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9fe0fa" w14:textId="89fe0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территориальных подразделений (районных и городов районного значения) республиканского государственного учреждения "Комитет санитарно-эпидемиологического контроля Министерства здравоохранения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Комитета санитарно-эпидемиологического контроля Министерства здравоохранения Республики Казахстан 15 октября 2020 года № 1-НҚ.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подпунктом 6)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 статьи 35, подпунктом 3) пункта 2 статьи 44 Закона Республики Казахстан от 6 апреля 2016 года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сентября 2020 года № 596 "О некоторых вопросах Министерства здравоохранения Республики Казахстан" и подпунктом 4) пункта 19 Положения республиканского государственного учреждения "Комитет санитарно-эпидемиологического контроля Министерства здравоохранения Республики Казахстан" (далее - Комитет),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925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15-1)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192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192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19-2)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192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19-3)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1926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19-4)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192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19-5)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1926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19-6)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1926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19-7)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192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19-8)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192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19-9)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192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19-10)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2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положение республиканского государственного учреждения "Актобинское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2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2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2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2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3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3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3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3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3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3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3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3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3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3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4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4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4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4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4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4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41)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4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bookmarkStart w:name="z5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48)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49)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192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51-1)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58)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6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6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6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7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7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7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8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9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положение республиканского государственного учреждения "Управление санитарно-эпидемиологического контроля района имени Т. 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1926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92-1)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1926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92-2)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1927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92-3)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1927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92-4)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927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92-5)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927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92-6)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1927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92-7)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927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92-8)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bookmarkStart w:name="z1927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92-9)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3"/>
    <w:bookmarkStart w:name="z1927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92-10)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4"/>
    <w:bookmarkStart w:name="z9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bookmarkStart w:name="z9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0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10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96)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bookmarkStart w:name="z10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97)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9"/>
    <w:bookmarkStart w:name="z10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98)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0"/>
    <w:bookmarkStart w:name="z10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99) положение республиканского государственного учреждения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1"/>
    <w:bookmarkStart w:name="z10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100) положение республиканского государственного учреждения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2"/>
    <w:bookmarkStart w:name="z10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101)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0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102)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0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103)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0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104)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6"/>
    <w:bookmarkStart w:name="z11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105)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7"/>
    <w:bookmarkStart w:name="z11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106)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8"/>
    <w:bookmarkStart w:name="z11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107)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9"/>
    <w:bookmarkStart w:name="z11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108)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0"/>
    <w:bookmarkStart w:name="z11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109)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1"/>
    <w:bookmarkStart w:name="z11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110)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2"/>
    <w:bookmarkStart w:name="z11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111) положение республиканского государственного учреждения " 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11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112)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4"/>
    <w:bookmarkStart w:name="z1927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112-1)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115)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116)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118)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12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119)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8"/>
    <w:bookmarkStart w:name="z12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120)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9"/>
    <w:bookmarkStart w:name="z12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121)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0"/>
    <w:bookmarkStart w:name="z12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122)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124)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126)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3"/>
    <w:bookmarkStart w:name="z13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127)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4"/>
    <w:bookmarkStart w:name="z13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128)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bookmarkStart w:name="z13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129)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3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130)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7"/>
    <w:bookmarkStart w:name="z13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131)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3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132)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9"/>
    <w:bookmarkStart w:name="z13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133)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3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134)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4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135)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2"/>
    <w:bookmarkStart w:name="z14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136)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4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137)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4"/>
    <w:bookmarkStart w:name="z14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138)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5"/>
    <w:bookmarkStart w:name="z14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139)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6"/>
    <w:bookmarkStart w:name="z14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140)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7"/>
    <w:bookmarkStart w:name="z14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141)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8"/>
    <w:bookmarkStart w:name="z14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142)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4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143)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4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144)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bookmarkStart w:name="z15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145)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2"/>
    <w:bookmarkStart w:name="z15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146)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3"/>
    <w:bookmarkStart w:name="z15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147)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4"/>
    <w:bookmarkStart w:name="z15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148)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5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149)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5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150)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7"/>
    <w:bookmarkStart w:name="z15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151)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8"/>
    <w:bookmarkStart w:name="z15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152)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5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153)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0"/>
    <w:bookmarkStart w:name="z15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154)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6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155)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6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156)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3"/>
    <w:bookmarkStart w:name="z16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157)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4"/>
    <w:bookmarkStart w:name="z16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158)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5"/>
    <w:bookmarkStart w:name="z16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159)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6"/>
    <w:bookmarkStart w:name="z16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160)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7"/>
    <w:bookmarkStart w:name="z16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161)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8"/>
    <w:bookmarkStart w:name="z16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162)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9"/>
    <w:bookmarkStart w:name="z16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163) положение республиканского государственного учреждения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6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164) положение республиканского государственного учреждения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7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165) положение республиканского государственного учреждения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2"/>
    <w:bookmarkStart w:name="z4582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165-1) положение республиканского государственного учреждения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7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166) положение республиканского государственного учреждения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4"/>
    <w:bookmarkStart w:name="z17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167)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5"/>
    <w:bookmarkStart w:name="z17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168)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6"/>
    <w:bookmarkStart w:name="z17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169)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7"/>
    <w:bookmarkStart w:name="z17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170)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8"/>
    <w:bookmarkStart w:name="z17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171)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9"/>
    <w:bookmarkStart w:name="z17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172)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0"/>
    <w:bookmarkStart w:name="z17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173)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1"/>
    <w:bookmarkStart w:name="z17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174)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2"/>
    <w:bookmarkStart w:name="z18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175)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3"/>
    <w:bookmarkStart w:name="z18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176)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4"/>
    <w:bookmarkStart w:name="z18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177)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8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178)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8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179)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8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180)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8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181)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9"/>
    <w:bookmarkStart w:name="z18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182)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0"/>
    <w:bookmarkStart w:name="z18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183)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1"/>
    <w:bookmarkStart w:name="z18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184)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9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9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186)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9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187)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19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188)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19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189)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19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190)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19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191)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9"/>
    <w:bookmarkStart w:name="z19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192)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19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193)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19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194)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2"/>
    <w:bookmarkStart w:name="z20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195)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3"/>
    <w:bookmarkStart w:name="z20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196)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4"/>
    <w:bookmarkStart w:name="z20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197)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5"/>
    <w:bookmarkStart w:name="z20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198)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0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199)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0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200)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8"/>
    <w:bookmarkStart w:name="z20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201)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0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202)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0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203)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1"/>
    <w:bookmarkStart w:name="z1927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203-1)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2"/>
    <w:bookmarkStart w:name="z20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204)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3"/>
    <w:bookmarkStart w:name="z21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205)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4"/>
    <w:bookmarkStart w:name="z21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206)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21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207)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6"/>
    <w:bookmarkStart w:name="z21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208)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1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209)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8"/>
    <w:bookmarkStart w:name="z1928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209-1)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1928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209-2)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0"/>
    <w:bookmarkStart w:name="z1928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209-3)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1"/>
    <w:bookmarkStart w:name="z1928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209-4)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2"/>
    <w:bookmarkStart w:name="z1928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209-5)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211)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215)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216)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217)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6"/>
    <w:bookmarkStart w:name="z22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218)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219)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221)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8"/>
    <w:bookmarkStart w:name="z22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222)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9"/>
    <w:bookmarkStart w:name="z22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223)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0"/>
    <w:bookmarkStart w:name="z1928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223-1)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225)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2"/>
    <w:bookmarkStart w:name="z23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226)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228)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4"/>
    <w:bookmarkStart w:name="z23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229)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5"/>
    <w:bookmarkStart w:name="z23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230)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6"/>
    <w:bookmarkStart w:name="z23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231)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7"/>
    <w:bookmarkStart w:name="z23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232) положение республиканского государственного учреждения "Управление контроля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8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234) положение республиканского государственного учреждения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Председателя Комитета санитарно-эпидемиологического контроля Министерства здравоохранения РК от 07.09.2021 </w:t>
      </w:r>
      <w:r>
        <w:rPr>
          <w:rFonts w:ascii="Times New Roman"/>
          <w:b w:val="false"/>
          <w:i w:val="false"/>
          <w:color w:val="000000"/>
          <w:sz w:val="28"/>
        </w:rPr>
        <w:t>№ 122-НҚ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25.05.2023 </w:t>
      </w:r>
      <w:r>
        <w:rPr>
          <w:rFonts w:ascii="Times New Roman"/>
          <w:b w:val="false"/>
          <w:i w:val="false"/>
          <w:color w:val="000000"/>
          <w:sz w:val="28"/>
        </w:rPr>
        <w:t>№ 57-НҚ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административно-правового обеспечения и государственных закупок Комитета в установленном законодательством порядке Республики Казахстан обеспечить в течение десяти календарных дней со дня утверждения настоящего приказа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Казахстан.</w:t>
      </w:r>
    </w:p>
    <w:bookmarkEnd w:id="240"/>
    <w:bookmarkStart w:name="z23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Председателя Комитета.</w:t>
      </w:r>
    </w:p>
    <w:bookmarkEnd w:id="241"/>
    <w:bookmarkStart w:name="z24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вступает в силу со дня подписания.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Есмагамбетова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290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43"/>
    <w:bookmarkStart w:name="z1929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44"/>
    <w:bookmarkStart w:name="z1929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5"/>
    <w:bookmarkStart w:name="z1929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46"/>
    <w:bookmarkStart w:name="z1929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47"/>
    <w:bookmarkStart w:name="z1929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48"/>
    <w:bookmarkStart w:name="z1929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9"/>
    <w:bookmarkStart w:name="z1929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0"/>
    <w:bookmarkStart w:name="z1929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1"/>
    <w:bookmarkStart w:name="z1929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2"/>
    <w:bookmarkStart w:name="z1930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020100, Республика Казахстан, Акмолинская область, Аккольский район, город Акколь, улица Гагарина, дом 27А.</w:t>
      </w:r>
    </w:p>
    <w:bookmarkEnd w:id="253"/>
    <w:bookmarkStart w:name="z1930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54"/>
    <w:bookmarkStart w:name="z1930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5"/>
    <w:bookmarkStart w:name="z1930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56"/>
    <w:bookmarkStart w:name="z1930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57"/>
    <w:bookmarkStart w:name="z1930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58"/>
    <w:bookmarkStart w:name="z19306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59"/>
    <w:bookmarkStart w:name="z1930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0"/>
    <w:bookmarkStart w:name="z1930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1"/>
    <w:bookmarkStart w:name="z1930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2"/>
    <w:bookmarkStart w:name="z1931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3"/>
    <w:bookmarkStart w:name="z1931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4"/>
    <w:bookmarkStart w:name="z1931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65"/>
    <w:bookmarkStart w:name="z1931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6"/>
    <w:bookmarkStart w:name="z1931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7"/>
    <w:bookmarkStart w:name="z1931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8"/>
    <w:bookmarkStart w:name="z1931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69"/>
    <w:bookmarkStart w:name="z1931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0"/>
    <w:bookmarkStart w:name="z1931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1"/>
    <w:bookmarkStart w:name="z1931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2"/>
    <w:bookmarkStart w:name="z1932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3"/>
    <w:bookmarkStart w:name="z1932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4"/>
    <w:bookmarkStart w:name="z4157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75"/>
    <w:bookmarkStart w:name="z4157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76"/>
    <w:bookmarkStart w:name="z4157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77"/>
    <w:bookmarkStart w:name="z4157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78"/>
    <w:bookmarkStart w:name="z4157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79"/>
    <w:bookmarkStart w:name="z4157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0"/>
    <w:bookmarkStart w:name="z4157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81"/>
    <w:bookmarkStart w:name="z4157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82"/>
    <w:bookmarkStart w:name="z4158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83"/>
    <w:bookmarkStart w:name="z4158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84"/>
    <w:bookmarkStart w:name="z4158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8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86"/>
    <w:bookmarkStart w:name="z4158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87"/>
    <w:bookmarkStart w:name="z4158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88"/>
    <w:bookmarkStart w:name="z4158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89"/>
    <w:bookmarkStart w:name="z4158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90"/>
    <w:bookmarkStart w:name="z4158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91"/>
    <w:bookmarkStart w:name="z1935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92"/>
    <w:bookmarkStart w:name="z1935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93"/>
    <w:bookmarkStart w:name="z1935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94"/>
    <w:bookmarkStart w:name="z1935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95"/>
    <w:bookmarkStart w:name="z1935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96"/>
    <w:bookmarkStart w:name="z1935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97"/>
    <w:bookmarkStart w:name="z1935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98"/>
    <w:bookmarkStart w:name="z1935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99"/>
    <w:bookmarkStart w:name="z1936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0"/>
    <w:bookmarkStart w:name="z1936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01"/>
    <w:bookmarkStart w:name="z1936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02"/>
    <w:bookmarkStart w:name="z1936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03"/>
    <w:bookmarkStart w:name="z1936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04"/>
    <w:bookmarkStart w:name="z1936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6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06"/>
    <w:bookmarkStart w:name="z1936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7"/>
    <w:bookmarkStart w:name="z1936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8"/>
    <w:bookmarkStart w:name="z1936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09"/>
    <w:bookmarkStart w:name="z1937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10"/>
    <w:bookmarkStart w:name="z1937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1"/>
    <w:bookmarkStart w:name="z1937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2"/>
    <w:bookmarkStart w:name="z1937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3"/>
    <w:bookmarkStart w:name="z1937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4"/>
    <w:bookmarkStart w:name="z1937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5"/>
    <w:bookmarkStart w:name="z1937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16"/>
    <w:bookmarkStart w:name="z19377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7"/>
    <w:bookmarkStart w:name="z1937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8"/>
    <w:bookmarkStart w:name="z1937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9"/>
    <w:bookmarkStart w:name="z1938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20"/>
    <w:bookmarkStart w:name="z1938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1"/>
    <w:bookmarkStart w:name="z19382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2"/>
    <w:bookmarkStart w:name="z1938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384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24"/>
    <w:bookmarkStart w:name="z1938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25"/>
    <w:bookmarkStart w:name="z19386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6"/>
    <w:bookmarkStart w:name="z1938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27"/>
    <w:bookmarkStart w:name="z1938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8"/>
    <w:bookmarkStart w:name="z1938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9"/>
    <w:bookmarkStart w:name="z1939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0"/>
    <w:bookmarkStart w:name="z1939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1"/>
    <w:bookmarkStart w:name="z1939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32"/>
    <w:bookmarkStart w:name="z1939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33"/>
    <w:bookmarkStart w:name="z1939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020200, Республика Казахстан, Акмолинская область, Аршалынский район, поселок Аршалы, улица Жумабека Ташенова, строение 6/3, н.п.1.</w:t>
      </w:r>
    </w:p>
    <w:bookmarkEnd w:id="334"/>
    <w:bookmarkStart w:name="z1939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35"/>
    <w:bookmarkStart w:name="z1939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6"/>
    <w:bookmarkStart w:name="z1939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37"/>
    <w:bookmarkStart w:name="z1939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38"/>
    <w:bookmarkStart w:name="z1939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39"/>
    <w:bookmarkStart w:name="z19400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0"/>
    <w:bookmarkStart w:name="z1940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1"/>
    <w:bookmarkStart w:name="z1940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2"/>
    <w:bookmarkStart w:name="z1940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3"/>
    <w:bookmarkStart w:name="z1940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4"/>
    <w:bookmarkStart w:name="z1940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5"/>
    <w:bookmarkStart w:name="z1940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6"/>
    <w:bookmarkStart w:name="z1940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47"/>
    <w:bookmarkStart w:name="z1940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8"/>
    <w:bookmarkStart w:name="z1940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9"/>
    <w:bookmarkStart w:name="z1941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0"/>
    <w:bookmarkStart w:name="z1941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1"/>
    <w:bookmarkStart w:name="z1941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2"/>
    <w:bookmarkStart w:name="z1941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3"/>
    <w:bookmarkStart w:name="z1941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4"/>
    <w:bookmarkStart w:name="z1941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5"/>
    <w:bookmarkStart w:name="z4159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6"/>
    <w:bookmarkStart w:name="z4159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7"/>
    <w:bookmarkStart w:name="z4159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8"/>
    <w:bookmarkStart w:name="z4159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9"/>
    <w:bookmarkStart w:name="z4159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60"/>
    <w:bookmarkStart w:name="z4159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61"/>
    <w:bookmarkStart w:name="z4159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2"/>
    <w:bookmarkStart w:name="z4159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3"/>
    <w:bookmarkStart w:name="z4159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4"/>
    <w:bookmarkStart w:name="z4159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5"/>
    <w:bookmarkStart w:name="z4160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0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67"/>
    <w:bookmarkStart w:name="z4160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8"/>
    <w:bookmarkStart w:name="z4160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9"/>
    <w:bookmarkStart w:name="z4160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70"/>
    <w:bookmarkStart w:name="z4160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71"/>
    <w:bookmarkStart w:name="z4160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72"/>
    <w:bookmarkStart w:name="z1944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73"/>
    <w:bookmarkStart w:name="z1944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74"/>
    <w:bookmarkStart w:name="z1944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5"/>
    <w:bookmarkStart w:name="z1944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6"/>
    <w:bookmarkStart w:name="z1945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7"/>
    <w:bookmarkStart w:name="z1945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78"/>
    <w:bookmarkStart w:name="z1945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9"/>
    <w:bookmarkStart w:name="z1945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80"/>
    <w:bookmarkStart w:name="z1945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81"/>
    <w:bookmarkStart w:name="z1945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82"/>
    <w:bookmarkStart w:name="z1945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83"/>
    <w:bookmarkStart w:name="z1945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84"/>
    <w:bookmarkStart w:name="z1945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85"/>
    <w:bookmarkStart w:name="z1945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0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87"/>
    <w:bookmarkStart w:name="z1946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8"/>
    <w:bookmarkStart w:name="z1946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9"/>
    <w:bookmarkStart w:name="z1946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0"/>
    <w:bookmarkStart w:name="z1946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91"/>
    <w:bookmarkStart w:name="z1946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2"/>
    <w:bookmarkStart w:name="z1946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3"/>
    <w:bookmarkStart w:name="z1946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4"/>
    <w:bookmarkStart w:name="z1946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5"/>
    <w:bookmarkStart w:name="z1946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96"/>
    <w:bookmarkStart w:name="z1947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97"/>
    <w:bookmarkStart w:name="z19471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98"/>
    <w:bookmarkStart w:name="z1947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99"/>
    <w:bookmarkStart w:name="z1947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00"/>
    <w:bookmarkStart w:name="z1947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01"/>
    <w:bookmarkStart w:name="z1947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2"/>
    <w:bookmarkStart w:name="z1947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3"/>
    <w:bookmarkStart w:name="z1947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478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405"/>
    <w:bookmarkStart w:name="z1947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06"/>
    <w:bookmarkStart w:name="z19480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7"/>
    <w:bookmarkStart w:name="z1948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08"/>
    <w:bookmarkStart w:name="z1948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9"/>
    <w:bookmarkStart w:name="z1948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0"/>
    <w:bookmarkStart w:name="z1948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1"/>
    <w:bookmarkStart w:name="z1948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2"/>
    <w:bookmarkStart w:name="z1948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13"/>
    <w:bookmarkStart w:name="z1948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4"/>
    <w:bookmarkStart w:name="z1948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020300, Республика Казахстан, Акмолинская область, Астраханский район, село Астраханка, улица Мира, дом 51.</w:t>
      </w:r>
    </w:p>
    <w:bookmarkEnd w:id="415"/>
    <w:bookmarkStart w:name="z1948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416"/>
    <w:bookmarkStart w:name="z1949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7"/>
    <w:bookmarkStart w:name="z1949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18"/>
    <w:bookmarkStart w:name="z1949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9"/>
    <w:bookmarkStart w:name="z1949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20"/>
    <w:bookmarkStart w:name="z19494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21"/>
    <w:bookmarkStart w:name="z1949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22"/>
    <w:bookmarkStart w:name="z1949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23"/>
    <w:bookmarkStart w:name="z1949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24"/>
    <w:bookmarkStart w:name="z1949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25"/>
    <w:bookmarkStart w:name="z1949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6"/>
    <w:bookmarkStart w:name="z1950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27"/>
    <w:bookmarkStart w:name="z1950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28"/>
    <w:bookmarkStart w:name="z1950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29"/>
    <w:bookmarkStart w:name="z1950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30"/>
    <w:bookmarkStart w:name="z1950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31"/>
    <w:bookmarkStart w:name="z1950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32"/>
    <w:bookmarkStart w:name="z1950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33"/>
    <w:bookmarkStart w:name="z1950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34"/>
    <w:bookmarkStart w:name="z1950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35"/>
    <w:bookmarkStart w:name="z1950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6"/>
    <w:bookmarkStart w:name="z4160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37"/>
    <w:bookmarkStart w:name="z4160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38"/>
    <w:bookmarkStart w:name="z4161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39"/>
    <w:bookmarkStart w:name="z4161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40"/>
    <w:bookmarkStart w:name="z4161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41"/>
    <w:bookmarkStart w:name="z4161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42"/>
    <w:bookmarkStart w:name="z4161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43"/>
    <w:bookmarkStart w:name="z4161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44"/>
    <w:bookmarkStart w:name="z4161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45"/>
    <w:bookmarkStart w:name="z4161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46"/>
    <w:bookmarkStart w:name="z4161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2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48"/>
    <w:bookmarkStart w:name="z4162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49"/>
    <w:bookmarkStart w:name="z4162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0"/>
    <w:bookmarkStart w:name="z4162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51"/>
    <w:bookmarkStart w:name="z4162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52"/>
    <w:bookmarkStart w:name="z4162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53"/>
    <w:bookmarkStart w:name="z1954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54"/>
    <w:bookmarkStart w:name="z1954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55"/>
    <w:bookmarkStart w:name="z1954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56"/>
    <w:bookmarkStart w:name="z1954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57"/>
    <w:bookmarkStart w:name="z1954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58"/>
    <w:bookmarkStart w:name="z1954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59"/>
    <w:bookmarkStart w:name="z1954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60"/>
    <w:bookmarkStart w:name="z1954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61"/>
    <w:bookmarkStart w:name="z19548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62"/>
    <w:bookmarkStart w:name="z19549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63"/>
    <w:bookmarkStart w:name="z1955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64"/>
    <w:bookmarkStart w:name="z1955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65"/>
    <w:bookmarkStart w:name="z1955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66"/>
    <w:bookmarkStart w:name="z1955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4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68"/>
    <w:bookmarkStart w:name="z1955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9"/>
    <w:bookmarkStart w:name="z1955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0"/>
    <w:bookmarkStart w:name="z1955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1"/>
    <w:bookmarkStart w:name="z1955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72"/>
    <w:bookmarkStart w:name="z1955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73"/>
    <w:bookmarkStart w:name="z1956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74"/>
    <w:bookmarkStart w:name="z1956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75"/>
    <w:bookmarkStart w:name="z1956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76"/>
    <w:bookmarkStart w:name="z1956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77"/>
    <w:bookmarkStart w:name="z1956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78"/>
    <w:bookmarkStart w:name="z19565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79"/>
    <w:bookmarkStart w:name="z1956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0"/>
    <w:bookmarkStart w:name="z1956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1"/>
    <w:bookmarkStart w:name="z1956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82"/>
    <w:bookmarkStart w:name="z1956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3"/>
    <w:bookmarkStart w:name="z19570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4"/>
    <w:bookmarkStart w:name="z1957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572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486"/>
    <w:bookmarkStart w:name="z1957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87"/>
    <w:bookmarkStart w:name="z19574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8"/>
    <w:bookmarkStart w:name="z1957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89"/>
    <w:bookmarkStart w:name="z1957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0"/>
    <w:bookmarkStart w:name="z1957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1"/>
    <w:bookmarkStart w:name="z1957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2"/>
    <w:bookmarkStart w:name="z1957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3"/>
    <w:bookmarkStart w:name="z1958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94"/>
    <w:bookmarkStart w:name="z1958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95"/>
    <w:bookmarkStart w:name="z1958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Лука Белаш, дом 52.</w:t>
      </w:r>
    </w:p>
    <w:bookmarkEnd w:id="496"/>
    <w:bookmarkStart w:name="z1958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497"/>
    <w:bookmarkStart w:name="z1958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98"/>
    <w:bookmarkStart w:name="z1958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99"/>
    <w:bookmarkStart w:name="z1958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00"/>
    <w:bookmarkStart w:name="z1958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01"/>
    <w:bookmarkStart w:name="z19588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02"/>
    <w:bookmarkStart w:name="z1958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03"/>
    <w:bookmarkStart w:name="z1959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04"/>
    <w:bookmarkStart w:name="z1959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05"/>
    <w:bookmarkStart w:name="z1959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6"/>
    <w:bookmarkStart w:name="z1959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7"/>
    <w:bookmarkStart w:name="z1959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08"/>
    <w:bookmarkStart w:name="z1959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9"/>
    <w:bookmarkStart w:name="z1959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10"/>
    <w:bookmarkStart w:name="z1959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11"/>
    <w:bookmarkStart w:name="z1959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12"/>
    <w:bookmarkStart w:name="z1959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13"/>
    <w:bookmarkStart w:name="z1960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14"/>
    <w:bookmarkStart w:name="z1960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15"/>
    <w:bookmarkStart w:name="z1960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16"/>
    <w:bookmarkStart w:name="z1960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7"/>
    <w:bookmarkStart w:name="z4162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18"/>
    <w:bookmarkStart w:name="z4162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19"/>
    <w:bookmarkStart w:name="z4162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0"/>
    <w:bookmarkStart w:name="z4162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1"/>
    <w:bookmarkStart w:name="z4163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2"/>
    <w:bookmarkStart w:name="z4163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23"/>
    <w:bookmarkStart w:name="z4163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24"/>
    <w:bookmarkStart w:name="z4163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25"/>
    <w:bookmarkStart w:name="z4163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26"/>
    <w:bookmarkStart w:name="z4163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27"/>
    <w:bookmarkStart w:name="z4163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38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29"/>
    <w:bookmarkStart w:name="z4163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0"/>
    <w:bookmarkStart w:name="z4164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1"/>
    <w:bookmarkStart w:name="z4164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2"/>
    <w:bookmarkStart w:name="z4164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33"/>
    <w:bookmarkStart w:name="z4164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34"/>
    <w:bookmarkStart w:name="z1963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5"/>
    <w:bookmarkStart w:name="z1963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36"/>
    <w:bookmarkStart w:name="z1963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37"/>
    <w:bookmarkStart w:name="z1963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38"/>
    <w:bookmarkStart w:name="z1963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39"/>
    <w:bookmarkStart w:name="z1963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40"/>
    <w:bookmarkStart w:name="z1964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1"/>
    <w:bookmarkStart w:name="z1964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42"/>
    <w:bookmarkStart w:name="z1964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3"/>
    <w:bookmarkStart w:name="z1964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44"/>
    <w:bookmarkStart w:name="z1964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5"/>
    <w:bookmarkStart w:name="z1964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6"/>
    <w:bookmarkStart w:name="z1964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7"/>
    <w:bookmarkStart w:name="z1964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48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49"/>
    <w:bookmarkStart w:name="z1964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0"/>
    <w:bookmarkStart w:name="z1965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1"/>
    <w:bookmarkStart w:name="z1965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2"/>
    <w:bookmarkStart w:name="z1965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3"/>
    <w:bookmarkStart w:name="z1965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4"/>
    <w:bookmarkStart w:name="z1965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5"/>
    <w:bookmarkStart w:name="z1965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6"/>
    <w:bookmarkStart w:name="z1965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7"/>
    <w:bookmarkStart w:name="z1965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8"/>
    <w:bookmarkStart w:name="z1965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9"/>
    <w:bookmarkStart w:name="z19659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0"/>
    <w:bookmarkStart w:name="z1966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1"/>
    <w:bookmarkStart w:name="z1966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2"/>
    <w:bookmarkStart w:name="z1966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3"/>
    <w:bookmarkStart w:name="z1966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4"/>
    <w:bookmarkStart w:name="z19664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5"/>
    <w:bookmarkStart w:name="z1966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666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567"/>
    <w:bookmarkStart w:name="z1966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8"/>
    <w:bookmarkStart w:name="z19668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9"/>
    <w:bookmarkStart w:name="z1966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70"/>
    <w:bookmarkStart w:name="z1967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1"/>
    <w:bookmarkStart w:name="z1967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72"/>
    <w:bookmarkStart w:name="z1967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3"/>
    <w:bookmarkStart w:name="z1967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4"/>
    <w:bookmarkStart w:name="z1967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5"/>
    <w:bookmarkStart w:name="z1967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6"/>
    <w:bookmarkStart w:name="z1967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021700, Республика Казахстан, Акмолинская область, Бурабайский район, город Щучинск, улица Галыма Елемесова, здание 73Б.</w:t>
      </w:r>
    </w:p>
    <w:bookmarkEnd w:id="577"/>
    <w:bookmarkStart w:name="z1967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578"/>
    <w:bookmarkStart w:name="z1967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9"/>
    <w:bookmarkStart w:name="z1967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80"/>
    <w:bookmarkStart w:name="z1968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81"/>
    <w:bookmarkStart w:name="z1968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82"/>
    <w:bookmarkStart w:name="z19682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83"/>
    <w:bookmarkStart w:name="z1968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84"/>
    <w:bookmarkStart w:name="z1968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85"/>
    <w:bookmarkStart w:name="z1968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6"/>
    <w:bookmarkStart w:name="z1968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7"/>
    <w:bookmarkStart w:name="z1968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8"/>
    <w:bookmarkStart w:name="z1968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89"/>
    <w:bookmarkStart w:name="z1968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90"/>
    <w:bookmarkStart w:name="z1969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91"/>
    <w:bookmarkStart w:name="z1969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92"/>
    <w:bookmarkStart w:name="z1969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93"/>
    <w:bookmarkStart w:name="z1969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94"/>
    <w:bookmarkStart w:name="z1969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95"/>
    <w:bookmarkStart w:name="z1969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6"/>
    <w:bookmarkStart w:name="z1969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97"/>
    <w:bookmarkStart w:name="z1969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98"/>
    <w:bookmarkStart w:name="z4164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99"/>
    <w:bookmarkStart w:name="z41645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00"/>
    <w:bookmarkStart w:name="z4164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01"/>
    <w:bookmarkStart w:name="z41647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02"/>
    <w:bookmarkStart w:name="z41648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03"/>
    <w:bookmarkStart w:name="z4164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04"/>
    <w:bookmarkStart w:name="z4165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05"/>
    <w:bookmarkStart w:name="z41651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06"/>
    <w:bookmarkStart w:name="z4165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07"/>
    <w:bookmarkStart w:name="z4165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08"/>
    <w:bookmarkStart w:name="z4165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56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10"/>
    <w:bookmarkStart w:name="z41657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11"/>
    <w:bookmarkStart w:name="z41658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12"/>
    <w:bookmarkStart w:name="z41659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13"/>
    <w:bookmarkStart w:name="z41660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14"/>
    <w:bookmarkStart w:name="z41661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15"/>
    <w:bookmarkStart w:name="z1972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16"/>
    <w:bookmarkStart w:name="z1972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17"/>
    <w:bookmarkStart w:name="z1973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18"/>
    <w:bookmarkStart w:name="z1973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19"/>
    <w:bookmarkStart w:name="z1973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20"/>
    <w:bookmarkStart w:name="z1973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21"/>
    <w:bookmarkStart w:name="z1973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22"/>
    <w:bookmarkStart w:name="z1973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23"/>
    <w:bookmarkStart w:name="z1973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24"/>
    <w:bookmarkStart w:name="z1973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25"/>
    <w:bookmarkStart w:name="z1973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26"/>
    <w:bookmarkStart w:name="z1973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27"/>
    <w:bookmarkStart w:name="z1974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28"/>
    <w:bookmarkStart w:name="z1974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2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30"/>
    <w:bookmarkStart w:name="z1974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1"/>
    <w:bookmarkStart w:name="z1974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2"/>
    <w:bookmarkStart w:name="z1974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33"/>
    <w:bookmarkStart w:name="z1974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34"/>
    <w:bookmarkStart w:name="z1974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35"/>
    <w:bookmarkStart w:name="z1974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36"/>
    <w:bookmarkStart w:name="z1974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37"/>
    <w:bookmarkStart w:name="z1975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38"/>
    <w:bookmarkStart w:name="z1975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39"/>
    <w:bookmarkStart w:name="z1975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40"/>
    <w:bookmarkStart w:name="z19753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1"/>
    <w:bookmarkStart w:name="z1975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2"/>
    <w:bookmarkStart w:name="z1975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43"/>
    <w:bookmarkStart w:name="z1975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44"/>
    <w:bookmarkStart w:name="z1975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5"/>
    <w:bookmarkStart w:name="z19758" w:id="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46"/>
    <w:bookmarkStart w:name="z1975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760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648"/>
    <w:bookmarkStart w:name="z19761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49"/>
    <w:bookmarkStart w:name="z19762" w:id="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0"/>
    <w:bookmarkStart w:name="z1976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51"/>
    <w:bookmarkStart w:name="z1976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2"/>
    <w:bookmarkStart w:name="z19765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53"/>
    <w:bookmarkStart w:name="z1976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4"/>
    <w:bookmarkStart w:name="z1976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5"/>
    <w:bookmarkStart w:name="z1976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56"/>
    <w:bookmarkStart w:name="z19769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57"/>
    <w:bookmarkStart w:name="z1977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020500, Республика Казахстан, Акмолинская область, Буландынский район, город Макинск, улица Лесная, д.5Е.</w:t>
      </w:r>
    </w:p>
    <w:bookmarkEnd w:id="658"/>
    <w:bookmarkStart w:name="z1977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659"/>
    <w:bookmarkStart w:name="z19772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60"/>
    <w:bookmarkStart w:name="z19773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61"/>
    <w:bookmarkStart w:name="z1977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62"/>
    <w:bookmarkStart w:name="z1977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63"/>
    <w:bookmarkStart w:name="z19776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64"/>
    <w:bookmarkStart w:name="z1977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5"/>
    <w:bookmarkStart w:name="z19778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6"/>
    <w:bookmarkStart w:name="z1977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67"/>
    <w:bookmarkStart w:name="z1978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8"/>
    <w:bookmarkStart w:name="z1978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9"/>
    <w:bookmarkStart w:name="z19782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70"/>
    <w:bookmarkStart w:name="z1978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1"/>
    <w:bookmarkStart w:name="z1978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2"/>
    <w:bookmarkStart w:name="z1978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3"/>
    <w:bookmarkStart w:name="z19786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74"/>
    <w:bookmarkStart w:name="z19787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75"/>
    <w:bookmarkStart w:name="z19788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6"/>
    <w:bookmarkStart w:name="z19789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7"/>
    <w:bookmarkStart w:name="z19790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78"/>
    <w:bookmarkStart w:name="z19791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9"/>
    <w:bookmarkStart w:name="z41662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0"/>
    <w:bookmarkStart w:name="z41663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81"/>
    <w:bookmarkStart w:name="z41664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82"/>
    <w:bookmarkStart w:name="z41665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83"/>
    <w:bookmarkStart w:name="z4166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84"/>
    <w:bookmarkStart w:name="z41667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85"/>
    <w:bookmarkStart w:name="z41668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86"/>
    <w:bookmarkStart w:name="z41669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87"/>
    <w:bookmarkStart w:name="z41670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88"/>
    <w:bookmarkStart w:name="z41671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89"/>
    <w:bookmarkStart w:name="z41672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74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91"/>
    <w:bookmarkStart w:name="z4167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2"/>
    <w:bookmarkStart w:name="z4167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3"/>
    <w:bookmarkStart w:name="z4167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94"/>
    <w:bookmarkStart w:name="z4167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95"/>
    <w:bookmarkStart w:name="z41679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96"/>
    <w:bookmarkStart w:name="z1982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97"/>
    <w:bookmarkStart w:name="z1982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98"/>
    <w:bookmarkStart w:name="z1982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99"/>
    <w:bookmarkStart w:name="z19825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0"/>
    <w:bookmarkStart w:name="z19826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1"/>
    <w:bookmarkStart w:name="z1982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02"/>
    <w:bookmarkStart w:name="z1982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3"/>
    <w:bookmarkStart w:name="z1982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04"/>
    <w:bookmarkStart w:name="z1983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5"/>
    <w:bookmarkStart w:name="z1983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06"/>
    <w:bookmarkStart w:name="z1983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7"/>
    <w:bookmarkStart w:name="z1983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8"/>
    <w:bookmarkStart w:name="z1983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9"/>
    <w:bookmarkStart w:name="z1983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36" w:id="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1"/>
    <w:bookmarkStart w:name="z1983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2"/>
    <w:bookmarkStart w:name="z1983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3"/>
    <w:bookmarkStart w:name="z1983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4"/>
    <w:bookmarkStart w:name="z1984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5"/>
    <w:bookmarkStart w:name="z1984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6"/>
    <w:bookmarkStart w:name="z1984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7"/>
    <w:bookmarkStart w:name="z1984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8"/>
    <w:bookmarkStart w:name="z1984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9"/>
    <w:bookmarkStart w:name="z1984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20"/>
    <w:bookmarkStart w:name="z19846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21"/>
    <w:bookmarkStart w:name="z19847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22"/>
    <w:bookmarkStart w:name="z19848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23"/>
    <w:bookmarkStart w:name="z1984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24"/>
    <w:bookmarkStart w:name="z19850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25"/>
    <w:bookmarkStart w:name="z19851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6"/>
    <w:bookmarkStart w:name="z19852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7"/>
    <w:bookmarkStart w:name="z19853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854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729"/>
    <w:bookmarkStart w:name="z19855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30"/>
    <w:bookmarkStart w:name="z19856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1"/>
    <w:bookmarkStart w:name="z19857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32"/>
    <w:bookmarkStart w:name="z19858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3"/>
    <w:bookmarkStart w:name="z1985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4"/>
    <w:bookmarkStart w:name="z1986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5"/>
    <w:bookmarkStart w:name="z19861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6"/>
    <w:bookmarkStart w:name="z19862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37"/>
    <w:bookmarkStart w:name="z19863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38"/>
    <w:bookmarkStart w:name="z19864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020700, Республика Казахстан, Акмолинская область, район Биржан сал, город Степняк, улица Абсалям кажы, строение 34А.</w:t>
      </w:r>
    </w:p>
    <w:bookmarkEnd w:id="739"/>
    <w:bookmarkStart w:name="z1986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740"/>
    <w:bookmarkStart w:name="z19866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41"/>
    <w:bookmarkStart w:name="z19867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42"/>
    <w:bookmarkStart w:name="z1986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43"/>
    <w:bookmarkStart w:name="z1986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44"/>
    <w:bookmarkStart w:name="z19870" w:id="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45"/>
    <w:bookmarkStart w:name="z1987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46"/>
    <w:bookmarkStart w:name="z19872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47"/>
    <w:bookmarkStart w:name="z1987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48"/>
    <w:bookmarkStart w:name="z1987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9"/>
    <w:bookmarkStart w:name="z1987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0"/>
    <w:bookmarkStart w:name="z1987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51"/>
    <w:bookmarkStart w:name="z19877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2"/>
    <w:bookmarkStart w:name="z1987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3"/>
    <w:bookmarkStart w:name="z1987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4"/>
    <w:bookmarkStart w:name="z1988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5"/>
    <w:bookmarkStart w:name="z1988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6"/>
    <w:bookmarkStart w:name="z19882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57"/>
    <w:bookmarkStart w:name="z1988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8"/>
    <w:bookmarkStart w:name="z19884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59"/>
    <w:bookmarkStart w:name="z1988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0"/>
    <w:bookmarkStart w:name="z41680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61"/>
    <w:bookmarkStart w:name="z41681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62"/>
    <w:bookmarkStart w:name="z41682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63"/>
    <w:bookmarkStart w:name="z41683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64"/>
    <w:bookmarkStart w:name="z41684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65"/>
    <w:bookmarkStart w:name="z41685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66"/>
    <w:bookmarkStart w:name="z41686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67"/>
    <w:bookmarkStart w:name="z41687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68"/>
    <w:bookmarkStart w:name="z41688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69"/>
    <w:bookmarkStart w:name="z41689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70"/>
    <w:bookmarkStart w:name="z41690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92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72"/>
    <w:bookmarkStart w:name="z4169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73"/>
    <w:bookmarkStart w:name="z4169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74"/>
    <w:bookmarkStart w:name="z4169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75"/>
    <w:bookmarkStart w:name="z4169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76"/>
    <w:bookmarkStart w:name="z41697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77"/>
    <w:bookmarkStart w:name="z19916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78"/>
    <w:bookmarkStart w:name="z19917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79"/>
    <w:bookmarkStart w:name="z19918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80"/>
    <w:bookmarkStart w:name="z19919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81"/>
    <w:bookmarkStart w:name="z19920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82"/>
    <w:bookmarkStart w:name="z19921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83"/>
    <w:bookmarkStart w:name="z19922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84"/>
    <w:bookmarkStart w:name="z19923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85"/>
    <w:bookmarkStart w:name="z19924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86"/>
    <w:bookmarkStart w:name="z19925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87"/>
    <w:bookmarkStart w:name="z19926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88"/>
    <w:bookmarkStart w:name="z19927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89"/>
    <w:bookmarkStart w:name="z19928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90"/>
    <w:bookmarkStart w:name="z19929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30" w:id="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92"/>
    <w:bookmarkStart w:name="z19931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3"/>
    <w:bookmarkStart w:name="z19932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4"/>
    <w:bookmarkStart w:name="z19933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95"/>
    <w:bookmarkStart w:name="z19934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96"/>
    <w:bookmarkStart w:name="z19935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97"/>
    <w:bookmarkStart w:name="z19936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98"/>
    <w:bookmarkStart w:name="z19937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99"/>
    <w:bookmarkStart w:name="z19938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00"/>
    <w:bookmarkStart w:name="z19939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01"/>
    <w:bookmarkStart w:name="z19940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02"/>
    <w:bookmarkStart w:name="z19941" w:id="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03"/>
    <w:bookmarkStart w:name="z19942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04"/>
    <w:bookmarkStart w:name="z19943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05"/>
    <w:bookmarkStart w:name="z19944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06"/>
    <w:bookmarkStart w:name="z19945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7"/>
    <w:bookmarkStart w:name="z19946" w:id="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08"/>
    <w:bookmarkStart w:name="z19947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948" w:id="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810"/>
    <w:bookmarkStart w:name="z19949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11"/>
    <w:bookmarkStart w:name="z19950" w:id="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2"/>
    <w:bookmarkStart w:name="z19951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13"/>
    <w:bookmarkStart w:name="z1995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4"/>
    <w:bookmarkStart w:name="z19953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15"/>
    <w:bookmarkStart w:name="z19954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6"/>
    <w:bookmarkStart w:name="z19955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7"/>
    <w:bookmarkStart w:name="z19956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18"/>
    <w:bookmarkStart w:name="z1995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19"/>
    <w:bookmarkStart w:name="z19958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020600, Республика Казахстан, Акмолинская область, Егиндыкольский район, село Егиндыколь, улица Победы, дом 2/2.</w:t>
      </w:r>
    </w:p>
    <w:bookmarkEnd w:id="820"/>
    <w:bookmarkStart w:name="z19959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821"/>
    <w:bookmarkStart w:name="z19960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2"/>
    <w:bookmarkStart w:name="z1996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23"/>
    <w:bookmarkStart w:name="z1996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24"/>
    <w:bookmarkStart w:name="z19963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5"/>
    <w:bookmarkStart w:name="z19964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26"/>
    <w:bookmarkStart w:name="z1996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27"/>
    <w:bookmarkStart w:name="z1996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28"/>
    <w:bookmarkStart w:name="z1996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29"/>
    <w:bookmarkStart w:name="z1996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0"/>
    <w:bookmarkStart w:name="z1996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1"/>
    <w:bookmarkStart w:name="z1997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32"/>
    <w:bookmarkStart w:name="z1997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3"/>
    <w:bookmarkStart w:name="z1997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4"/>
    <w:bookmarkStart w:name="z1997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5"/>
    <w:bookmarkStart w:name="z19974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36"/>
    <w:bookmarkStart w:name="z19975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37"/>
    <w:bookmarkStart w:name="z19976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38"/>
    <w:bookmarkStart w:name="z19977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9"/>
    <w:bookmarkStart w:name="z19978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0"/>
    <w:bookmarkStart w:name="z19979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1"/>
    <w:bookmarkStart w:name="z41698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2"/>
    <w:bookmarkStart w:name="z41699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3"/>
    <w:bookmarkStart w:name="z41700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4"/>
    <w:bookmarkStart w:name="z41701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5"/>
    <w:bookmarkStart w:name="z41702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6"/>
    <w:bookmarkStart w:name="z41703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47"/>
    <w:bookmarkStart w:name="z41704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48"/>
    <w:bookmarkStart w:name="z41705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49"/>
    <w:bookmarkStart w:name="z41706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0"/>
    <w:bookmarkStart w:name="z41707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1"/>
    <w:bookmarkStart w:name="z41708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10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53"/>
    <w:bookmarkStart w:name="z41711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4"/>
    <w:bookmarkStart w:name="z41712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5"/>
    <w:bookmarkStart w:name="z41713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6"/>
    <w:bookmarkStart w:name="z41714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57"/>
    <w:bookmarkStart w:name="z41715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58"/>
    <w:bookmarkStart w:name="z2001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9"/>
    <w:bookmarkStart w:name="z20011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60"/>
    <w:bookmarkStart w:name="z20012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61"/>
    <w:bookmarkStart w:name="z20013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2"/>
    <w:bookmarkStart w:name="z20014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63"/>
    <w:bookmarkStart w:name="z20015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64"/>
    <w:bookmarkStart w:name="z20016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5"/>
    <w:bookmarkStart w:name="z20017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66"/>
    <w:bookmarkStart w:name="z20018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7"/>
    <w:bookmarkStart w:name="z20019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68"/>
    <w:bookmarkStart w:name="z20020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9"/>
    <w:bookmarkStart w:name="z20021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70"/>
    <w:bookmarkStart w:name="z20022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71"/>
    <w:bookmarkStart w:name="z20023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24" w:id="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73"/>
    <w:bookmarkStart w:name="z20025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74"/>
    <w:bookmarkStart w:name="z20026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5"/>
    <w:bookmarkStart w:name="z20027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6"/>
    <w:bookmarkStart w:name="z20028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7"/>
    <w:bookmarkStart w:name="z20029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8"/>
    <w:bookmarkStart w:name="z20030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9"/>
    <w:bookmarkStart w:name="z20031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80"/>
    <w:bookmarkStart w:name="z20032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81"/>
    <w:bookmarkStart w:name="z20033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82"/>
    <w:bookmarkStart w:name="z20034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83"/>
    <w:bookmarkStart w:name="z20035" w:id="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84"/>
    <w:bookmarkStart w:name="z20036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85"/>
    <w:bookmarkStart w:name="z20037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86"/>
    <w:bookmarkStart w:name="z20038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87"/>
    <w:bookmarkStart w:name="z20039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8"/>
    <w:bookmarkStart w:name="z20040" w:id="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89"/>
    <w:bookmarkStart w:name="z20041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042" w:id="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891"/>
    <w:bookmarkStart w:name="z20043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92"/>
    <w:bookmarkStart w:name="z20044" w:id="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3"/>
    <w:bookmarkStart w:name="z20045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94"/>
    <w:bookmarkStart w:name="z20046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5"/>
    <w:bookmarkStart w:name="z20047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96"/>
    <w:bookmarkStart w:name="z20048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97"/>
    <w:bookmarkStart w:name="z20049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8"/>
    <w:bookmarkStart w:name="z20050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99"/>
    <w:bookmarkStart w:name="z20051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00"/>
    <w:bookmarkStart w:name="z20052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020800, Республика Казахстан, Акмолинская область, Ерейментауский район, город Ерейментау, улица Кенесары Касымова, дом 81.</w:t>
      </w:r>
    </w:p>
    <w:bookmarkEnd w:id="901"/>
    <w:bookmarkStart w:name="z20053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902"/>
    <w:bookmarkStart w:name="z20054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03"/>
    <w:bookmarkStart w:name="z20055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04"/>
    <w:bookmarkStart w:name="z20056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05"/>
    <w:bookmarkStart w:name="z20057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06"/>
    <w:bookmarkStart w:name="z20058" w:id="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07"/>
    <w:bookmarkStart w:name="z20059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08"/>
    <w:bookmarkStart w:name="z20060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09"/>
    <w:bookmarkStart w:name="z20061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10"/>
    <w:bookmarkStart w:name="z20062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11"/>
    <w:bookmarkStart w:name="z20063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2"/>
    <w:bookmarkStart w:name="z20064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13"/>
    <w:bookmarkStart w:name="z20065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14"/>
    <w:bookmarkStart w:name="z20066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5"/>
    <w:bookmarkStart w:name="z20067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916"/>
    <w:bookmarkStart w:name="z20068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17"/>
    <w:bookmarkStart w:name="z20069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18"/>
    <w:bookmarkStart w:name="z20070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19"/>
    <w:bookmarkStart w:name="z20071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0"/>
    <w:bookmarkStart w:name="z20072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21"/>
    <w:bookmarkStart w:name="z20073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22"/>
    <w:bookmarkStart w:name="z4171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23"/>
    <w:bookmarkStart w:name="z41717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24"/>
    <w:bookmarkStart w:name="z41718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25"/>
    <w:bookmarkStart w:name="z41719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26"/>
    <w:bookmarkStart w:name="z41720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27"/>
    <w:bookmarkStart w:name="z41721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28"/>
    <w:bookmarkStart w:name="z41722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29"/>
    <w:bookmarkStart w:name="z41723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30"/>
    <w:bookmarkStart w:name="z41724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31"/>
    <w:bookmarkStart w:name="z41725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32"/>
    <w:bookmarkStart w:name="z41726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28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34"/>
    <w:bookmarkStart w:name="z41729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35"/>
    <w:bookmarkStart w:name="z41730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6"/>
    <w:bookmarkStart w:name="z41731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37"/>
    <w:bookmarkStart w:name="z41732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38"/>
    <w:bookmarkStart w:name="z41733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39"/>
    <w:bookmarkStart w:name="z20104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40"/>
    <w:bookmarkStart w:name="z20105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41"/>
    <w:bookmarkStart w:name="z20106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42"/>
    <w:bookmarkStart w:name="z20107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43"/>
    <w:bookmarkStart w:name="z20108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44"/>
    <w:bookmarkStart w:name="z20109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45"/>
    <w:bookmarkStart w:name="z20110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46"/>
    <w:bookmarkStart w:name="z20111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47"/>
    <w:bookmarkStart w:name="z20112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48"/>
    <w:bookmarkStart w:name="z20113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49"/>
    <w:bookmarkStart w:name="z20114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50"/>
    <w:bookmarkStart w:name="z20115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1"/>
    <w:bookmarkStart w:name="z20116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2"/>
    <w:bookmarkStart w:name="z20117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18" w:id="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54"/>
    <w:bookmarkStart w:name="z20119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5"/>
    <w:bookmarkStart w:name="z20120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6"/>
    <w:bookmarkStart w:name="z20121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57"/>
    <w:bookmarkStart w:name="z20122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58"/>
    <w:bookmarkStart w:name="z20123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59"/>
    <w:bookmarkStart w:name="z20124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0"/>
    <w:bookmarkStart w:name="z20125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1"/>
    <w:bookmarkStart w:name="z20126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2"/>
    <w:bookmarkStart w:name="z20127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3"/>
    <w:bookmarkStart w:name="z20128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4"/>
    <w:bookmarkStart w:name="z20129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5"/>
    <w:bookmarkStart w:name="z20130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6"/>
    <w:bookmarkStart w:name="z20131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7"/>
    <w:bookmarkStart w:name="z20132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8"/>
    <w:bookmarkStart w:name="z20133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9"/>
    <w:bookmarkStart w:name="z20134" w:id="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70"/>
    <w:bookmarkStart w:name="z20135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136" w:id="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972"/>
    <w:bookmarkStart w:name="z20137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73"/>
    <w:bookmarkStart w:name="z20138" w:id="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4"/>
    <w:bookmarkStart w:name="z20139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5"/>
    <w:bookmarkStart w:name="z20140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6"/>
    <w:bookmarkStart w:name="z20141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7"/>
    <w:bookmarkStart w:name="z20142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8"/>
    <w:bookmarkStart w:name="z20143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9"/>
    <w:bookmarkStart w:name="z20144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80"/>
    <w:bookmarkStart w:name="z20145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81"/>
    <w:bookmarkStart w:name="z20146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020900, Республика Казахстан, Акмолинская область, Есильский район, город Есиль, улица Достык, здание 32.</w:t>
      </w:r>
    </w:p>
    <w:bookmarkEnd w:id="982"/>
    <w:bookmarkStart w:name="z20147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983"/>
    <w:bookmarkStart w:name="z20148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84"/>
    <w:bookmarkStart w:name="z20149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85"/>
    <w:bookmarkStart w:name="z20150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86"/>
    <w:bookmarkStart w:name="z20151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87"/>
    <w:bookmarkStart w:name="z20152" w:id="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88"/>
    <w:bookmarkStart w:name="z20153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89"/>
    <w:bookmarkStart w:name="z20154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90"/>
    <w:bookmarkStart w:name="z20155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91"/>
    <w:bookmarkStart w:name="z20156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92"/>
    <w:bookmarkStart w:name="z20157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3"/>
    <w:bookmarkStart w:name="z20158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94"/>
    <w:bookmarkStart w:name="z20159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95"/>
    <w:bookmarkStart w:name="z20160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6"/>
    <w:bookmarkStart w:name="z20161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7"/>
    <w:bookmarkStart w:name="z20162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98"/>
    <w:bookmarkStart w:name="z20163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99"/>
    <w:bookmarkStart w:name="z20164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00"/>
    <w:bookmarkStart w:name="z20165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1"/>
    <w:bookmarkStart w:name="z20166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02"/>
    <w:bookmarkStart w:name="z20167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03"/>
    <w:bookmarkStart w:name="z41734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04"/>
    <w:bookmarkStart w:name="z41735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05"/>
    <w:bookmarkStart w:name="z41736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06"/>
    <w:bookmarkStart w:name="z41737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07"/>
    <w:bookmarkStart w:name="z41738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08"/>
    <w:bookmarkStart w:name="z41739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09"/>
    <w:bookmarkStart w:name="z41740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10"/>
    <w:bookmarkStart w:name="z41741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11"/>
    <w:bookmarkStart w:name="z41742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12"/>
    <w:bookmarkStart w:name="z41743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13"/>
    <w:bookmarkStart w:name="z41744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46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15"/>
    <w:bookmarkStart w:name="z41747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16"/>
    <w:bookmarkStart w:name="z41748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17"/>
    <w:bookmarkStart w:name="z41749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18"/>
    <w:bookmarkStart w:name="z41750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19"/>
    <w:bookmarkStart w:name="z41751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20"/>
    <w:bookmarkStart w:name="z20198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21"/>
    <w:bookmarkStart w:name="z20199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22"/>
    <w:bookmarkStart w:name="z20200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23"/>
    <w:bookmarkStart w:name="z20201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24"/>
    <w:bookmarkStart w:name="z20202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25"/>
    <w:bookmarkStart w:name="z20203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26"/>
    <w:bookmarkStart w:name="z20204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27"/>
    <w:bookmarkStart w:name="z20205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28"/>
    <w:bookmarkStart w:name="z20206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29"/>
    <w:bookmarkStart w:name="z20207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30"/>
    <w:bookmarkStart w:name="z20208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31"/>
    <w:bookmarkStart w:name="z20209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2"/>
    <w:bookmarkStart w:name="z20210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3"/>
    <w:bookmarkStart w:name="z20211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12" w:id="1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35"/>
    <w:bookmarkStart w:name="z20213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6"/>
    <w:bookmarkStart w:name="z20214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7"/>
    <w:bookmarkStart w:name="z20215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38"/>
    <w:bookmarkStart w:name="z20216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39"/>
    <w:bookmarkStart w:name="z20217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0"/>
    <w:bookmarkStart w:name="z20218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1"/>
    <w:bookmarkStart w:name="z20219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2"/>
    <w:bookmarkStart w:name="z20220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3"/>
    <w:bookmarkStart w:name="z20221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4"/>
    <w:bookmarkStart w:name="z20222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5"/>
    <w:bookmarkStart w:name="z20223" w:id="1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6"/>
    <w:bookmarkStart w:name="z20224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7"/>
    <w:bookmarkStart w:name="z20225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8"/>
    <w:bookmarkStart w:name="z20226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9"/>
    <w:bookmarkStart w:name="z20227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0"/>
    <w:bookmarkStart w:name="z20228" w:id="1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1"/>
    <w:bookmarkStart w:name="z20229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230" w:id="1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053"/>
    <w:bookmarkStart w:name="z20231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4"/>
    <w:bookmarkStart w:name="z20232" w:id="1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5"/>
    <w:bookmarkStart w:name="z20233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6"/>
    <w:bookmarkStart w:name="z20234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7"/>
    <w:bookmarkStart w:name="z20235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8"/>
    <w:bookmarkStart w:name="z20236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9"/>
    <w:bookmarkStart w:name="z20237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0"/>
    <w:bookmarkStart w:name="z20238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1"/>
    <w:bookmarkStart w:name="z20239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2"/>
    <w:bookmarkStart w:name="z20240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021000, Республика Казахстан, Акмолинская область, Жаксынский район, село Жаксы, улица Дружбы, дом 13.</w:t>
      </w:r>
    </w:p>
    <w:bookmarkEnd w:id="1063"/>
    <w:bookmarkStart w:name="z20241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064"/>
    <w:bookmarkStart w:name="z20242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5"/>
    <w:bookmarkStart w:name="z20243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6"/>
    <w:bookmarkStart w:name="z20244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7"/>
    <w:bookmarkStart w:name="z20245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8"/>
    <w:bookmarkStart w:name="z20246" w:id="1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9"/>
    <w:bookmarkStart w:name="z20247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70"/>
    <w:bookmarkStart w:name="z20248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71"/>
    <w:bookmarkStart w:name="z20249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72"/>
    <w:bookmarkStart w:name="z20250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3"/>
    <w:bookmarkStart w:name="z20251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4"/>
    <w:bookmarkStart w:name="z20252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75"/>
    <w:bookmarkStart w:name="z20253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6"/>
    <w:bookmarkStart w:name="z20254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7"/>
    <w:bookmarkStart w:name="z20255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8"/>
    <w:bookmarkStart w:name="z20256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9"/>
    <w:bookmarkStart w:name="z20257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80"/>
    <w:bookmarkStart w:name="z20258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81"/>
    <w:bookmarkStart w:name="z20259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82"/>
    <w:bookmarkStart w:name="z20260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83"/>
    <w:bookmarkStart w:name="z20261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84"/>
    <w:bookmarkStart w:name="z41752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85"/>
    <w:bookmarkStart w:name="z41753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86"/>
    <w:bookmarkStart w:name="z41754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87"/>
    <w:bookmarkStart w:name="z41755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88"/>
    <w:bookmarkStart w:name="z41756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89"/>
    <w:bookmarkStart w:name="z41757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90"/>
    <w:bookmarkStart w:name="z41758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91"/>
    <w:bookmarkStart w:name="z41759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92"/>
    <w:bookmarkStart w:name="z41760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93"/>
    <w:bookmarkStart w:name="z41761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94"/>
    <w:bookmarkStart w:name="z41762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64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96"/>
    <w:bookmarkStart w:name="z41765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97"/>
    <w:bookmarkStart w:name="z41766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8"/>
    <w:bookmarkStart w:name="z41767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99"/>
    <w:bookmarkStart w:name="z41768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00"/>
    <w:bookmarkStart w:name="z41769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01"/>
    <w:bookmarkStart w:name="z20292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02"/>
    <w:bookmarkStart w:name="z20293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03"/>
    <w:bookmarkStart w:name="z20294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04"/>
    <w:bookmarkStart w:name="z20295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05"/>
    <w:bookmarkStart w:name="z20296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06"/>
    <w:bookmarkStart w:name="z20297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07"/>
    <w:bookmarkStart w:name="z20298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08"/>
    <w:bookmarkStart w:name="z20299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09"/>
    <w:bookmarkStart w:name="z20300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10"/>
    <w:bookmarkStart w:name="z20301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11"/>
    <w:bookmarkStart w:name="z20302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12"/>
    <w:bookmarkStart w:name="z20303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13"/>
    <w:bookmarkStart w:name="z20304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14"/>
    <w:bookmarkStart w:name="z20305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06" w:id="1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16"/>
    <w:bookmarkStart w:name="z20307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7"/>
    <w:bookmarkStart w:name="z20308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8"/>
    <w:bookmarkStart w:name="z20309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19"/>
    <w:bookmarkStart w:name="z20310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20"/>
    <w:bookmarkStart w:name="z20311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21"/>
    <w:bookmarkStart w:name="z20312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22"/>
    <w:bookmarkStart w:name="z20313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23"/>
    <w:bookmarkStart w:name="z20314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24"/>
    <w:bookmarkStart w:name="z20315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5"/>
    <w:bookmarkStart w:name="z20316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26"/>
    <w:bookmarkStart w:name="z20317" w:id="1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27"/>
    <w:bookmarkStart w:name="z20318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28"/>
    <w:bookmarkStart w:name="z20319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29"/>
    <w:bookmarkStart w:name="z20320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30"/>
    <w:bookmarkStart w:name="z20321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1"/>
    <w:bookmarkStart w:name="z20322" w:id="1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32"/>
    <w:bookmarkStart w:name="z20323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325" w:id="1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134"/>
    <w:bookmarkStart w:name="z20326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35"/>
    <w:bookmarkStart w:name="z20327" w:id="1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6"/>
    <w:bookmarkStart w:name="z20328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37"/>
    <w:bookmarkStart w:name="z20329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8"/>
    <w:bookmarkStart w:name="z20330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39"/>
    <w:bookmarkStart w:name="z20331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0"/>
    <w:bookmarkStart w:name="z20332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1"/>
    <w:bookmarkStart w:name="z20333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42"/>
    <w:bookmarkStart w:name="z20334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3"/>
    <w:bookmarkStart w:name="z20335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021100, Республика Казахстан, Акмолинская область, Жаркаинский район, город Державинск, переулок Северный, дом 10, н.п.1.</w:t>
      </w:r>
    </w:p>
    <w:bookmarkEnd w:id="1144"/>
    <w:bookmarkStart w:name="z20336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145"/>
    <w:bookmarkStart w:name="z20337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46"/>
    <w:bookmarkStart w:name="z20338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47"/>
    <w:bookmarkStart w:name="z20339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48"/>
    <w:bookmarkStart w:name="z20340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49"/>
    <w:bookmarkStart w:name="z20341" w:id="1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0"/>
    <w:bookmarkStart w:name="z20342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1"/>
    <w:bookmarkStart w:name="z20343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2"/>
    <w:bookmarkStart w:name="z20344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3"/>
    <w:bookmarkStart w:name="z20345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4"/>
    <w:bookmarkStart w:name="z20346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5"/>
    <w:bookmarkStart w:name="z20347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6"/>
    <w:bookmarkStart w:name="z20348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7"/>
    <w:bookmarkStart w:name="z20349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8"/>
    <w:bookmarkStart w:name="z20350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9"/>
    <w:bookmarkStart w:name="z20351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60"/>
    <w:bookmarkStart w:name="z20352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61"/>
    <w:bookmarkStart w:name="z20353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62"/>
    <w:bookmarkStart w:name="z20354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3"/>
    <w:bookmarkStart w:name="z20355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64"/>
    <w:bookmarkStart w:name="z20356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5"/>
    <w:bookmarkStart w:name="z41770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6"/>
    <w:bookmarkStart w:name="z41771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7"/>
    <w:bookmarkStart w:name="z41772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8"/>
    <w:bookmarkStart w:name="z41773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9"/>
    <w:bookmarkStart w:name="z41774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70"/>
    <w:bookmarkStart w:name="z41775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71"/>
    <w:bookmarkStart w:name="z41776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72"/>
    <w:bookmarkStart w:name="z41777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73"/>
    <w:bookmarkStart w:name="z41778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74"/>
    <w:bookmarkStart w:name="z41779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75"/>
    <w:bookmarkStart w:name="z41780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82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77"/>
    <w:bookmarkStart w:name="z41783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78"/>
    <w:bookmarkStart w:name="z41784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9"/>
    <w:bookmarkStart w:name="z41785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80"/>
    <w:bookmarkStart w:name="z41786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81"/>
    <w:bookmarkStart w:name="z41787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82"/>
    <w:bookmarkStart w:name="z20387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83"/>
    <w:bookmarkStart w:name="z20388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84"/>
    <w:bookmarkStart w:name="z20389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85"/>
    <w:bookmarkStart w:name="z20390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86"/>
    <w:bookmarkStart w:name="z20391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87"/>
    <w:bookmarkStart w:name="z20392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88"/>
    <w:bookmarkStart w:name="z20393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89"/>
    <w:bookmarkStart w:name="z20394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90"/>
    <w:bookmarkStart w:name="z20395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1"/>
    <w:bookmarkStart w:name="z20396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92"/>
    <w:bookmarkStart w:name="z20397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3"/>
    <w:bookmarkStart w:name="z20398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94"/>
    <w:bookmarkStart w:name="z20399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95"/>
    <w:bookmarkStart w:name="z20400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01" w:id="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97"/>
    <w:bookmarkStart w:name="z20402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8"/>
    <w:bookmarkStart w:name="z20403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9"/>
    <w:bookmarkStart w:name="z20404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0"/>
    <w:bookmarkStart w:name="z20405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1"/>
    <w:bookmarkStart w:name="z20406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2"/>
    <w:bookmarkStart w:name="z20407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3"/>
    <w:bookmarkStart w:name="z20408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4"/>
    <w:bookmarkStart w:name="z20409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5"/>
    <w:bookmarkStart w:name="z20410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6"/>
    <w:bookmarkStart w:name="z20411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7"/>
    <w:bookmarkStart w:name="z20412" w:id="1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8"/>
    <w:bookmarkStart w:name="z20413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09"/>
    <w:bookmarkStart w:name="z20414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0"/>
    <w:bookmarkStart w:name="z20415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1"/>
    <w:bookmarkStart w:name="z20416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2"/>
    <w:bookmarkStart w:name="z20417" w:id="1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3"/>
    <w:bookmarkStart w:name="z20418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420" w:id="1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215"/>
    <w:bookmarkStart w:name="z20421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16"/>
    <w:bookmarkStart w:name="z20422" w:id="1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7"/>
    <w:bookmarkStart w:name="z20423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8"/>
    <w:bookmarkStart w:name="z20424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9"/>
    <w:bookmarkStart w:name="z20425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20"/>
    <w:bookmarkStart w:name="z20426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21"/>
    <w:bookmarkStart w:name="z20427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2"/>
    <w:bookmarkStart w:name="z20428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23"/>
    <w:bookmarkStart w:name="z20429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24"/>
    <w:bookmarkStart w:name="z20430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021200, Республика Казахстан, Акмолинская область, Зерендинский район, село Зеренда, ул. Тауесиздик, здание 128, н.п.2.</w:t>
      </w:r>
    </w:p>
    <w:bookmarkEnd w:id="1225"/>
    <w:bookmarkStart w:name="z20431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226"/>
    <w:bookmarkStart w:name="z20432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7"/>
    <w:bookmarkStart w:name="z20433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8"/>
    <w:bookmarkStart w:name="z20434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9"/>
    <w:bookmarkStart w:name="z20435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0"/>
    <w:bookmarkStart w:name="z20436" w:id="1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31"/>
    <w:bookmarkStart w:name="z20437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2"/>
    <w:bookmarkStart w:name="z20438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33"/>
    <w:bookmarkStart w:name="z20439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34"/>
    <w:bookmarkStart w:name="z20440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5"/>
    <w:bookmarkStart w:name="z20441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6"/>
    <w:bookmarkStart w:name="z20442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37"/>
    <w:bookmarkStart w:name="z20443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38"/>
    <w:bookmarkStart w:name="z20444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39"/>
    <w:bookmarkStart w:name="z20445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0"/>
    <w:bookmarkStart w:name="z20446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1"/>
    <w:bookmarkStart w:name="z20447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2"/>
    <w:bookmarkStart w:name="z20448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3"/>
    <w:bookmarkStart w:name="z20449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4"/>
    <w:bookmarkStart w:name="z20450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5"/>
    <w:bookmarkStart w:name="z20451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6"/>
    <w:bookmarkStart w:name="z41788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7"/>
    <w:bookmarkStart w:name="z41789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8"/>
    <w:bookmarkStart w:name="z41790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9"/>
    <w:bookmarkStart w:name="z41791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50"/>
    <w:bookmarkStart w:name="z41792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51"/>
    <w:bookmarkStart w:name="z41793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52"/>
    <w:bookmarkStart w:name="z41794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53"/>
    <w:bookmarkStart w:name="z41795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54"/>
    <w:bookmarkStart w:name="z41796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5"/>
    <w:bookmarkStart w:name="z41797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6"/>
    <w:bookmarkStart w:name="z41798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00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58"/>
    <w:bookmarkStart w:name="z41801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9"/>
    <w:bookmarkStart w:name="z41802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0"/>
    <w:bookmarkStart w:name="z41803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61"/>
    <w:bookmarkStart w:name="z41804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62"/>
    <w:bookmarkStart w:name="z41805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63"/>
    <w:bookmarkStart w:name="z20482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64"/>
    <w:bookmarkStart w:name="z20483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65"/>
    <w:bookmarkStart w:name="z20484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66"/>
    <w:bookmarkStart w:name="z20485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67"/>
    <w:bookmarkStart w:name="z20486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68"/>
    <w:bookmarkStart w:name="z20487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69"/>
    <w:bookmarkStart w:name="z20488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70"/>
    <w:bookmarkStart w:name="z20489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71"/>
    <w:bookmarkStart w:name="z20490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72"/>
    <w:bookmarkStart w:name="z20491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73"/>
    <w:bookmarkStart w:name="z20492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74"/>
    <w:bookmarkStart w:name="z20493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75"/>
    <w:bookmarkStart w:name="z20494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76"/>
    <w:bookmarkStart w:name="z20495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96" w:id="1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78"/>
    <w:bookmarkStart w:name="z20497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9"/>
    <w:bookmarkStart w:name="z20498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0"/>
    <w:bookmarkStart w:name="z20499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81"/>
    <w:bookmarkStart w:name="z20500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82"/>
    <w:bookmarkStart w:name="z20501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83"/>
    <w:bookmarkStart w:name="z20502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84"/>
    <w:bookmarkStart w:name="z20503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85"/>
    <w:bookmarkStart w:name="z20504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86"/>
    <w:bookmarkStart w:name="z20505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87"/>
    <w:bookmarkStart w:name="z20506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88"/>
    <w:bookmarkStart w:name="z20507" w:id="1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89"/>
    <w:bookmarkStart w:name="z20508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90"/>
    <w:bookmarkStart w:name="z20509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91"/>
    <w:bookmarkStart w:name="z20510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92"/>
    <w:bookmarkStart w:name="z20511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3"/>
    <w:bookmarkStart w:name="z20512" w:id="1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94"/>
    <w:bookmarkStart w:name="z20513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515" w:id="1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296"/>
    <w:bookmarkStart w:name="z20516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97"/>
    <w:bookmarkStart w:name="z20517" w:id="1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8"/>
    <w:bookmarkStart w:name="z20518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99"/>
    <w:bookmarkStart w:name="z20519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00"/>
    <w:bookmarkStart w:name="z20520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01"/>
    <w:bookmarkStart w:name="z20521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02"/>
    <w:bookmarkStart w:name="z20522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3"/>
    <w:bookmarkStart w:name="z20523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04"/>
    <w:bookmarkStart w:name="z20524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05"/>
    <w:bookmarkStart w:name="z20525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020000, Республика Казахстан, Акмолинская область, город Кокшетау, улица Шакарима Кудайбердиева, здание 27.</w:t>
      </w:r>
    </w:p>
    <w:bookmarkEnd w:id="1306"/>
    <w:bookmarkStart w:name="z20526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307"/>
    <w:bookmarkStart w:name="z20527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08"/>
    <w:bookmarkStart w:name="z20528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09"/>
    <w:bookmarkStart w:name="z20529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10"/>
    <w:bookmarkStart w:name="z20530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11"/>
    <w:bookmarkStart w:name="z20531" w:id="1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12"/>
    <w:bookmarkStart w:name="z20532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13"/>
    <w:bookmarkStart w:name="z20533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14"/>
    <w:bookmarkStart w:name="z20534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15"/>
    <w:bookmarkStart w:name="z20535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16"/>
    <w:bookmarkStart w:name="z20536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7"/>
    <w:bookmarkStart w:name="z20537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18"/>
    <w:bookmarkStart w:name="z20538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19"/>
    <w:bookmarkStart w:name="z20539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0"/>
    <w:bookmarkStart w:name="z20540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1"/>
    <w:bookmarkStart w:name="z20541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22"/>
    <w:bookmarkStart w:name="z20542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23"/>
    <w:bookmarkStart w:name="z20543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24"/>
    <w:bookmarkStart w:name="z20544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5"/>
    <w:bookmarkStart w:name="z20545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26"/>
    <w:bookmarkStart w:name="z20546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27"/>
    <w:bookmarkStart w:name="z41806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28"/>
    <w:bookmarkStart w:name="z41807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29"/>
    <w:bookmarkStart w:name="z41808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0"/>
    <w:bookmarkStart w:name="z41809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1"/>
    <w:bookmarkStart w:name="z41810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2"/>
    <w:bookmarkStart w:name="z41811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33"/>
    <w:bookmarkStart w:name="z41812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4"/>
    <w:bookmarkStart w:name="z41813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5"/>
    <w:bookmarkStart w:name="z41814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6"/>
    <w:bookmarkStart w:name="z41815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7"/>
    <w:bookmarkStart w:name="z41816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18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39"/>
    <w:bookmarkStart w:name="z41819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0"/>
    <w:bookmarkStart w:name="z41820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1"/>
    <w:bookmarkStart w:name="z41821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2"/>
    <w:bookmarkStart w:name="z41822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43"/>
    <w:bookmarkStart w:name="z41823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44"/>
    <w:bookmarkStart w:name="z20577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5"/>
    <w:bookmarkStart w:name="z20578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6"/>
    <w:bookmarkStart w:name="z20579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7"/>
    <w:bookmarkStart w:name="z20580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8"/>
    <w:bookmarkStart w:name="z20581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9"/>
    <w:bookmarkStart w:name="z20582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50"/>
    <w:bookmarkStart w:name="z20583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1"/>
    <w:bookmarkStart w:name="z20584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52"/>
    <w:bookmarkStart w:name="z20585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3"/>
    <w:bookmarkStart w:name="z20586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54"/>
    <w:bookmarkStart w:name="z20587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5"/>
    <w:bookmarkStart w:name="z20588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6"/>
    <w:bookmarkStart w:name="z20589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7"/>
    <w:bookmarkStart w:name="z20590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91" w:id="1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9"/>
    <w:bookmarkStart w:name="z20592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0"/>
    <w:bookmarkStart w:name="z20593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1"/>
    <w:bookmarkStart w:name="z20594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2"/>
    <w:bookmarkStart w:name="z20595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3"/>
    <w:bookmarkStart w:name="z20596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4"/>
    <w:bookmarkStart w:name="z20597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5"/>
    <w:bookmarkStart w:name="z20598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6"/>
    <w:bookmarkStart w:name="z20599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7"/>
    <w:bookmarkStart w:name="z20600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8"/>
    <w:bookmarkStart w:name="z20601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9"/>
    <w:bookmarkStart w:name="z20602" w:id="1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70"/>
    <w:bookmarkStart w:name="z20603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71"/>
    <w:bookmarkStart w:name="z20604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72"/>
    <w:bookmarkStart w:name="z20605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73"/>
    <w:bookmarkStart w:name="z20606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4"/>
    <w:bookmarkStart w:name="z20607" w:id="1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75"/>
    <w:bookmarkStart w:name="z20608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610" w:id="1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377"/>
    <w:bookmarkStart w:name="z20611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78"/>
    <w:bookmarkStart w:name="z20612" w:id="1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9"/>
    <w:bookmarkStart w:name="z20613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80"/>
    <w:bookmarkStart w:name="z20614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81"/>
    <w:bookmarkStart w:name="z20615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82"/>
    <w:bookmarkStart w:name="z20616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3"/>
    <w:bookmarkStart w:name="z20617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4"/>
    <w:bookmarkStart w:name="z20618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85"/>
    <w:bookmarkStart w:name="z20619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86"/>
    <w:bookmarkStart w:name="z20620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021300, Республика Казахстан, Акмолинская область, Коргалжынский район, село Коргалжын, улица Хайретдина Балгабаева, дом 13/2.</w:t>
      </w:r>
    </w:p>
    <w:bookmarkEnd w:id="1387"/>
    <w:bookmarkStart w:name="z20621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388"/>
    <w:bookmarkStart w:name="z20622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89"/>
    <w:bookmarkStart w:name="z20623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90"/>
    <w:bookmarkStart w:name="z20624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91"/>
    <w:bookmarkStart w:name="z20625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92"/>
    <w:bookmarkStart w:name="z20626" w:id="1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93"/>
    <w:bookmarkStart w:name="z20627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94"/>
    <w:bookmarkStart w:name="z20628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95"/>
    <w:bookmarkStart w:name="z20629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96"/>
    <w:bookmarkStart w:name="z20630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97"/>
    <w:bookmarkStart w:name="z20631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8"/>
    <w:bookmarkStart w:name="z20632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99"/>
    <w:bookmarkStart w:name="z20633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00"/>
    <w:bookmarkStart w:name="z20634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1"/>
    <w:bookmarkStart w:name="z20635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2"/>
    <w:bookmarkStart w:name="z20636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03"/>
    <w:bookmarkStart w:name="z20637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04"/>
    <w:bookmarkStart w:name="z20638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05"/>
    <w:bookmarkStart w:name="z20639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6"/>
    <w:bookmarkStart w:name="z20640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07"/>
    <w:bookmarkStart w:name="z20641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08"/>
    <w:bookmarkStart w:name="z41824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09"/>
    <w:bookmarkStart w:name="z41825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0"/>
    <w:bookmarkStart w:name="z41826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11"/>
    <w:bookmarkStart w:name="z41827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12"/>
    <w:bookmarkStart w:name="z41828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13"/>
    <w:bookmarkStart w:name="z41829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14"/>
    <w:bookmarkStart w:name="z41830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15"/>
    <w:bookmarkStart w:name="z41831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16"/>
    <w:bookmarkStart w:name="z41832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17"/>
    <w:bookmarkStart w:name="z41833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18"/>
    <w:bookmarkStart w:name="z41834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36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20"/>
    <w:bookmarkStart w:name="z41837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1"/>
    <w:bookmarkStart w:name="z41838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2"/>
    <w:bookmarkStart w:name="z41839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3"/>
    <w:bookmarkStart w:name="z41840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24"/>
    <w:bookmarkStart w:name="z41841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25"/>
    <w:bookmarkStart w:name="z20672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6"/>
    <w:bookmarkStart w:name="z20673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7"/>
    <w:bookmarkStart w:name="z20674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8"/>
    <w:bookmarkStart w:name="z20675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29"/>
    <w:bookmarkStart w:name="z20676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30"/>
    <w:bookmarkStart w:name="z20677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31"/>
    <w:bookmarkStart w:name="z20678" w:id="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32"/>
    <w:bookmarkStart w:name="z20679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33"/>
    <w:bookmarkStart w:name="z20680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34"/>
    <w:bookmarkStart w:name="z20681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35"/>
    <w:bookmarkStart w:name="z20682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36"/>
    <w:bookmarkStart w:name="z20683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7"/>
    <w:bookmarkStart w:name="z20684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8"/>
    <w:bookmarkStart w:name="z20685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86" w:id="1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40"/>
    <w:bookmarkStart w:name="z20687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1"/>
    <w:bookmarkStart w:name="z20688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2"/>
    <w:bookmarkStart w:name="z20689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43"/>
    <w:bookmarkStart w:name="z20690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44"/>
    <w:bookmarkStart w:name="z20691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45"/>
    <w:bookmarkStart w:name="z20692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46"/>
    <w:bookmarkStart w:name="z20693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47"/>
    <w:bookmarkStart w:name="z20694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8"/>
    <w:bookmarkStart w:name="z20695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9"/>
    <w:bookmarkStart w:name="z20696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50"/>
    <w:bookmarkStart w:name="z20697" w:id="1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51"/>
    <w:bookmarkStart w:name="z20698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52"/>
    <w:bookmarkStart w:name="z20699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53"/>
    <w:bookmarkStart w:name="z20700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54"/>
    <w:bookmarkStart w:name="z20701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5"/>
    <w:bookmarkStart w:name="z20702" w:id="1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56"/>
    <w:bookmarkStart w:name="z20703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705" w:id="1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458"/>
    <w:bookmarkStart w:name="z20706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15-1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59"/>
    <w:bookmarkStart w:name="z20707" w:id="1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60"/>
    <w:bookmarkStart w:name="z20708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61"/>
    <w:bookmarkStart w:name="z20709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2"/>
    <w:bookmarkStart w:name="z20710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63"/>
    <w:bookmarkStart w:name="z20711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64"/>
    <w:bookmarkStart w:name="z20712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5"/>
    <w:bookmarkStart w:name="z20713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66"/>
    <w:bookmarkStart w:name="z20714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67"/>
    <w:bookmarkStart w:name="z20715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C58A9T7, Республика Казахстан, Акмолинская область, город Косшы, улица Гарифуллы Амансугурова, дом 21.</w:t>
      </w:r>
    </w:p>
    <w:bookmarkEnd w:id="1468"/>
    <w:bookmarkStart w:name="z20716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469"/>
    <w:bookmarkStart w:name="z20717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70"/>
    <w:bookmarkStart w:name="z20718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71"/>
    <w:bookmarkStart w:name="z20719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72"/>
    <w:bookmarkStart w:name="z20720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73"/>
    <w:bookmarkStart w:name="z20721" w:id="1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74"/>
    <w:bookmarkStart w:name="z20722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75"/>
    <w:bookmarkStart w:name="z20723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76"/>
    <w:bookmarkStart w:name="z20724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77"/>
    <w:bookmarkStart w:name="z20725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78"/>
    <w:bookmarkStart w:name="z20726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79"/>
    <w:bookmarkStart w:name="z20727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0"/>
    <w:bookmarkStart w:name="z20728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1"/>
    <w:bookmarkStart w:name="z20729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2"/>
    <w:bookmarkStart w:name="z20730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83"/>
    <w:bookmarkStart w:name="z20731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84"/>
    <w:bookmarkStart w:name="z20732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85"/>
    <w:bookmarkStart w:name="z20733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86"/>
    <w:bookmarkStart w:name="z20734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87"/>
    <w:bookmarkStart w:name="z20735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88"/>
    <w:bookmarkStart w:name="z20736" w:id="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89"/>
    <w:bookmarkStart w:name="z41842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0"/>
    <w:bookmarkStart w:name="z41843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1"/>
    <w:bookmarkStart w:name="z41844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2"/>
    <w:bookmarkStart w:name="z41845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3"/>
    <w:bookmarkStart w:name="z41846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4"/>
    <w:bookmarkStart w:name="z41847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95"/>
    <w:bookmarkStart w:name="z41848" w:id="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96"/>
    <w:bookmarkStart w:name="z41849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97"/>
    <w:bookmarkStart w:name="z41850" w:id="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98"/>
    <w:bookmarkStart w:name="z41851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99"/>
    <w:bookmarkStart w:name="z41852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54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01"/>
    <w:bookmarkStart w:name="z41855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2"/>
    <w:bookmarkStart w:name="z41856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3"/>
    <w:bookmarkStart w:name="z41857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4"/>
    <w:bookmarkStart w:name="z41858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05"/>
    <w:bookmarkStart w:name="z41859" w:id="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06"/>
    <w:bookmarkStart w:name="z20767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7"/>
    <w:bookmarkStart w:name="z20768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8"/>
    <w:bookmarkStart w:name="z20769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9"/>
    <w:bookmarkStart w:name="z20770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0"/>
    <w:bookmarkStart w:name="z20771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1"/>
    <w:bookmarkStart w:name="z20772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12"/>
    <w:bookmarkStart w:name="z20773" w:id="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3"/>
    <w:bookmarkStart w:name="z20774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14"/>
    <w:bookmarkStart w:name="z20775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5"/>
    <w:bookmarkStart w:name="z20776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16"/>
    <w:bookmarkStart w:name="z20777" w:id="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7"/>
    <w:bookmarkStart w:name="z20778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8"/>
    <w:bookmarkStart w:name="z20779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9"/>
    <w:bookmarkStart w:name="z20780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81" w:id="1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21"/>
    <w:bookmarkStart w:name="z20782" w:id="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2"/>
    <w:bookmarkStart w:name="z20783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3"/>
    <w:bookmarkStart w:name="z20784" w:id="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24"/>
    <w:bookmarkStart w:name="z20785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25"/>
    <w:bookmarkStart w:name="z20786" w:id="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26"/>
    <w:bookmarkStart w:name="z20787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7"/>
    <w:bookmarkStart w:name="z20788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8"/>
    <w:bookmarkStart w:name="z20789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9"/>
    <w:bookmarkStart w:name="z20790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30"/>
    <w:bookmarkStart w:name="z20791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31"/>
    <w:bookmarkStart w:name="z20792" w:id="1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32"/>
    <w:bookmarkStart w:name="z20793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33"/>
    <w:bookmarkStart w:name="z20794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34"/>
    <w:bookmarkStart w:name="z20795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35"/>
    <w:bookmarkStart w:name="z20796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6"/>
    <w:bookmarkStart w:name="z20797" w:id="1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37"/>
    <w:bookmarkStart w:name="z20798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800" w:id="1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539"/>
    <w:bookmarkStart w:name="z20801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40"/>
    <w:bookmarkStart w:name="z20802" w:id="1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41"/>
    <w:bookmarkStart w:name="z20803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42"/>
    <w:bookmarkStart w:name="z20804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43"/>
    <w:bookmarkStart w:name="z20805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44"/>
    <w:bookmarkStart w:name="z20806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45"/>
    <w:bookmarkStart w:name="z20807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6"/>
    <w:bookmarkStart w:name="z20808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47"/>
    <w:bookmarkStart w:name="z20809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48"/>
    <w:bookmarkStart w:name="z20810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021400, Республика Казахстан, Акмолинская область, Сандыктауский район, село Балкашино, ул. Ракымжан Кошкарбаев, здание 146А.</w:t>
      </w:r>
    </w:p>
    <w:bookmarkEnd w:id="1549"/>
    <w:bookmarkStart w:name="z20811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550"/>
    <w:bookmarkStart w:name="z20812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51"/>
    <w:bookmarkStart w:name="z20813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52"/>
    <w:bookmarkStart w:name="z20814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53"/>
    <w:bookmarkStart w:name="z20815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54"/>
    <w:bookmarkStart w:name="z20816" w:id="1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55"/>
    <w:bookmarkStart w:name="z20817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56"/>
    <w:bookmarkStart w:name="z20818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57"/>
    <w:bookmarkStart w:name="z20819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58"/>
    <w:bookmarkStart w:name="z20820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59"/>
    <w:bookmarkStart w:name="z20821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60"/>
    <w:bookmarkStart w:name="z20822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61"/>
    <w:bookmarkStart w:name="z20823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62"/>
    <w:bookmarkStart w:name="z20824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63"/>
    <w:bookmarkStart w:name="z20825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64"/>
    <w:bookmarkStart w:name="z20826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65"/>
    <w:bookmarkStart w:name="z20827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66"/>
    <w:bookmarkStart w:name="z20828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67"/>
    <w:bookmarkStart w:name="z20829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68"/>
    <w:bookmarkStart w:name="z20830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69"/>
    <w:bookmarkStart w:name="z20831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70"/>
    <w:bookmarkStart w:name="z41860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71"/>
    <w:bookmarkStart w:name="z41861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72"/>
    <w:bookmarkStart w:name="z41862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73"/>
    <w:bookmarkStart w:name="z41863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74"/>
    <w:bookmarkStart w:name="z41864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75"/>
    <w:bookmarkStart w:name="z41865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76"/>
    <w:bookmarkStart w:name="z41866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77"/>
    <w:bookmarkStart w:name="z41867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78"/>
    <w:bookmarkStart w:name="z41868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79"/>
    <w:bookmarkStart w:name="z41869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80"/>
    <w:bookmarkStart w:name="z41870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72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82"/>
    <w:bookmarkStart w:name="z41873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83"/>
    <w:bookmarkStart w:name="z41874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84"/>
    <w:bookmarkStart w:name="z41875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85"/>
    <w:bookmarkStart w:name="z41876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86"/>
    <w:bookmarkStart w:name="z41877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87"/>
    <w:bookmarkStart w:name="z20862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88"/>
    <w:bookmarkStart w:name="z20863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89"/>
    <w:bookmarkStart w:name="z20864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90"/>
    <w:bookmarkStart w:name="z20865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91"/>
    <w:bookmarkStart w:name="z20866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92"/>
    <w:bookmarkStart w:name="z20867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93"/>
    <w:bookmarkStart w:name="z20868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94"/>
    <w:bookmarkStart w:name="z20869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95"/>
    <w:bookmarkStart w:name="z20870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96"/>
    <w:bookmarkStart w:name="z20871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97"/>
    <w:bookmarkStart w:name="z20872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98"/>
    <w:bookmarkStart w:name="z20873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99"/>
    <w:bookmarkStart w:name="z20874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0"/>
    <w:bookmarkStart w:name="z20875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76" w:id="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2"/>
    <w:bookmarkStart w:name="z20877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3"/>
    <w:bookmarkStart w:name="z20878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4"/>
    <w:bookmarkStart w:name="z20879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5"/>
    <w:bookmarkStart w:name="z20880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6"/>
    <w:bookmarkStart w:name="z20881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7"/>
    <w:bookmarkStart w:name="z20882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8"/>
    <w:bookmarkStart w:name="z20883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9"/>
    <w:bookmarkStart w:name="z20884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0"/>
    <w:bookmarkStart w:name="z20885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1"/>
    <w:bookmarkStart w:name="z20886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12"/>
    <w:bookmarkStart w:name="z20887" w:id="1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3"/>
    <w:bookmarkStart w:name="z20888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4"/>
    <w:bookmarkStart w:name="z20889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15"/>
    <w:bookmarkStart w:name="z20890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16"/>
    <w:bookmarkStart w:name="z20891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7"/>
    <w:bookmarkStart w:name="z20892" w:id="1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8"/>
    <w:bookmarkStart w:name="z20893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894" w:id="1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620"/>
    <w:bookmarkStart w:name="z20895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21"/>
    <w:bookmarkStart w:name="z20896" w:id="1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22"/>
    <w:bookmarkStart w:name="z20897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23"/>
    <w:bookmarkStart w:name="z20898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24"/>
    <w:bookmarkStart w:name="z20899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25"/>
    <w:bookmarkStart w:name="z20900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26"/>
    <w:bookmarkStart w:name="z20901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7"/>
    <w:bookmarkStart w:name="z20902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28"/>
    <w:bookmarkStart w:name="z20903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29"/>
    <w:bookmarkStart w:name="z20904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021500, Республика Казахстан, Акмолинская область, город Степногорск, мкр.Больничный Комплекс, зд. 6., 2.</w:t>
      </w:r>
    </w:p>
    <w:bookmarkEnd w:id="1630"/>
    <w:bookmarkStart w:name="z20905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631"/>
    <w:bookmarkStart w:name="z20906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2"/>
    <w:bookmarkStart w:name="z20907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3"/>
    <w:bookmarkStart w:name="z20908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34"/>
    <w:bookmarkStart w:name="z20909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35"/>
    <w:bookmarkStart w:name="z20910" w:id="1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36"/>
    <w:bookmarkStart w:name="z20911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37"/>
    <w:bookmarkStart w:name="z20912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38"/>
    <w:bookmarkStart w:name="z20913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39"/>
    <w:bookmarkStart w:name="z20914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0"/>
    <w:bookmarkStart w:name="z20915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1"/>
    <w:bookmarkStart w:name="z20916" w:id="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2"/>
    <w:bookmarkStart w:name="z20917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3"/>
    <w:bookmarkStart w:name="z20918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4"/>
    <w:bookmarkStart w:name="z20919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5"/>
    <w:bookmarkStart w:name="z20920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6"/>
    <w:bookmarkStart w:name="z20921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7"/>
    <w:bookmarkStart w:name="z20922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8"/>
    <w:bookmarkStart w:name="z20923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9"/>
    <w:bookmarkStart w:name="z20924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0"/>
    <w:bookmarkStart w:name="z20925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1"/>
    <w:bookmarkStart w:name="z41878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2"/>
    <w:bookmarkStart w:name="z41879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3"/>
    <w:bookmarkStart w:name="z41880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4"/>
    <w:bookmarkStart w:name="z41881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5"/>
    <w:bookmarkStart w:name="z41882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6"/>
    <w:bookmarkStart w:name="z41883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57"/>
    <w:bookmarkStart w:name="z41884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8"/>
    <w:bookmarkStart w:name="z41885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9"/>
    <w:bookmarkStart w:name="z41886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60"/>
    <w:bookmarkStart w:name="z41887" w:id="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61"/>
    <w:bookmarkStart w:name="z41888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90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63"/>
    <w:bookmarkStart w:name="z41891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4"/>
    <w:bookmarkStart w:name="z41892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5"/>
    <w:bookmarkStart w:name="z41893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6"/>
    <w:bookmarkStart w:name="z41894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67"/>
    <w:bookmarkStart w:name="z41895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68"/>
    <w:bookmarkStart w:name="z20956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9"/>
    <w:bookmarkStart w:name="z20957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70"/>
    <w:bookmarkStart w:name="z20958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71"/>
    <w:bookmarkStart w:name="z20959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72"/>
    <w:bookmarkStart w:name="z20960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73"/>
    <w:bookmarkStart w:name="z20961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74"/>
    <w:bookmarkStart w:name="z20962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75"/>
    <w:bookmarkStart w:name="z20963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76"/>
    <w:bookmarkStart w:name="z20964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77"/>
    <w:bookmarkStart w:name="z20965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78"/>
    <w:bookmarkStart w:name="z20966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9"/>
    <w:bookmarkStart w:name="z20967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80"/>
    <w:bookmarkStart w:name="z20968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81"/>
    <w:bookmarkStart w:name="z20969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70" w:id="1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83"/>
    <w:bookmarkStart w:name="z20971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4"/>
    <w:bookmarkStart w:name="z20972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5"/>
    <w:bookmarkStart w:name="z20973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86"/>
    <w:bookmarkStart w:name="z20974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7"/>
    <w:bookmarkStart w:name="z20975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8"/>
    <w:bookmarkStart w:name="z20976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9"/>
    <w:bookmarkStart w:name="z20977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0"/>
    <w:bookmarkStart w:name="z20978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1"/>
    <w:bookmarkStart w:name="z20979" w:id="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2"/>
    <w:bookmarkStart w:name="z20980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3"/>
    <w:bookmarkStart w:name="z20981" w:id="1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4"/>
    <w:bookmarkStart w:name="z20982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5"/>
    <w:bookmarkStart w:name="z20983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6"/>
    <w:bookmarkStart w:name="z20984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7"/>
    <w:bookmarkStart w:name="z20985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8"/>
    <w:bookmarkStart w:name="z20986" w:id="1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9"/>
    <w:bookmarkStart w:name="z20987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988" w:id="1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701"/>
    <w:bookmarkStart w:name="z20989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02"/>
    <w:bookmarkStart w:name="z20990" w:id="1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3"/>
    <w:bookmarkStart w:name="z20991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04"/>
    <w:bookmarkStart w:name="z20992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05"/>
    <w:bookmarkStart w:name="z20993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06"/>
    <w:bookmarkStart w:name="z20994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7"/>
    <w:bookmarkStart w:name="z20995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8"/>
    <w:bookmarkStart w:name="z20996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9"/>
    <w:bookmarkStart w:name="z20997"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10"/>
    <w:bookmarkStart w:name="z20998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021800, Республика Казахстан, Акмолинская область, Целиноградский район, село Акмол, улица Гагарина строение 15 А.</w:t>
      </w:r>
    </w:p>
    <w:bookmarkEnd w:id="1711"/>
    <w:bookmarkStart w:name="z20999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712"/>
    <w:bookmarkStart w:name="z21000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13"/>
    <w:bookmarkStart w:name="z21001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14"/>
    <w:bookmarkStart w:name="z21002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15"/>
    <w:bookmarkStart w:name="z21003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16"/>
    <w:bookmarkStart w:name="z21004" w:id="1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7"/>
    <w:bookmarkStart w:name="z21005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8"/>
    <w:bookmarkStart w:name="z21006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9"/>
    <w:bookmarkStart w:name="z21007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20"/>
    <w:bookmarkStart w:name="z21008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21"/>
    <w:bookmarkStart w:name="z21009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22"/>
    <w:bookmarkStart w:name="z21010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23"/>
    <w:bookmarkStart w:name="z21011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24"/>
    <w:bookmarkStart w:name="z21012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25"/>
    <w:bookmarkStart w:name="z21013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26"/>
    <w:bookmarkStart w:name="z21014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7"/>
    <w:bookmarkStart w:name="z21015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8"/>
    <w:bookmarkStart w:name="z21016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9"/>
    <w:bookmarkStart w:name="z21017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30"/>
    <w:bookmarkStart w:name="z21018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31"/>
    <w:bookmarkStart w:name="z21019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32"/>
    <w:bookmarkStart w:name="z41896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33"/>
    <w:bookmarkStart w:name="z41897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34"/>
    <w:bookmarkStart w:name="z41898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35"/>
    <w:bookmarkStart w:name="z41899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36"/>
    <w:bookmarkStart w:name="z41900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7"/>
    <w:bookmarkStart w:name="z41901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38"/>
    <w:bookmarkStart w:name="z41902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9"/>
    <w:bookmarkStart w:name="z41903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40"/>
    <w:bookmarkStart w:name="z41904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41"/>
    <w:bookmarkStart w:name="z41905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42"/>
    <w:bookmarkStart w:name="z41906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08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44"/>
    <w:bookmarkStart w:name="z41909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5"/>
    <w:bookmarkStart w:name="z41910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6"/>
    <w:bookmarkStart w:name="z41911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7"/>
    <w:bookmarkStart w:name="z41912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48"/>
    <w:bookmarkStart w:name="z41913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49"/>
    <w:bookmarkStart w:name="z21050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50"/>
    <w:bookmarkStart w:name="z21051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51"/>
    <w:bookmarkStart w:name="z21052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52"/>
    <w:bookmarkStart w:name="z21053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53"/>
    <w:bookmarkStart w:name="z21054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54"/>
    <w:bookmarkStart w:name="z21055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55"/>
    <w:bookmarkStart w:name="z21056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6"/>
    <w:bookmarkStart w:name="z21057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57"/>
    <w:bookmarkStart w:name="z21058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8"/>
    <w:bookmarkStart w:name="z21059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59"/>
    <w:bookmarkStart w:name="z21060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60"/>
    <w:bookmarkStart w:name="z21061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61"/>
    <w:bookmarkStart w:name="z21062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62"/>
    <w:bookmarkStart w:name="z21063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64" w:id="1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4"/>
    <w:bookmarkStart w:name="z21065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5"/>
    <w:bookmarkStart w:name="z21066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6"/>
    <w:bookmarkStart w:name="z21067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7"/>
    <w:bookmarkStart w:name="z21068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8"/>
    <w:bookmarkStart w:name="z21069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9"/>
    <w:bookmarkStart w:name="z21070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0"/>
    <w:bookmarkStart w:name="z21071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1"/>
    <w:bookmarkStart w:name="z21072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2"/>
    <w:bookmarkStart w:name="z21073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3"/>
    <w:bookmarkStart w:name="z21074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4"/>
    <w:bookmarkStart w:name="z21075" w:id="1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5"/>
    <w:bookmarkStart w:name="z21076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6"/>
    <w:bookmarkStart w:name="z21077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7"/>
    <w:bookmarkStart w:name="z21078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8"/>
    <w:bookmarkStart w:name="z21079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9"/>
    <w:bookmarkStart w:name="z21080" w:id="1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0"/>
    <w:bookmarkStart w:name="z21081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082" w:id="1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782"/>
    <w:bookmarkStart w:name="z21083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3"/>
    <w:bookmarkStart w:name="z21084" w:id="1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4"/>
    <w:bookmarkStart w:name="z21085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5"/>
    <w:bookmarkStart w:name="z21086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6"/>
    <w:bookmarkStart w:name="z21087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7"/>
    <w:bookmarkStart w:name="z21088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8"/>
    <w:bookmarkStart w:name="z21089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9"/>
    <w:bookmarkStart w:name="z21090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0"/>
    <w:bookmarkStart w:name="z21091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1"/>
    <w:bookmarkStart w:name="z21092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021600, Республика Казахстан, Акмолинская область, поселок Шортанды, улица 30 лет Победы, зд.49А, 1н.п..</w:t>
      </w:r>
    </w:p>
    <w:bookmarkEnd w:id="1792"/>
    <w:bookmarkStart w:name="z21093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793"/>
    <w:bookmarkStart w:name="z21094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4"/>
    <w:bookmarkStart w:name="z21095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5"/>
    <w:bookmarkStart w:name="z21096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6"/>
    <w:bookmarkStart w:name="z21097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7"/>
    <w:bookmarkStart w:name="z21098" w:id="1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8"/>
    <w:bookmarkStart w:name="z21099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9"/>
    <w:bookmarkStart w:name="z21100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0"/>
    <w:bookmarkStart w:name="z21101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1"/>
    <w:bookmarkStart w:name="z21102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2"/>
    <w:bookmarkStart w:name="z21103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3"/>
    <w:bookmarkStart w:name="z21104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4"/>
    <w:bookmarkStart w:name="z21105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5"/>
    <w:bookmarkStart w:name="z21106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6"/>
    <w:bookmarkStart w:name="z21107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7"/>
    <w:bookmarkStart w:name="z21108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8"/>
    <w:bookmarkStart w:name="z21109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9"/>
    <w:bookmarkStart w:name="z21110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10"/>
    <w:bookmarkStart w:name="z21111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1"/>
    <w:bookmarkStart w:name="z21112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12"/>
    <w:bookmarkStart w:name="z21113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3"/>
    <w:bookmarkStart w:name="z41914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4"/>
    <w:bookmarkStart w:name="z41915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5"/>
    <w:bookmarkStart w:name="z41916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6"/>
    <w:bookmarkStart w:name="z41917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7"/>
    <w:bookmarkStart w:name="z41918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8"/>
    <w:bookmarkStart w:name="z41919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19"/>
    <w:bookmarkStart w:name="z41920" w:id="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0"/>
    <w:bookmarkStart w:name="z41921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1"/>
    <w:bookmarkStart w:name="z41922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2"/>
    <w:bookmarkStart w:name="z41923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3"/>
    <w:bookmarkStart w:name="z41924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26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25"/>
    <w:bookmarkStart w:name="z41927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6"/>
    <w:bookmarkStart w:name="z41928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7"/>
    <w:bookmarkStart w:name="z41929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8"/>
    <w:bookmarkStart w:name="z41930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29"/>
    <w:bookmarkStart w:name="z41931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30"/>
    <w:bookmarkStart w:name="z21144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1"/>
    <w:bookmarkStart w:name="z21145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2"/>
    <w:bookmarkStart w:name="z21146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3"/>
    <w:bookmarkStart w:name="z21147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4"/>
    <w:bookmarkStart w:name="z21148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5"/>
    <w:bookmarkStart w:name="z21149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36"/>
    <w:bookmarkStart w:name="z21150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7"/>
    <w:bookmarkStart w:name="z21151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38"/>
    <w:bookmarkStart w:name="z21152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9"/>
    <w:bookmarkStart w:name="z21153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40"/>
    <w:bookmarkStart w:name="z21154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1"/>
    <w:bookmarkStart w:name="z21155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2"/>
    <w:bookmarkStart w:name="z21156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3"/>
    <w:bookmarkStart w:name="z21157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58" w:id="1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5"/>
    <w:bookmarkStart w:name="z21159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6"/>
    <w:bookmarkStart w:name="z21160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7"/>
    <w:bookmarkStart w:name="z21161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8"/>
    <w:bookmarkStart w:name="z21162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49"/>
    <w:bookmarkStart w:name="z21163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0"/>
    <w:bookmarkStart w:name="z21164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1"/>
    <w:bookmarkStart w:name="z21165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2"/>
    <w:bookmarkStart w:name="z21166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3"/>
    <w:bookmarkStart w:name="z21167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4"/>
    <w:bookmarkStart w:name="z21168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5"/>
    <w:bookmarkStart w:name="z21169" w:id="1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6"/>
    <w:bookmarkStart w:name="z21170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7"/>
    <w:bookmarkStart w:name="z21171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8"/>
    <w:bookmarkStart w:name="z21172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59"/>
    <w:bookmarkStart w:name="z21173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0"/>
    <w:bookmarkStart w:name="z21174" w:id="1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1"/>
    <w:bookmarkStart w:name="z21175" w:id="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177" w:id="1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1863"/>
    <w:bookmarkStart w:name="z21178" w:id="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64"/>
    <w:bookmarkStart w:name="z21179" w:id="1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5"/>
    <w:bookmarkStart w:name="z21180" w:id="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6"/>
    <w:bookmarkStart w:name="z21181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7"/>
    <w:bookmarkStart w:name="z21182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8"/>
    <w:bookmarkStart w:name="z21183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69"/>
    <w:bookmarkStart w:name="z21184" w:id="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0"/>
    <w:bookmarkStart w:name="z21185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1"/>
    <w:bookmarkStart w:name="z21186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2"/>
    <w:bookmarkStart w:name="z21187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070100, Республика Казахстан, область Абай, Абайский район, Караульский сельский округ, село Караул, улица Абая, дом 65.</w:t>
      </w:r>
    </w:p>
    <w:bookmarkEnd w:id="1873"/>
    <w:bookmarkStart w:name="z21188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1874"/>
    <w:bookmarkStart w:name="z21189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5"/>
    <w:bookmarkStart w:name="z21190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6"/>
    <w:bookmarkStart w:name="z21191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7"/>
    <w:bookmarkStart w:name="z21192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8"/>
    <w:bookmarkStart w:name="z21193" w:id="1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79"/>
    <w:bookmarkStart w:name="z21194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0"/>
    <w:bookmarkStart w:name="z21195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1"/>
    <w:bookmarkStart w:name="z21196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2"/>
    <w:bookmarkStart w:name="z21197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3"/>
    <w:bookmarkStart w:name="z21198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4"/>
    <w:bookmarkStart w:name="z21199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5"/>
    <w:bookmarkStart w:name="z21200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6"/>
    <w:bookmarkStart w:name="z21201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7"/>
    <w:bookmarkStart w:name="z21202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8"/>
    <w:bookmarkStart w:name="z21203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9"/>
    <w:bookmarkStart w:name="z21204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0"/>
    <w:bookmarkStart w:name="z21205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1"/>
    <w:bookmarkStart w:name="z21206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2"/>
    <w:bookmarkStart w:name="z21207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3"/>
    <w:bookmarkStart w:name="z21208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4"/>
    <w:bookmarkStart w:name="z41932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5"/>
    <w:bookmarkStart w:name="z41933" w:id="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6"/>
    <w:bookmarkStart w:name="z41934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7"/>
    <w:bookmarkStart w:name="z41935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8"/>
    <w:bookmarkStart w:name="z41936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9"/>
    <w:bookmarkStart w:name="z41937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00"/>
    <w:bookmarkStart w:name="z41938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1"/>
    <w:bookmarkStart w:name="z41939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2"/>
    <w:bookmarkStart w:name="z41940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3"/>
    <w:bookmarkStart w:name="z41941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4"/>
    <w:bookmarkStart w:name="z41942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44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06"/>
    <w:bookmarkStart w:name="z41945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07"/>
    <w:bookmarkStart w:name="z41946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08"/>
    <w:bookmarkStart w:name="z41947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09"/>
    <w:bookmarkStart w:name="z41948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10"/>
    <w:bookmarkStart w:name="z41949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11"/>
    <w:bookmarkStart w:name="z21239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12"/>
    <w:bookmarkStart w:name="z21240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13"/>
    <w:bookmarkStart w:name="z21241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14"/>
    <w:bookmarkStart w:name="z21242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15"/>
    <w:bookmarkStart w:name="z21243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16"/>
    <w:bookmarkStart w:name="z21244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17"/>
    <w:bookmarkStart w:name="z21245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18"/>
    <w:bookmarkStart w:name="z21246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19"/>
    <w:bookmarkStart w:name="z21247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20"/>
    <w:bookmarkStart w:name="z21248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21"/>
    <w:bookmarkStart w:name="z21249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22"/>
    <w:bookmarkStart w:name="z21250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23"/>
    <w:bookmarkStart w:name="z21251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24"/>
    <w:bookmarkStart w:name="z21252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3" w:id="1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26"/>
    <w:bookmarkStart w:name="z21254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27"/>
    <w:bookmarkStart w:name="z21255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28"/>
    <w:bookmarkStart w:name="z21256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29"/>
    <w:bookmarkStart w:name="z21257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30"/>
    <w:bookmarkStart w:name="z21258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1"/>
    <w:bookmarkStart w:name="z21259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2"/>
    <w:bookmarkStart w:name="z21260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3"/>
    <w:bookmarkStart w:name="z21261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4"/>
    <w:bookmarkStart w:name="z21262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35"/>
    <w:bookmarkStart w:name="z21263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36"/>
    <w:bookmarkStart w:name="z21264" w:id="1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37"/>
    <w:bookmarkStart w:name="z21265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38"/>
    <w:bookmarkStart w:name="z21266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39"/>
    <w:bookmarkStart w:name="z21267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40"/>
    <w:bookmarkStart w:name="z21268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1"/>
    <w:bookmarkStart w:name="z21269" w:id="1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2"/>
    <w:bookmarkStart w:name="z21270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272" w:id="1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1944"/>
    <w:bookmarkStart w:name="z21273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45"/>
    <w:bookmarkStart w:name="z21274" w:id="1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46"/>
    <w:bookmarkStart w:name="z21275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47"/>
    <w:bookmarkStart w:name="z21276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48"/>
    <w:bookmarkStart w:name="z21277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49"/>
    <w:bookmarkStart w:name="z21278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0"/>
    <w:bookmarkStart w:name="z21279" w:id="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1"/>
    <w:bookmarkStart w:name="z21280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52"/>
    <w:bookmarkStart w:name="z21281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53"/>
    <w:bookmarkStart w:name="z21282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071500, Республика Казахстан, область Абай, район Ақсуат, сельский округ Ақсуат, село Аксуат, улица Ы. Қабеков, 9.</w:t>
      </w:r>
    </w:p>
    <w:bookmarkEnd w:id="1954"/>
    <w:bookmarkStart w:name="z21283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1955"/>
    <w:bookmarkStart w:name="z21284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56"/>
    <w:bookmarkStart w:name="z21285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57"/>
    <w:bookmarkStart w:name="z21286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58"/>
    <w:bookmarkStart w:name="z21287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59"/>
    <w:bookmarkStart w:name="z21288" w:id="1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0"/>
    <w:bookmarkStart w:name="z21289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1"/>
    <w:bookmarkStart w:name="z21290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2"/>
    <w:bookmarkStart w:name="z21291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3"/>
    <w:bookmarkStart w:name="z21292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64"/>
    <w:bookmarkStart w:name="z21293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65"/>
    <w:bookmarkStart w:name="z21294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66"/>
    <w:bookmarkStart w:name="z21295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67"/>
    <w:bookmarkStart w:name="z21296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68"/>
    <w:bookmarkStart w:name="z21297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69"/>
    <w:bookmarkStart w:name="z21298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0"/>
    <w:bookmarkStart w:name="z21299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1"/>
    <w:bookmarkStart w:name="z21300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2"/>
    <w:bookmarkStart w:name="z21301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3"/>
    <w:bookmarkStart w:name="z21302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74"/>
    <w:bookmarkStart w:name="z21303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75"/>
    <w:bookmarkStart w:name="z41950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76"/>
    <w:bookmarkStart w:name="z41951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77"/>
    <w:bookmarkStart w:name="z41952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78"/>
    <w:bookmarkStart w:name="z41953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79"/>
    <w:bookmarkStart w:name="z41954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80"/>
    <w:bookmarkStart w:name="z41955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81"/>
    <w:bookmarkStart w:name="z41956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82"/>
    <w:bookmarkStart w:name="z41957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83"/>
    <w:bookmarkStart w:name="z41958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84"/>
    <w:bookmarkStart w:name="z41959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85"/>
    <w:bookmarkStart w:name="z41960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62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87"/>
    <w:bookmarkStart w:name="z41963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88"/>
    <w:bookmarkStart w:name="z41964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89"/>
    <w:bookmarkStart w:name="z41965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90"/>
    <w:bookmarkStart w:name="z41966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91"/>
    <w:bookmarkStart w:name="z41967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92"/>
    <w:bookmarkStart w:name="z21334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93"/>
    <w:bookmarkStart w:name="z21335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94"/>
    <w:bookmarkStart w:name="z21336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95"/>
    <w:bookmarkStart w:name="z21337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96"/>
    <w:bookmarkStart w:name="z21338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97"/>
    <w:bookmarkStart w:name="z21339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98"/>
    <w:bookmarkStart w:name="z21340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99"/>
    <w:bookmarkStart w:name="z21341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000"/>
    <w:bookmarkStart w:name="z21342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01"/>
    <w:bookmarkStart w:name="z21343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002"/>
    <w:bookmarkStart w:name="z21344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03"/>
    <w:bookmarkStart w:name="z21345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04"/>
    <w:bookmarkStart w:name="z21346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05"/>
    <w:bookmarkStart w:name="z21347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48" w:id="2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07"/>
    <w:bookmarkStart w:name="z21349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08"/>
    <w:bookmarkStart w:name="z21350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09"/>
    <w:bookmarkStart w:name="z21351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10"/>
    <w:bookmarkStart w:name="z21352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11"/>
    <w:bookmarkStart w:name="z21353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12"/>
    <w:bookmarkStart w:name="z21354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13"/>
    <w:bookmarkStart w:name="z21355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14"/>
    <w:bookmarkStart w:name="z21356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15"/>
    <w:bookmarkStart w:name="z21357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16"/>
    <w:bookmarkStart w:name="z21358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17"/>
    <w:bookmarkStart w:name="z21359" w:id="2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18"/>
    <w:bookmarkStart w:name="z21360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19"/>
    <w:bookmarkStart w:name="z21361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20"/>
    <w:bookmarkStart w:name="z21362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21"/>
    <w:bookmarkStart w:name="z21363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22"/>
    <w:bookmarkStart w:name="z21364" w:id="2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23"/>
    <w:bookmarkStart w:name="z21365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367" w:id="2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025"/>
    <w:bookmarkStart w:name="z21368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26"/>
    <w:bookmarkStart w:name="z21369" w:id="2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27"/>
    <w:bookmarkStart w:name="z21370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28"/>
    <w:bookmarkStart w:name="z21371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29"/>
    <w:bookmarkStart w:name="z21372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30"/>
    <w:bookmarkStart w:name="z21373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31"/>
    <w:bookmarkStart w:name="z21374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32"/>
    <w:bookmarkStart w:name="z21375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33"/>
    <w:bookmarkStart w:name="z21376" w:id="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34"/>
    <w:bookmarkStart w:name="z21377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070200, Республика Казахстан, область Абай, Аягозский район, город Аягоз, улица А.Танирбергенова, дом 47.</w:t>
      </w:r>
    </w:p>
    <w:bookmarkEnd w:id="2035"/>
    <w:bookmarkStart w:name="z21378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036"/>
    <w:bookmarkStart w:name="z21379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37"/>
    <w:bookmarkStart w:name="z21380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38"/>
    <w:bookmarkStart w:name="z21381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39"/>
    <w:bookmarkStart w:name="z21382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40"/>
    <w:bookmarkStart w:name="z21383" w:id="2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41"/>
    <w:bookmarkStart w:name="z21384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42"/>
    <w:bookmarkStart w:name="z21385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43"/>
    <w:bookmarkStart w:name="z21386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44"/>
    <w:bookmarkStart w:name="z21387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45"/>
    <w:bookmarkStart w:name="z21388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46"/>
    <w:bookmarkStart w:name="z21389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47"/>
    <w:bookmarkStart w:name="z21390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48"/>
    <w:bookmarkStart w:name="z21391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49"/>
    <w:bookmarkStart w:name="z21392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50"/>
    <w:bookmarkStart w:name="z21393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51"/>
    <w:bookmarkStart w:name="z21394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52"/>
    <w:bookmarkStart w:name="z21395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53"/>
    <w:bookmarkStart w:name="z21396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54"/>
    <w:bookmarkStart w:name="z21397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55"/>
    <w:bookmarkStart w:name="z21398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56"/>
    <w:bookmarkStart w:name="z41968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57"/>
    <w:bookmarkStart w:name="z41969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58"/>
    <w:bookmarkStart w:name="z41970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59"/>
    <w:bookmarkStart w:name="z41971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60"/>
    <w:bookmarkStart w:name="z41972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61"/>
    <w:bookmarkStart w:name="z41973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062"/>
    <w:bookmarkStart w:name="z41974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63"/>
    <w:bookmarkStart w:name="z41975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64"/>
    <w:bookmarkStart w:name="z41976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65"/>
    <w:bookmarkStart w:name="z41977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66"/>
    <w:bookmarkStart w:name="z41978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80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068"/>
    <w:bookmarkStart w:name="z41981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69"/>
    <w:bookmarkStart w:name="z41982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70"/>
    <w:bookmarkStart w:name="z41983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71"/>
    <w:bookmarkStart w:name="z41984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072"/>
    <w:bookmarkStart w:name="z41985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073"/>
    <w:bookmarkStart w:name="z21429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74"/>
    <w:bookmarkStart w:name="z21430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75"/>
    <w:bookmarkStart w:name="z21431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76"/>
    <w:bookmarkStart w:name="z21432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77"/>
    <w:bookmarkStart w:name="z21433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78"/>
    <w:bookmarkStart w:name="z21434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079"/>
    <w:bookmarkStart w:name="z21435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80"/>
    <w:bookmarkStart w:name="z21436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081"/>
    <w:bookmarkStart w:name="z21437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82"/>
    <w:bookmarkStart w:name="z21438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083"/>
    <w:bookmarkStart w:name="z21439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84"/>
    <w:bookmarkStart w:name="z21440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85"/>
    <w:bookmarkStart w:name="z21441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86"/>
    <w:bookmarkStart w:name="z21442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43" w:id="2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88"/>
    <w:bookmarkStart w:name="z21444" w:id="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89"/>
    <w:bookmarkStart w:name="z21445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90"/>
    <w:bookmarkStart w:name="z21446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91"/>
    <w:bookmarkStart w:name="z21447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92"/>
    <w:bookmarkStart w:name="z21448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93"/>
    <w:bookmarkStart w:name="z21449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94"/>
    <w:bookmarkStart w:name="z21450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95"/>
    <w:bookmarkStart w:name="z21451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96"/>
    <w:bookmarkStart w:name="z21452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97"/>
    <w:bookmarkStart w:name="z21453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98"/>
    <w:bookmarkStart w:name="z21454" w:id="2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99"/>
    <w:bookmarkStart w:name="z21455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00"/>
    <w:bookmarkStart w:name="z21456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01"/>
    <w:bookmarkStart w:name="z21457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102"/>
    <w:bookmarkStart w:name="z21458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03"/>
    <w:bookmarkStart w:name="z21459" w:id="2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04"/>
    <w:bookmarkStart w:name="z21460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462" w:id="2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106"/>
    <w:bookmarkStart w:name="z21463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107"/>
    <w:bookmarkStart w:name="z21464" w:id="2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08"/>
    <w:bookmarkStart w:name="z21465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109"/>
    <w:bookmarkStart w:name="z21466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10"/>
    <w:bookmarkStart w:name="z21467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111"/>
    <w:bookmarkStart w:name="z21468" w:id="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12"/>
    <w:bookmarkStart w:name="z21469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13"/>
    <w:bookmarkStart w:name="z21470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114"/>
    <w:bookmarkStart w:name="z21471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115"/>
    <w:bookmarkStart w:name="z21472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070300, Республика Казахстан, область Абай, Бескарагайский район, Бескарагайский сельский округ, село Бескарагай, улица Кайрат Рыскулбекова, дом 88.</w:t>
      </w:r>
    </w:p>
    <w:bookmarkEnd w:id="2116"/>
    <w:bookmarkStart w:name="z21473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117"/>
    <w:bookmarkStart w:name="z21474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18"/>
    <w:bookmarkStart w:name="z21475" w:id="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119"/>
    <w:bookmarkStart w:name="z21476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120"/>
    <w:bookmarkStart w:name="z21477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121"/>
    <w:bookmarkStart w:name="z21478" w:id="2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122"/>
    <w:bookmarkStart w:name="z21479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123"/>
    <w:bookmarkStart w:name="z21480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124"/>
    <w:bookmarkStart w:name="z21481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125"/>
    <w:bookmarkStart w:name="z21482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26"/>
    <w:bookmarkStart w:name="z21483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27"/>
    <w:bookmarkStart w:name="z21484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128"/>
    <w:bookmarkStart w:name="z21485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29"/>
    <w:bookmarkStart w:name="z21486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30"/>
    <w:bookmarkStart w:name="z21487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31"/>
    <w:bookmarkStart w:name="z21488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132"/>
    <w:bookmarkStart w:name="z21489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133"/>
    <w:bookmarkStart w:name="z21490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134"/>
    <w:bookmarkStart w:name="z21491" w:id="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35"/>
    <w:bookmarkStart w:name="z21492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136"/>
    <w:bookmarkStart w:name="z21493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137"/>
    <w:bookmarkStart w:name="z41986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138"/>
    <w:bookmarkStart w:name="z41987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139"/>
    <w:bookmarkStart w:name="z41988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140"/>
    <w:bookmarkStart w:name="z41989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141"/>
    <w:bookmarkStart w:name="z41990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142"/>
    <w:bookmarkStart w:name="z41991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143"/>
    <w:bookmarkStart w:name="z41992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144"/>
    <w:bookmarkStart w:name="z41993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145"/>
    <w:bookmarkStart w:name="z41994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146"/>
    <w:bookmarkStart w:name="z41995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147"/>
    <w:bookmarkStart w:name="z41996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98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149"/>
    <w:bookmarkStart w:name="z41999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150"/>
    <w:bookmarkStart w:name="z42000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51"/>
    <w:bookmarkStart w:name="z42001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152"/>
    <w:bookmarkStart w:name="z42002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153"/>
    <w:bookmarkStart w:name="z42003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154"/>
    <w:bookmarkStart w:name="z21524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155"/>
    <w:bookmarkStart w:name="z21525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156"/>
    <w:bookmarkStart w:name="z21526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157"/>
    <w:bookmarkStart w:name="z21527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158"/>
    <w:bookmarkStart w:name="z21528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159"/>
    <w:bookmarkStart w:name="z21529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160"/>
    <w:bookmarkStart w:name="z21530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161"/>
    <w:bookmarkStart w:name="z21531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162"/>
    <w:bookmarkStart w:name="z21532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163"/>
    <w:bookmarkStart w:name="z21533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164"/>
    <w:bookmarkStart w:name="z21534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165"/>
    <w:bookmarkStart w:name="z21535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166"/>
    <w:bookmarkStart w:name="z21536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167"/>
    <w:bookmarkStart w:name="z21537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38" w:id="2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169"/>
    <w:bookmarkStart w:name="z21539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70"/>
    <w:bookmarkStart w:name="z21540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71"/>
    <w:bookmarkStart w:name="z21541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172"/>
    <w:bookmarkStart w:name="z21542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173"/>
    <w:bookmarkStart w:name="z21543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74"/>
    <w:bookmarkStart w:name="z21544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75"/>
    <w:bookmarkStart w:name="z21545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76"/>
    <w:bookmarkStart w:name="z21546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77"/>
    <w:bookmarkStart w:name="z21547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78"/>
    <w:bookmarkStart w:name="z21548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179"/>
    <w:bookmarkStart w:name="z21549" w:id="2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80"/>
    <w:bookmarkStart w:name="z21550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81"/>
    <w:bookmarkStart w:name="z21551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82"/>
    <w:bookmarkStart w:name="z21552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183"/>
    <w:bookmarkStart w:name="z21553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84"/>
    <w:bookmarkStart w:name="z21554" w:id="2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85"/>
    <w:bookmarkStart w:name="z21555" w:id="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557" w:id="2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187"/>
    <w:bookmarkStart w:name="z21558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188"/>
    <w:bookmarkStart w:name="z21559" w:id="2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89"/>
    <w:bookmarkStart w:name="z21560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190"/>
    <w:bookmarkStart w:name="z21561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91"/>
    <w:bookmarkStart w:name="z21562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192"/>
    <w:bookmarkStart w:name="z21563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93"/>
    <w:bookmarkStart w:name="z21564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94"/>
    <w:bookmarkStart w:name="z21565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195"/>
    <w:bookmarkStart w:name="z21566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196"/>
    <w:bookmarkStart w:name="z21567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070400, Республика Казахстан, область Абай, Бородулихинский район, Бородулихинский сельский округ, село Бородулиха, улица Бірлік, дом 129.</w:t>
      </w:r>
    </w:p>
    <w:bookmarkEnd w:id="2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68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198"/>
    <w:bookmarkStart w:name="z21569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99"/>
    <w:bookmarkStart w:name="z21570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200"/>
    <w:bookmarkStart w:name="z21571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01"/>
    <w:bookmarkStart w:name="z21572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02"/>
    <w:bookmarkStart w:name="z21573" w:id="2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03"/>
    <w:bookmarkStart w:name="z21574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04"/>
    <w:bookmarkStart w:name="z21575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205"/>
    <w:bookmarkStart w:name="z21576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206"/>
    <w:bookmarkStart w:name="z21577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07"/>
    <w:bookmarkStart w:name="z21578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08"/>
    <w:bookmarkStart w:name="z21579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209"/>
    <w:bookmarkStart w:name="z21580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10"/>
    <w:bookmarkStart w:name="z21581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11"/>
    <w:bookmarkStart w:name="z21582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12"/>
    <w:bookmarkStart w:name="z21583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213"/>
    <w:bookmarkStart w:name="z21584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214"/>
    <w:bookmarkStart w:name="z21585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215"/>
    <w:bookmarkStart w:name="z21586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216"/>
    <w:bookmarkStart w:name="z21587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217"/>
    <w:bookmarkStart w:name="z21588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18"/>
    <w:bookmarkStart w:name="z42004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219"/>
    <w:bookmarkStart w:name="z42005" w:id="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220"/>
    <w:bookmarkStart w:name="z42006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221"/>
    <w:bookmarkStart w:name="z42007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222"/>
    <w:bookmarkStart w:name="z42008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223"/>
    <w:bookmarkStart w:name="z42009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224"/>
    <w:bookmarkStart w:name="z42010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225"/>
    <w:bookmarkStart w:name="z42011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226"/>
    <w:bookmarkStart w:name="z42012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227"/>
    <w:bookmarkStart w:name="z42013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228"/>
    <w:bookmarkStart w:name="z42014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16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230"/>
    <w:bookmarkStart w:name="z42017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231"/>
    <w:bookmarkStart w:name="z42018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232"/>
    <w:bookmarkStart w:name="z42019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233"/>
    <w:bookmarkStart w:name="z42020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234"/>
    <w:bookmarkStart w:name="z42021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235"/>
    <w:bookmarkStart w:name="z21619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236"/>
    <w:bookmarkStart w:name="z21620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237"/>
    <w:bookmarkStart w:name="z21621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238"/>
    <w:bookmarkStart w:name="z21622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239"/>
    <w:bookmarkStart w:name="z21623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240"/>
    <w:bookmarkStart w:name="z21624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241"/>
    <w:bookmarkStart w:name="z21625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242"/>
    <w:bookmarkStart w:name="z21626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243"/>
    <w:bookmarkStart w:name="z21627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244"/>
    <w:bookmarkStart w:name="z21628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245"/>
    <w:bookmarkStart w:name="z21629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246"/>
    <w:bookmarkStart w:name="z21630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247"/>
    <w:bookmarkStart w:name="z21631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248"/>
    <w:bookmarkStart w:name="z21632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33" w:id="2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250"/>
    <w:bookmarkStart w:name="z21634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51"/>
    <w:bookmarkStart w:name="z21635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52"/>
    <w:bookmarkStart w:name="z21636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53"/>
    <w:bookmarkStart w:name="z21637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254"/>
    <w:bookmarkStart w:name="z21638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255"/>
    <w:bookmarkStart w:name="z21639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256"/>
    <w:bookmarkStart w:name="z21640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257"/>
    <w:bookmarkStart w:name="z21641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258"/>
    <w:bookmarkStart w:name="z21642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59"/>
    <w:bookmarkStart w:name="z21643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260"/>
    <w:bookmarkStart w:name="z21644" w:id="2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261"/>
    <w:bookmarkStart w:name="z21645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262"/>
    <w:bookmarkStart w:name="z21646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263"/>
    <w:bookmarkStart w:name="z21647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64"/>
    <w:bookmarkStart w:name="z21648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65"/>
    <w:bookmarkStart w:name="z21649" w:id="2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66"/>
    <w:bookmarkStart w:name="z21650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652" w:id="2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268"/>
    <w:bookmarkStart w:name="z21653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19-6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269"/>
    <w:bookmarkStart w:name="z21654" w:id="2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70"/>
    <w:bookmarkStart w:name="z21655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271"/>
    <w:bookmarkStart w:name="z21656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72"/>
    <w:bookmarkStart w:name="z21657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73"/>
    <w:bookmarkStart w:name="z21658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74"/>
    <w:bookmarkStart w:name="z21659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75"/>
    <w:bookmarkStart w:name="z21660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276"/>
    <w:bookmarkStart w:name="z21661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77"/>
    <w:bookmarkStart w:name="z21662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070600, Республика Казахстан, область Абай, Жарминский район, Калбатауский сельский округ, село Калбатау, улица Актамберды Жырау, здание 109А.</w:t>
      </w:r>
    </w:p>
    <w:bookmarkEnd w:id="2278"/>
    <w:bookmarkStart w:name="z21663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279"/>
    <w:bookmarkStart w:name="z21664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280"/>
    <w:bookmarkStart w:name="z21665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281"/>
    <w:bookmarkStart w:name="z21666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82"/>
    <w:bookmarkStart w:name="z21667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83"/>
    <w:bookmarkStart w:name="z21668" w:id="2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84"/>
    <w:bookmarkStart w:name="z21669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85"/>
    <w:bookmarkStart w:name="z21670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286"/>
    <w:bookmarkStart w:name="z21671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287"/>
    <w:bookmarkStart w:name="z21672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88"/>
    <w:bookmarkStart w:name="z21673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89"/>
    <w:bookmarkStart w:name="z21674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290"/>
    <w:bookmarkStart w:name="z21675" w:id="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91"/>
    <w:bookmarkStart w:name="z21676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92"/>
    <w:bookmarkStart w:name="z21677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93"/>
    <w:bookmarkStart w:name="z21678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294"/>
    <w:bookmarkStart w:name="z21679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295"/>
    <w:bookmarkStart w:name="z21680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296"/>
    <w:bookmarkStart w:name="z21681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297"/>
    <w:bookmarkStart w:name="z21682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298"/>
    <w:bookmarkStart w:name="z21683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99"/>
    <w:bookmarkStart w:name="z42022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300"/>
    <w:bookmarkStart w:name="z42023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301"/>
    <w:bookmarkStart w:name="z42024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302"/>
    <w:bookmarkStart w:name="z42025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303"/>
    <w:bookmarkStart w:name="z42026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304"/>
    <w:bookmarkStart w:name="z42027" w:id="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305"/>
    <w:bookmarkStart w:name="z42028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306"/>
    <w:bookmarkStart w:name="z42029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307"/>
    <w:bookmarkStart w:name="z42030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308"/>
    <w:bookmarkStart w:name="z42031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309"/>
    <w:bookmarkStart w:name="z42032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34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311"/>
    <w:bookmarkStart w:name="z42035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312"/>
    <w:bookmarkStart w:name="z42036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313"/>
    <w:bookmarkStart w:name="z42037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314"/>
    <w:bookmarkStart w:name="z42038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315"/>
    <w:bookmarkStart w:name="z42039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316"/>
    <w:bookmarkStart w:name="z21714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317"/>
    <w:bookmarkStart w:name="z21715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318"/>
    <w:bookmarkStart w:name="z21716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319"/>
    <w:bookmarkStart w:name="z21717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320"/>
    <w:bookmarkStart w:name="z21718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321"/>
    <w:bookmarkStart w:name="z21719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322"/>
    <w:bookmarkStart w:name="z21720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323"/>
    <w:bookmarkStart w:name="z21721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324"/>
    <w:bookmarkStart w:name="z21722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325"/>
    <w:bookmarkStart w:name="z21723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326"/>
    <w:bookmarkStart w:name="z21724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327"/>
    <w:bookmarkStart w:name="z21725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328"/>
    <w:bookmarkStart w:name="z21726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329"/>
    <w:bookmarkStart w:name="z21727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3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28" w:id="2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331"/>
    <w:bookmarkStart w:name="z21729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332"/>
    <w:bookmarkStart w:name="z21730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333"/>
    <w:bookmarkStart w:name="z21731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334"/>
    <w:bookmarkStart w:name="z21732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335"/>
    <w:bookmarkStart w:name="z21733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336"/>
    <w:bookmarkStart w:name="z21734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337"/>
    <w:bookmarkStart w:name="z21735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338"/>
    <w:bookmarkStart w:name="z21736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339"/>
    <w:bookmarkStart w:name="z21737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340"/>
    <w:bookmarkStart w:name="z21738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341"/>
    <w:bookmarkStart w:name="z21739" w:id="2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42"/>
    <w:bookmarkStart w:name="z21740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43"/>
    <w:bookmarkStart w:name="z21741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344"/>
    <w:bookmarkStart w:name="z21742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345"/>
    <w:bookmarkStart w:name="z21743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46"/>
    <w:bookmarkStart w:name="z21744" w:id="2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47"/>
    <w:bookmarkStart w:name="z21745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3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747" w:id="2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349"/>
    <w:bookmarkStart w:name="z21748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19-7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350"/>
    <w:bookmarkStart w:name="z21749" w:id="2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51"/>
    <w:bookmarkStart w:name="z21750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352"/>
    <w:bookmarkStart w:name="z21751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53"/>
    <w:bookmarkStart w:name="z21752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354"/>
    <w:bookmarkStart w:name="z21753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55"/>
    <w:bookmarkStart w:name="z21754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56"/>
    <w:bookmarkStart w:name="z21755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357"/>
    <w:bookmarkStart w:name="z21756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358"/>
    <w:bookmarkStart w:name="z21757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071000, Республика Казахстан, область Абай, Кокпектинский район, Кокпектинский сельский округ, село Кокпекты, улица Кабанбай батыра, дом 69.</w:t>
      </w:r>
    </w:p>
    <w:bookmarkEnd w:id="2359"/>
    <w:bookmarkStart w:name="z21758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360"/>
    <w:bookmarkStart w:name="z21759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61"/>
    <w:bookmarkStart w:name="z21760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362"/>
    <w:bookmarkStart w:name="z21761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363"/>
    <w:bookmarkStart w:name="z21762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364"/>
    <w:bookmarkStart w:name="z21763" w:id="2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365"/>
    <w:bookmarkStart w:name="z21764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366"/>
    <w:bookmarkStart w:name="z21765"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367"/>
    <w:bookmarkStart w:name="z21766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368"/>
    <w:bookmarkStart w:name="z21767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69"/>
    <w:bookmarkStart w:name="z21768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70"/>
    <w:bookmarkStart w:name="z21769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371"/>
    <w:bookmarkStart w:name="z21770" w:id="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72"/>
    <w:bookmarkStart w:name="z21771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73"/>
    <w:bookmarkStart w:name="z21772" w:id="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74"/>
    <w:bookmarkStart w:name="z21773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375"/>
    <w:bookmarkStart w:name="z21774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376"/>
    <w:bookmarkStart w:name="z21775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377"/>
    <w:bookmarkStart w:name="z21776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378"/>
    <w:bookmarkStart w:name="z21777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379"/>
    <w:bookmarkStart w:name="z21778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380"/>
    <w:bookmarkStart w:name="z42040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381"/>
    <w:bookmarkStart w:name="z42041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382"/>
    <w:bookmarkStart w:name="z42042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383"/>
    <w:bookmarkStart w:name="z42043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384"/>
    <w:bookmarkStart w:name="z42044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385"/>
    <w:bookmarkStart w:name="z42045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386"/>
    <w:bookmarkStart w:name="z42046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387"/>
    <w:bookmarkStart w:name="z42047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388"/>
    <w:bookmarkStart w:name="z42048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389"/>
    <w:bookmarkStart w:name="z42049" w:id="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390"/>
    <w:bookmarkStart w:name="z42050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52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392"/>
    <w:bookmarkStart w:name="z42053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393"/>
    <w:bookmarkStart w:name="z42054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394"/>
    <w:bookmarkStart w:name="z42055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395"/>
    <w:bookmarkStart w:name="z42056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396"/>
    <w:bookmarkStart w:name="z42057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397"/>
    <w:bookmarkStart w:name="z21809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398"/>
    <w:bookmarkStart w:name="z21810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399"/>
    <w:bookmarkStart w:name="z21811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400"/>
    <w:bookmarkStart w:name="z21812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401"/>
    <w:bookmarkStart w:name="z21813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402"/>
    <w:bookmarkStart w:name="z21814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403"/>
    <w:bookmarkStart w:name="z21815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404"/>
    <w:bookmarkStart w:name="z21816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405"/>
    <w:bookmarkStart w:name="z21817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406"/>
    <w:bookmarkStart w:name="z21818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407"/>
    <w:bookmarkStart w:name="z21819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408"/>
    <w:bookmarkStart w:name="z21820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409"/>
    <w:bookmarkStart w:name="z21821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410"/>
    <w:bookmarkStart w:name="z21822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23" w:id="2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412"/>
    <w:bookmarkStart w:name="z21824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13"/>
    <w:bookmarkStart w:name="z21825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14"/>
    <w:bookmarkStart w:name="z21826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415"/>
    <w:bookmarkStart w:name="z21827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416"/>
    <w:bookmarkStart w:name="z21828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417"/>
    <w:bookmarkStart w:name="z21829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418"/>
    <w:bookmarkStart w:name="z21830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419"/>
    <w:bookmarkStart w:name="z21831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420"/>
    <w:bookmarkStart w:name="z21832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421"/>
    <w:bookmarkStart w:name="z21833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422"/>
    <w:bookmarkStart w:name="z21834" w:id="2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423"/>
    <w:bookmarkStart w:name="z21835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424"/>
    <w:bookmarkStart w:name="z21836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425"/>
    <w:bookmarkStart w:name="z21837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426"/>
    <w:bookmarkStart w:name="z21838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27"/>
    <w:bookmarkStart w:name="z21839" w:id="2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428"/>
    <w:bookmarkStart w:name="z21840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4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842" w:id="2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430"/>
    <w:bookmarkStart w:name="z21843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19-8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431"/>
    <w:bookmarkStart w:name="z21844" w:id="2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32"/>
    <w:bookmarkStart w:name="z21845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433"/>
    <w:bookmarkStart w:name="z21846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434"/>
    <w:bookmarkStart w:name="z21847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435"/>
    <w:bookmarkStart w:name="z21848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36"/>
    <w:bookmarkStart w:name="z21849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37"/>
    <w:bookmarkStart w:name="z21850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438"/>
    <w:bookmarkStart w:name="z21851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439"/>
    <w:bookmarkStart w:name="z21852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071100, Республика Казахстан, область Абай, город Курчатов, улица Тәуелсіздік, здание 4.</w:t>
      </w:r>
    </w:p>
    <w:bookmarkEnd w:id="2440"/>
    <w:bookmarkStart w:name="z21853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441"/>
    <w:bookmarkStart w:name="z21854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42"/>
    <w:bookmarkStart w:name="z21855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443"/>
    <w:bookmarkStart w:name="z21856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444"/>
    <w:bookmarkStart w:name="z21857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445"/>
    <w:bookmarkStart w:name="z21858" w:id="2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446"/>
    <w:bookmarkStart w:name="z21859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447"/>
    <w:bookmarkStart w:name="z21860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448"/>
    <w:bookmarkStart w:name="z21861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449"/>
    <w:bookmarkStart w:name="z21862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450"/>
    <w:bookmarkStart w:name="z21863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51"/>
    <w:bookmarkStart w:name="z21864" w:id="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452"/>
    <w:bookmarkStart w:name="z21865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453"/>
    <w:bookmarkStart w:name="z21866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454"/>
    <w:bookmarkStart w:name="z21867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55"/>
    <w:bookmarkStart w:name="z21868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56"/>
    <w:bookmarkStart w:name="z21869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57"/>
    <w:bookmarkStart w:name="z21870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58"/>
    <w:bookmarkStart w:name="z21871" w:id="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59"/>
    <w:bookmarkStart w:name="z21872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60"/>
    <w:bookmarkStart w:name="z21873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461"/>
    <w:bookmarkStart w:name="z42058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462"/>
    <w:bookmarkStart w:name="z42059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463"/>
    <w:bookmarkStart w:name="z42060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464"/>
    <w:bookmarkStart w:name="z42061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465"/>
    <w:bookmarkStart w:name="z42062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466"/>
    <w:bookmarkStart w:name="z42063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467"/>
    <w:bookmarkStart w:name="z42064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468"/>
    <w:bookmarkStart w:name="z42065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469"/>
    <w:bookmarkStart w:name="z42066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470"/>
    <w:bookmarkStart w:name="z42067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471"/>
    <w:bookmarkStart w:name="z42068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70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473"/>
    <w:bookmarkStart w:name="z42071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474"/>
    <w:bookmarkStart w:name="z42072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475"/>
    <w:bookmarkStart w:name="z42073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476"/>
    <w:bookmarkStart w:name="z42074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477"/>
    <w:bookmarkStart w:name="z42075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478"/>
    <w:bookmarkStart w:name="z21904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479"/>
    <w:bookmarkStart w:name="z21905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480"/>
    <w:bookmarkStart w:name="z21906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481"/>
    <w:bookmarkStart w:name="z21907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482"/>
    <w:bookmarkStart w:name="z21908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483"/>
    <w:bookmarkStart w:name="z21909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484"/>
    <w:bookmarkStart w:name="z21910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485"/>
    <w:bookmarkStart w:name="z21911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486"/>
    <w:bookmarkStart w:name="z21912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487"/>
    <w:bookmarkStart w:name="z21913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488"/>
    <w:bookmarkStart w:name="z21914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489"/>
    <w:bookmarkStart w:name="z21915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490"/>
    <w:bookmarkStart w:name="z21916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491"/>
    <w:bookmarkStart w:name="z21917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18" w:id="2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493"/>
    <w:bookmarkStart w:name="z21919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94"/>
    <w:bookmarkStart w:name="z21920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95"/>
    <w:bookmarkStart w:name="z21921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496"/>
    <w:bookmarkStart w:name="z21922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497"/>
    <w:bookmarkStart w:name="z21923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498"/>
    <w:bookmarkStart w:name="z21924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499"/>
    <w:bookmarkStart w:name="z21925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00"/>
    <w:bookmarkStart w:name="z21926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01"/>
    <w:bookmarkStart w:name="z21927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02"/>
    <w:bookmarkStart w:name="z21928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503"/>
    <w:bookmarkStart w:name="z21929" w:id="2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04"/>
    <w:bookmarkStart w:name="z21930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05"/>
    <w:bookmarkStart w:name="z21931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506"/>
    <w:bookmarkStart w:name="z21932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507"/>
    <w:bookmarkStart w:name="z21933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08"/>
    <w:bookmarkStart w:name="z21934" w:id="2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509"/>
    <w:bookmarkStart w:name="z21935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5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937" w:id="2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511"/>
    <w:bookmarkStart w:name="z21938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19-9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512"/>
    <w:bookmarkStart w:name="z21939" w:id="2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13"/>
    <w:bookmarkStart w:name="z21940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14"/>
    <w:bookmarkStart w:name="z21941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15"/>
    <w:bookmarkStart w:name="z21942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16"/>
    <w:bookmarkStart w:name="z21943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17"/>
    <w:bookmarkStart w:name="z21944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18"/>
    <w:bookmarkStart w:name="z21945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19"/>
    <w:bookmarkStart w:name="z21946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20"/>
    <w:bookmarkStart w:name="z21947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071403, Республика Казахстан, область Абай, город Семей, переулок Сеченова, дом 9.</w:t>
      </w:r>
    </w:p>
    <w:bookmarkEnd w:id="2521"/>
    <w:bookmarkStart w:name="z21948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522"/>
    <w:bookmarkStart w:name="z21949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23"/>
    <w:bookmarkStart w:name="z21950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524"/>
    <w:bookmarkStart w:name="z21951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525"/>
    <w:bookmarkStart w:name="z21952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526"/>
    <w:bookmarkStart w:name="z21953" w:id="2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527"/>
    <w:bookmarkStart w:name="z21954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528"/>
    <w:bookmarkStart w:name="z21955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529"/>
    <w:bookmarkStart w:name="z21956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530"/>
    <w:bookmarkStart w:name="z21957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531"/>
    <w:bookmarkStart w:name="z21958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32"/>
    <w:bookmarkStart w:name="z21959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533"/>
    <w:bookmarkStart w:name="z21960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534"/>
    <w:bookmarkStart w:name="z21961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535"/>
    <w:bookmarkStart w:name="z21962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536"/>
    <w:bookmarkStart w:name="z21963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537"/>
    <w:bookmarkStart w:name="z21964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538"/>
    <w:bookmarkStart w:name="z21965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539"/>
    <w:bookmarkStart w:name="z21966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540"/>
    <w:bookmarkStart w:name="z21967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541"/>
    <w:bookmarkStart w:name="z21968" w:id="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542"/>
    <w:bookmarkStart w:name="z42076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543"/>
    <w:bookmarkStart w:name="z42077" w:id="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544"/>
    <w:bookmarkStart w:name="z42078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545"/>
    <w:bookmarkStart w:name="z42079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546"/>
    <w:bookmarkStart w:name="z42080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547"/>
    <w:bookmarkStart w:name="z42081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548"/>
    <w:bookmarkStart w:name="z42082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49"/>
    <w:bookmarkStart w:name="z42083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50"/>
    <w:bookmarkStart w:name="z42084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51"/>
    <w:bookmarkStart w:name="z42085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52"/>
    <w:bookmarkStart w:name="z42086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88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554"/>
    <w:bookmarkStart w:name="z42089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55"/>
    <w:bookmarkStart w:name="z42090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56"/>
    <w:bookmarkStart w:name="z42091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57"/>
    <w:bookmarkStart w:name="z42092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558"/>
    <w:bookmarkStart w:name="z42093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559"/>
    <w:bookmarkStart w:name="z21999"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60"/>
    <w:bookmarkStart w:name="z22000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61"/>
    <w:bookmarkStart w:name="z22001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62"/>
    <w:bookmarkStart w:name="z22002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63"/>
    <w:bookmarkStart w:name="z22003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64"/>
    <w:bookmarkStart w:name="z22004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565"/>
    <w:bookmarkStart w:name="z22005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566"/>
    <w:bookmarkStart w:name="z22006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567"/>
    <w:bookmarkStart w:name="z22007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568"/>
    <w:bookmarkStart w:name="z22008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569"/>
    <w:bookmarkStart w:name="z22009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570"/>
    <w:bookmarkStart w:name="z22010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571"/>
    <w:bookmarkStart w:name="z22011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572"/>
    <w:bookmarkStart w:name="z22012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13" w:id="2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574"/>
    <w:bookmarkStart w:name="z22014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75"/>
    <w:bookmarkStart w:name="z22015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76"/>
    <w:bookmarkStart w:name="z22016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577"/>
    <w:bookmarkStart w:name="z22017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578"/>
    <w:bookmarkStart w:name="z22018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579"/>
    <w:bookmarkStart w:name="z22019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580"/>
    <w:bookmarkStart w:name="z22020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81"/>
    <w:bookmarkStart w:name="z22021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82"/>
    <w:bookmarkStart w:name="z22022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83"/>
    <w:bookmarkStart w:name="z22023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584"/>
    <w:bookmarkStart w:name="z22024" w:id="2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85"/>
    <w:bookmarkStart w:name="z22025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86"/>
    <w:bookmarkStart w:name="z22026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587"/>
    <w:bookmarkStart w:name="z22027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588"/>
    <w:bookmarkStart w:name="z22028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89"/>
    <w:bookmarkStart w:name="z22029" w:id="2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590"/>
    <w:bookmarkStart w:name="z22030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032" w:id="2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592"/>
    <w:bookmarkStart w:name="z22033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19-10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593"/>
    <w:bookmarkStart w:name="z22034" w:id="2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94"/>
    <w:bookmarkStart w:name="z22035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95"/>
    <w:bookmarkStart w:name="z22036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96"/>
    <w:bookmarkStart w:name="z22037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97"/>
    <w:bookmarkStart w:name="z22038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98"/>
    <w:bookmarkStart w:name="z22039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99"/>
    <w:bookmarkStart w:name="z22040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600"/>
    <w:bookmarkStart w:name="z22041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601"/>
    <w:bookmarkStart w:name="z22042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071700, Республика Казахстан, область Абай, Урджарский район, Урджарский сельский округ, село Урджар, Проспект Абылай Хан, здание 297.</w:t>
      </w:r>
    </w:p>
    <w:bookmarkEnd w:id="2602"/>
    <w:bookmarkStart w:name="z22043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603"/>
    <w:bookmarkStart w:name="z22044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04"/>
    <w:bookmarkStart w:name="z22045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05"/>
    <w:bookmarkStart w:name="z22046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06"/>
    <w:bookmarkStart w:name="z22047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07"/>
    <w:bookmarkStart w:name="z22048" w:id="2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08"/>
    <w:bookmarkStart w:name="z22049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09"/>
    <w:bookmarkStart w:name="z22050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10"/>
    <w:bookmarkStart w:name="z22051" w:id="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11"/>
    <w:bookmarkStart w:name="z22052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12"/>
    <w:bookmarkStart w:name="z22053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13"/>
    <w:bookmarkStart w:name="z22054" w:id="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614"/>
    <w:bookmarkStart w:name="z22055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15"/>
    <w:bookmarkStart w:name="z22056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16"/>
    <w:bookmarkStart w:name="z22057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17"/>
    <w:bookmarkStart w:name="z22058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618"/>
    <w:bookmarkStart w:name="z22059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619"/>
    <w:bookmarkStart w:name="z22060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620"/>
    <w:bookmarkStart w:name="z22061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621"/>
    <w:bookmarkStart w:name="z22062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622"/>
    <w:bookmarkStart w:name="z22063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623"/>
    <w:bookmarkStart w:name="z42094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624"/>
    <w:bookmarkStart w:name="z42095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625"/>
    <w:bookmarkStart w:name="z42096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626"/>
    <w:bookmarkStart w:name="z42097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627"/>
    <w:bookmarkStart w:name="z42098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628"/>
    <w:bookmarkStart w:name="z42099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629"/>
    <w:bookmarkStart w:name="z42100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630"/>
    <w:bookmarkStart w:name="z42101" w:id="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631"/>
    <w:bookmarkStart w:name="z42102"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632"/>
    <w:bookmarkStart w:name="z42103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633"/>
    <w:bookmarkStart w:name="z42104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6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06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635"/>
    <w:bookmarkStart w:name="z42107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636"/>
    <w:bookmarkStart w:name="z42108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637"/>
    <w:bookmarkStart w:name="z42109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638"/>
    <w:bookmarkStart w:name="z42110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639"/>
    <w:bookmarkStart w:name="z42111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640"/>
    <w:bookmarkStart w:name="z22094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641"/>
    <w:bookmarkStart w:name="z22095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642"/>
    <w:bookmarkStart w:name="z22096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643"/>
    <w:bookmarkStart w:name="z22097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644"/>
    <w:bookmarkStart w:name="z22098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645"/>
    <w:bookmarkStart w:name="z22099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646"/>
    <w:bookmarkStart w:name="z22100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47"/>
    <w:bookmarkStart w:name="z22101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648"/>
    <w:bookmarkStart w:name="z22102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49"/>
    <w:bookmarkStart w:name="z22103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650"/>
    <w:bookmarkStart w:name="z22104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51"/>
    <w:bookmarkStart w:name="z22105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52"/>
    <w:bookmarkStart w:name="z22106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53"/>
    <w:bookmarkStart w:name="z22107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08" w:id="2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55"/>
    <w:bookmarkStart w:name="z22109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56"/>
    <w:bookmarkStart w:name="z22110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57"/>
    <w:bookmarkStart w:name="z22111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58"/>
    <w:bookmarkStart w:name="z22112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659"/>
    <w:bookmarkStart w:name="z22113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660"/>
    <w:bookmarkStart w:name="z22114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661"/>
    <w:bookmarkStart w:name="z22115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662"/>
    <w:bookmarkStart w:name="z22116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663"/>
    <w:bookmarkStart w:name="z22117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664"/>
    <w:bookmarkStart w:name="z22118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665"/>
    <w:bookmarkStart w:name="z22119" w:id="2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666"/>
    <w:bookmarkStart w:name="z22120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667"/>
    <w:bookmarkStart w:name="z22121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668"/>
    <w:bookmarkStart w:name="z22122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669"/>
    <w:bookmarkStart w:name="z22123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70"/>
    <w:bookmarkStart w:name="z22124" w:id="2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671"/>
    <w:bookmarkStart w:name="z22125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6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126" w:id="2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673"/>
    <w:bookmarkStart w:name="z22127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674"/>
    <w:bookmarkStart w:name="z22128" w:id="2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75"/>
    <w:bookmarkStart w:name="z22129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676"/>
    <w:bookmarkStart w:name="z22130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677"/>
    <w:bookmarkStart w:name="z22131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678"/>
    <w:bookmarkStart w:name="z22132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79"/>
    <w:bookmarkStart w:name="z22133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80"/>
    <w:bookmarkStart w:name="z22134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681"/>
    <w:bookmarkStart w:name="z22135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682"/>
    <w:bookmarkStart w:name="z22136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030012, Республика Казахстан, Актюбинская область, город Актобе, район Астана, пр. Санкибай Батыра, д.1.</w:t>
      </w:r>
    </w:p>
    <w:bookmarkEnd w:id="2683"/>
    <w:bookmarkStart w:name="z22137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2684"/>
    <w:bookmarkStart w:name="z22138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85"/>
    <w:bookmarkStart w:name="z22139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86"/>
    <w:bookmarkStart w:name="z22140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87"/>
    <w:bookmarkStart w:name="z22141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88"/>
    <w:bookmarkStart w:name="z22142" w:id="2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89"/>
    <w:bookmarkStart w:name="z22143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90"/>
    <w:bookmarkStart w:name="z22144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91"/>
    <w:bookmarkStart w:name="z22145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92"/>
    <w:bookmarkStart w:name="z22146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93"/>
    <w:bookmarkStart w:name="z22147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94"/>
    <w:bookmarkStart w:name="z22148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695"/>
    <w:bookmarkStart w:name="z22149" w:id="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96"/>
    <w:bookmarkStart w:name="z22150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97"/>
    <w:bookmarkStart w:name="z22151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98"/>
    <w:bookmarkStart w:name="z22152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699"/>
    <w:bookmarkStart w:name="z22153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00"/>
    <w:bookmarkStart w:name="z22154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01"/>
    <w:bookmarkStart w:name="z22155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02"/>
    <w:bookmarkStart w:name="z22156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03"/>
    <w:bookmarkStart w:name="z22157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04"/>
    <w:bookmarkStart w:name="z42112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705"/>
    <w:bookmarkStart w:name="z42113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706"/>
    <w:bookmarkStart w:name="z42114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707"/>
    <w:bookmarkStart w:name="z42115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708"/>
    <w:bookmarkStart w:name="z42116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709"/>
    <w:bookmarkStart w:name="z42117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710"/>
    <w:bookmarkStart w:name="z42118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711"/>
    <w:bookmarkStart w:name="z42119" w:id="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712"/>
    <w:bookmarkStart w:name="z42120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713"/>
    <w:bookmarkStart w:name="z42121" w:id="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714"/>
    <w:bookmarkStart w:name="z42122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7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24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716"/>
    <w:bookmarkStart w:name="z42125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717"/>
    <w:bookmarkStart w:name="z42126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18"/>
    <w:bookmarkStart w:name="z42127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719"/>
    <w:bookmarkStart w:name="z42128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720"/>
    <w:bookmarkStart w:name="z42129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721"/>
    <w:bookmarkStart w:name="z22188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722"/>
    <w:bookmarkStart w:name="z22189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723"/>
    <w:bookmarkStart w:name="z22190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724"/>
    <w:bookmarkStart w:name="z22191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725"/>
    <w:bookmarkStart w:name="z22192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726"/>
    <w:bookmarkStart w:name="z22193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727"/>
    <w:bookmarkStart w:name="z22194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728"/>
    <w:bookmarkStart w:name="z22195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729"/>
    <w:bookmarkStart w:name="z22196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730"/>
    <w:bookmarkStart w:name="z22197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731"/>
    <w:bookmarkStart w:name="z22198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732"/>
    <w:bookmarkStart w:name="z22199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733"/>
    <w:bookmarkStart w:name="z22200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734"/>
    <w:bookmarkStart w:name="z22201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02" w:id="2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736"/>
    <w:bookmarkStart w:name="z22203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37"/>
    <w:bookmarkStart w:name="z22204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38"/>
    <w:bookmarkStart w:name="z22205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739"/>
    <w:bookmarkStart w:name="z22206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740"/>
    <w:bookmarkStart w:name="z22207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41"/>
    <w:bookmarkStart w:name="z22208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42"/>
    <w:bookmarkStart w:name="z22209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43"/>
    <w:bookmarkStart w:name="z22210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44"/>
    <w:bookmarkStart w:name="z22211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45"/>
    <w:bookmarkStart w:name="z22212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46"/>
    <w:bookmarkStart w:name="z22213" w:id="2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47"/>
    <w:bookmarkStart w:name="z22214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48"/>
    <w:bookmarkStart w:name="z22215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49"/>
    <w:bookmarkStart w:name="z22216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50"/>
    <w:bookmarkStart w:name="z22217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51"/>
    <w:bookmarkStart w:name="z22218" w:id="2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52"/>
    <w:bookmarkStart w:name="z22219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220" w:id="2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754"/>
    <w:bookmarkStart w:name="z22221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755"/>
    <w:bookmarkStart w:name="z22222" w:id="2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56"/>
    <w:bookmarkStart w:name="z22223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757"/>
    <w:bookmarkStart w:name="z22224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58"/>
    <w:bookmarkStart w:name="z22225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759"/>
    <w:bookmarkStart w:name="z22226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60"/>
    <w:bookmarkStart w:name="z22227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61"/>
    <w:bookmarkStart w:name="z22228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762"/>
    <w:bookmarkStart w:name="z22229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763"/>
    <w:bookmarkStart w:name="z22230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030200, Республика Казахстан, Актюбинская область, Алгинский район, город Алга, ул. Уалиханова, д.1А.</w:t>
      </w:r>
    </w:p>
    <w:bookmarkEnd w:id="2764"/>
    <w:bookmarkStart w:name="z22231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2765"/>
    <w:bookmarkStart w:name="z22232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766"/>
    <w:bookmarkStart w:name="z22233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767"/>
    <w:bookmarkStart w:name="z22234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768"/>
    <w:bookmarkStart w:name="z22235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769"/>
    <w:bookmarkStart w:name="z22236" w:id="2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770"/>
    <w:bookmarkStart w:name="z22237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771"/>
    <w:bookmarkStart w:name="z22238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772"/>
    <w:bookmarkStart w:name="z22239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773"/>
    <w:bookmarkStart w:name="z22240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774"/>
    <w:bookmarkStart w:name="z22241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75"/>
    <w:bookmarkStart w:name="z22242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776"/>
    <w:bookmarkStart w:name="z22243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77"/>
    <w:bookmarkStart w:name="z22244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78"/>
    <w:bookmarkStart w:name="z22245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79"/>
    <w:bookmarkStart w:name="z22246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780"/>
    <w:bookmarkStart w:name="z22247" w:id="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81"/>
    <w:bookmarkStart w:name="z22248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82"/>
    <w:bookmarkStart w:name="z22249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83"/>
    <w:bookmarkStart w:name="z22250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84"/>
    <w:bookmarkStart w:name="z22251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85"/>
    <w:bookmarkStart w:name="z42130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786"/>
    <w:bookmarkStart w:name="z42131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787"/>
    <w:bookmarkStart w:name="z42132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788"/>
    <w:bookmarkStart w:name="z42133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789"/>
    <w:bookmarkStart w:name="z42134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790"/>
    <w:bookmarkStart w:name="z42135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791"/>
    <w:bookmarkStart w:name="z42136" w:id="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792"/>
    <w:bookmarkStart w:name="z42137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793"/>
    <w:bookmarkStart w:name="z42138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794"/>
    <w:bookmarkStart w:name="z42139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795"/>
    <w:bookmarkStart w:name="z42140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7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42" w:id="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797"/>
    <w:bookmarkStart w:name="z42143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798"/>
    <w:bookmarkStart w:name="z42144"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99"/>
    <w:bookmarkStart w:name="z42145" w:id="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800"/>
    <w:bookmarkStart w:name="z42146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801"/>
    <w:bookmarkStart w:name="z42147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802"/>
    <w:bookmarkStart w:name="z22282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803"/>
    <w:bookmarkStart w:name="z22283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804"/>
    <w:bookmarkStart w:name="z22284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805"/>
    <w:bookmarkStart w:name="z22285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806"/>
    <w:bookmarkStart w:name="z22286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807"/>
    <w:bookmarkStart w:name="z22287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808"/>
    <w:bookmarkStart w:name="z22288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809"/>
    <w:bookmarkStart w:name="z22289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810"/>
    <w:bookmarkStart w:name="z22290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811"/>
    <w:bookmarkStart w:name="z22291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812"/>
    <w:bookmarkStart w:name="z22292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813"/>
    <w:bookmarkStart w:name="z22293" w:id="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814"/>
    <w:bookmarkStart w:name="z22294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815"/>
    <w:bookmarkStart w:name="z22295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8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96" w:id="2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817"/>
    <w:bookmarkStart w:name="z22297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18"/>
    <w:bookmarkStart w:name="z22298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19"/>
    <w:bookmarkStart w:name="z22299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820"/>
    <w:bookmarkStart w:name="z22300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821"/>
    <w:bookmarkStart w:name="z22301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822"/>
    <w:bookmarkStart w:name="z22302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823"/>
    <w:bookmarkStart w:name="z22303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824"/>
    <w:bookmarkStart w:name="z22304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825"/>
    <w:bookmarkStart w:name="z22305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826"/>
    <w:bookmarkStart w:name="z22306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827"/>
    <w:bookmarkStart w:name="z22307" w:id="2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828"/>
    <w:bookmarkStart w:name="z22308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829"/>
    <w:bookmarkStart w:name="z22309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830"/>
    <w:bookmarkStart w:name="z22310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831"/>
    <w:bookmarkStart w:name="z22311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32"/>
    <w:bookmarkStart w:name="z22312" w:id="2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833"/>
    <w:bookmarkStart w:name="z22313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8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314" w:id="2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835"/>
    <w:bookmarkStart w:name="z22315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836"/>
    <w:bookmarkStart w:name="z22316" w:id="2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37"/>
    <w:bookmarkStart w:name="z22317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38"/>
    <w:bookmarkStart w:name="z22318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39"/>
    <w:bookmarkStart w:name="z22319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40"/>
    <w:bookmarkStart w:name="z22320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41"/>
    <w:bookmarkStart w:name="z22321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42"/>
    <w:bookmarkStart w:name="z22322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43"/>
    <w:bookmarkStart w:name="z22323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44"/>
    <w:bookmarkStart w:name="z22324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030100, Республика Казахстан, Актюбинская область, Айтекебийский район, город сельский округ Темирбек Жургенов, село Темирбек Жургенов, ул. Жибек жолы, д.16В.</w:t>
      </w:r>
    </w:p>
    <w:bookmarkEnd w:id="2845"/>
    <w:bookmarkStart w:name="z22325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2846"/>
    <w:bookmarkStart w:name="z22326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47"/>
    <w:bookmarkStart w:name="z22327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48"/>
    <w:bookmarkStart w:name="z22328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49"/>
    <w:bookmarkStart w:name="z22329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50"/>
    <w:bookmarkStart w:name="z22330" w:id="2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51"/>
    <w:bookmarkStart w:name="z22331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52"/>
    <w:bookmarkStart w:name="z22332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853"/>
    <w:bookmarkStart w:name="z22333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854"/>
    <w:bookmarkStart w:name="z22334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855"/>
    <w:bookmarkStart w:name="z22335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56"/>
    <w:bookmarkStart w:name="z22336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857"/>
    <w:bookmarkStart w:name="z22337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858"/>
    <w:bookmarkStart w:name="z22338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859"/>
    <w:bookmarkStart w:name="z22339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860"/>
    <w:bookmarkStart w:name="z22340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861"/>
    <w:bookmarkStart w:name="z22341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862"/>
    <w:bookmarkStart w:name="z22342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863"/>
    <w:bookmarkStart w:name="z22343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864"/>
    <w:bookmarkStart w:name="z22344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865"/>
    <w:bookmarkStart w:name="z22345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66"/>
    <w:bookmarkStart w:name="z42148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867"/>
    <w:bookmarkStart w:name="z42149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868"/>
    <w:bookmarkStart w:name="z42150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869"/>
    <w:bookmarkStart w:name="z42151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870"/>
    <w:bookmarkStart w:name="z42152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871"/>
    <w:bookmarkStart w:name="z42153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72"/>
    <w:bookmarkStart w:name="z42154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873"/>
    <w:bookmarkStart w:name="z42155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874"/>
    <w:bookmarkStart w:name="z42156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875"/>
    <w:bookmarkStart w:name="z42157" w:id="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876"/>
    <w:bookmarkStart w:name="z42158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8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60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878"/>
    <w:bookmarkStart w:name="z42161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879"/>
    <w:bookmarkStart w:name="z42162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880"/>
    <w:bookmarkStart w:name="z42163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881"/>
    <w:bookmarkStart w:name="z42164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882"/>
    <w:bookmarkStart w:name="z42165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883"/>
    <w:bookmarkStart w:name="z22376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884"/>
    <w:bookmarkStart w:name="z22377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885"/>
    <w:bookmarkStart w:name="z22378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886"/>
    <w:bookmarkStart w:name="z22379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887"/>
    <w:bookmarkStart w:name="z22380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888"/>
    <w:bookmarkStart w:name="z22381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889"/>
    <w:bookmarkStart w:name="z22382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890"/>
    <w:bookmarkStart w:name="z22383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891"/>
    <w:bookmarkStart w:name="z22384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892"/>
    <w:bookmarkStart w:name="z22385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893"/>
    <w:bookmarkStart w:name="z22386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894"/>
    <w:bookmarkStart w:name="z22387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895"/>
    <w:bookmarkStart w:name="z22388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896"/>
    <w:bookmarkStart w:name="z22389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8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90" w:id="2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898"/>
    <w:bookmarkStart w:name="z22391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99"/>
    <w:bookmarkStart w:name="z22392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900"/>
    <w:bookmarkStart w:name="z22393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901"/>
    <w:bookmarkStart w:name="z22394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902"/>
    <w:bookmarkStart w:name="z22395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903"/>
    <w:bookmarkStart w:name="z22396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904"/>
    <w:bookmarkStart w:name="z22397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905"/>
    <w:bookmarkStart w:name="z22398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906"/>
    <w:bookmarkStart w:name="z22399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907"/>
    <w:bookmarkStart w:name="z22400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908"/>
    <w:bookmarkStart w:name="z22401" w:id="2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909"/>
    <w:bookmarkStart w:name="z22402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910"/>
    <w:bookmarkStart w:name="z22403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911"/>
    <w:bookmarkStart w:name="z22404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912"/>
    <w:bookmarkStart w:name="z22405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13"/>
    <w:bookmarkStart w:name="z22406" w:id="2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914"/>
    <w:bookmarkStart w:name="z22407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9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408" w:id="2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916"/>
    <w:bookmarkStart w:name="z22409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917"/>
    <w:bookmarkStart w:name="z22410" w:id="2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18"/>
    <w:bookmarkStart w:name="z22411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919"/>
    <w:bookmarkStart w:name="z22412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20"/>
    <w:bookmarkStart w:name="z22413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921"/>
    <w:bookmarkStart w:name="z22414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22"/>
    <w:bookmarkStart w:name="z22415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23"/>
    <w:bookmarkStart w:name="z22416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924"/>
    <w:bookmarkStart w:name="z22417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925"/>
    <w:bookmarkStart w:name="z22418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030300, Республика Казахстан, Актюбинская область, Байганинский район, Карауылкелдинский сельский округ, село Карауылкелды, ул. Барак Батыра, ст-е 37, кв.4.</w:t>
      </w:r>
    </w:p>
    <w:bookmarkEnd w:id="2926"/>
    <w:bookmarkStart w:name="z22419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2927"/>
    <w:bookmarkStart w:name="z22420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28"/>
    <w:bookmarkStart w:name="z22421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929"/>
    <w:bookmarkStart w:name="z22422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930"/>
    <w:bookmarkStart w:name="z22423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931"/>
    <w:bookmarkStart w:name="z22424" w:id="2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932"/>
    <w:bookmarkStart w:name="z22425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933"/>
    <w:bookmarkStart w:name="z22426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934"/>
    <w:bookmarkStart w:name="z22427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935"/>
    <w:bookmarkStart w:name="z22428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936"/>
    <w:bookmarkStart w:name="z22429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37"/>
    <w:bookmarkStart w:name="z22430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938"/>
    <w:bookmarkStart w:name="z22431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39"/>
    <w:bookmarkStart w:name="z22432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40"/>
    <w:bookmarkStart w:name="z22433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41"/>
    <w:bookmarkStart w:name="z22434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42"/>
    <w:bookmarkStart w:name="z22435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43"/>
    <w:bookmarkStart w:name="z22436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44"/>
    <w:bookmarkStart w:name="z22437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45"/>
    <w:bookmarkStart w:name="z22438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946"/>
    <w:bookmarkStart w:name="z22439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47"/>
    <w:bookmarkStart w:name="z42166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48"/>
    <w:bookmarkStart w:name="z42167" w:id="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949"/>
    <w:bookmarkStart w:name="z42168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950"/>
    <w:bookmarkStart w:name="z42169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951"/>
    <w:bookmarkStart w:name="z42170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952"/>
    <w:bookmarkStart w:name="z42171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953"/>
    <w:bookmarkStart w:name="z42172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54"/>
    <w:bookmarkStart w:name="z42173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55"/>
    <w:bookmarkStart w:name="z42174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56"/>
    <w:bookmarkStart w:name="z42175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57"/>
    <w:bookmarkStart w:name="z42176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78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2959"/>
    <w:bookmarkStart w:name="z42179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60"/>
    <w:bookmarkStart w:name="z42180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61"/>
    <w:bookmarkStart w:name="z42181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962"/>
    <w:bookmarkStart w:name="z42182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2963"/>
    <w:bookmarkStart w:name="z42183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2964"/>
    <w:bookmarkStart w:name="z22470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965"/>
    <w:bookmarkStart w:name="z22471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966"/>
    <w:bookmarkStart w:name="z22472" w:id="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967"/>
    <w:bookmarkStart w:name="z22473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968"/>
    <w:bookmarkStart w:name="z22474" w:id="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969"/>
    <w:bookmarkStart w:name="z22475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2970"/>
    <w:bookmarkStart w:name="z22476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971"/>
    <w:bookmarkStart w:name="z22477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2972"/>
    <w:bookmarkStart w:name="z22478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973"/>
    <w:bookmarkStart w:name="z22479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2974"/>
    <w:bookmarkStart w:name="z22480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975"/>
    <w:bookmarkStart w:name="z22481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976"/>
    <w:bookmarkStart w:name="z22482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977"/>
    <w:bookmarkStart w:name="z22483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9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84" w:id="2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979"/>
    <w:bookmarkStart w:name="z22485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980"/>
    <w:bookmarkStart w:name="z22486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2981"/>
    <w:bookmarkStart w:name="z22487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982"/>
    <w:bookmarkStart w:name="z22488" w:id="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983"/>
    <w:bookmarkStart w:name="z22489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984"/>
    <w:bookmarkStart w:name="z22490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985"/>
    <w:bookmarkStart w:name="z22491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986"/>
    <w:bookmarkStart w:name="z22492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987"/>
    <w:bookmarkStart w:name="z22493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988"/>
    <w:bookmarkStart w:name="z22494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989"/>
    <w:bookmarkStart w:name="z22495" w:id="2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990"/>
    <w:bookmarkStart w:name="z22496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991"/>
    <w:bookmarkStart w:name="z22497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992"/>
    <w:bookmarkStart w:name="z22498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993"/>
    <w:bookmarkStart w:name="z22499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94"/>
    <w:bookmarkStart w:name="z22500" w:id="2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995"/>
    <w:bookmarkStart w:name="z22501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9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502" w:id="2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997"/>
    <w:bookmarkStart w:name="z22503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998"/>
    <w:bookmarkStart w:name="z22504" w:id="2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99"/>
    <w:bookmarkStart w:name="z22505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000"/>
    <w:bookmarkStart w:name="z22506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01"/>
    <w:bookmarkStart w:name="z22507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002"/>
    <w:bookmarkStart w:name="z22508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03"/>
    <w:bookmarkStart w:name="z22509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04"/>
    <w:bookmarkStart w:name="z22510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005"/>
    <w:bookmarkStart w:name="z22511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006"/>
    <w:bookmarkStart w:name="z22512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030500, Республика Казахстан, Актюбинская область, Каргалинский район, Бадамшинский сельский округ, село Бадамша, ул. Г. Карюка, д. 1А, кв.1.</w:t>
      </w:r>
    </w:p>
    <w:bookmarkEnd w:id="3007"/>
    <w:bookmarkStart w:name="z22513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008"/>
    <w:bookmarkStart w:name="z22514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009"/>
    <w:bookmarkStart w:name="z22515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010"/>
    <w:bookmarkStart w:name="z22516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011"/>
    <w:bookmarkStart w:name="z22517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012"/>
    <w:bookmarkStart w:name="z22518" w:id="3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013"/>
    <w:bookmarkStart w:name="z22519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014"/>
    <w:bookmarkStart w:name="z22520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015"/>
    <w:bookmarkStart w:name="z22521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016"/>
    <w:bookmarkStart w:name="z22522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17"/>
    <w:bookmarkStart w:name="z22523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18"/>
    <w:bookmarkStart w:name="z22524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019"/>
    <w:bookmarkStart w:name="z22525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20"/>
    <w:bookmarkStart w:name="z22526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21"/>
    <w:bookmarkStart w:name="z22527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22"/>
    <w:bookmarkStart w:name="z22528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023"/>
    <w:bookmarkStart w:name="z22529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024"/>
    <w:bookmarkStart w:name="z22530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025"/>
    <w:bookmarkStart w:name="z22531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026"/>
    <w:bookmarkStart w:name="z22532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027"/>
    <w:bookmarkStart w:name="z22533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028"/>
    <w:bookmarkStart w:name="z42184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029"/>
    <w:bookmarkStart w:name="z42185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030"/>
    <w:bookmarkStart w:name="z42186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031"/>
    <w:bookmarkStart w:name="z42187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032"/>
    <w:bookmarkStart w:name="z42188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033"/>
    <w:bookmarkStart w:name="z42189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034"/>
    <w:bookmarkStart w:name="z42190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035"/>
    <w:bookmarkStart w:name="z42191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036"/>
    <w:bookmarkStart w:name="z42192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037"/>
    <w:bookmarkStart w:name="z42193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038"/>
    <w:bookmarkStart w:name="z42194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96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040"/>
    <w:bookmarkStart w:name="z42197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041"/>
    <w:bookmarkStart w:name="z42198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42"/>
    <w:bookmarkStart w:name="z42199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043"/>
    <w:bookmarkStart w:name="z42200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044"/>
    <w:bookmarkStart w:name="z42201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045"/>
    <w:bookmarkStart w:name="z22564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46"/>
    <w:bookmarkStart w:name="z22565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47"/>
    <w:bookmarkStart w:name="z22566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48"/>
    <w:bookmarkStart w:name="z22567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49"/>
    <w:bookmarkStart w:name="z22568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50"/>
    <w:bookmarkStart w:name="z22569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051"/>
    <w:bookmarkStart w:name="z22570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52"/>
    <w:bookmarkStart w:name="z22571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053"/>
    <w:bookmarkStart w:name="z22572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54"/>
    <w:bookmarkStart w:name="z22573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055"/>
    <w:bookmarkStart w:name="z22574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056"/>
    <w:bookmarkStart w:name="z22575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057"/>
    <w:bookmarkStart w:name="z22576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058"/>
    <w:bookmarkStart w:name="z22577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0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78" w:id="3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060"/>
    <w:bookmarkStart w:name="z22579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61"/>
    <w:bookmarkStart w:name="z22580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62"/>
    <w:bookmarkStart w:name="z22581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063"/>
    <w:bookmarkStart w:name="z22582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064"/>
    <w:bookmarkStart w:name="z22583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065"/>
    <w:bookmarkStart w:name="z22584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066"/>
    <w:bookmarkStart w:name="z22585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067"/>
    <w:bookmarkStart w:name="z22586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068"/>
    <w:bookmarkStart w:name="z22587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069"/>
    <w:bookmarkStart w:name="z22588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070"/>
    <w:bookmarkStart w:name="z22589" w:id="3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071"/>
    <w:bookmarkStart w:name="z22590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072"/>
    <w:bookmarkStart w:name="z22591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073"/>
    <w:bookmarkStart w:name="z22592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074"/>
    <w:bookmarkStart w:name="z22593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75"/>
    <w:bookmarkStart w:name="z22594" w:id="3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076"/>
    <w:bookmarkStart w:name="z22595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0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596" w:id="30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078"/>
    <w:bookmarkStart w:name="z22597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079"/>
    <w:bookmarkStart w:name="z22598" w:id="3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80"/>
    <w:bookmarkStart w:name="z22599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081"/>
    <w:bookmarkStart w:name="z22600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82"/>
    <w:bookmarkStart w:name="z22601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083"/>
    <w:bookmarkStart w:name="z22602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84"/>
    <w:bookmarkStart w:name="z22603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85"/>
    <w:bookmarkStart w:name="z22604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086"/>
    <w:bookmarkStart w:name="z22605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087"/>
    <w:bookmarkStart w:name="z22606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031000, Республика Казахстан, Актюбинская область, Кобдинский район, Кобдинский сельский округ, село Кобда, улица С.Сейфуллина, зд. 49А.</w:t>
      </w:r>
    </w:p>
    <w:bookmarkEnd w:id="3088"/>
    <w:bookmarkStart w:name="z22607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089"/>
    <w:bookmarkStart w:name="z22608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090"/>
    <w:bookmarkStart w:name="z22609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091"/>
    <w:bookmarkStart w:name="z22610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092"/>
    <w:bookmarkStart w:name="z22611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093"/>
    <w:bookmarkStart w:name="z22612" w:id="3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094"/>
    <w:bookmarkStart w:name="z22613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095"/>
    <w:bookmarkStart w:name="z22614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096"/>
    <w:bookmarkStart w:name="z22615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097"/>
    <w:bookmarkStart w:name="z22616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98"/>
    <w:bookmarkStart w:name="z22617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99"/>
    <w:bookmarkStart w:name="z22618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100"/>
    <w:bookmarkStart w:name="z22619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101"/>
    <w:bookmarkStart w:name="z22620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102"/>
    <w:bookmarkStart w:name="z22621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103"/>
    <w:bookmarkStart w:name="z22622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104"/>
    <w:bookmarkStart w:name="z22623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105"/>
    <w:bookmarkStart w:name="z22624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106"/>
    <w:bookmarkStart w:name="z22625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07"/>
    <w:bookmarkStart w:name="z22626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108"/>
    <w:bookmarkStart w:name="z22627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09"/>
    <w:bookmarkStart w:name="z42202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110"/>
    <w:bookmarkStart w:name="z42203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111"/>
    <w:bookmarkStart w:name="z42204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112"/>
    <w:bookmarkStart w:name="z42205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113"/>
    <w:bookmarkStart w:name="z42206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114"/>
    <w:bookmarkStart w:name="z42207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115"/>
    <w:bookmarkStart w:name="z42208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116"/>
    <w:bookmarkStart w:name="z42209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117"/>
    <w:bookmarkStart w:name="z42210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118"/>
    <w:bookmarkStart w:name="z42211" w:id="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119"/>
    <w:bookmarkStart w:name="z42212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14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121"/>
    <w:bookmarkStart w:name="z42215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122"/>
    <w:bookmarkStart w:name="z42216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23"/>
    <w:bookmarkStart w:name="z42217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124"/>
    <w:bookmarkStart w:name="z42218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125"/>
    <w:bookmarkStart w:name="z42219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126"/>
    <w:bookmarkStart w:name="z22658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127"/>
    <w:bookmarkStart w:name="z22659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128"/>
    <w:bookmarkStart w:name="z22660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129"/>
    <w:bookmarkStart w:name="z22661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130"/>
    <w:bookmarkStart w:name="z22662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131"/>
    <w:bookmarkStart w:name="z22663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132"/>
    <w:bookmarkStart w:name="z22664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133"/>
    <w:bookmarkStart w:name="z22665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134"/>
    <w:bookmarkStart w:name="z22666" w:id="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135"/>
    <w:bookmarkStart w:name="z22667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136"/>
    <w:bookmarkStart w:name="z22668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37"/>
    <w:bookmarkStart w:name="z22669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138"/>
    <w:bookmarkStart w:name="z22670" w:id="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139"/>
    <w:bookmarkStart w:name="z22671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72" w:id="3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41"/>
    <w:bookmarkStart w:name="z22673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42"/>
    <w:bookmarkStart w:name="z22674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3143"/>
    <w:bookmarkStart w:name="z22675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44"/>
    <w:bookmarkStart w:name="z22676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145"/>
    <w:bookmarkStart w:name="z22677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46"/>
    <w:bookmarkStart w:name="z22678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47"/>
    <w:bookmarkStart w:name="z22679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48"/>
    <w:bookmarkStart w:name="z22680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49"/>
    <w:bookmarkStart w:name="z22681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50"/>
    <w:bookmarkStart w:name="z22682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151"/>
    <w:bookmarkStart w:name="z22683" w:id="3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52"/>
    <w:bookmarkStart w:name="z22684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53"/>
    <w:bookmarkStart w:name="z22685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54"/>
    <w:bookmarkStart w:name="z22686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155"/>
    <w:bookmarkStart w:name="z22687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56"/>
    <w:bookmarkStart w:name="z22688" w:id="3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157"/>
    <w:bookmarkStart w:name="z22689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690" w:id="3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159"/>
    <w:bookmarkStart w:name="z22691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160"/>
    <w:bookmarkStart w:name="z22692" w:id="3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61"/>
    <w:bookmarkStart w:name="z22693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162"/>
    <w:bookmarkStart w:name="z22694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163"/>
    <w:bookmarkStart w:name="z22695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164"/>
    <w:bookmarkStart w:name="z22696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65"/>
    <w:bookmarkStart w:name="z22697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66"/>
    <w:bookmarkStart w:name="z22698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167"/>
    <w:bookmarkStart w:name="z22699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168"/>
    <w:bookmarkStart w:name="z22700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030600, Республика Казахстан, Актюбинская область, Мартукский район, Мартукский сельский округ, село Мартук, ул. Озмителя, зд 8А, кв.2.</w:t>
      </w:r>
    </w:p>
    <w:bookmarkEnd w:id="3169"/>
    <w:bookmarkStart w:name="z22701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170"/>
    <w:bookmarkStart w:name="z22702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171"/>
    <w:bookmarkStart w:name="z22703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172"/>
    <w:bookmarkStart w:name="z22704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173"/>
    <w:bookmarkStart w:name="z22705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174"/>
    <w:bookmarkStart w:name="z22706" w:id="3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175"/>
    <w:bookmarkStart w:name="z22707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176"/>
    <w:bookmarkStart w:name="z22708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177"/>
    <w:bookmarkStart w:name="z22709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178"/>
    <w:bookmarkStart w:name="z22710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179"/>
    <w:bookmarkStart w:name="z22711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180"/>
    <w:bookmarkStart w:name="z22712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181"/>
    <w:bookmarkStart w:name="z22713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182"/>
    <w:bookmarkStart w:name="z22714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183"/>
    <w:bookmarkStart w:name="z22715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184"/>
    <w:bookmarkStart w:name="z22716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185"/>
    <w:bookmarkStart w:name="z22717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186"/>
    <w:bookmarkStart w:name="z22718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187"/>
    <w:bookmarkStart w:name="z22719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88"/>
    <w:bookmarkStart w:name="z22720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189"/>
    <w:bookmarkStart w:name="z22721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90"/>
    <w:bookmarkStart w:name="z42220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191"/>
    <w:bookmarkStart w:name="z42221" w:id="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192"/>
    <w:bookmarkStart w:name="z42222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193"/>
    <w:bookmarkStart w:name="z42223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194"/>
    <w:bookmarkStart w:name="z42224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195"/>
    <w:bookmarkStart w:name="z42225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196"/>
    <w:bookmarkStart w:name="z42226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197"/>
    <w:bookmarkStart w:name="z42227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198"/>
    <w:bookmarkStart w:name="z42228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199"/>
    <w:bookmarkStart w:name="z42229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200"/>
    <w:bookmarkStart w:name="z42230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32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202"/>
    <w:bookmarkStart w:name="z42233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203"/>
    <w:bookmarkStart w:name="z42234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04"/>
    <w:bookmarkStart w:name="z42235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205"/>
    <w:bookmarkStart w:name="z42236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206"/>
    <w:bookmarkStart w:name="z42237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207"/>
    <w:bookmarkStart w:name="z22752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208"/>
    <w:bookmarkStart w:name="z22753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209"/>
    <w:bookmarkStart w:name="z22754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210"/>
    <w:bookmarkStart w:name="z22755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211"/>
    <w:bookmarkStart w:name="z22756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212"/>
    <w:bookmarkStart w:name="z22757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213"/>
    <w:bookmarkStart w:name="z22758" w:id="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214"/>
    <w:bookmarkStart w:name="z22759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215"/>
    <w:bookmarkStart w:name="z22760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216"/>
    <w:bookmarkStart w:name="z22761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217"/>
    <w:bookmarkStart w:name="z22762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218"/>
    <w:bookmarkStart w:name="z22763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219"/>
    <w:bookmarkStart w:name="z22764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220"/>
    <w:bookmarkStart w:name="z22765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2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66" w:id="3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222"/>
    <w:bookmarkStart w:name="z22767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23"/>
    <w:bookmarkStart w:name="z22768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224"/>
    <w:bookmarkStart w:name="z22769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25"/>
    <w:bookmarkStart w:name="z22770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26"/>
    <w:bookmarkStart w:name="z22771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27"/>
    <w:bookmarkStart w:name="z22772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28"/>
    <w:bookmarkStart w:name="z22773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29"/>
    <w:bookmarkStart w:name="z22774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30"/>
    <w:bookmarkStart w:name="z22775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31"/>
    <w:bookmarkStart w:name="z22776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32"/>
    <w:bookmarkStart w:name="z22777" w:id="3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33"/>
    <w:bookmarkStart w:name="z22778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34"/>
    <w:bookmarkStart w:name="z22779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35"/>
    <w:bookmarkStart w:name="z22780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236"/>
    <w:bookmarkStart w:name="z22781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37"/>
    <w:bookmarkStart w:name="z22782" w:id="3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38"/>
    <w:bookmarkStart w:name="z22783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784" w:id="3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240"/>
    <w:bookmarkStart w:name="z22785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241"/>
    <w:bookmarkStart w:name="z22786" w:id="3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42"/>
    <w:bookmarkStart w:name="z22787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243"/>
    <w:bookmarkStart w:name="z22788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44"/>
    <w:bookmarkStart w:name="z22789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45"/>
    <w:bookmarkStart w:name="z22790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46"/>
    <w:bookmarkStart w:name="z22791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47"/>
    <w:bookmarkStart w:name="z22792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248"/>
    <w:bookmarkStart w:name="z22793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249"/>
    <w:bookmarkStart w:name="z22794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030700, Республика Казахстан, Актюбинская область, Мугалжарский район, город Кандыагаш, ул. Темиржолшылар, ст-е 1Д, н.п.1.</w:t>
      </w:r>
    </w:p>
    <w:bookmarkEnd w:id="3250"/>
    <w:bookmarkStart w:name="z22795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251"/>
    <w:bookmarkStart w:name="z22796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52"/>
    <w:bookmarkStart w:name="z22797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253"/>
    <w:bookmarkStart w:name="z22798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254"/>
    <w:bookmarkStart w:name="z22799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55"/>
    <w:bookmarkStart w:name="z22800" w:id="3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256"/>
    <w:bookmarkStart w:name="z22801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257"/>
    <w:bookmarkStart w:name="z22802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258"/>
    <w:bookmarkStart w:name="z22803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259"/>
    <w:bookmarkStart w:name="z22804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260"/>
    <w:bookmarkStart w:name="z22805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261"/>
    <w:bookmarkStart w:name="z22806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262"/>
    <w:bookmarkStart w:name="z22807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263"/>
    <w:bookmarkStart w:name="z22808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264"/>
    <w:bookmarkStart w:name="z22809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265"/>
    <w:bookmarkStart w:name="z22810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266"/>
    <w:bookmarkStart w:name="z22811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267"/>
    <w:bookmarkStart w:name="z22812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268"/>
    <w:bookmarkStart w:name="z22813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269"/>
    <w:bookmarkStart w:name="z22814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270"/>
    <w:bookmarkStart w:name="z22815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271"/>
    <w:bookmarkStart w:name="z42238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272"/>
    <w:bookmarkStart w:name="z42239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273"/>
    <w:bookmarkStart w:name="z42240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274"/>
    <w:bookmarkStart w:name="z42241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275"/>
    <w:bookmarkStart w:name="z42242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276"/>
    <w:bookmarkStart w:name="z42243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277"/>
    <w:bookmarkStart w:name="z42244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278"/>
    <w:bookmarkStart w:name="z42245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279"/>
    <w:bookmarkStart w:name="z42246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280"/>
    <w:bookmarkStart w:name="z42247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281"/>
    <w:bookmarkStart w:name="z42248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50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283"/>
    <w:bookmarkStart w:name="z42251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284"/>
    <w:bookmarkStart w:name="z42252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85"/>
    <w:bookmarkStart w:name="z42253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286"/>
    <w:bookmarkStart w:name="z42254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287"/>
    <w:bookmarkStart w:name="z42255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288"/>
    <w:bookmarkStart w:name="z22846" w:id="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289"/>
    <w:bookmarkStart w:name="z22847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290"/>
    <w:bookmarkStart w:name="z22848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291"/>
    <w:bookmarkStart w:name="z22849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292"/>
    <w:bookmarkStart w:name="z22850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293"/>
    <w:bookmarkStart w:name="z22851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294"/>
    <w:bookmarkStart w:name="z22852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295"/>
    <w:bookmarkStart w:name="z22853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296"/>
    <w:bookmarkStart w:name="z22854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297"/>
    <w:bookmarkStart w:name="z22855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298"/>
    <w:bookmarkStart w:name="z22856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299"/>
    <w:bookmarkStart w:name="z22857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300"/>
    <w:bookmarkStart w:name="z22858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301"/>
    <w:bookmarkStart w:name="z22859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3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60" w:id="3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303"/>
    <w:bookmarkStart w:name="z22861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04"/>
    <w:bookmarkStart w:name="z22862" w:id="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05"/>
    <w:bookmarkStart w:name="z22863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06"/>
    <w:bookmarkStart w:name="z22864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307"/>
    <w:bookmarkStart w:name="z22865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308"/>
    <w:bookmarkStart w:name="z22866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309"/>
    <w:bookmarkStart w:name="z22867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310"/>
    <w:bookmarkStart w:name="z22868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311"/>
    <w:bookmarkStart w:name="z22869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12"/>
    <w:bookmarkStart w:name="z22870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313"/>
    <w:bookmarkStart w:name="z22871" w:id="3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14"/>
    <w:bookmarkStart w:name="z22872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15"/>
    <w:bookmarkStart w:name="z22873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16"/>
    <w:bookmarkStart w:name="z22874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17"/>
    <w:bookmarkStart w:name="z22875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18"/>
    <w:bookmarkStart w:name="z22876" w:id="3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19"/>
    <w:bookmarkStart w:name="z22877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878" w:id="3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321"/>
    <w:bookmarkStart w:name="z22879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22"/>
    <w:bookmarkStart w:name="z22880" w:id="3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23"/>
    <w:bookmarkStart w:name="z22881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24"/>
    <w:bookmarkStart w:name="z22882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25"/>
    <w:bookmarkStart w:name="z22883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26"/>
    <w:bookmarkStart w:name="z22884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27"/>
    <w:bookmarkStart w:name="z22885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28"/>
    <w:bookmarkStart w:name="z22886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329"/>
    <w:bookmarkStart w:name="z22887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330"/>
    <w:bookmarkStart w:name="z22888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030900, Республика Казахстан, Актюбинская область, Уилский район, Уилский сельский округ, село Уил, улица Шернияза, д.60.</w:t>
      </w:r>
    </w:p>
    <w:bookmarkEnd w:id="3331"/>
    <w:bookmarkStart w:name="z22889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332"/>
    <w:bookmarkStart w:name="z22890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33"/>
    <w:bookmarkStart w:name="z22891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334"/>
    <w:bookmarkStart w:name="z22892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335"/>
    <w:bookmarkStart w:name="z22893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336"/>
    <w:bookmarkStart w:name="z22894" w:id="3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337"/>
    <w:bookmarkStart w:name="z22895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338"/>
    <w:bookmarkStart w:name="z22896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339"/>
    <w:bookmarkStart w:name="z22897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340"/>
    <w:bookmarkStart w:name="z22898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341"/>
    <w:bookmarkStart w:name="z22899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42"/>
    <w:bookmarkStart w:name="z22900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343"/>
    <w:bookmarkStart w:name="z22901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44"/>
    <w:bookmarkStart w:name="z22902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345"/>
    <w:bookmarkStart w:name="z22903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346"/>
    <w:bookmarkStart w:name="z22904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347"/>
    <w:bookmarkStart w:name="z22905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348"/>
    <w:bookmarkStart w:name="z22906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349"/>
    <w:bookmarkStart w:name="z22907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350"/>
    <w:bookmarkStart w:name="z22908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351"/>
    <w:bookmarkStart w:name="z22909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52"/>
    <w:bookmarkStart w:name="z42256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353"/>
    <w:bookmarkStart w:name="z42257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354"/>
    <w:bookmarkStart w:name="z42258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355"/>
    <w:bookmarkStart w:name="z42259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356"/>
    <w:bookmarkStart w:name="z42260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357"/>
    <w:bookmarkStart w:name="z42261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358"/>
    <w:bookmarkStart w:name="z42262" w:id="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359"/>
    <w:bookmarkStart w:name="z42263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360"/>
    <w:bookmarkStart w:name="z42264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361"/>
    <w:bookmarkStart w:name="z42265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362"/>
    <w:bookmarkStart w:name="z42266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68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364"/>
    <w:bookmarkStart w:name="z42269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365"/>
    <w:bookmarkStart w:name="z42270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366"/>
    <w:bookmarkStart w:name="z42271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367"/>
    <w:bookmarkStart w:name="z42272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368"/>
    <w:bookmarkStart w:name="z42273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369"/>
    <w:bookmarkStart w:name="z22940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370"/>
    <w:bookmarkStart w:name="z22941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371"/>
    <w:bookmarkStart w:name="z22942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372"/>
    <w:bookmarkStart w:name="z22943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373"/>
    <w:bookmarkStart w:name="z22944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374"/>
    <w:bookmarkStart w:name="z22945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375"/>
    <w:bookmarkStart w:name="z22946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376"/>
    <w:bookmarkStart w:name="z22947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377"/>
    <w:bookmarkStart w:name="z22948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378"/>
    <w:bookmarkStart w:name="z22949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379"/>
    <w:bookmarkStart w:name="z22950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380"/>
    <w:bookmarkStart w:name="z22951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381"/>
    <w:bookmarkStart w:name="z22952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382"/>
    <w:bookmarkStart w:name="z22953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54" w:id="3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384"/>
    <w:bookmarkStart w:name="z22955"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85"/>
    <w:bookmarkStart w:name="z22956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86"/>
    <w:bookmarkStart w:name="z22957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87"/>
    <w:bookmarkStart w:name="z22958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388"/>
    <w:bookmarkStart w:name="z22959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389"/>
    <w:bookmarkStart w:name="z22960" w:id="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390"/>
    <w:bookmarkStart w:name="z22961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391"/>
    <w:bookmarkStart w:name="z22962" w:id="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392"/>
    <w:bookmarkStart w:name="z22963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93"/>
    <w:bookmarkStart w:name="z22964" w:id="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394"/>
    <w:bookmarkStart w:name="z22965" w:id="3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95"/>
    <w:bookmarkStart w:name="z22966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96"/>
    <w:bookmarkStart w:name="z22967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97"/>
    <w:bookmarkStart w:name="z22968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98"/>
    <w:bookmarkStart w:name="z22969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99"/>
    <w:bookmarkStart w:name="z22970" w:id="3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400"/>
    <w:bookmarkStart w:name="z22971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972" w:id="3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402"/>
    <w:bookmarkStart w:name="z22973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403"/>
    <w:bookmarkStart w:name="z22974" w:id="3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04"/>
    <w:bookmarkStart w:name="z22975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405"/>
    <w:bookmarkStart w:name="z22976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06"/>
    <w:bookmarkStart w:name="z22977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07"/>
    <w:bookmarkStart w:name="z22978" w:id="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08"/>
    <w:bookmarkStart w:name="z22979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09"/>
    <w:bookmarkStart w:name="z22980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10"/>
    <w:bookmarkStart w:name="z22981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11"/>
    <w:bookmarkStart w:name="z22982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030800, Республика Казахстан, Актюбинская область, Темирский район, Шубаркудыкский сельский округ, поселок Шубаркудык, улица Темиржол, ст-е 10А.</w:t>
      </w:r>
    </w:p>
    <w:bookmarkEnd w:id="3412"/>
    <w:bookmarkStart w:name="z22983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413"/>
    <w:bookmarkStart w:name="z22984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14"/>
    <w:bookmarkStart w:name="z22985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15"/>
    <w:bookmarkStart w:name="z22986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16"/>
    <w:bookmarkStart w:name="z22987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17"/>
    <w:bookmarkStart w:name="z22988" w:id="3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18"/>
    <w:bookmarkStart w:name="z22989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19"/>
    <w:bookmarkStart w:name="z22990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20"/>
    <w:bookmarkStart w:name="z22991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21"/>
    <w:bookmarkStart w:name="z22992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22"/>
    <w:bookmarkStart w:name="z22993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23"/>
    <w:bookmarkStart w:name="z22994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24"/>
    <w:bookmarkStart w:name="z22995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425"/>
    <w:bookmarkStart w:name="z22996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26"/>
    <w:bookmarkStart w:name="z22997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27"/>
    <w:bookmarkStart w:name="z22998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428"/>
    <w:bookmarkStart w:name="z22999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429"/>
    <w:bookmarkStart w:name="z23000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430"/>
    <w:bookmarkStart w:name="z23001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431"/>
    <w:bookmarkStart w:name="z23002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432"/>
    <w:bookmarkStart w:name="z23003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433"/>
    <w:bookmarkStart w:name="z42274" w:id="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434"/>
    <w:bookmarkStart w:name="z42275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435"/>
    <w:bookmarkStart w:name="z42276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436"/>
    <w:bookmarkStart w:name="z42277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437"/>
    <w:bookmarkStart w:name="z42278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438"/>
    <w:bookmarkStart w:name="z42279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439"/>
    <w:bookmarkStart w:name="z42280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440"/>
    <w:bookmarkStart w:name="z42281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441"/>
    <w:bookmarkStart w:name="z42282" w:id="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442"/>
    <w:bookmarkStart w:name="z42283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443"/>
    <w:bookmarkStart w:name="z42284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86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445"/>
    <w:bookmarkStart w:name="z42287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446"/>
    <w:bookmarkStart w:name="z42288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447"/>
    <w:bookmarkStart w:name="z42289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448"/>
    <w:bookmarkStart w:name="z42290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449"/>
    <w:bookmarkStart w:name="z42291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450"/>
    <w:bookmarkStart w:name="z23034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451"/>
    <w:bookmarkStart w:name="z23035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452"/>
    <w:bookmarkStart w:name="z23036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453"/>
    <w:bookmarkStart w:name="z23037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454"/>
    <w:bookmarkStart w:name="z23038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455"/>
    <w:bookmarkStart w:name="z23039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456"/>
    <w:bookmarkStart w:name="z23040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457"/>
    <w:bookmarkStart w:name="z23041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458"/>
    <w:bookmarkStart w:name="z23042" w:id="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459"/>
    <w:bookmarkStart w:name="z23043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460"/>
    <w:bookmarkStart w:name="z23044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461"/>
    <w:bookmarkStart w:name="z23045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462"/>
    <w:bookmarkStart w:name="z23046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463"/>
    <w:bookmarkStart w:name="z23047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4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48" w:id="3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465"/>
    <w:bookmarkStart w:name="z23049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66"/>
    <w:bookmarkStart w:name="z23050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467"/>
    <w:bookmarkStart w:name="z23051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468"/>
    <w:bookmarkStart w:name="z23052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469"/>
    <w:bookmarkStart w:name="z23053" w:id="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470"/>
    <w:bookmarkStart w:name="z23054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471"/>
    <w:bookmarkStart w:name="z23055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472"/>
    <w:bookmarkStart w:name="z23056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473"/>
    <w:bookmarkStart w:name="z23057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474"/>
    <w:bookmarkStart w:name="z23058" w:id="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475"/>
    <w:bookmarkStart w:name="z23059" w:id="3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476"/>
    <w:bookmarkStart w:name="z23060" w:id="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477"/>
    <w:bookmarkStart w:name="z23061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478"/>
    <w:bookmarkStart w:name="z23062" w:id="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479"/>
    <w:bookmarkStart w:name="z23063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80"/>
    <w:bookmarkStart w:name="z23064" w:id="3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481"/>
    <w:bookmarkStart w:name="z23065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066" w:id="3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483"/>
    <w:bookmarkStart w:name="z23067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484"/>
    <w:bookmarkStart w:name="z23068" w:id="3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85"/>
    <w:bookmarkStart w:name="z23069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486"/>
    <w:bookmarkStart w:name="z23070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87"/>
    <w:bookmarkStart w:name="z23071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88"/>
    <w:bookmarkStart w:name="z23072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89"/>
    <w:bookmarkStart w:name="z23073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90"/>
    <w:bookmarkStart w:name="z23074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91"/>
    <w:bookmarkStart w:name="z23075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92"/>
    <w:bookmarkStart w:name="z23076" w:id="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031100, Республика Казахстан, Актюбинская область, Хромтауский район, город Хромтау, пр.Абая сооружение 11А.</w:t>
      </w:r>
    </w:p>
    <w:bookmarkEnd w:id="3493"/>
    <w:bookmarkStart w:name="z23077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494"/>
    <w:bookmarkStart w:name="z23078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95"/>
    <w:bookmarkStart w:name="z23079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96"/>
    <w:bookmarkStart w:name="z23080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97"/>
    <w:bookmarkStart w:name="z23081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98"/>
    <w:bookmarkStart w:name="z23082" w:id="3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99"/>
    <w:bookmarkStart w:name="z23083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00"/>
    <w:bookmarkStart w:name="z23084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01"/>
    <w:bookmarkStart w:name="z23085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02"/>
    <w:bookmarkStart w:name="z23086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03"/>
    <w:bookmarkStart w:name="z23087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04"/>
    <w:bookmarkStart w:name="z23088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05"/>
    <w:bookmarkStart w:name="z23089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06"/>
    <w:bookmarkStart w:name="z23090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07"/>
    <w:bookmarkStart w:name="z23091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08"/>
    <w:bookmarkStart w:name="z23092" w:id="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09"/>
    <w:bookmarkStart w:name="z23093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10"/>
    <w:bookmarkStart w:name="z23094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11"/>
    <w:bookmarkStart w:name="z23095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12"/>
    <w:bookmarkStart w:name="z23096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13"/>
    <w:bookmarkStart w:name="z23097" w:id="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14"/>
    <w:bookmarkStart w:name="z42292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15"/>
    <w:bookmarkStart w:name="z42293" w:id="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16"/>
    <w:bookmarkStart w:name="z42294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17"/>
    <w:bookmarkStart w:name="z42295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18"/>
    <w:bookmarkStart w:name="z42296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519"/>
    <w:bookmarkStart w:name="z42297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520"/>
    <w:bookmarkStart w:name="z42298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521"/>
    <w:bookmarkStart w:name="z42299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522"/>
    <w:bookmarkStart w:name="z42300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523"/>
    <w:bookmarkStart w:name="z42301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524"/>
    <w:bookmarkStart w:name="z42302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04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526"/>
    <w:bookmarkStart w:name="z42305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527"/>
    <w:bookmarkStart w:name="z42306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528"/>
    <w:bookmarkStart w:name="z42307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529"/>
    <w:bookmarkStart w:name="z42308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530"/>
    <w:bookmarkStart w:name="z42309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531"/>
    <w:bookmarkStart w:name="z23128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532"/>
    <w:bookmarkStart w:name="z23129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533"/>
    <w:bookmarkStart w:name="z23130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534"/>
    <w:bookmarkStart w:name="z23131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535"/>
    <w:bookmarkStart w:name="z23132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536"/>
    <w:bookmarkStart w:name="z23133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537"/>
    <w:bookmarkStart w:name="z23134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538"/>
    <w:bookmarkStart w:name="z23135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539"/>
    <w:bookmarkStart w:name="z23136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540"/>
    <w:bookmarkStart w:name="z23137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541"/>
    <w:bookmarkStart w:name="z23138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542"/>
    <w:bookmarkStart w:name="z23139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543"/>
    <w:bookmarkStart w:name="z23140" w:id="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544"/>
    <w:bookmarkStart w:name="z23141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5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42" w:id="3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546"/>
    <w:bookmarkStart w:name="z23143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47"/>
    <w:bookmarkStart w:name="z23144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48"/>
    <w:bookmarkStart w:name="z23145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549"/>
    <w:bookmarkStart w:name="z23146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550"/>
    <w:bookmarkStart w:name="z23147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51"/>
    <w:bookmarkStart w:name="z23148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52"/>
    <w:bookmarkStart w:name="z23149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53"/>
    <w:bookmarkStart w:name="z23150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54"/>
    <w:bookmarkStart w:name="z23151" w:id="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55"/>
    <w:bookmarkStart w:name="z23152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556"/>
    <w:bookmarkStart w:name="z23153" w:id="3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57"/>
    <w:bookmarkStart w:name="z23154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58"/>
    <w:bookmarkStart w:name="z23155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59"/>
    <w:bookmarkStart w:name="z23156" w:id="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560"/>
    <w:bookmarkStart w:name="z23157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61"/>
    <w:bookmarkStart w:name="z23158" w:id="3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562"/>
    <w:bookmarkStart w:name="z23159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5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160" w:id="3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564"/>
    <w:bookmarkStart w:name="z23161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565"/>
    <w:bookmarkStart w:name="z23162" w:id="3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66"/>
    <w:bookmarkStart w:name="z23163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567"/>
    <w:bookmarkStart w:name="z23164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68"/>
    <w:bookmarkStart w:name="z23165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569"/>
    <w:bookmarkStart w:name="z23166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570"/>
    <w:bookmarkStart w:name="z23167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71"/>
    <w:bookmarkStart w:name="z23168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572"/>
    <w:bookmarkStart w:name="z23169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573"/>
    <w:bookmarkStart w:name="z23170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031200, Республика Казахстан, Актюбинская область, Шалкарский район, город Шалкар, улица Ахмет Жубанов, здание 2, нежилое помещение 1.</w:t>
      </w:r>
    </w:p>
    <w:bookmarkEnd w:id="3574"/>
    <w:bookmarkStart w:name="z23171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575"/>
    <w:bookmarkStart w:name="z23172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576"/>
    <w:bookmarkStart w:name="z23173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577"/>
    <w:bookmarkStart w:name="z23174" w:id="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578"/>
    <w:bookmarkStart w:name="z23175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579"/>
    <w:bookmarkStart w:name="z23176" w:id="3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80"/>
    <w:bookmarkStart w:name="z23177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81"/>
    <w:bookmarkStart w:name="z23178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82"/>
    <w:bookmarkStart w:name="z23179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83"/>
    <w:bookmarkStart w:name="z23180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84"/>
    <w:bookmarkStart w:name="z23181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85"/>
    <w:bookmarkStart w:name="z23182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86"/>
    <w:bookmarkStart w:name="z23183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87"/>
    <w:bookmarkStart w:name="z23184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88"/>
    <w:bookmarkStart w:name="z23185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89"/>
    <w:bookmarkStart w:name="z23186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90"/>
    <w:bookmarkStart w:name="z23187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91"/>
    <w:bookmarkStart w:name="z23188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92"/>
    <w:bookmarkStart w:name="z23189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93"/>
    <w:bookmarkStart w:name="z23190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94"/>
    <w:bookmarkStart w:name="z23191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95"/>
    <w:bookmarkStart w:name="z42310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96"/>
    <w:bookmarkStart w:name="z42311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97"/>
    <w:bookmarkStart w:name="z42312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98"/>
    <w:bookmarkStart w:name="z42313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99"/>
    <w:bookmarkStart w:name="z42314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600"/>
    <w:bookmarkStart w:name="z42315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601"/>
    <w:bookmarkStart w:name="z42316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02"/>
    <w:bookmarkStart w:name="z42317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03"/>
    <w:bookmarkStart w:name="z42318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04"/>
    <w:bookmarkStart w:name="z42319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05"/>
    <w:bookmarkStart w:name="z42320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22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607"/>
    <w:bookmarkStart w:name="z42323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08"/>
    <w:bookmarkStart w:name="z42324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09"/>
    <w:bookmarkStart w:name="z42325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10"/>
    <w:bookmarkStart w:name="z42326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611"/>
    <w:bookmarkStart w:name="z42327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612"/>
    <w:bookmarkStart w:name="z23222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13"/>
    <w:bookmarkStart w:name="z23223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14"/>
    <w:bookmarkStart w:name="z23224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615"/>
    <w:bookmarkStart w:name="z23225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616"/>
    <w:bookmarkStart w:name="z23226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617"/>
    <w:bookmarkStart w:name="z23227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618"/>
    <w:bookmarkStart w:name="z23228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619"/>
    <w:bookmarkStart w:name="z23229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620"/>
    <w:bookmarkStart w:name="z23230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621"/>
    <w:bookmarkStart w:name="z23231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622"/>
    <w:bookmarkStart w:name="z23232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623"/>
    <w:bookmarkStart w:name="z23233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624"/>
    <w:bookmarkStart w:name="z23234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625"/>
    <w:bookmarkStart w:name="z23235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36" w:id="3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627"/>
    <w:bookmarkStart w:name="z23237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628"/>
    <w:bookmarkStart w:name="z23238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629"/>
    <w:bookmarkStart w:name="z23239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630"/>
    <w:bookmarkStart w:name="z23240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631"/>
    <w:bookmarkStart w:name="z23241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632"/>
    <w:bookmarkStart w:name="z23242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633"/>
    <w:bookmarkStart w:name="z23243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634"/>
    <w:bookmarkStart w:name="z23244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635"/>
    <w:bookmarkStart w:name="z23245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636"/>
    <w:bookmarkStart w:name="z23246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637"/>
    <w:bookmarkStart w:name="z23247" w:id="3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638"/>
    <w:bookmarkStart w:name="z23248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639"/>
    <w:bookmarkStart w:name="z23249" w:id="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640"/>
    <w:bookmarkStart w:name="z23250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641"/>
    <w:bookmarkStart w:name="z23251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42"/>
    <w:bookmarkStart w:name="z23252" w:id="3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43"/>
    <w:bookmarkStart w:name="z23253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254" w:id="3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645"/>
    <w:bookmarkStart w:name="z23255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646"/>
    <w:bookmarkStart w:name="z23256" w:id="3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47"/>
    <w:bookmarkStart w:name="z23257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648"/>
    <w:bookmarkStart w:name="z23258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49"/>
    <w:bookmarkStart w:name="z23259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50"/>
    <w:bookmarkStart w:name="z23260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51"/>
    <w:bookmarkStart w:name="z23261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52"/>
    <w:bookmarkStart w:name="z23262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653"/>
    <w:bookmarkStart w:name="z23263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654"/>
    <w:bookmarkStart w:name="z23264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030400, Республика Казахстан, Актюбинская область, Иргизский район, село Иргиз, улица Темирбека Жургенова, здание 58.</w:t>
      </w:r>
    </w:p>
    <w:bookmarkEnd w:id="3655"/>
    <w:bookmarkStart w:name="z23265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656"/>
    <w:bookmarkStart w:name="z23266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657"/>
    <w:bookmarkStart w:name="z23267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658"/>
    <w:bookmarkStart w:name="z23268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659"/>
    <w:bookmarkStart w:name="z23269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660"/>
    <w:bookmarkStart w:name="z23270" w:id="3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661"/>
    <w:bookmarkStart w:name="z23271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662"/>
    <w:bookmarkStart w:name="z23272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663"/>
    <w:bookmarkStart w:name="z23273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664"/>
    <w:bookmarkStart w:name="z23274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665"/>
    <w:bookmarkStart w:name="z23275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666"/>
    <w:bookmarkStart w:name="z23276" w:id="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667"/>
    <w:bookmarkStart w:name="z23277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668"/>
    <w:bookmarkStart w:name="z23278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669"/>
    <w:bookmarkStart w:name="z23279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670"/>
    <w:bookmarkStart w:name="z23280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671"/>
    <w:bookmarkStart w:name="z23281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672"/>
    <w:bookmarkStart w:name="z23282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673"/>
    <w:bookmarkStart w:name="z23283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74"/>
    <w:bookmarkStart w:name="z23284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675"/>
    <w:bookmarkStart w:name="z23285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76"/>
    <w:bookmarkStart w:name="z42328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677"/>
    <w:bookmarkStart w:name="z42329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678"/>
    <w:bookmarkStart w:name="z42330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679"/>
    <w:bookmarkStart w:name="z42331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680"/>
    <w:bookmarkStart w:name="z42332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681"/>
    <w:bookmarkStart w:name="z42333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682"/>
    <w:bookmarkStart w:name="z42334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83"/>
    <w:bookmarkStart w:name="z42335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84"/>
    <w:bookmarkStart w:name="z42336" w:id="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85"/>
    <w:bookmarkStart w:name="z42337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86"/>
    <w:bookmarkStart w:name="z42338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40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688"/>
    <w:bookmarkStart w:name="z42341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89"/>
    <w:bookmarkStart w:name="z42342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90"/>
    <w:bookmarkStart w:name="z42343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91"/>
    <w:bookmarkStart w:name="z42344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692"/>
    <w:bookmarkStart w:name="z42345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693"/>
    <w:bookmarkStart w:name="z23316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94"/>
    <w:bookmarkStart w:name="z23317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95"/>
    <w:bookmarkStart w:name="z23318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696"/>
    <w:bookmarkStart w:name="z23319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697"/>
    <w:bookmarkStart w:name="z23320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698"/>
    <w:bookmarkStart w:name="z23321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699"/>
    <w:bookmarkStart w:name="z23322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00"/>
    <w:bookmarkStart w:name="z23323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701"/>
    <w:bookmarkStart w:name="z23324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02"/>
    <w:bookmarkStart w:name="z23325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703"/>
    <w:bookmarkStart w:name="z23326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04"/>
    <w:bookmarkStart w:name="z23327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05"/>
    <w:bookmarkStart w:name="z23328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06"/>
    <w:bookmarkStart w:name="z23329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30" w:id="3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08"/>
    <w:bookmarkStart w:name="z23331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09"/>
    <w:bookmarkStart w:name="z23332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10"/>
    <w:bookmarkStart w:name="z23333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11"/>
    <w:bookmarkStart w:name="z23334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712"/>
    <w:bookmarkStart w:name="z23335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713"/>
    <w:bookmarkStart w:name="z23336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714"/>
    <w:bookmarkStart w:name="z23337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715"/>
    <w:bookmarkStart w:name="z23338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716"/>
    <w:bookmarkStart w:name="z23339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717"/>
    <w:bookmarkStart w:name="z23340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718"/>
    <w:bookmarkStart w:name="z23341" w:id="3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719"/>
    <w:bookmarkStart w:name="z23342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720"/>
    <w:bookmarkStart w:name="z23343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721"/>
    <w:bookmarkStart w:name="z23344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722"/>
    <w:bookmarkStart w:name="z23345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23"/>
    <w:bookmarkStart w:name="z23346" w:id="3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724"/>
    <w:bookmarkStart w:name="z23347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7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348" w:id="3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3726"/>
    <w:bookmarkStart w:name="z23349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727"/>
    <w:bookmarkStart w:name="z23350" w:id="3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728"/>
    <w:bookmarkStart w:name="z23351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729"/>
    <w:bookmarkStart w:name="z23352"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30"/>
    <w:bookmarkStart w:name="z23353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731"/>
    <w:bookmarkStart w:name="z23354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32"/>
    <w:bookmarkStart w:name="z23355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33"/>
    <w:bookmarkStart w:name="z23356" w:id="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734"/>
    <w:bookmarkStart w:name="z23357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735"/>
    <w:bookmarkStart w:name="z23358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050065, Республика Казахстан, город Алматы, Алатауский район, мкр. Шанырак-2, ул. Жанкожа Батыр, д.26.</w:t>
      </w:r>
    </w:p>
    <w:bookmarkEnd w:id="3736"/>
    <w:bookmarkStart w:name="z23359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3737"/>
    <w:bookmarkStart w:name="z23360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738"/>
    <w:bookmarkStart w:name="z23361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739"/>
    <w:bookmarkStart w:name="z23362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740"/>
    <w:bookmarkStart w:name="z23363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741"/>
    <w:bookmarkStart w:name="z23364" w:id="3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742"/>
    <w:bookmarkStart w:name="z23365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743"/>
    <w:bookmarkStart w:name="z23366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744"/>
    <w:bookmarkStart w:name="z23367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745"/>
    <w:bookmarkStart w:name="z23368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746"/>
    <w:bookmarkStart w:name="z23369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47"/>
    <w:bookmarkStart w:name="z23370" w:id="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748"/>
    <w:bookmarkStart w:name="z23371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749"/>
    <w:bookmarkStart w:name="z23372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750"/>
    <w:bookmarkStart w:name="z23373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751"/>
    <w:bookmarkStart w:name="z23374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752"/>
    <w:bookmarkStart w:name="z23375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753"/>
    <w:bookmarkStart w:name="z23376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754"/>
    <w:bookmarkStart w:name="z23377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755"/>
    <w:bookmarkStart w:name="z23378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756"/>
    <w:bookmarkStart w:name="z23379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757"/>
    <w:bookmarkStart w:name="z42346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758"/>
    <w:bookmarkStart w:name="z42347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759"/>
    <w:bookmarkStart w:name="z42348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760"/>
    <w:bookmarkStart w:name="z42349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761"/>
    <w:bookmarkStart w:name="z42350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762"/>
    <w:bookmarkStart w:name="z42351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763"/>
    <w:bookmarkStart w:name="z42352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764"/>
    <w:bookmarkStart w:name="z42353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765"/>
    <w:bookmarkStart w:name="z42354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766"/>
    <w:bookmarkStart w:name="z42355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767"/>
    <w:bookmarkStart w:name="z42356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7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58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769"/>
    <w:bookmarkStart w:name="z42359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770"/>
    <w:bookmarkStart w:name="z42360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771"/>
    <w:bookmarkStart w:name="z42361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772"/>
    <w:bookmarkStart w:name="z42362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773"/>
    <w:bookmarkStart w:name="z42363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774"/>
    <w:bookmarkStart w:name="z23410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775"/>
    <w:bookmarkStart w:name="z23411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776"/>
    <w:bookmarkStart w:name="z23412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77"/>
    <w:bookmarkStart w:name="z23413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78"/>
    <w:bookmarkStart w:name="z23414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79"/>
    <w:bookmarkStart w:name="z23415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780"/>
    <w:bookmarkStart w:name="z23416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81"/>
    <w:bookmarkStart w:name="z23417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782"/>
    <w:bookmarkStart w:name="z23418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83"/>
    <w:bookmarkStart w:name="z23419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784"/>
    <w:bookmarkStart w:name="z23420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85"/>
    <w:bookmarkStart w:name="z23421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86"/>
    <w:bookmarkStart w:name="z23422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87"/>
    <w:bookmarkStart w:name="z23423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24" w:id="3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89"/>
    <w:bookmarkStart w:name="z23425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90"/>
    <w:bookmarkStart w:name="z23426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91"/>
    <w:bookmarkStart w:name="z23427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92"/>
    <w:bookmarkStart w:name="z23428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793"/>
    <w:bookmarkStart w:name="z23429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794"/>
    <w:bookmarkStart w:name="z23430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795"/>
    <w:bookmarkStart w:name="z23431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796"/>
    <w:bookmarkStart w:name="z23432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797"/>
    <w:bookmarkStart w:name="z23433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798"/>
    <w:bookmarkStart w:name="z23434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799"/>
    <w:bookmarkStart w:name="z23435" w:id="3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00"/>
    <w:bookmarkStart w:name="z23436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01"/>
    <w:bookmarkStart w:name="z23437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02"/>
    <w:bookmarkStart w:name="z23438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03"/>
    <w:bookmarkStart w:name="z23439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04"/>
    <w:bookmarkStart w:name="z23440" w:id="3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805"/>
    <w:bookmarkStart w:name="z23441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8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442" w:id="3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3807"/>
    <w:bookmarkStart w:name="z23443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808"/>
    <w:bookmarkStart w:name="z23444" w:id="3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09"/>
    <w:bookmarkStart w:name="z23445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810"/>
    <w:bookmarkStart w:name="z23446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11"/>
    <w:bookmarkStart w:name="z23447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812"/>
    <w:bookmarkStart w:name="z23448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13"/>
    <w:bookmarkStart w:name="z23449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14"/>
    <w:bookmarkStart w:name="z23450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815"/>
    <w:bookmarkStart w:name="z23451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816"/>
    <w:bookmarkStart w:name="z23452" w:id="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050012, Республика Казахстан, город Алматы, Алмалинский район, улица Толе би, дом 130А.</w:t>
      </w:r>
    </w:p>
    <w:bookmarkEnd w:id="3817"/>
    <w:bookmarkStart w:name="z23453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3818"/>
    <w:bookmarkStart w:name="z23454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819"/>
    <w:bookmarkStart w:name="z23455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820"/>
    <w:bookmarkStart w:name="z23456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821"/>
    <w:bookmarkStart w:name="z23457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822"/>
    <w:bookmarkStart w:name="z23458" w:id="3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823"/>
    <w:bookmarkStart w:name="z23459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824"/>
    <w:bookmarkStart w:name="z23460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825"/>
    <w:bookmarkStart w:name="z23461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826"/>
    <w:bookmarkStart w:name="z23462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27"/>
    <w:bookmarkStart w:name="z23463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28"/>
    <w:bookmarkStart w:name="z23464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829"/>
    <w:bookmarkStart w:name="z23465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830"/>
    <w:bookmarkStart w:name="z23466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831"/>
    <w:bookmarkStart w:name="z23467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832"/>
    <w:bookmarkStart w:name="z23468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833"/>
    <w:bookmarkStart w:name="z23469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834"/>
    <w:bookmarkStart w:name="z23470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835"/>
    <w:bookmarkStart w:name="z23471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836"/>
    <w:bookmarkStart w:name="z23472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837"/>
    <w:bookmarkStart w:name="z23473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838"/>
    <w:bookmarkStart w:name="z42364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839"/>
    <w:bookmarkStart w:name="z42365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840"/>
    <w:bookmarkStart w:name="z42366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841"/>
    <w:bookmarkStart w:name="z42367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842"/>
    <w:bookmarkStart w:name="z42368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843"/>
    <w:bookmarkStart w:name="z42369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844"/>
    <w:bookmarkStart w:name="z42370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845"/>
    <w:bookmarkStart w:name="z42371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846"/>
    <w:bookmarkStart w:name="z42372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847"/>
    <w:bookmarkStart w:name="z42373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848"/>
    <w:bookmarkStart w:name="z42374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76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850"/>
    <w:bookmarkStart w:name="z42377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51"/>
    <w:bookmarkStart w:name="z42378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52"/>
    <w:bookmarkStart w:name="z42379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53"/>
    <w:bookmarkStart w:name="z42380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854"/>
    <w:bookmarkStart w:name="z42381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855"/>
    <w:bookmarkStart w:name="z23504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56"/>
    <w:bookmarkStart w:name="z23505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57"/>
    <w:bookmarkStart w:name="z23506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58"/>
    <w:bookmarkStart w:name="z23507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59"/>
    <w:bookmarkStart w:name="z23508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860"/>
    <w:bookmarkStart w:name="z23509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861"/>
    <w:bookmarkStart w:name="z23510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862"/>
    <w:bookmarkStart w:name="z23511"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863"/>
    <w:bookmarkStart w:name="z23512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864"/>
    <w:bookmarkStart w:name="z23513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865"/>
    <w:bookmarkStart w:name="z23514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866"/>
    <w:bookmarkStart w:name="z23515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867"/>
    <w:bookmarkStart w:name="z23516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868"/>
    <w:bookmarkStart w:name="z23517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8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18" w:id="3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870"/>
    <w:bookmarkStart w:name="z23519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71"/>
    <w:bookmarkStart w:name="z23520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72"/>
    <w:bookmarkStart w:name="z23521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73"/>
    <w:bookmarkStart w:name="z23522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874"/>
    <w:bookmarkStart w:name="z23523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75"/>
    <w:bookmarkStart w:name="z23524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76"/>
    <w:bookmarkStart w:name="z23525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77"/>
    <w:bookmarkStart w:name="z23526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78"/>
    <w:bookmarkStart w:name="z23527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79"/>
    <w:bookmarkStart w:name="z23528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880"/>
    <w:bookmarkStart w:name="z23529" w:id="3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81"/>
    <w:bookmarkStart w:name="z23530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82"/>
    <w:bookmarkStart w:name="z23531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83"/>
    <w:bookmarkStart w:name="z23532" w:id="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84"/>
    <w:bookmarkStart w:name="z23533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85"/>
    <w:bookmarkStart w:name="z23534" w:id="3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886"/>
    <w:bookmarkStart w:name="z23535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536" w:id="3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3888"/>
    <w:bookmarkStart w:name="z23537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889"/>
    <w:bookmarkStart w:name="z23538" w:id="3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90"/>
    <w:bookmarkStart w:name="z23539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891"/>
    <w:bookmarkStart w:name="z23540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92"/>
    <w:bookmarkStart w:name="z23541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893"/>
    <w:bookmarkStart w:name="z23542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94"/>
    <w:bookmarkStart w:name="z23543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95"/>
    <w:bookmarkStart w:name="z23544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896"/>
    <w:bookmarkStart w:name="z23545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897"/>
    <w:bookmarkStart w:name="z23546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050063, Республика Казахстан, город Алматы, Ауэзовский район, Микрорайон ЖЕТЫСУ-3, дом 64.</w:t>
      </w:r>
    </w:p>
    <w:bookmarkEnd w:id="3898"/>
    <w:bookmarkStart w:name="z23547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3899"/>
    <w:bookmarkStart w:name="z23548" w:id="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00"/>
    <w:bookmarkStart w:name="z23549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901"/>
    <w:bookmarkStart w:name="z23550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902"/>
    <w:bookmarkStart w:name="z23551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903"/>
    <w:bookmarkStart w:name="z23552" w:id="3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904"/>
    <w:bookmarkStart w:name="z23553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905"/>
    <w:bookmarkStart w:name="z23554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906"/>
    <w:bookmarkStart w:name="z23555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907"/>
    <w:bookmarkStart w:name="z23556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908"/>
    <w:bookmarkStart w:name="z23557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09"/>
    <w:bookmarkStart w:name="z23558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910"/>
    <w:bookmarkStart w:name="z23559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11"/>
    <w:bookmarkStart w:name="z23560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12"/>
    <w:bookmarkStart w:name="z23561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13"/>
    <w:bookmarkStart w:name="z23562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914"/>
    <w:bookmarkStart w:name="z23563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915"/>
    <w:bookmarkStart w:name="z23564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916"/>
    <w:bookmarkStart w:name="z23565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17"/>
    <w:bookmarkStart w:name="z23566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918"/>
    <w:bookmarkStart w:name="z23567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919"/>
    <w:bookmarkStart w:name="z42382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920"/>
    <w:bookmarkStart w:name="z42383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921"/>
    <w:bookmarkStart w:name="z42384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922"/>
    <w:bookmarkStart w:name="z42385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923"/>
    <w:bookmarkStart w:name="z42386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924"/>
    <w:bookmarkStart w:name="z42387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925"/>
    <w:bookmarkStart w:name="z42388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926"/>
    <w:bookmarkStart w:name="z42389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927"/>
    <w:bookmarkStart w:name="z42390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928"/>
    <w:bookmarkStart w:name="z42391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929"/>
    <w:bookmarkStart w:name="z42392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9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94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3931"/>
    <w:bookmarkStart w:name="z42395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932"/>
    <w:bookmarkStart w:name="z42396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933"/>
    <w:bookmarkStart w:name="z42397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934"/>
    <w:bookmarkStart w:name="z42398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3935"/>
    <w:bookmarkStart w:name="z42399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3936"/>
    <w:bookmarkStart w:name="z23598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937"/>
    <w:bookmarkStart w:name="z23599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938"/>
    <w:bookmarkStart w:name="z23600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939"/>
    <w:bookmarkStart w:name="z23601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940"/>
    <w:bookmarkStart w:name="z23602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941"/>
    <w:bookmarkStart w:name="z23603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3942"/>
    <w:bookmarkStart w:name="z23604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43"/>
    <w:bookmarkStart w:name="z23605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3944"/>
    <w:bookmarkStart w:name="z23606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45"/>
    <w:bookmarkStart w:name="z23607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3946"/>
    <w:bookmarkStart w:name="z23608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47"/>
    <w:bookmarkStart w:name="z23609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48"/>
    <w:bookmarkStart w:name="z23610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49"/>
    <w:bookmarkStart w:name="z23611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12" w:id="3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951"/>
    <w:bookmarkStart w:name="z23613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52"/>
    <w:bookmarkStart w:name="z23614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53"/>
    <w:bookmarkStart w:name="z23615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54"/>
    <w:bookmarkStart w:name="z23616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955"/>
    <w:bookmarkStart w:name="z23617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56"/>
    <w:bookmarkStart w:name="z23618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57"/>
    <w:bookmarkStart w:name="z23619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58"/>
    <w:bookmarkStart w:name="z23620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59"/>
    <w:bookmarkStart w:name="z23621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960"/>
    <w:bookmarkStart w:name="z23622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961"/>
    <w:bookmarkStart w:name="z23623" w:id="3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962"/>
    <w:bookmarkStart w:name="z23624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963"/>
    <w:bookmarkStart w:name="z23625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964"/>
    <w:bookmarkStart w:name="z23626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965"/>
    <w:bookmarkStart w:name="z23627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966"/>
    <w:bookmarkStart w:name="z23628" w:id="3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67"/>
    <w:bookmarkStart w:name="z23629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9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630" w:id="3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3969"/>
    <w:bookmarkStart w:name="z23631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970"/>
    <w:bookmarkStart w:name="z23632" w:id="3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71"/>
    <w:bookmarkStart w:name="z23633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972"/>
    <w:bookmarkStart w:name="z23634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73"/>
    <w:bookmarkStart w:name="z23635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974"/>
    <w:bookmarkStart w:name="z23636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75"/>
    <w:bookmarkStart w:name="z23637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76"/>
    <w:bookmarkStart w:name="z23638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977"/>
    <w:bookmarkStart w:name="z23639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978"/>
    <w:bookmarkStart w:name="z23640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050060, Республика Казахстан, город Алматы, Бостандыкский район, переулок Вахтангова, д. 2-2А.</w:t>
      </w:r>
    </w:p>
    <w:bookmarkEnd w:id="3979"/>
    <w:bookmarkStart w:name="z23641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3980"/>
    <w:bookmarkStart w:name="z23642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81"/>
    <w:bookmarkStart w:name="z23643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982"/>
    <w:bookmarkStart w:name="z23644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983"/>
    <w:bookmarkStart w:name="z23645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984"/>
    <w:bookmarkStart w:name="z23646" w:id="3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985"/>
    <w:bookmarkStart w:name="z23647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986"/>
    <w:bookmarkStart w:name="z23648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987"/>
    <w:bookmarkStart w:name="z23649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988"/>
    <w:bookmarkStart w:name="z23650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989"/>
    <w:bookmarkStart w:name="z23651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90"/>
    <w:bookmarkStart w:name="z23652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991"/>
    <w:bookmarkStart w:name="z23653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92"/>
    <w:bookmarkStart w:name="z23654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93"/>
    <w:bookmarkStart w:name="z23655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94"/>
    <w:bookmarkStart w:name="z23656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995"/>
    <w:bookmarkStart w:name="z23657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996"/>
    <w:bookmarkStart w:name="z23658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997"/>
    <w:bookmarkStart w:name="z23659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98"/>
    <w:bookmarkStart w:name="z23660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999"/>
    <w:bookmarkStart w:name="z23661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000"/>
    <w:bookmarkStart w:name="z42400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001"/>
    <w:bookmarkStart w:name="z42401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002"/>
    <w:bookmarkStart w:name="z42402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003"/>
    <w:bookmarkStart w:name="z42403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004"/>
    <w:bookmarkStart w:name="z42404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005"/>
    <w:bookmarkStart w:name="z42405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006"/>
    <w:bookmarkStart w:name="z42406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007"/>
    <w:bookmarkStart w:name="z42407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008"/>
    <w:bookmarkStart w:name="z42408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009"/>
    <w:bookmarkStart w:name="z42409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010"/>
    <w:bookmarkStart w:name="z42410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0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12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012"/>
    <w:bookmarkStart w:name="z42413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013"/>
    <w:bookmarkStart w:name="z42414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14"/>
    <w:bookmarkStart w:name="z42415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015"/>
    <w:bookmarkStart w:name="z42416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016"/>
    <w:bookmarkStart w:name="z42417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017"/>
    <w:bookmarkStart w:name="z23692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018"/>
    <w:bookmarkStart w:name="z23693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019"/>
    <w:bookmarkStart w:name="z23694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020"/>
    <w:bookmarkStart w:name="z23695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021"/>
    <w:bookmarkStart w:name="z23696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022"/>
    <w:bookmarkStart w:name="z23697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023"/>
    <w:bookmarkStart w:name="z23698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024"/>
    <w:bookmarkStart w:name="z23699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025"/>
    <w:bookmarkStart w:name="z23700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026"/>
    <w:bookmarkStart w:name="z23701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027"/>
    <w:bookmarkStart w:name="z23702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028"/>
    <w:bookmarkStart w:name="z23703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029"/>
    <w:bookmarkStart w:name="z23704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030"/>
    <w:bookmarkStart w:name="z23705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0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06" w:id="4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032"/>
    <w:bookmarkStart w:name="z23707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33"/>
    <w:bookmarkStart w:name="z23708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34"/>
    <w:bookmarkStart w:name="z23709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035"/>
    <w:bookmarkStart w:name="z23710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036"/>
    <w:bookmarkStart w:name="z23711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37"/>
    <w:bookmarkStart w:name="z23712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38"/>
    <w:bookmarkStart w:name="z23713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39"/>
    <w:bookmarkStart w:name="z23714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40"/>
    <w:bookmarkStart w:name="z23715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041"/>
    <w:bookmarkStart w:name="z23716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042"/>
    <w:bookmarkStart w:name="z23717" w:id="4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043"/>
    <w:bookmarkStart w:name="z23718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044"/>
    <w:bookmarkStart w:name="z23719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045"/>
    <w:bookmarkStart w:name="z23720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046"/>
    <w:bookmarkStart w:name="z23721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47"/>
    <w:bookmarkStart w:name="z23722" w:id="4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48"/>
    <w:bookmarkStart w:name="z23723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0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724" w:id="4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050"/>
    <w:bookmarkStart w:name="z23725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051"/>
    <w:bookmarkStart w:name="z23726" w:id="4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52"/>
    <w:bookmarkStart w:name="z23727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053"/>
    <w:bookmarkStart w:name="z23728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54"/>
    <w:bookmarkStart w:name="z23729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055"/>
    <w:bookmarkStart w:name="z23730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56"/>
    <w:bookmarkStart w:name="z23731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57"/>
    <w:bookmarkStart w:name="z23732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058"/>
    <w:bookmarkStart w:name="z23733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059"/>
    <w:bookmarkStart w:name="z23734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050026, Республика Казахстан, город Алматы, ул. Кожамкулова, д.77.</w:t>
      </w:r>
    </w:p>
    <w:bookmarkEnd w:id="4060"/>
    <w:bookmarkStart w:name="z23735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061"/>
    <w:bookmarkStart w:name="z23736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062"/>
    <w:bookmarkStart w:name="z23737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063"/>
    <w:bookmarkStart w:name="z23738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064"/>
    <w:bookmarkStart w:name="z23739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065"/>
    <w:bookmarkStart w:name="z23740" w:id="4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066"/>
    <w:bookmarkStart w:name="z23741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067"/>
    <w:bookmarkStart w:name="z23742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068"/>
    <w:bookmarkStart w:name="z23743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069"/>
    <w:bookmarkStart w:name="z23744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70"/>
    <w:bookmarkStart w:name="z23745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71"/>
    <w:bookmarkStart w:name="z23746" w:id="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072"/>
    <w:bookmarkStart w:name="z23747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73"/>
    <w:bookmarkStart w:name="z23748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74"/>
    <w:bookmarkStart w:name="z23749" w:id="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75"/>
    <w:bookmarkStart w:name="z23750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076"/>
    <w:bookmarkStart w:name="z23751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077"/>
    <w:bookmarkStart w:name="z23752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078"/>
    <w:bookmarkStart w:name="z23753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079"/>
    <w:bookmarkStart w:name="z23754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080"/>
    <w:bookmarkStart w:name="z23755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081"/>
    <w:bookmarkStart w:name="z42418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082"/>
    <w:bookmarkStart w:name="z42419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083"/>
    <w:bookmarkStart w:name="z42420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084"/>
    <w:bookmarkStart w:name="z42421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085"/>
    <w:bookmarkStart w:name="z42422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086"/>
    <w:bookmarkStart w:name="z42423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087"/>
    <w:bookmarkStart w:name="z42424" w:id="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088"/>
    <w:bookmarkStart w:name="z42425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089"/>
    <w:bookmarkStart w:name="z42426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090"/>
    <w:bookmarkStart w:name="z42427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091"/>
    <w:bookmarkStart w:name="z42428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30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093"/>
    <w:bookmarkStart w:name="z42431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094"/>
    <w:bookmarkStart w:name="z42432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95"/>
    <w:bookmarkStart w:name="z42433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096"/>
    <w:bookmarkStart w:name="z42434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097"/>
    <w:bookmarkStart w:name="z42435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098"/>
    <w:bookmarkStart w:name="z23786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099"/>
    <w:bookmarkStart w:name="z23787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100"/>
    <w:bookmarkStart w:name="z23788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101"/>
    <w:bookmarkStart w:name="z23789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102"/>
    <w:bookmarkStart w:name="z23790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103"/>
    <w:bookmarkStart w:name="z23791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104"/>
    <w:bookmarkStart w:name="z23792" w:id="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105"/>
    <w:bookmarkStart w:name="z23793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106"/>
    <w:bookmarkStart w:name="z23794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107"/>
    <w:bookmarkStart w:name="z23795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108"/>
    <w:bookmarkStart w:name="z23796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109"/>
    <w:bookmarkStart w:name="z23797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110"/>
    <w:bookmarkStart w:name="z23798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111"/>
    <w:bookmarkStart w:name="z23799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00" w:id="4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113"/>
    <w:bookmarkStart w:name="z23801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14"/>
    <w:bookmarkStart w:name="z23802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15"/>
    <w:bookmarkStart w:name="z23803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116"/>
    <w:bookmarkStart w:name="z23804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117"/>
    <w:bookmarkStart w:name="z23805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118"/>
    <w:bookmarkStart w:name="z23806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119"/>
    <w:bookmarkStart w:name="z23807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120"/>
    <w:bookmarkStart w:name="z23808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121"/>
    <w:bookmarkStart w:name="z23809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22"/>
    <w:bookmarkStart w:name="z23810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123"/>
    <w:bookmarkStart w:name="z23811" w:id="4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24"/>
    <w:bookmarkStart w:name="z23812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25"/>
    <w:bookmarkStart w:name="z23813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26"/>
    <w:bookmarkStart w:name="z23814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127"/>
    <w:bookmarkStart w:name="z23815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28"/>
    <w:bookmarkStart w:name="z23816" w:id="4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29"/>
    <w:bookmarkStart w:name="z23817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818" w:id="4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131"/>
    <w:bookmarkStart w:name="z23819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132"/>
    <w:bookmarkStart w:name="z23820" w:id="4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33"/>
    <w:bookmarkStart w:name="z23821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134"/>
    <w:bookmarkStart w:name="z23822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35"/>
    <w:bookmarkStart w:name="z23823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36"/>
    <w:bookmarkStart w:name="z23824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37"/>
    <w:bookmarkStart w:name="z23825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38"/>
    <w:bookmarkStart w:name="z23826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139"/>
    <w:bookmarkStart w:name="z23827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40"/>
    <w:bookmarkStart w:name="z23828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050004, Республика Казахстан, город Алматы, пр. АБЫЛАЙ ХАНА, д.63.</w:t>
      </w:r>
    </w:p>
    <w:bookmarkEnd w:id="4141"/>
    <w:bookmarkStart w:name="z23829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142"/>
    <w:bookmarkStart w:name="z23830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43"/>
    <w:bookmarkStart w:name="z23831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144"/>
    <w:bookmarkStart w:name="z23832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45"/>
    <w:bookmarkStart w:name="z23833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146"/>
    <w:bookmarkStart w:name="z23834" w:id="4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147"/>
    <w:bookmarkStart w:name="z23835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148"/>
    <w:bookmarkStart w:name="z23836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149"/>
    <w:bookmarkStart w:name="z23837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150"/>
    <w:bookmarkStart w:name="z23838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151"/>
    <w:bookmarkStart w:name="z23839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52"/>
    <w:bookmarkStart w:name="z23840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153"/>
    <w:bookmarkStart w:name="z23841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154"/>
    <w:bookmarkStart w:name="z23842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155"/>
    <w:bookmarkStart w:name="z23843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156"/>
    <w:bookmarkStart w:name="z23844" w:id="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157"/>
    <w:bookmarkStart w:name="z23845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158"/>
    <w:bookmarkStart w:name="z23846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59"/>
    <w:bookmarkStart w:name="z23847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60"/>
    <w:bookmarkStart w:name="z23848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161"/>
    <w:bookmarkStart w:name="z23849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62"/>
    <w:bookmarkStart w:name="z42436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163"/>
    <w:bookmarkStart w:name="z42437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164"/>
    <w:bookmarkStart w:name="z42438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165"/>
    <w:bookmarkStart w:name="z42439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166"/>
    <w:bookmarkStart w:name="z42440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167"/>
    <w:bookmarkStart w:name="z42441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168"/>
    <w:bookmarkStart w:name="z42442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169"/>
    <w:bookmarkStart w:name="z42443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170"/>
    <w:bookmarkStart w:name="z42444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171"/>
    <w:bookmarkStart w:name="z42445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172"/>
    <w:bookmarkStart w:name="z42446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48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174"/>
    <w:bookmarkStart w:name="z42449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175"/>
    <w:bookmarkStart w:name="z42450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176"/>
    <w:bookmarkStart w:name="z42451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177"/>
    <w:bookmarkStart w:name="z42452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178"/>
    <w:bookmarkStart w:name="z42453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179"/>
    <w:bookmarkStart w:name="z23880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180"/>
    <w:bookmarkStart w:name="z23881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181"/>
    <w:bookmarkStart w:name="z23882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182"/>
    <w:bookmarkStart w:name="z23883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183"/>
    <w:bookmarkStart w:name="z23884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184"/>
    <w:bookmarkStart w:name="z23885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185"/>
    <w:bookmarkStart w:name="z23886" w:id="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186"/>
    <w:bookmarkStart w:name="z23887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187"/>
    <w:bookmarkStart w:name="z23888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188"/>
    <w:bookmarkStart w:name="z23889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189"/>
    <w:bookmarkStart w:name="z23890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190"/>
    <w:bookmarkStart w:name="z23891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191"/>
    <w:bookmarkStart w:name="z23892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192"/>
    <w:bookmarkStart w:name="z23893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94" w:id="4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194"/>
    <w:bookmarkStart w:name="z23895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95"/>
    <w:bookmarkStart w:name="z23896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96"/>
    <w:bookmarkStart w:name="z23897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197"/>
    <w:bookmarkStart w:name="z23898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198"/>
    <w:bookmarkStart w:name="z23899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199"/>
    <w:bookmarkStart w:name="z23900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200"/>
    <w:bookmarkStart w:name="z23901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201"/>
    <w:bookmarkStart w:name="z23902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202"/>
    <w:bookmarkStart w:name="z23903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203"/>
    <w:bookmarkStart w:name="z23904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204"/>
    <w:bookmarkStart w:name="z23905" w:id="4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205"/>
    <w:bookmarkStart w:name="z23906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206"/>
    <w:bookmarkStart w:name="z23907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207"/>
    <w:bookmarkStart w:name="z23908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08"/>
    <w:bookmarkStart w:name="z23909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09"/>
    <w:bookmarkStart w:name="z23910" w:id="4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10"/>
    <w:bookmarkStart w:name="z23911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912" w:id="4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212"/>
    <w:bookmarkStart w:name="z23913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213"/>
    <w:bookmarkStart w:name="z23914" w:id="4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14"/>
    <w:bookmarkStart w:name="z23915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15"/>
    <w:bookmarkStart w:name="z23916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16"/>
    <w:bookmarkStart w:name="z23917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17"/>
    <w:bookmarkStart w:name="z23918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18"/>
    <w:bookmarkStart w:name="z23919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19"/>
    <w:bookmarkStart w:name="z23920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220"/>
    <w:bookmarkStart w:name="z23921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221"/>
    <w:bookmarkStart w:name="z23922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050027 Республика Казахстан, город Алматы, Наурызбайский район, мкр. Шугыла, зд.347/2.</w:t>
      </w:r>
    </w:p>
    <w:bookmarkEnd w:id="4222"/>
    <w:bookmarkStart w:name="z23923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223"/>
    <w:bookmarkStart w:name="z23924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224"/>
    <w:bookmarkStart w:name="z23925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225"/>
    <w:bookmarkStart w:name="z23926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226"/>
    <w:bookmarkStart w:name="z23927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227"/>
    <w:bookmarkStart w:name="z23928" w:id="4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228"/>
    <w:bookmarkStart w:name="z23929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229"/>
    <w:bookmarkStart w:name="z23930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230"/>
    <w:bookmarkStart w:name="z23931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231"/>
    <w:bookmarkStart w:name="z23932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232"/>
    <w:bookmarkStart w:name="z23933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33"/>
    <w:bookmarkStart w:name="z23934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234"/>
    <w:bookmarkStart w:name="z23935" w:id="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235"/>
    <w:bookmarkStart w:name="z23936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236"/>
    <w:bookmarkStart w:name="z23937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237"/>
    <w:bookmarkStart w:name="z23938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238"/>
    <w:bookmarkStart w:name="z23939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239"/>
    <w:bookmarkStart w:name="z23940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240"/>
    <w:bookmarkStart w:name="z23941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241"/>
    <w:bookmarkStart w:name="z23942" w:id="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242"/>
    <w:bookmarkStart w:name="z23943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243"/>
    <w:bookmarkStart w:name="z42454" w:id="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244"/>
    <w:bookmarkStart w:name="z42455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245"/>
    <w:bookmarkStart w:name="z42456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246"/>
    <w:bookmarkStart w:name="z42457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247"/>
    <w:bookmarkStart w:name="z42458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248"/>
    <w:bookmarkStart w:name="z42459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249"/>
    <w:bookmarkStart w:name="z42460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250"/>
    <w:bookmarkStart w:name="z42461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51"/>
    <w:bookmarkStart w:name="z42462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52"/>
    <w:bookmarkStart w:name="z42463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53"/>
    <w:bookmarkStart w:name="z42464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66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255"/>
    <w:bookmarkStart w:name="z42467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56"/>
    <w:bookmarkStart w:name="z42468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57"/>
    <w:bookmarkStart w:name="z42469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58"/>
    <w:bookmarkStart w:name="z42470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259"/>
    <w:bookmarkStart w:name="z42471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260"/>
    <w:bookmarkStart w:name="z23974" w:id="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261"/>
    <w:bookmarkStart w:name="z23975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262"/>
    <w:bookmarkStart w:name="z23976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263"/>
    <w:bookmarkStart w:name="z23977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264"/>
    <w:bookmarkStart w:name="z23978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265"/>
    <w:bookmarkStart w:name="z23979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266"/>
    <w:bookmarkStart w:name="z23980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267"/>
    <w:bookmarkStart w:name="z23981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268"/>
    <w:bookmarkStart w:name="z23982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269"/>
    <w:bookmarkStart w:name="z23983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270"/>
    <w:bookmarkStart w:name="z23984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271"/>
    <w:bookmarkStart w:name="z23985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272"/>
    <w:bookmarkStart w:name="z23986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273"/>
    <w:bookmarkStart w:name="z23987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88" w:id="4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275"/>
    <w:bookmarkStart w:name="z23989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76"/>
    <w:bookmarkStart w:name="z23990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77"/>
    <w:bookmarkStart w:name="z23991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278"/>
    <w:bookmarkStart w:name="z23992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279"/>
    <w:bookmarkStart w:name="z23993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280"/>
    <w:bookmarkStart w:name="z23994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281"/>
    <w:bookmarkStart w:name="z23995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282"/>
    <w:bookmarkStart w:name="z23996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283"/>
    <w:bookmarkStart w:name="z23997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284"/>
    <w:bookmarkStart w:name="z23998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285"/>
    <w:bookmarkStart w:name="z23999" w:id="4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286"/>
    <w:bookmarkStart w:name="z24000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287"/>
    <w:bookmarkStart w:name="z24001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288"/>
    <w:bookmarkStart w:name="z24002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89"/>
    <w:bookmarkStart w:name="z24003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90"/>
    <w:bookmarkStart w:name="z24004" w:id="4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91"/>
    <w:bookmarkStart w:name="z24005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006" w:id="4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293"/>
    <w:bookmarkStart w:name="z24007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294"/>
    <w:bookmarkStart w:name="z24008" w:id="4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95"/>
    <w:bookmarkStart w:name="z24009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96"/>
    <w:bookmarkStart w:name="z24010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97"/>
    <w:bookmarkStart w:name="z24011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98"/>
    <w:bookmarkStart w:name="z24012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99"/>
    <w:bookmarkStart w:name="z24013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00"/>
    <w:bookmarkStart w:name="z24014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301"/>
    <w:bookmarkStart w:name="z24015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302"/>
    <w:bookmarkStart w:name="z24016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050037, Республика Казахстан, город Алматы, Турксибский район, Проспект Сейфуллина, дом 129/41, н.п. 78.</w:t>
      </w:r>
    </w:p>
    <w:bookmarkEnd w:id="4303"/>
    <w:bookmarkStart w:name="z24017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304"/>
    <w:bookmarkStart w:name="z24018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05"/>
    <w:bookmarkStart w:name="z24019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06"/>
    <w:bookmarkStart w:name="z24020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07"/>
    <w:bookmarkStart w:name="z24021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08"/>
    <w:bookmarkStart w:name="z24022" w:id="4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09"/>
    <w:bookmarkStart w:name="z24023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10"/>
    <w:bookmarkStart w:name="z24024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11"/>
    <w:bookmarkStart w:name="z24025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12"/>
    <w:bookmarkStart w:name="z24026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13"/>
    <w:bookmarkStart w:name="z24027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14"/>
    <w:bookmarkStart w:name="z24028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315"/>
    <w:bookmarkStart w:name="z24029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316"/>
    <w:bookmarkStart w:name="z24030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317"/>
    <w:bookmarkStart w:name="z24031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318"/>
    <w:bookmarkStart w:name="z24032" w:id="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319"/>
    <w:bookmarkStart w:name="z24033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320"/>
    <w:bookmarkStart w:name="z24034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321"/>
    <w:bookmarkStart w:name="z24035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322"/>
    <w:bookmarkStart w:name="z24036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323"/>
    <w:bookmarkStart w:name="z24037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24"/>
    <w:bookmarkStart w:name="z42472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325"/>
    <w:bookmarkStart w:name="z42473" w:id="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326"/>
    <w:bookmarkStart w:name="z42474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327"/>
    <w:bookmarkStart w:name="z42475" w:id="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328"/>
    <w:bookmarkStart w:name="z42476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329"/>
    <w:bookmarkStart w:name="z42477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330"/>
    <w:bookmarkStart w:name="z42478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331"/>
    <w:bookmarkStart w:name="z42479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332"/>
    <w:bookmarkStart w:name="z42480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333"/>
    <w:bookmarkStart w:name="z42481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334"/>
    <w:bookmarkStart w:name="z42482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84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336"/>
    <w:bookmarkStart w:name="z42485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337"/>
    <w:bookmarkStart w:name="z42486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338"/>
    <w:bookmarkStart w:name="z42487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339"/>
    <w:bookmarkStart w:name="z42488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340"/>
    <w:bookmarkStart w:name="z42489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341"/>
    <w:bookmarkStart w:name="z24068" w:id="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342"/>
    <w:bookmarkStart w:name="z24069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343"/>
    <w:bookmarkStart w:name="z24070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344"/>
    <w:bookmarkStart w:name="z24071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345"/>
    <w:bookmarkStart w:name="z24072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346"/>
    <w:bookmarkStart w:name="z24073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347"/>
    <w:bookmarkStart w:name="z24074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348"/>
    <w:bookmarkStart w:name="z24075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349"/>
    <w:bookmarkStart w:name="z24076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50"/>
    <w:bookmarkStart w:name="z24077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351"/>
    <w:bookmarkStart w:name="z24078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52"/>
    <w:bookmarkStart w:name="z24079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53"/>
    <w:bookmarkStart w:name="z24080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54"/>
    <w:bookmarkStart w:name="z24081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82" w:id="4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56"/>
    <w:bookmarkStart w:name="z24083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57"/>
    <w:bookmarkStart w:name="z24084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58"/>
    <w:bookmarkStart w:name="z24085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59"/>
    <w:bookmarkStart w:name="z24086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60"/>
    <w:bookmarkStart w:name="z24087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61"/>
    <w:bookmarkStart w:name="z24088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62"/>
    <w:bookmarkStart w:name="z24089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63"/>
    <w:bookmarkStart w:name="z24090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364"/>
    <w:bookmarkStart w:name="z24091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365"/>
    <w:bookmarkStart w:name="z24092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366"/>
    <w:bookmarkStart w:name="z24093" w:id="4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367"/>
    <w:bookmarkStart w:name="z24094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368"/>
    <w:bookmarkStart w:name="z24095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369"/>
    <w:bookmarkStart w:name="z24096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370"/>
    <w:bookmarkStart w:name="z24097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371"/>
    <w:bookmarkStart w:name="z24098" w:id="4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372"/>
    <w:bookmarkStart w:name="z24099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43" w:id="4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374"/>
    <w:bookmarkStart w:name="z24100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41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3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25" w:id="4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376"/>
    <w:bookmarkStart w:name="z24101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3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102" w:id="4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378"/>
    <w:bookmarkStart w:name="z24103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379"/>
    <w:bookmarkStart w:name="z24104" w:id="4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80"/>
    <w:bookmarkStart w:name="z24105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381"/>
    <w:bookmarkStart w:name="z24106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82"/>
    <w:bookmarkStart w:name="z24107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383"/>
    <w:bookmarkStart w:name="z24108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384"/>
    <w:bookmarkStart w:name="z24109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85"/>
    <w:bookmarkStart w:name="z24110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386"/>
    <w:bookmarkStart w:name="z24111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387"/>
    <w:bookmarkStart w:name="z24112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040300, Республика Казахстан, Алматинская область, Балхашский район, Баканаский сельский округ, село Баканас, ул. Т.Рысқұлов, д.85.</w:t>
      </w:r>
    </w:p>
    <w:bookmarkEnd w:id="4388"/>
    <w:bookmarkStart w:name="z24113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389"/>
    <w:bookmarkStart w:name="z24114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90"/>
    <w:bookmarkStart w:name="z24115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91"/>
    <w:bookmarkStart w:name="z24116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92"/>
    <w:bookmarkStart w:name="z24117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93"/>
    <w:bookmarkStart w:name="z24118" w:id="4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94"/>
    <w:bookmarkStart w:name="z24119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95"/>
    <w:bookmarkStart w:name="z24120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96"/>
    <w:bookmarkStart w:name="z24121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97"/>
    <w:bookmarkStart w:name="z24122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98"/>
    <w:bookmarkStart w:name="z24123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99"/>
    <w:bookmarkStart w:name="z24124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00"/>
    <w:bookmarkStart w:name="z24125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01"/>
    <w:bookmarkStart w:name="z24126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02"/>
    <w:bookmarkStart w:name="z24127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03"/>
    <w:bookmarkStart w:name="z24128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04"/>
    <w:bookmarkStart w:name="z24129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05"/>
    <w:bookmarkStart w:name="z24130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06"/>
    <w:bookmarkStart w:name="z24131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07"/>
    <w:bookmarkStart w:name="z24132" w:id="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08"/>
    <w:bookmarkStart w:name="z24133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409"/>
    <w:bookmarkStart w:name="z42490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410"/>
    <w:bookmarkStart w:name="z42491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411"/>
    <w:bookmarkStart w:name="z42492" w:id="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412"/>
    <w:bookmarkStart w:name="z42493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413"/>
    <w:bookmarkStart w:name="z42494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414"/>
    <w:bookmarkStart w:name="z42495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415"/>
    <w:bookmarkStart w:name="z42496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416"/>
    <w:bookmarkStart w:name="z42497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417"/>
    <w:bookmarkStart w:name="z42498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418"/>
    <w:bookmarkStart w:name="z42499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419"/>
    <w:bookmarkStart w:name="z42500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02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421"/>
    <w:bookmarkStart w:name="z42503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422"/>
    <w:bookmarkStart w:name="z42504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423"/>
    <w:bookmarkStart w:name="z42505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424"/>
    <w:bookmarkStart w:name="z42506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425"/>
    <w:bookmarkStart w:name="z42507" w:id="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426"/>
    <w:bookmarkStart w:name="z24164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427"/>
    <w:bookmarkStart w:name="z24165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428"/>
    <w:bookmarkStart w:name="z24166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429"/>
    <w:bookmarkStart w:name="z24167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430"/>
    <w:bookmarkStart w:name="z24168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431"/>
    <w:bookmarkStart w:name="z24169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432"/>
    <w:bookmarkStart w:name="z24170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433"/>
    <w:bookmarkStart w:name="z24171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434"/>
    <w:bookmarkStart w:name="z24172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435"/>
    <w:bookmarkStart w:name="z24173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436"/>
    <w:bookmarkStart w:name="z24174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437"/>
    <w:bookmarkStart w:name="z24175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438"/>
    <w:bookmarkStart w:name="z24176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439"/>
    <w:bookmarkStart w:name="z24177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78" w:id="4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441"/>
    <w:bookmarkStart w:name="z24179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442"/>
    <w:bookmarkStart w:name="z24180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443"/>
    <w:bookmarkStart w:name="z24181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444"/>
    <w:bookmarkStart w:name="z24182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445"/>
    <w:bookmarkStart w:name="z24183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446"/>
    <w:bookmarkStart w:name="z24184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447"/>
    <w:bookmarkStart w:name="z24185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448"/>
    <w:bookmarkStart w:name="z24186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49"/>
    <w:bookmarkStart w:name="z24187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50"/>
    <w:bookmarkStart w:name="z24188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51"/>
    <w:bookmarkStart w:name="z24189" w:id="4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52"/>
    <w:bookmarkStart w:name="z24190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53"/>
    <w:bookmarkStart w:name="z24191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54"/>
    <w:bookmarkStart w:name="z24192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55"/>
    <w:bookmarkStart w:name="z24193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56"/>
    <w:bookmarkStart w:name="z24194" w:id="4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57"/>
    <w:bookmarkStart w:name="z24195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196" w:id="4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459"/>
    <w:bookmarkStart w:name="z24197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460"/>
    <w:bookmarkStart w:name="z24198" w:id="4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61"/>
    <w:bookmarkStart w:name="z24199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62"/>
    <w:bookmarkStart w:name="z24200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63"/>
    <w:bookmarkStart w:name="z24201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64"/>
    <w:bookmarkStart w:name="z24202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465"/>
    <w:bookmarkStart w:name="z24203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66"/>
    <w:bookmarkStart w:name="z24204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467"/>
    <w:bookmarkStart w:name="z24205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468"/>
    <w:bookmarkStart w:name="z24206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040400, Республика Казахстан, Алматинская область, Енбекшиказахский район, город Есик, улица Қ.Орымбетов, дом 31.</w:t>
      </w:r>
    </w:p>
    <w:bookmarkEnd w:id="4469"/>
    <w:bookmarkStart w:name="z24207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470"/>
    <w:bookmarkStart w:name="z24208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471"/>
    <w:bookmarkStart w:name="z24209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472"/>
    <w:bookmarkStart w:name="z24210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473"/>
    <w:bookmarkStart w:name="z24211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474"/>
    <w:bookmarkStart w:name="z24212" w:id="4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475"/>
    <w:bookmarkStart w:name="z24213" w:id="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476"/>
    <w:bookmarkStart w:name="z24214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477"/>
    <w:bookmarkStart w:name="z24215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478"/>
    <w:bookmarkStart w:name="z24216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479"/>
    <w:bookmarkStart w:name="z24217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80"/>
    <w:bookmarkStart w:name="z24218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81"/>
    <w:bookmarkStart w:name="z24219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82"/>
    <w:bookmarkStart w:name="z24220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83"/>
    <w:bookmarkStart w:name="z24221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84"/>
    <w:bookmarkStart w:name="z24222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85"/>
    <w:bookmarkStart w:name="z24223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86"/>
    <w:bookmarkStart w:name="z24224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87"/>
    <w:bookmarkStart w:name="z24225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88"/>
    <w:bookmarkStart w:name="z24226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89"/>
    <w:bookmarkStart w:name="z24227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490"/>
    <w:bookmarkStart w:name="z42508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491"/>
    <w:bookmarkStart w:name="z42509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492"/>
    <w:bookmarkStart w:name="z42510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493"/>
    <w:bookmarkStart w:name="z42511" w:id="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494"/>
    <w:bookmarkStart w:name="z42512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495"/>
    <w:bookmarkStart w:name="z42513" w:id="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496"/>
    <w:bookmarkStart w:name="z42514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497"/>
    <w:bookmarkStart w:name="z42515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498"/>
    <w:bookmarkStart w:name="z42516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499"/>
    <w:bookmarkStart w:name="z42517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500"/>
    <w:bookmarkStart w:name="z42518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5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20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502"/>
    <w:bookmarkStart w:name="z42521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503"/>
    <w:bookmarkStart w:name="z42522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04"/>
    <w:bookmarkStart w:name="z42523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505"/>
    <w:bookmarkStart w:name="z42524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506"/>
    <w:bookmarkStart w:name="z42525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507"/>
    <w:bookmarkStart w:name="z24258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508"/>
    <w:bookmarkStart w:name="z24259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509"/>
    <w:bookmarkStart w:name="z24260" w:id="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510"/>
    <w:bookmarkStart w:name="z24261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511"/>
    <w:bookmarkStart w:name="z24262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512"/>
    <w:bookmarkStart w:name="z24263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513"/>
    <w:bookmarkStart w:name="z24264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514"/>
    <w:bookmarkStart w:name="z24265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515"/>
    <w:bookmarkStart w:name="z24266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516"/>
    <w:bookmarkStart w:name="z24267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517"/>
    <w:bookmarkStart w:name="z24268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518"/>
    <w:bookmarkStart w:name="z24269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519"/>
    <w:bookmarkStart w:name="z24270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520"/>
    <w:bookmarkStart w:name="z24271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5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72" w:id="4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522"/>
    <w:bookmarkStart w:name="z24273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23"/>
    <w:bookmarkStart w:name="z24274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24"/>
    <w:bookmarkStart w:name="z24275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525"/>
    <w:bookmarkStart w:name="z24276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526"/>
    <w:bookmarkStart w:name="z24277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527"/>
    <w:bookmarkStart w:name="z24278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528"/>
    <w:bookmarkStart w:name="z24279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529"/>
    <w:bookmarkStart w:name="z24280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530"/>
    <w:bookmarkStart w:name="z24281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531"/>
    <w:bookmarkStart w:name="z24282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532"/>
    <w:bookmarkStart w:name="z24283" w:id="4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533"/>
    <w:bookmarkStart w:name="z24284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534"/>
    <w:bookmarkStart w:name="z24285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535"/>
    <w:bookmarkStart w:name="z24286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536"/>
    <w:bookmarkStart w:name="z24287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537"/>
    <w:bookmarkStart w:name="z24288" w:id="4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538"/>
    <w:bookmarkStart w:name="z24289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5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70" w:id="4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540"/>
    <w:bookmarkStart w:name="z24290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5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291" w:id="4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542"/>
    <w:bookmarkStart w:name="z24292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543"/>
    <w:bookmarkStart w:name="z24293" w:id="4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44"/>
    <w:bookmarkStart w:name="z24294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545"/>
    <w:bookmarkStart w:name="z24295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546"/>
    <w:bookmarkStart w:name="z24296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547"/>
    <w:bookmarkStart w:name="z24297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48"/>
    <w:bookmarkStart w:name="z24298" w:id="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49"/>
    <w:bookmarkStart w:name="z24299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50"/>
    <w:bookmarkStart w:name="z24300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51"/>
    <w:bookmarkStart w:name="z24301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040600, Республика Казахстан, Алматинская область, Жамбылский район, Узынагашский сельский округ, село Узынагаш, ул. Бәйдібек би, зд.191.</w:t>
      </w:r>
    </w:p>
    <w:bookmarkEnd w:id="4552"/>
    <w:bookmarkStart w:name="z24302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553"/>
    <w:bookmarkStart w:name="z24303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54"/>
    <w:bookmarkStart w:name="z24304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55"/>
    <w:bookmarkStart w:name="z24305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56"/>
    <w:bookmarkStart w:name="z24306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57"/>
    <w:bookmarkStart w:name="z24307" w:id="4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58"/>
    <w:bookmarkStart w:name="z24308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59"/>
    <w:bookmarkStart w:name="z24309" w:id="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60"/>
    <w:bookmarkStart w:name="z24310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61"/>
    <w:bookmarkStart w:name="z24311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62"/>
    <w:bookmarkStart w:name="z24312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63"/>
    <w:bookmarkStart w:name="z24313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564"/>
    <w:bookmarkStart w:name="z24314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565"/>
    <w:bookmarkStart w:name="z24315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566"/>
    <w:bookmarkStart w:name="z24316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567"/>
    <w:bookmarkStart w:name="z24317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568"/>
    <w:bookmarkStart w:name="z24318" w:id="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569"/>
    <w:bookmarkStart w:name="z24319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570"/>
    <w:bookmarkStart w:name="z24320"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571"/>
    <w:bookmarkStart w:name="z24321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572"/>
    <w:bookmarkStart w:name="z24322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73"/>
    <w:bookmarkStart w:name="z42526" w:id="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574"/>
    <w:bookmarkStart w:name="z42527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575"/>
    <w:bookmarkStart w:name="z42528" w:id="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576"/>
    <w:bookmarkStart w:name="z42529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577"/>
    <w:bookmarkStart w:name="z42530" w:id="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578"/>
    <w:bookmarkStart w:name="z42531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579"/>
    <w:bookmarkStart w:name="z42532" w:id="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580"/>
    <w:bookmarkStart w:name="z42533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581"/>
    <w:bookmarkStart w:name="z42534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582"/>
    <w:bookmarkStart w:name="z42535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583"/>
    <w:bookmarkStart w:name="z42536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38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585"/>
    <w:bookmarkStart w:name="z42539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586"/>
    <w:bookmarkStart w:name="z42540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87"/>
    <w:bookmarkStart w:name="z42541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588"/>
    <w:bookmarkStart w:name="z42542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589"/>
    <w:bookmarkStart w:name="z42543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590"/>
    <w:bookmarkStart w:name="z24353" w:id="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591"/>
    <w:bookmarkStart w:name="z24354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592"/>
    <w:bookmarkStart w:name="z24355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593"/>
    <w:bookmarkStart w:name="z24356" w:id="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594"/>
    <w:bookmarkStart w:name="z24357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595"/>
    <w:bookmarkStart w:name="z24358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596"/>
    <w:bookmarkStart w:name="z24359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597"/>
    <w:bookmarkStart w:name="z24360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598"/>
    <w:bookmarkStart w:name="z24361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599"/>
    <w:bookmarkStart w:name="z24362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600"/>
    <w:bookmarkStart w:name="z24363" w:id="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601"/>
    <w:bookmarkStart w:name="z24364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602"/>
    <w:bookmarkStart w:name="z24365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603"/>
    <w:bookmarkStart w:name="z24366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67" w:id="4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605"/>
    <w:bookmarkStart w:name="z24368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06"/>
    <w:bookmarkStart w:name="z24369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07"/>
    <w:bookmarkStart w:name="z24370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608"/>
    <w:bookmarkStart w:name="z24371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609"/>
    <w:bookmarkStart w:name="z24372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610"/>
    <w:bookmarkStart w:name="z24373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611"/>
    <w:bookmarkStart w:name="z24374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612"/>
    <w:bookmarkStart w:name="z24375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613"/>
    <w:bookmarkStart w:name="z24376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14"/>
    <w:bookmarkStart w:name="z24377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615"/>
    <w:bookmarkStart w:name="z24378" w:id="4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16"/>
    <w:bookmarkStart w:name="z24379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17"/>
    <w:bookmarkStart w:name="z24380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618"/>
    <w:bookmarkStart w:name="z24381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619"/>
    <w:bookmarkStart w:name="z24382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20"/>
    <w:bookmarkStart w:name="z24383" w:id="4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621"/>
    <w:bookmarkStart w:name="z24384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6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385" w:id="4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623"/>
    <w:bookmarkStart w:name="z24386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624"/>
    <w:bookmarkStart w:name="z24387" w:id="4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25"/>
    <w:bookmarkStart w:name="z24388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626"/>
    <w:bookmarkStart w:name="z24389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627"/>
    <w:bookmarkStart w:name="z24390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628"/>
    <w:bookmarkStart w:name="z24391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629"/>
    <w:bookmarkStart w:name="z24392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30"/>
    <w:bookmarkStart w:name="z24393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631"/>
    <w:bookmarkStart w:name="z24394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632"/>
    <w:bookmarkStart w:name="z24395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041400, Республика Казахстан, Алматинская область, Кегенский район, Кегенский сельский округ, село Кеген, Д. Қонаев, строение 123, кв.1.</w:t>
      </w:r>
    </w:p>
    <w:bookmarkEnd w:id="4633"/>
    <w:bookmarkStart w:name="z24396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634"/>
    <w:bookmarkStart w:name="z24397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635"/>
    <w:bookmarkStart w:name="z24398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636"/>
    <w:bookmarkStart w:name="z24399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637"/>
    <w:bookmarkStart w:name="z24400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638"/>
    <w:bookmarkStart w:name="z24401" w:id="4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639"/>
    <w:bookmarkStart w:name="z24402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640"/>
    <w:bookmarkStart w:name="z24403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641"/>
    <w:bookmarkStart w:name="z24404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642"/>
    <w:bookmarkStart w:name="z24405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643"/>
    <w:bookmarkStart w:name="z24406" w:id="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44"/>
    <w:bookmarkStart w:name="z24407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45"/>
    <w:bookmarkStart w:name="z24408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46"/>
    <w:bookmarkStart w:name="z24409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47"/>
    <w:bookmarkStart w:name="z24410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48"/>
    <w:bookmarkStart w:name="z24411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49"/>
    <w:bookmarkStart w:name="z24412" w:id="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50"/>
    <w:bookmarkStart w:name="z24413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51"/>
    <w:bookmarkStart w:name="z24414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52"/>
    <w:bookmarkStart w:name="z24415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53"/>
    <w:bookmarkStart w:name="z24416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54"/>
    <w:bookmarkStart w:name="z42544" w:id="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55"/>
    <w:bookmarkStart w:name="z42545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56"/>
    <w:bookmarkStart w:name="z42546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57"/>
    <w:bookmarkStart w:name="z42547" w:id="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58"/>
    <w:bookmarkStart w:name="z42548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59"/>
    <w:bookmarkStart w:name="z42549" w:id="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660"/>
    <w:bookmarkStart w:name="z42550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61"/>
    <w:bookmarkStart w:name="z42551" w:id="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62"/>
    <w:bookmarkStart w:name="z42552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63"/>
    <w:bookmarkStart w:name="z42553" w:id="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64"/>
    <w:bookmarkStart w:name="z42554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56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666"/>
    <w:bookmarkStart w:name="z42557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667"/>
    <w:bookmarkStart w:name="z42558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68"/>
    <w:bookmarkStart w:name="z42559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669"/>
    <w:bookmarkStart w:name="z42560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670"/>
    <w:bookmarkStart w:name="z42561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671"/>
    <w:bookmarkStart w:name="z24447" w:id="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672"/>
    <w:bookmarkStart w:name="z24448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673"/>
    <w:bookmarkStart w:name="z24449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674"/>
    <w:bookmarkStart w:name="z24450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675"/>
    <w:bookmarkStart w:name="z24451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676"/>
    <w:bookmarkStart w:name="z24452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677"/>
    <w:bookmarkStart w:name="z24453" w:id="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678"/>
    <w:bookmarkStart w:name="z24454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679"/>
    <w:bookmarkStart w:name="z24455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680"/>
    <w:bookmarkStart w:name="z24456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681"/>
    <w:bookmarkStart w:name="z24457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682"/>
    <w:bookmarkStart w:name="z24458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683"/>
    <w:bookmarkStart w:name="z24459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684"/>
    <w:bookmarkStart w:name="z24460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6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61" w:id="4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686"/>
    <w:bookmarkStart w:name="z24462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87"/>
    <w:bookmarkStart w:name="z24463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88"/>
    <w:bookmarkStart w:name="z24464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689"/>
    <w:bookmarkStart w:name="z24465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690"/>
    <w:bookmarkStart w:name="z24466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691"/>
    <w:bookmarkStart w:name="z24467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692"/>
    <w:bookmarkStart w:name="z24468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693"/>
    <w:bookmarkStart w:name="z24469" w:id="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694"/>
    <w:bookmarkStart w:name="z24470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95"/>
    <w:bookmarkStart w:name="z24471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696"/>
    <w:bookmarkStart w:name="z24472" w:id="4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97"/>
    <w:bookmarkStart w:name="z24473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98"/>
    <w:bookmarkStart w:name="z24474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699"/>
    <w:bookmarkStart w:name="z24475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700"/>
    <w:bookmarkStart w:name="z24476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01"/>
    <w:bookmarkStart w:name="z24477" w:id="4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702"/>
    <w:bookmarkStart w:name="z24478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7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14" w:id="4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04"/>
    <w:bookmarkStart w:name="z24479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48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7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96" w:id="4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06"/>
    <w:bookmarkStart w:name="z24480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49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7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78" w:id="4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"Капшагайское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08"/>
    <w:bookmarkStart w:name="z24481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7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482" w:id="4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10"/>
    <w:bookmarkStart w:name="z24483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711"/>
    <w:bookmarkStart w:name="z24484" w:id="4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12"/>
    <w:bookmarkStart w:name="z24485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713"/>
    <w:bookmarkStart w:name="z24486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14"/>
    <w:bookmarkStart w:name="z24487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15"/>
    <w:bookmarkStart w:name="z24488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16"/>
    <w:bookmarkStart w:name="z24489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17"/>
    <w:bookmarkStart w:name="z24490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718"/>
    <w:bookmarkStart w:name="z24491"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719"/>
    <w:bookmarkStart w:name="z24492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040900, Республика Казахстан, Алматинская область, Карасайский район, город Каскелен, улица Тоқаш Бокин, д.23.</w:t>
      </w:r>
    </w:p>
    <w:bookmarkEnd w:id="4720"/>
    <w:bookmarkStart w:name="z24493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721"/>
    <w:bookmarkStart w:name="z24494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722"/>
    <w:bookmarkStart w:name="z24495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723"/>
    <w:bookmarkStart w:name="z24496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724"/>
    <w:bookmarkStart w:name="z24497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725"/>
    <w:bookmarkStart w:name="z24498" w:id="4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726"/>
    <w:bookmarkStart w:name="z24499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727"/>
    <w:bookmarkStart w:name="z24500" w:id="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728"/>
    <w:bookmarkStart w:name="z24501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729"/>
    <w:bookmarkStart w:name="z24502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730"/>
    <w:bookmarkStart w:name="z24503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31"/>
    <w:bookmarkStart w:name="z24504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732"/>
    <w:bookmarkStart w:name="z24505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733"/>
    <w:bookmarkStart w:name="z24506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734"/>
    <w:bookmarkStart w:name="z24507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735"/>
    <w:bookmarkStart w:name="z24508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736"/>
    <w:bookmarkStart w:name="z24509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737"/>
    <w:bookmarkStart w:name="z24510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738"/>
    <w:bookmarkStart w:name="z24511" w:id="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739"/>
    <w:bookmarkStart w:name="z24512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740"/>
    <w:bookmarkStart w:name="z24513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741"/>
    <w:bookmarkStart w:name="z42562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742"/>
    <w:bookmarkStart w:name="z42563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743"/>
    <w:bookmarkStart w:name="z42564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744"/>
    <w:bookmarkStart w:name="z42565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745"/>
    <w:bookmarkStart w:name="z42566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746"/>
    <w:bookmarkStart w:name="z42567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747"/>
    <w:bookmarkStart w:name="z42568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748"/>
    <w:bookmarkStart w:name="z42569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749"/>
    <w:bookmarkStart w:name="z42570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750"/>
    <w:bookmarkStart w:name="z42571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751"/>
    <w:bookmarkStart w:name="z42572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7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74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753"/>
    <w:bookmarkStart w:name="z42575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54"/>
    <w:bookmarkStart w:name="z42576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55"/>
    <w:bookmarkStart w:name="z42577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756"/>
    <w:bookmarkStart w:name="z42578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757"/>
    <w:bookmarkStart w:name="z42579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758"/>
    <w:bookmarkStart w:name="z24544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59"/>
    <w:bookmarkStart w:name="z24545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60"/>
    <w:bookmarkStart w:name="z24546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61"/>
    <w:bookmarkStart w:name="z24547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62"/>
    <w:bookmarkStart w:name="z24548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63"/>
    <w:bookmarkStart w:name="z24549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764"/>
    <w:bookmarkStart w:name="z24550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65"/>
    <w:bookmarkStart w:name="z24551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766"/>
    <w:bookmarkStart w:name="z24552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67"/>
    <w:bookmarkStart w:name="z24553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768"/>
    <w:bookmarkStart w:name="z24554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769"/>
    <w:bookmarkStart w:name="z24555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770"/>
    <w:bookmarkStart w:name="z24556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771"/>
    <w:bookmarkStart w:name="z24557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7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58" w:id="4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773"/>
    <w:bookmarkStart w:name="z24559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774"/>
    <w:bookmarkStart w:name="z24560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75"/>
    <w:bookmarkStart w:name="z24561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76"/>
    <w:bookmarkStart w:name="z24562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777"/>
    <w:bookmarkStart w:name="z24563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778"/>
    <w:bookmarkStart w:name="z24564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779"/>
    <w:bookmarkStart w:name="z24565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780"/>
    <w:bookmarkStart w:name="z24566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781"/>
    <w:bookmarkStart w:name="z24567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782"/>
    <w:bookmarkStart w:name="z24568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783"/>
    <w:bookmarkStart w:name="z24569" w:id="4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784"/>
    <w:bookmarkStart w:name="z24570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785"/>
    <w:bookmarkStart w:name="z24571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786"/>
    <w:bookmarkStart w:name="z24572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787"/>
    <w:bookmarkStart w:name="z24573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88"/>
    <w:bookmarkStart w:name="z24574" w:id="4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789"/>
    <w:bookmarkStart w:name="z24575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7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577" w:id="4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91"/>
    <w:bookmarkStart w:name="z24578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51-1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792"/>
    <w:bookmarkStart w:name="z24579" w:id="4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93"/>
    <w:bookmarkStart w:name="z24580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794"/>
    <w:bookmarkStart w:name="z24581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95"/>
    <w:bookmarkStart w:name="z24582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96"/>
    <w:bookmarkStart w:name="z24583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97"/>
    <w:bookmarkStart w:name="z24584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98"/>
    <w:bookmarkStart w:name="z24585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799"/>
    <w:bookmarkStart w:name="z24586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00"/>
    <w:bookmarkStart w:name="z24587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040800, Республика Казахстан, Алматинская область, город Қонаев, мкр.5, зд.1.</w:t>
      </w:r>
    </w:p>
    <w:bookmarkEnd w:id="4801"/>
    <w:bookmarkStart w:name="z24588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802"/>
    <w:bookmarkStart w:name="z24589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803"/>
    <w:bookmarkStart w:name="z24590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804"/>
    <w:bookmarkStart w:name="z24591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805"/>
    <w:bookmarkStart w:name="z24592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06"/>
    <w:bookmarkStart w:name="z24593" w:id="4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807"/>
    <w:bookmarkStart w:name="z24594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08"/>
    <w:bookmarkStart w:name="z24595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809"/>
    <w:bookmarkStart w:name="z24596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810"/>
    <w:bookmarkStart w:name="z24597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11"/>
    <w:bookmarkStart w:name="z24598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12"/>
    <w:bookmarkStart w:name="z24599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813"/>
    <w:bookmarkStart w:name="z24600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14"/>
    <w:bookmarkStart w:name="z24601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815"/>
    <w:bookmarkStart w:name="z24602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816"/>
    <w:bookmarkStart w:name="z24603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817"/>
    <w:bookmarkStart w:name="z24604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818"/>
    <w:bookmarkStart w:name="z24605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819"/>
    <w:bookmarkStart w:name="z24606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820"/>
    <w:bookmarkStart w:name="z24607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821"/>
    <w:bookmarkStart w:name="z24608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822"/>
    <w:bookmarkStart w:name="z42580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823"/>
    <w:bookmarkStart w:name="z42581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824"/>
    <w:bookmarkStart w:name="z42582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825"/>
    <w:bookmarkStart w:name="z42583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826"/>
    <w:bookmarkStart w:name="z42584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827"/>
    <w:bookmarkStart w:name="z42585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828"/>
    <w:bookmarkStart w:name="z42586" w:id="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829"/>
    <w:bookmarkStart w:name="z42587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830"/>
    <w:bookmarkStart w:name="z42588"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831"/>
    <w:bookmarkStart w:name="z42589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832"/>
    <w:bookmarkStart w:name="z42590" w:id="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8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92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834"/>
    <w:bookmarkStart w:name="z42593" w:id="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835"/>
    <w:bookmarkStart w:name="z42594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836"/>
    <w:bookmarkStart w:name="z42595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837"/>
    <w:bookmarkStart w:name="z42596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838"/>
    <w:bookmarkStart w:name="z42597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839"/>
    <w:bookmarkStart w:name="z24639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840"/>
    <w:bookmarkStart w:name="z24640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841"/>
    <w:bookmarkStart w:name="z24641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842"/>
    <w:bookmarkStart w:name="z24642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843"/>
    <w:bookmarkStart w:name="z24643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844"/>
    <w:bookmarkStart w:name="z24644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845"/>
    <w:bookmarkStart w:name="z24645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846"/>
    <w:bookmarkStart w:name="z24646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847"/>
    <w:bookmarkStart w:name="z24647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848"/>
    <w:bookmarkStart w:name="z24648"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849"/>
    <w:bookmarkStart w:name="z24649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850"/>
    <w:bookmarkStart w:name="z24650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851"/>
    <w:bookmarkStart w:name="z24651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52"/>
    <w:bookmarkStart w:name="z24652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53" w:id="4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54"/>
    <w:bookmarkStart w:name="z24654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55"/>
    <w:bookmarkStart w:name="z24655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56"/>
    <w:bookmarkStart w:name="z24656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57"/>
    <w:bookmarkStart w:name="z24657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858"/>
    <w:bookmarkStart w:name="z24658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859"/>
    <w:bookmarkStart w:name="z24659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860"/>
    <w:bookmarkStart w:name="z24660"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861"/>
    <w:bookmarkStart w:name="z24661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862"/>
    <w:bookmarkStart w:name="z24662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63"/>
    <w:bookmarkStart w:name="z24663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864"/>
    <w:bookmarkStart w:name="z24664" w:id="4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865"/>
    <w:bookmarkStart w:name="z24665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66"/>
    <w:bookmarkStart w:name="z24666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67"/>
    <w:bookmarkStart w:name="z24667"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868"/>
    <w:bookmarkStart w:name="z24668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69"/>
    <w:bookmarkStart w:name="z24669" w:id="4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70"/>
    <w:bookmarkStart w:name="z24670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8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342" w:id="4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72"/>
    <w:bookmarkStart w:name="z24671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8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424" w:id="4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74"/>
    <w:bookmarkStart w:name="z24672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8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673" w:id="4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76"/>
    <w:bookmarkStart w:name="z24674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877"/>
    <w:bookmarkStart w:name="z24675" w:id="4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78"/>
    <w:bookmarkStart w:name="z24676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879"/>
    <w:bookmarkStart w:name="z24677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880"/>
    <w:bookmarkStart w:name="z24678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81"/>
    <w:bookmarkStart w:name="z24679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882"/>
    <w:bookmarkStart w:name="z24680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883"/>
    <w:bookmarkStart w:name="z24681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884"/>
    <w:bookmarkStart w:name="z24682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85"/>
    <w:bookmarkStart w:name="z24683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041419, Республика Казахстан, Алматинская область, Райымбекский район, Нарынколский сельский округ, село Нарынкол, улица О.Жандосов, здание 14.</w:t>
      </w:r>
    </w:p>
    <w:bookmarkEnd w:id="4886"/>
    <w:bookmarkStart w:name="z24684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887"/>
    <w:bookmarkStart w:name="z24685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888"/>
    <w:bookmarkStart w:name="z24686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889"/>
    <w:bookmarkStart w:name="z24687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890"/>
    <w:bookmarkStart w:name="z24688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91"/>
    <w:bookmarkStart w:name="z24689" w:id="4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892"/>
    <w:bookmarkStart w:name="z24690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93"/>
    <w:bookmarkStart w:name="z24691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894"/>
    <w:bookmarkStart w:name="z24692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895"/>
    <w:bookmarkStart w:name="z24693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96"/>
    <w:bookmarkStart w:name="z24694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97"/>
    <w:bookmarkStart w:name="z24695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898"/>
    <w:bookmarkStart w:name="z24696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99"/>
    <w:bookmarkStart w:name="z24697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900"/>
    <w:bookmarkStart w:name="z24698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4901"/>
    <w:bookmarkStart w:name="z24699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902"/>
    <w:bookmarkStart w:name="z24700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903"/>
    <w:bookmarkStart w:name="z24701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904"/>
    <w:bookmarkStart w:name="z24702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05"/>
    <w:bookmarkStart w:name="z24703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906"/>
    <w:bookmarkStart w:name="z24704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907"/>
    <w:bookmarkStart w:name="z42598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908"/>
    <w:bookmarkStart w:name="z42599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909"/>
    <w:bookmarkStart w:name="z42600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910"/>
    <w:bookmarkStart w:name="z42601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911"/>
    <w:bookmarkStart w:name="z42602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912"/>
    <w:bookmarkStart w:name="z42603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913"/>
    <w:bookmarkStart w:name="z42604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914"/>
    <w:bookmarkStart w:name="z42605" w:id="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915"/>
    <w:bookmarkStart w:name="z42606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916"/>
    <w:bookmarkStart w:name="z42607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917"/>
    <w:bookmarkStart w:name="z42608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9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10" w:id="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4919"/>
    <w:bookmarkStart w:name="z42611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920"/>
    <w:bookmarkStart w:name="z42612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921"/>
    <w:bookmarkStart w:name="z42613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922"/>
    <w:bookmarkStart w:name="z42614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4923"/>
    <w:bookmarkStart w:name="z42615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4924"/>
    <w:bookmarkStart w:name="z24735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925"/>
    <w:bookmarkStart w:name="z24736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926"/>
    <w:bookmarkStart w:name="z24737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927"/>
    <w:bookmarkStart w:name="z24738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928"/>
    <w:bookmarkStart w:name="z24739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929"/>
    <w:bookmarkStart w:name="z24740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4930"/>
    <w:bookmarkStart w:name="z24741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931"/>
    <w:bookmarkStart w:name="z24742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4932"/>
    <w:bookmarkStart w:name="z24743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933"/>
    <w:bookmarkStart w:name="z24744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4934"/>
    <w:bookmarkStart w:name="z24745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935"/>
    <w:bookmarkStart w:name="z24746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936"/>
    <w:bookmarkStart w:name="z24747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937"/>
    <w:bookmarkStart w:name="z24748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9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49" w:id="4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939"/>
    <w:bookmarkStart w:name="z24750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40"/>
    <w:bookmarkStart w:name="z24751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41"/>
    <w:bookmarkStart w:name="z24752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42"/>
    <w:bookmarkStart w:name="z24753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43"/>
    <w:bookmarkStart w:name="z24754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44"/>
    <w:bookmarkStart w:name="z24755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45"/>
    <w:bookmarkStart w:name="z24756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46"/>
    <w:bookmarkStart w:name="z24757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47"/>
    <w:bookmarkStart w:name="z24758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48"/>
    <w:bookmarkStart w:name="z24759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49"/>
    <w:bookmarkStart w:name="z24760" w:id="4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50"/>
    <w:bookmarkStart w:name="z24761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51"/>
    <w:bookmarkStart w:name="z24762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52"/>
    <w:bookmarkStart w:name="z24763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53"/>
    <w:bookmarkStart w:name="z24764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54"/>
    <w:bookmarkStart w:name="z24765" w:id="4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55"/>
    <w:bookmarkStart w:name="z24766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9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88" w:id="4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957"/>
    <w:bookmarkStart w:name="z24767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9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768" w:id="4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959"/>
    <w:bookmarkStart w:name="z24769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960"/>
    <w:bookmarkStart w:name="z24770" w:id="4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61"/>
    <w:bookmarkStart w:name="z24771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962"/>
    <w:bookmarkStart w:name="z24772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63"/>
    <w:bookmarkStart w:name="z24773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64"/>
    <w:bookmarkStart w:name="z24774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65"/>
    <w:bookmarkStart w:name="z24775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66"/>
    <w:bookmarkStart w:name="z24776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967"/>
    <w:bookmarkStart w:name="z24777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968"/>
    <w:bookmarkStart w:name="z24778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041600, Республика Казахстан, Алматинская область, Талгарский район, город Талгар, улица Рыскулова, дом 61 А.</w:t>
      </w:r>
    </w:p>
    <w:bookmarkEnd w:id="4969"/>
    <w:bookmarkStart w:name="z24779" w:id="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970"/>
    <w:bookmarkStart w:name="z24780" w:id="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971"/>
    <w:bookmarkStart w:name="z24781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972"/>
    <w:bookmarkStart w:name="z24782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973"/>
    <w:bookmarkStart w:name="z24783" w:id="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974"/>
    <w:bookmarkStart w:name="z24784" w:id="4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975"/>
    <w:bookmarkStart w:name="z24785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976"/>
    <w:bookmarkStart w:name="z24786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977"/>
    <w:bookmarkStart w:name="z24787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978"/>
    <w:bookmarkStart w:name="z24788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979"/>
    <w:bookmarkStart w:name="z24789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80"/>
    <w:bookmarkStart w:name="z24790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981"/>
    <w:bookmarkStart w:name="z24791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982"/>
    <w:bookmarkStart w:name="z24792" w:id="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983"/>
    <w:bookmarkStart w:name="z24793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984"/>
    <w:bookmarkStart w:name="z24794" w:id="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985"/>
    <w:bookmarkStart w:name="z24795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986"/>
    <w:bookmarkStart w:name="z24796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987"/>
    <w:bookmarkStart w:name="z24797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88"/>
    <w:bookmarkStart w:name="z24798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989"/>
    <w:bookmarkStart w:name="z24799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990"/>
    <w:bookmarkStart w:name="z42616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991"/>
    <w:bookmarkStart w:name="z42617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992"/>
    <w:bookmarkStart w:name="z42618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993"/>
    <w:bookmarkStart w:name="z42619" w:id="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994"/>
    <w:bookmarkStart w:name="z42620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995"/>
    <w:bookmarkStart w:name="z42621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996"/>
    <w:bookmarkStart w:name="z42622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997"/>
    <w:bookmarkStart w:name="z42623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998"/>
    <w:bookmarkStart w:name="z42624" w:id="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999"/>
    <w:bookmarkStart w:name="z42625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000"/>
    <w:bookmarkStart w:name="z42626" w:id="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28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002"/>
    <w:bookmarkStart w:name="z42629" w:id="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003"/>
    <w:bookmarkStart w:name="z42630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04"/>
    <w:bookmarkStart w:name="z42631" w:id="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005"/>
    <w:bookmarkStart w:name="z42632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006"/>
    <w:bookmarkStart w:name="z42633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007"/>
    <w:bookmarkStart w:name="z24830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008"/>
    <w:bookmarkStart w:name="z24831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009"/>
    <w:bookmarkStart w:name="z24832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010"/>
    <w:bookmarkStart w:name="z24833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011"/>
    <w:bookmarkStart w:name="z24834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012"/>
    <w:bookmarkStart w:name="z24835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013"/>
    <w:bookmarkStart w:name="z24836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014"/>
    <w:bookmarkStart w:name="z24837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015"/>
    <w:bookmarkStart w:name="z24838" w:id="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016"/>
    <w:bookmarkStart w:name="z24839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017"/>
    <w:bookmarkStart w:name="z24840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018"/>
    <w:bookmarkStart w:name="z24841" w:id="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019"/>
    <w:bookmarkStart w:name="z24842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020"/>
    <w:bookmarkStart w:name="z24843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0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44" w:id="5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022"/>
    <w:bookmarkStart w:name="z24845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23"/>
    <w:bookmarkStart w:name="z24846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024"/>
    <w:bookmarkStart w:name="z24847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025"/>
    <w:bookmarkStart w:name="z24848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026"/>
    <w:bookmarkStart w:name="z24849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027"/>
    <w:bookmarkStart w:name="z24850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028"/>
    <w:bookmarkStart w:name="z24851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029"/>
    <w:bookmarkStart w:name="z24852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030"/>
    <w:bookmarkStart w:name="z24853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031"/>
    <w:bookmarkStart w:name="z24854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032"/>
    <w:bookmarkStart w:name="z24855" w:id="5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033"/>
    <w:bookmarkStart w:name="z24856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034"/>
    <w:bookmarkStart w:name="z24857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035"/>
    <w:bookmarkStart w:name="z24858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036"/>
    <w:bookmarkStart w:name="z24859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37"/>
    <w:bookmarkStart w:name="z24860" w:id="5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38"/>
    <w:bookmarkStart w:name="z24861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752" w:id="5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40"/>
    <w:bookmarkStart w:name="z24862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0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834" w:id="5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42"/>
    <w:bookmarkStart w:name="z24863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58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0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864" w:id="5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44"/>
    <w:bookmarkStart w:name="z24865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45"/>
    <w:bookmarkStart w:name="z24866" w:id="5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46"/>
    <w:bookmarkStart w:name="z24867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47"/>
    <w:bookmarkStart w:name="z24868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48"/>
    <w:bookmarkStart w:name="z24869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49"/>
    <w:bookmarkStart w:name="z24870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50"/>
    <w:bookmarkStart w:name="z24871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51"/>
    <w:bookmarkStart w:name="z24872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052"/>
    <w:bookmarkStart w:name="z24873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053"/>
    <w:bookmarkStart w:name="z24874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041800, Республика Казахстан, Алматинская область, Уйгурский район, Шонжынский сельский округ, село Шонжы, улица Заманбек Абдразаков, здание 34.</w:t>
      </w:r>
    </w:p>
    <w:bookmarkEnd w:id="5054"/>
    <w:bookmarkStart w:name="z24875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055"/>
    <w:bookmarkStart w:name="z24876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56"/>
    <w:bookmarkStart w:name="z24877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057"/>
    <w:bookmarkStart w:name="z24878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058"/>
    <w:bookmarkStart w:name="z24879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059"/>
    <w:bookmarkStart w:name="z24880" w:id="5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060"/>
    <w:bookmarkStart w:name="z24881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061"/>
    <w:bookmarkStart w:name="z24882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062"/>
    <w:bookmarkStart w:name="z24883" w:id="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063"/>
    <w:bookmarkStart w:name="z24884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64"/>
    <w:bookmarkStart w:name="z24885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65"/>
    <w:bookmarkStart w:name="z24886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066"/>
    <w:bookmarkStart w:name="z24887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67"/>
    <w:bookmarkStart w:name="z24888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068"/>
    <w:bookmarkStart w:name="z24889" w:id="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069"/>
    <w:bookmarkStart w:name="z24890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070"/>
    <w:bookmarkStart w:name="z24891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071"/>
    <w:bookmarkStart w:name="z24892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072"/>
    <w:bookmarkStart w:name="z24893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073"/>
    <w:bookmarkStart w:name="z24894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074"/>
    <w:bookmarkStart w:name="z24895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75"/>
    <w:bookmarkStart w:name="z42634"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076"/>
    <w:bookmarkStart w:name="z42635" w:id="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077"/>
    <w:bookmarkStart w:name="z42636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078"/>
    <w:bookmarkStart w:name="z42637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079"/>
    <w:bookmarkStart w:name="z42638" w:id="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080"/>
    <w:bookmarkStart w:name="z42639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081"/>
    <w:bookmarkStart w:name="z42640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082"/>
    <w:bookmarkStart w:name="z42641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083"/>
    <w:bookmarkStart w:name="z42642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084"/>
    <w:bookmarkStart w:name="z42643" w:id="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085"/>
    <w:bookmarkStart w:name="z42644" w:id="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0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46" w:id="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087"/>
    <w:bookmarkStart w:name="z42647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088"/>
    <w:bookmarkStart w:name="z42648" w:id="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89"/>
    <w:bookmarkStart w:name="z42649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090"/>
    <w:bookmarkStart w:name="z42650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091"/>
    <w:bookmarkStart w:name="z42651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092"/>
    <w:bookmarkStart w:name="z24926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093"/>
    <w:bookmarkStart w:name="z24927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094"/>
    <w:bookmarkStart w:name="z24928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095"/>
    <w:bookmarkStart w:name="z24929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096"/>
    <w:bookmarkStart w:name="z24930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097"/>
    <w:bookmarkStart w:name="z24931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098"/>
    <w:bookmarkStart w:name="z24932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099"/>
    <w:bookmarkStart w:name="z24933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100"/>
    <w:bookmarkStart w:name="z24934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101"/>
    <w:bookmarkStart w:name="z24935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102"/>
    <w:bookmarkStart w:name="z24936" w:id="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103"/>
    <w:bookmarkStart w:name="z24937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104"/>
    <w:bookmarkStart w:name="z24938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105"/>
    <w:bookmarkStart w:name="z24939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40" w:id="5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107"/>
    <w:bookmarkStart w:name="z24941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08"/>
    <w:bookmarkStart w:name="z24942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09"/>
    <w:bookmarkStart w:name="z24943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10"/>
    <w:bookmarkStart w:name="z24944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111"/>
    <w:bookmarkStart w:name="z24945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12"/>
    <w:bookmarkStart w:name="z24946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13"/>
    <w:bookmarkStart w:name="z24947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14"/>
    <w:bookmarkStart w:name="z24948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15"/>
    <w:bookmarkStart w:name="z24949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16"/>
    <w:bookmarkStart w:name="z24950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117"/>
    <w:bookmarkStart w:name="z24951" w:id="5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18"/>
    <w:bookmarkStart w:name="z24952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119"/>
    <w:bookmarkStart w:name="z24953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120"/>
    <w:bookmarkStart w:name="z24954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121"/>
    <w:bookmarkStart w:name="z24955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22"/>
    <w:bookmarkStart w:name="z24956" w:id="5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123"/>
    <w:bookmarkStart w:name="z24957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958" w:id="5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25"/>
    <w:bookmarkStart w:name="z24959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126"/>
    <w:bookmarkStart w:name="z24960" w:id="5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27"/>
    <w:bookmarkStart w:name="z24961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128"/>
    <w:bookmarkStart w:name="z24962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129"/>
    <w:bookmarkStart w:name="z24963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130"/>
    <w:bookmarkStart w:name="z24964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31"/>
    <w:bookmarkStart w:name="z24965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32"/>
    <w:bookmarkStart w:name="z24966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133"/>
    <w:bookmarkStart w:name="z24967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134"/>
    <w:bookmarkStart w:name="z24968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040700, Республика Казахстан, Алматинская область, Илийский район, Энергетический сельский округ, село Отеген батыр, ул.Қолдасов Сұлтан, зд.8.</w:t>
      </w:r>
    </w:p>
    <w:bookmarkEnd w:id="5135"/>
    <w:bookmarkStart w:name="z24969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136"/>
    <w:bookmarkStart w:name="z24970" w:id="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37"/>
    <w:bookmarkStart w:name="z24971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38"/>
    <w:bookmarkStart w:name="z24972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39"/>
    <w:bookmarkStart w:name="z24973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40"/>
    <w:bookmarkStart w:name="z24974" w:id="5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141"/>
    <w:bookmarkStart w:name="z24975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42"/>
    <w:bookmarkStart w:name="z24976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143"/>
    <w:bookmarkStart w:name="z24977" w:id="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144"/>
    <w:bookmarkStart w:name="z24978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45"/>
    <w:bookmarkStart w:name="z24979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46"/>
    <w:bookmarkStart w:name="z24980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147"/>
    <w:bookmarkStart w:name="z24981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148"/>
    <w:bookmarkStart w:name="z24982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149"/>
    <w:bookmarkStart w:name="z24983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150"/>
    <w:bookmarkStart w:name="z24984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151"/>
    <w:bookmarkStart w:name="z24985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152"/>
    <w:bookmarkStart w:name="z24986"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153"/>
    <w:bookmarkStart w:name="z24987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154"/>
    <w:bookmarkStart w:name="z24988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155"/>
    <w:bookmarkStart w:name="z24989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56"/>
    <w:bookmarkStart w:name="z42652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157"/>
    <w:bookmarkStart w:name="z42653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158"/>
    <w:bookmarkStart w:name="z42654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159"/>
    <w:bookmarkStart w:name="z42655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160"/>
    <w:bookmarkStart w:name="z42656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161"/>
    <w:bookmarkStart w:name="z42657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162"/>
    <w:bookmarkStart w:name="z42658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163"/>
    <w:bookmarkStart w:name="z42659" w:id="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164"/>
    <w:bookmarkStart w:name="z42660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165"/>
    <w:bookmarkStart w:name="z42661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166"/>
    <w:bookmarkStart w:name="z42662" w:id="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64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168"/>
    <w:bookmarkStart w:name="z42665" w:id="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169"/>
    <w:bookmarkStart w:name="z42666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170"/>
    <w:bookmarkStart w:name="z42667" w:id="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171"/>
    <w:bookmarkStart w:name="z42668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172"/>
    <w:bookmarkStart w:name="z42669" w:id="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173"/>
    <w:bookmarkStart w:name="z25020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174"/>
    <w:bookmarkStart w:name="z25021" w:id="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175"/>
    <w:bookmarkStart w:name="z25022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176"/>
    <w:bookmarkStart w:name="z25023" w:id="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177"/>
    <w:bookmarkStart w:name="z25024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178"/>
    <w:bookmarkStart w:name="z25025" w:id="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179"/>
    <w:bookmarkStart w:name="z25026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180"/>
    <w:bookmarkStart w:name="z25027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181"/>
    <w:bookmarkStart w:name="z25028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182"/>
    <w:bookmarkStart w:name="z25029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183"/>
    <w:bookmarkStart w:name="z25030"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184"/>
    <w:bookmarkStart w:name="z25031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185"/>
    <w:bookmarkStart w:name="z25032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186"/>
    <w:bookmarkStart w:name="z25033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34" w:id="5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188"/>
    <w:bookmarkStart w:name="z25035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89"/>
    <w:bookmarkStart w:name="z25036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90"/>
    <w:bookmarkStart w:name="z25037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91"/>
    <w:bookmarkStart w:name="z25038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192"/>
    <w:bookmarkStart w:name="z25039" w:id="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93"/>
    <w:bookmarkStart w:name="z25040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94"/>
    <w:bookmarkStart w:name="z25041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95"/>
    <w:bookmarkStart w:name="z25042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96"/>
    <w:bookmarkStart w:name="z25043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97"/>
    <w:bookmarkStart w:name="z25044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198"/>
    <w:bookmarkStart w:name="z25045" w:id="5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99"/>
    <w:bookmarkStart w:name="z25046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00"/>
    <w:bookmarkStart w:name="z25047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01"/>
    <w:bookmarkStart w:name="z25048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202"/>
    <w:bookmarkStart w:name="z25049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03"/>
    <w:bookmarkStart w:name="z25050" w:id="5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04"/>
    <w:bookmarkStart w:name="z25051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052" w:id="5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206"/>
    <w:bookmarkStart w:name="z25053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207"/>
    <w:bookmarkStart w:name="z25054" w:id="5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08"/>
    <w:bookmarkStart w:name="z25055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209"/>
    <w:bookmarkStart w:name="z25056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10"/>
    <w:bookmarkStart w:name="z25057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211"/>
    <w:bookmarkStart w:name="z25058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212"/>
    <w:bookmarkStart w:name="z25059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13"/>
    <w:bookmarkStart w:name="z25060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214"/>
    <w:bookmarkStart w:name="z25061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215"/>
    <w:bookmarkStart w:name="z25062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060007, Республика Казахстан, Атырауская область, город Атырау, улица Гурьев, здание 7А.</w:t>
      </w:r>
    </w:p>
    <w:bookmarkEnd w:id="5216"/>
    <w:bookmarkStart w:name="z25063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217"/>
    <w:bookmarkStart w:name="z25064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218"/>
    <w:bookmarkStart w:name="z25065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219"/>
    <w:bookmarkStart w:name="z25066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220"/>
    <w:bookmarkStart w:name="z25067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221"/>
    <w:bookmarkStart w:name="z25068" w:id="5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222"/>
    <w:bookmarkStart w:name="z25069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23"/>
    <w:bookmarkStart w:name="z25070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224"/>
    <w:bookmarkStart w:name="z25071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225"/>
    <w:bookmarkStart w:name="z25072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26"/>
    <w:bookmarkStart w:name="z25073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27"/>
    <w:bookmarkStart w:name="z25074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228"/>
    <w:bookmarkStart w:name="z25075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29"/>
    <w:bookmarkStart w:name="z25076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30"/>
    <w:bookmarkStart w:name="z25077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31"/>
    <w:bookmarkStart w:name="z25078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232"/>
    <w:bookmarkStart w:name="z25079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233"/>
    <w:bookmarkStart w:name="z25080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234"/>
    <w:bookmarkStart w:name="z25081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35"/>
    <w:bookmarkStart w:name="z25082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236"/>
    <w:bookmarkStart w:name="z25083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37"/>
    <w:bookmarkStart w:name="z42670" w:id="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238"/>
    <w:bookmarkStart w:name="z42671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239"/>
    <w:bookmarkStart w:name="z42672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40"/>
    <w:bookmarkStart w:name="z42673"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41"/>
    <w:bookmarkStart w:name="z42674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42"/>
    <w:bookmarkStart w:name="z42675" w:id="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243"/>
    <w:bookmarkStart w:name="z42676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244"/>
    <w:bookmarkStart w:name="z42677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245"/>
    <w:bookmarkStart w:name="z42678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246"/>
    <w:bookmarkStart w:name="z42679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247"/>
    <w:bookmarkStart w:name="z42680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82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249"/>
    <w:bookmarkStart w:name="z42683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250"/>
    <w:bookmarkStart w:name="z42684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251"/>
    <w:bookmarkStart w:name="z42685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252"/>
    <w:bookmarkStart w:name="z42686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253"/>
    <w:bookmarkStart w:name="z42687" w:id="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254"/>
    <w:bookmarkStart w:name="z25114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255"/>
    <w:bookmarkStart w:name="z25115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256"/>
    <w:bookmarkStart w:name="z25116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257"/>
    <w:bookmarkStart w:name="z25117" w:id="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258"/>
    <w:bookmarkStart w:name="z25118" w:id="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259"/>
    <w:bookmarkStart w:name="z25119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260"/>
    <w:bookmarkStart w:name="z25120" w:id="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261"/>
    <w:bookmarkStart w:name="z25121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262"/>
    <w:bookmarkStart w:name="z25122" w:id="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263"/>
    <w:bookmarkStart w:name="z25123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264"/>
    <w:bookmarkStart w:name="z25124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265"/>
    <w:bookmarkStart w:name="z25125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266"/>
    <w:bookmarkStart w:name="z25126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267"/>
    <w:bookmarkStart w:name="z25127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28" w:id="5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269"/>
    <w:bookmarkStart w:name="z25129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70"/>
    <w:bookmarkStart w:name="z25130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71"/>
    <w:bookmarkStart w:name="z25131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272"/>
    <w:bookmarkStart w:name="z25132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273"/>
    <w:bookmarkStart w:name="z25133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274"/>
    <w:bookmarkStart w:name="z25134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275"/>
    <w:bookmarkStart w:name="z25135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276"/>
    <w:bookmarkStart w:name="z25136" w:id="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277"/>
    <w:bookmarkStart w:name="z25137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278"/>
    <w:bookmarkStart w:name="z25138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279"/>
    <w:bookmarkStart w:name="z25139" w:id="5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280"/>
    <w:bookmarkStart w:name="z25140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81"/>
    <w:bookmarkStart w:name="z25141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82"/>
    <w:bookmarkStart w:name="z25142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283"/>
    <w:bookmarkStart w:name="z25143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84"/>
    <w:bookmarkStart w:name="z25144" w:id="5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85"/>
    <w:bookmarkStart w:name="z25145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2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146" w:id="5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287"/>
    <w:bookmarkStart w:name="z25147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288"/>
    <w:bookmarkStart w:name="z25148" w:id="5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89"/>
    <w:bookmarkStart w:name="z25149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290"/>
    <w:bookmarkStart w:name="z25150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91"/>
    <w:bookmarkStart w:name="z25151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292"/>
    <w:bookmarkStart w:name="z25152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293"/>
    <w:bookmarkStart w:name="z25153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94"/>
    <w:bookmarkStart w:name="z25154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295"/>
    <w:bookmarkStart w:name="z25155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296"/>
    <w:bookmarkStart w:name="z25156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060100, Республика Казахстан, Атырауская область, город Кульсары, улица № 222, здание 20.</w:t>
      </w:r>
    </w:p>
    <w:bookmarkEnd w:id="5297"/>
    <w:bookmarkStart w:name="z25157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298"/>
    <w:bookmarkStart w:name="z25158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299"/>
    <w:bookmarkStart w:name="z25159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00"/>
    <w:bookmarkStart w:name="z25160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01"/>
    <w:bookmarkStart w:name="z25161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302"/>
    <w:bookmarkStart w:name="z25162" w:id="5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303"/>
    <w:bookmarkStart w:name="z25163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304"/>
    <w:bookmarkStart w:name="z25164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305"/>
    <w:bookmarkStart w:name="z25165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306"/>
    <w:bookmarkStart w:name="z25166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307"/>
    <w:bookmarkStart w:name="z25167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08"/>
    <w:bookmarkStart w:name="z25168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309"/>
    <w:bookmarkStart w:name="z25169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310"/>
    <w:bookmarkStart w:name="z25170" w:id="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311"/>
    <w:bookmarkStart w:name="z25171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312"/>
    <w:bookmarkStart w:name="z25172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13"/>
    <w:bookmarkStart w:name="z25173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14"/>
    <w:bookmarkStart w:name="z25174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15"/>
    <w:bookmarkStart w:name="z25175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16"/>
    <w:bookmarkStart w:name="z25176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17"/>
    <w:bookmarkStart w:name="z25177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18"/>
    <w:bookmarkStart w:name="z42688"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319"/>
    <w:bookmarkStart w:name="z42689" w:id="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320"/>
    <w:bookmarkStart w:name="z42690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321"/>
    <w:bookmarkStart w:name="z42691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322"/>
    <w:bookmarkStart w:name="z42692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323"/>
    <w:bookmarkStart w:name="z42693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324"/>
    <w:bookmarkStart w:name="z42694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325"/>
    <w:bookmarkStart w:name="z42695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326"/>
    <w:bookmarkStart w:name="z42696" w:id="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327"/>
    <w:bookmarkStart w:name="z42697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328"/>
    <w:bookmarkStart w:name="z42698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00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330"/>
    <w:bookmarkStart w:name="z42701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31"/>
    <w:bookmarkStart w:name="z42702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32"/>
    <w:bookmarkStart w:name="z42703" w:id="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33"/>
    <w:bookmarkStart w:name="z42704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334"/>
    <w:bookmarkStart w:name="z42705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335"/>
    <w:bookmarkStart w:name="z25208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36"/>
    <w:bookmarkStart w:name="z25209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337"/>
    <w:bookmarkStart w:name="z25210" w:id="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338"/>
    <w:bookmarkStart w:name="z25211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339"/>
    <w:bookmarkStart w:name="z25212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340"/>
    <w:bookmarkStart w:name="z25213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341"/>
    <w:bookmarkStart w:name="z25214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342"/>
    <w:bookmarkStart w:name="z25215" w:id="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343"/>
    <w:bookmarkStart w:name="z25216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344"/>
    <w:bookmarkStart w:name="z25217" w:id="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345"/>
    <w:bookmarkStart w:name="z25218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346"/>
    <w:bookmarkStart w:name="z25219" w:id="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347"/>
    <w:bookmarkStart w:name="z25220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348"/>
    <w:bookmarkStart w:name="z25221" w:id="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22" w:id="5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350"/>
    <w:bookmarkStart w:name="z25223" w:id="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351"/>
    <w:bookmarkStart w:name="z25224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52"/>
    <w:bookmarkStart w:name="z25225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353"/>
    <w:bookmarkStart w:name="z25226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354"/>
    <w:bookmarkStart w:name="z25227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355"/>
    <w:bookmarkStart w:name="z25228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356"/>
    <w:bookmarkStart w:name="z25229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357"/>
    <w:bookmarkStart w:name="z25230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358"/>
    <w:bookmarkStart w:name="z25231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359"/>
    <w:bookmarkStart w:name="z25232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360"/>
    <w:bookmarkStart w:name="z25233" w:id="5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361"/>
    <w:bookmarkStart w:name="z25234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362"/>
    <w:bookmarkStart w:name="z25235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363"/>
    <w:bookmarkStart w:name="z25236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364"/>
    <w:bookmarkStart w:name="z25237" w:id="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65"/>
    <w:bookmarkStart w:name="z25238" w:id="5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366"/>
    <w:bookmarkStart w:name="z25239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240" w:id="5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368"/>
    <w:bookmarkStart w:name="z25241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369"/>
    <w:bookmarkStart w:name="z25242" w:id="5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70"/>
    <w:bookmarkStart w:name="z25243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371"/>
    <w:bookmarkStart w:name="z25244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72"/>
    <w:bookmarkStart w:name="z25245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73"/>
    <w:bookmarkStart w:name="z25246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74"/>
    <w:bookmarkStart w:name="z25247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75"/>
    <w:bookmarkStart w:name="z25248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376"/>
    <w:bookmarkStart w:name="z25249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377"/>
    <w:bookmarkStart w:name="z25250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060200, Республика Казахстан, Атырауская область, Индерский район, поселок Индерборский, улица Чокан Валиханова, дом 9.</w:t>
      </w:r>
    </w:p>
    <w:bookmarkEnd w:id="5378"/>
    <w:bookmarkStart w:name="z25251" w:id="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379"/>
    <w:bookmarkStart w:name="z25252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380"/>
    <w:bookmarkStart w:name="z25253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81"/>
    <w:bookmarkStart w:name="z25254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82"/>
    <w:bookmarkStart w:name="z25255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383"/>
    <w:bookmarkStart w:name="z25256" w:id="5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384"/>
    <w:bookmarkStart w:name="z25257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385"/>
    <w:bookmarkStart w:name="z25258" w:id="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386"/>
    <w:bookmarkStart w:name="z25259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387"/>
    <w:bookmarkStart w:name="z25260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388"/>
    <w:bookmarkStart w:name="z25261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89"/>
    <w:bookmarkStart w:name="z25262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390"/>
    <w:bookmarkStart w:name="z25263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391"/>
    <w:bookmarkStart w:name="z25264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392"/>
    <w:bookmarkStart w:name="z25265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393"/>
    <w:bookmarkStart w:name="z25266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94"/>
    <w:bookmarkStart w:name="z25267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95"/>
    <w:bookmarkStart w:name="z25268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96"/>
    <w:bookmarkStart w:name="z25269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97"/>
    <w:bookmarkStart w:name="z25270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98"/>
    <w:bookmarkStart w:name="z25271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99"/>
    <w:bookmarkStart w:name="z42706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400"/>
    <w:bookmarkStart w:name="z42707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401"/>
    <w:bookmarkStart w:name="z42708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402"/>
    <w:bookmarkStart w:name="z42709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403"/>
    <w:bookmarkStart w:name="z42710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04"/>
    <w:bookmarkStart w:name="z42711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405"/>
    <w:bookmarkStart w:name="z42712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06"/>
    <w:bookmarkStart w:name="z42713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07"/>
    <w:bookmarkStart w:name="z42714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08"/>
    <w:bookmarkStart w:name="z42715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09"/>
    <w:bookmarkStart w:name="z42716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18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411"/>
    <w:bookmarkStart w:name="z42719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412"/>
    <w:bookmarkStart w:name="z42720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13"/>
    <w:bookmarkStart w:name="z42721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414"/>
    <w:bookmarkStart w:name="z42722" w:id="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415"/>
    <w:bookmarkStart w:name="z42723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416"/>
    <w:bookmarkStart w:name="z25302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417"/>
    <w:bookmarkStart w:name="z25303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18"/>
    <w:bookmarkStart w:name="z25304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419"/>
    <w:bookmarkStart w:name="z25305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420"/>
    <w:bookmarkStart w:name="z25306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421"/>
    <w:bookmarkStart w:name="z25307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422"/>
    <w:bookmarkStart w:name="z25308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23"/>
    <w:bookmarkStart w:name="z25309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424"/>
    <w:bookmarkStart w:name="z25310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25"/>
    <w:bookmarkStart w:name="z25311"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426"/>
    <w:bookmarkStart w:name="z25312" w:id="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27"/>
    <w:bookmarkStart w:name="z25313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28"/>
    <w:bookmarkStart w:name="z25314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29"/>
    <w:bookmarkStart w:name="z25315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16" w:id="5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431"/>
    <w:bookmarkStart w:name="z25317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432"/>
    <w:bookmarkStart w:name="z25318" w:id="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433"/>
    <w:bookmarkStart w:name="z25319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434"/>
    <w:bookmarkStart w:name="z25320" w:id="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435"/>
    <w:bookmarkStart w:name="z25321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436"/>
    <w:bookmarkStart w:name="z25322" w:id="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437"/>
    <w:bookmarkStart w:name="z25323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438"/>
    <w:bookmarkStart w:name="z25324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439"/>
    <w:bookmarkStart w:name="z25325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440"/>
    <w:bookmarkStart w:name="z25326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441"/>
    <w:bookmarkStart w:name="z25327" w:id="5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442"/>
    <w:bookmarkStart w:name="z25328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443"/>
    <w:bookmarkStart w:name="z25329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444"/>
    <w:bookmarkStart w:name="z25330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445"/>
    <w:bookmarkStart w:name="z25331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446"/>
    <w:bookmarkStart w:name="z25332" w:id="5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447"/>
    <w:bookmarkStart w:name="z25333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4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334" w:id="5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449"/>
    <w:bookmarkStart w:name="z25335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450"/>
    <w:bookmarkStart w:name="z25336" w:id="5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451"/>
    <w:bookmarkStart w:name="z25337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452"/>
    <w:bookmarkStart w:name="z25338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453"/>
    <w:bookmarkStart w:name="z25339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454"/>
    <w:bookmarkStart w:name="z25340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455"/>
    <w:bookmarkStart w:name="z25341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56"/>
    <w:bookmarkStart w:name="z25342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457"/>
    <w:bookmarkStart w:name="z25343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458"/>
    <w:bookmarkStart w:name="z25344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060300, Республика Казахстан, Атырауская область, Исатайский район, сельский округ Аккистау, село Аккистау, улица Егемен Казахстан, здание 27.</w:t>
      </w:r>
    </w:p>
    <w:bookmarkEnd w:id="5459"/>
    <w:bookmarkStart w:name="z25345" w:id="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460"/>
    <w:bookmarkStart w:name="z25346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461"/>
    <w:bookmarkStart w:name="z25347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462"/>
    <w:bookmarkStart w:name="z25348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463"/>
    <w:bookmarkStart w:name="z25349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64"/>
    <w:bookmarkStart w:name="z25350" w:id="5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465"/>
    <w:bookmarkStart w:name="z25351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466"/>
    <w:bookmarkStart w:name="z25352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467"/>
    <w:bookmarkStart w:name="z25353" w:id="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468"/>
    <w:bookmarkStart w:name="z25354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69"/>
    <w:bookmarkStart w:name="z25355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70"/>
    <w:bookmarkStart w:name="z25356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471"/>
    <w:bookmarkStart w:name="z25357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72"/>
    <w:bookmarkStart w:name="z25358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73"/>
    <w:bookmarkStart w:name="z25359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74"/>
    <w:bookmarkStart w:name="z25360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475"/>
    <w:bookmarkStart w:name="z25361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476"/>
    <w:bookmarkStart w:name="z25362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477"/>
    <w:bookmarkStart w:name="z25363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78"/>
    <w:bookmarkStart w:name="z25364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479"/>
    <w:bookmarkStart w:name="z25365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480"/>
    <w:bookmarkStart w:name="z42724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481"/>
    <w:bookmarkStart w:name="z42725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482"/>
    <w:bookmarkStart w:name="z42726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483"/>
    <w:bookmarkStart w:name="z42727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484"/>
    <w:bookmarkStart w:name="z42728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85"/>
    <w:bookmarkStart w:name="z42729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486"/>
    <w:bookmarkStart w:name="z42730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87"/>
    <w:bookmarkStart w:name="z42731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88"/>
    <w:bookmarkStart w:name="z42732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89"/>
    <w:bookmarkStart w:name="z42733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90"/>
    <w:bookmarkStart w:name="z42734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4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36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492"/>
    <w:bookmarkStart w:name="z42737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493"/>
    <w:bookmarkStart w:name="z42738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94"/>
    <w:bookmarkStart w:name="z42739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495"/>
    <w:bookmarkStart w:name="z42740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496"/>
    <w:bookmarkStart w:name="z42741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497"/>
    <w:bookmarkStart w:name="z25396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498"/>
    <w:bookmarkStart w:name="z25397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99"/>
    <w:bookmarkStart w:name="z25398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00"/>
    <w:bookmarkStart w:name="z25399" w:id="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01"/>
    <w:bookmarkStart w:name="z25400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02"/>
    <w:bookmarkStart w:name="z25401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503"/>
    <w:bookmarkStart w:name="z25402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504"/>
    <w:bookmarkStart w:name="z25403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505"/>
    <w:bookmarkStart w:name="z25404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506"/>
    <w:bookmarkStart w:name="z25405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507"/>
    <w:bookmarkStart w:name="z25406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508"/>
    <w:bookmarkStart w:name="z25407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509"/>
    <w:bookmarkStart w:name="z25408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510"/>
    <w:bookmarkStart w:name="z25409" w:id="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10" w:id="5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12"/>
    <w:bookmarkStart w:name="z25411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13"/>
    <w:bookmarkStart w:name="z25412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14"/>
    <w:bookmarkStart w:name="z25413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15"/>
    <w:bookmarkStart w:name="z25414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16"/>
    <w:bookmarkStart w:name="z25415" w:id="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17"/>
    <w:bookmarkStart w:name="z25416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18"/>
    <w:bookmarkStart w:name="z25417" w:id="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19"/>
    <w:bookmarkStart w:name="z25418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20"/>
    <w:bookmarkStart w:name="z25419" w:id="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21"/>
    <w:bookmarkStart w:name="z25420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22"/>
    <w:bookmarkStart w:name="z25421" w:id="5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523"/>
    <w:bookmarkStart w:name="z25422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524"/>
    <w:bookmarkStart w:name="z25423" w:id="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525"/>
    <w:bookmarkStart w:name="z25424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526"/>
    <w:bookmarkStart w:name="z25425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27"/>
    <w:bookmarkStart w:name="z25426" w:id="5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528"/>
    <w:bookmarkStart w:name="z25427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5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428" w:id="5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530"/>
    <w:bookmarkStart w:name="z25429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531"/>
    <w:bookmarkStart w:name="z25430" w:id="5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532"/>
    <w:bookmarkStart w:name="z25431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533"/>
    <w:bookmarkStart w:name="z25432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534"/>
    <w:bookmarkStart w:name="z25433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535"/>
    <w:bookmarkStart w:name="z25434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536"/>
    <w:bookmarkStart w:name="z25435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37"/>
    <w:bookmarkStart w:name="z25436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538"/>
    <w:bookmarkStart w:name="z25437" w:id="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539"/>
    <w:bookmarkStart w:name="z25438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060400, Республика Казахстан, Атырауская область, Курмангазинский район, сельский округ Құрманғазы, село Құрманғазы, улица Республики, дом 13.</w:t>
      </w:r>
    </w:p>
    <w:bookmarkEnd w:id="5540"/>
    <w:bookmarkStart w:name="z25439" w:id="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541"/>
    <w:bookmarkStart w:name="z25440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542"/>
    <w:bookmarkStart w:name="z25441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543"/>
    <w:bookmarkStart w:name="z25442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544"/>
    <w:bookmarkStart w:name="z25443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545"/>
    <w:bookmarkStart w:name="z25444" w:id="5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546"/>
    <w:bookmarkStart w:name="z25445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547"/>
    <w:bookmarkStart w:name="z25446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548"/>
    <w:bookmarkStart w:name="z25447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549"/>
    <w:bookmarkStart w:name="z25448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550"/>
    <w:bookmarkStart w:name="z25449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51"/>
    <w:bookmarkStart w:name="z25450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552"/>
    <w:bookmarkStart w:name="z25451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553"/>
    <w:bookmarkStart w:name="z25452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554"/>
    <w:bookmarkStart w:name="z25453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555"/>
    <w:bookmarkStart w:name="z25454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556"/>
    <w:bookmarkStart w:name="z25455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557"/>
    <w:bookmarkStart w:name="z25456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558"/>
    <w:bookmarkStart w:name="z25457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559"/>
    <w:bookmarkStart w:name="z25458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560"/>
    <w:bookmarkStart w:name="z25459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561"/>
    <w:bookmarkStart w:name="z42742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562"/>
    <w:bookmarkStart w:name="z42743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563"/>
    <w:bookmarkStart w:name="z42744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564"/>
    <w:bookmarkStart w:name="z42745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565"/>
    <w:bookmarkStart w:name="z42746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566"/>
    <w:bookmarkStart w:name="z42747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567"/>
    <w:bookmarkStart w:name="z42748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568"/>
    <w:bookmarkStart w:name="z42749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569"/>
    <w:bookmarkStart w:name="z42750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570"/>
    <w:bookmarkStart w:name="z42751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571"/>
    <w:bookmarkStart w:name="z42752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54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573"/>
    <w:bookmarkStart w:name="z42755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74"/>
    <w:bookmarkStart w:name="z42756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75"/>
    <w:bookmarkStart w:name="z42757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76"/>
    <w:bookmarkStart w:name="z42758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577"/>
    <w:bookmarkStart w:name="z42759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578"/>
    <w:bookmarkStart w:name="z25490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79"/>
    <w:bookmarkStart w:name="z25491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80"/>
    <w:bookmarkStart w:name="z25492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81"/>
    <w:bookmarkStart w:name="z25493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82"/>
    <w:bookmarkStart w:name="z25494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83"/>
    <w:bookmarkStart w:name="z25495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584"/>
    <w:bookmarkStart w:name="z25496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585"/>
    <w:bookmarkStart w:name="z25497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586"/>
    <w:bookmarkStart w:name="z25498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587"/>
    <w:bookmarkStart w:name="z25499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588"/>
    <w:bookmarkStart w:name="z25500" w:id="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589"/>
    <w:bookmarkStart w:name="z25501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590"/>
    <w:bookmarkStart w:name="z25502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591"/>
    <w:bookmarkStart w:name="z25503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04" w:id="5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93"/>
    <w:bookmarkStart w:name="z25505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94"/>
    <w:bookmarkStart w:name="z25506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95"/>
    <w:bookmarkStart w:name="z25507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96"/>
    <w:bookmarkStart w:name="z25508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97"/>
    <w:bookmarkStart w:name="z25509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98"/>
    <w:bookmarkStart w:name="z25510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99"/>
    <w:bookmarkStart w:name="z25511" w:id="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00"/>
    <w:bookmarkStart w:name="z25512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01"/>
    <w:bookmarkStart w:name="z25513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02"/>
    <w:bookmarkStart w:name="z25514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603"/>
    <w:bookmarkStart w:name="z25515" w:id="5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04"/>
    <w:bookmarkStart w:name="z25516" w:id="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05"/>
    <w:bookmarkStart w:name="z25517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06"/>
    <w:bookmarkStart w:name="z25518" w:id="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07"/>
    <w:bookmarkStart w:name="z25519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08"/>
    <w:bookmarkStart w:name="z25520" w:id="5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09"/>
    <w:bookmarkStart w:name="z25521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522" w:id="5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611"/>
    <w:bookmarkStart w:name="z25523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12"/>
    <w:bookmarkStart w:name="z25524" w:id="5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13"/>
    <w:bookmarkStart w:name="z25525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14"/>
    <w:bookmarkStart w:name="z25526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15"/>
    <w:bookmarkStart w:name="z25527" w:id="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16"/>
    <w:bookmarkStart w:name="z25528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17"/>
    <w:bookmarkStart w:name="z25529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18"/>
    <w:bookmarkStart w:name="z25530" w:id="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619"/>
    <w:bookmarkStart w:name="z25531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620"/>
    <w:bookmarkStart w:name="z25532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060500, Республика Казахстан, Атырауская область, Кызылкугинский район, сельский округ Миялы, село Миялы, улица А.Сабырова, дом 39.</w:t>
      </w:r>
    </w:p>
    <w:bookmarkEnd w:id="5621"/>
    <w:bookmarkStart w:name="z25533" w:id="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622"/>
    <w:bookmarkStart w:name="z25534" w:id="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623"/>
    <w:bookmarkStart w:name="z25535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624"/>
    <w:bookmarkStart w:name="z25536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625"/>
    <w:bookmarkStart w:name="z25537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626"/>
    <w:bookmarkStart w:name="z25538" w:id="5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627"/>
    <w:bookmarkStart w:name="z25539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628"/>
    <w:bookmarkStart w:name="z25540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629"/>
    <w:bookmarkStart w:name="z25541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630"/>
    <w:bookmarkStart w:name="z25542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631"/>
    <w:bookmarkStart w:name="z25543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32"/>
    <w:bookmarkStart w:name="z25544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633"/>
    <w:bookmarkStart w:name="z25545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634"/>
    <w:bookmarkStart w:name="z25546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635"/>
    <w:bookmarkStart w:name="z25547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636"/>
    <w:bookmarkStart w:name="z25548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637"/>
    <w:bookmarkStart w:name="z25549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638"/>
    <w:bookmarkStart w:name="z25550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639"/>
    <w:bookmarkStart w:name="z25551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640"/>
    <w:bookmarkStart w:name="z25552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641"/>
    <w:bookmarkStart w:name="z25553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642"/>
    <w:bookmarkStart w:name="z42760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643"/>
    <w:bookmarkStart w:name="z42761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644"/>
    <w:bookmarkStart w:name="z42762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645"/>
    <w:bookmarkStart w:name="z42763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646"/>
    <w:bookmarkStart w:name="z42764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647"/>
    <w:bookmarkStart w:name="z42765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648"/>
    <w:bookmarkStart w:name="z42766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649"/>
    <w:bookmarkStart w:name="z42767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650"/>
    <w:bookmarkStart w:name="z42768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651"/>
    <w:bookmarkStart w:name="z42769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652"/>
    <w:bookmarkStart w:name="z42770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72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654"/>
    <w:bookmarkStart w:name="z42773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655"/>
    <w:bookmarkStart w:name="z42774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656"/>
    <w:bookmarkStart w:name="z42775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657"/>
    <w:bookmarkStart w:name="z42776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658"/>
    <w:bookmarkStart w:name="z42777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659"/>
    <w:bookmarkStart w:name="z25584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660"/>
    <w:bookmarkStart w:name="z25585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661"/>
    <w:bookmarkStart w:name="z25586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662"/>
    <w:bookmarkStart w:name="z25587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663"/>
    <w:bookmarkStart w:name="z25588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664"/>
    <w:bookmarkStart w:name="z25589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665"/>
    <w:bookmarkStart w:name="z25590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66"/>
    <w:bookmarkStart w:name="z25591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667"/>
    <w:bookmarkStart w:name="z25592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68"/>
    <w:bookmarkStart w:name="z25593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669"/>
    <w:bookmarkStart w:name="z25594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70"/>
    <w:bookmarkStart w:name="z25595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71"/>
    <w:bookmarkStart w:name="z25596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72"/>
    <w:bookmarkStart w:name="z25597" w:id="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98" w:id="5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674"/>
    <w:bookmarkStart w:name="z25599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75"/>
    <w:bookmarkStart w:name="z25600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76"/>
    <w:bookmarkStart w:name="z25601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677"/>
    <w:bookmarkStart w:name="z25602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678"/>
    <w:bookmarkStart w:name="z25603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679"/>
    <w:bookmarkStart w:name="z25604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680"/>
    <w:bookmarkStart w:name="z25605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81"/>
    <w:bookmarkStart w:name="z25606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82"/>
    <w:bookmarkStart w:name="z25607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83"/>
    <w:bookmarkStart w:name="z25608" w:id="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684"/>
    <w:bookmarkStart w:name="z25609" w:id="5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85"/>
    <w:bookmarkStart w:name="z25610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86"/>
    <w:bookmarkStart w:name="z25611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87"/>
    <w:bookmarkStart w:name="z25612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88"/>
    <w:bookmarkStart w:name="z25613" w:id="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89"/>
    <w:bookmarkStart w:name="z25614" w:id="5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90"/>
    <w:bookmarkStart w:name="z25615" w:id="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616" w:id="5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692"/>
    <w:bookmarkStart w:name="z25617" w:id="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93"/>
    <w:bookmarkStart w:name="z25618" w:id="5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94"/>
    <w:bookmarkStart w:name="z25619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95"/>
    <w:bookmarkStart w:name="z25620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96"/>
    <w:bookmarkStart w:name="z25621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97"/>
    <w:bookmarkStart w:name="z25622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98"/>
    <w:bookmarkStart w:name="z25623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99"/>
    <w:bookmarkStart w:name="z25624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00"/>
    <w:bookmarkStart w:name="z25625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01"/>
    <w:bookmarkStart w:name="z25626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060600, Республика Казахстан, Атырауская область, Макатский район, поселок Макат, отделение Егемен, дом 8.</w:t>
      </w:r>
    </w:p>
    <w:bookmarkEnd w:id="5702"/>
    <w:bookmarkStart w:name="z25627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703"/>
    <w:bookmarkStart w:name="z25628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04"/>
    <w:bookmarkStart w:name="z25629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05"/>
    <w:bookmarkStart w:name="z25630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06"/>
    <w:bookmarkStart w:name="z25631" w:id="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07"/>
    <w:bookmarkStart w:name="z25632" w:id="5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08"/>
    <w:bookmarkStart w:name="z25633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09"/>
    <w:bookmarkStart w:name="z25634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10"/>
    <w:bookmarkStart w:name="z25635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11"/>
    <w:bookmarkStart w:name="z25636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12"/>
    <w:bookmarkStart w:name="z25637" w:id="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13"/>
    <w:bookmarkStart w:name="z25638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14"/>
    <w:bookmarkStart w:name="z25639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15"/>
    <w:bookmarkStart w:name="z25640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16"/>
    <w:bookmarkStart w:name="z25641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717"/>
    <w:bookmarkStart w:name="z25642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718"/>
    <w:bookmarkStart w:name="z25643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719"/>
    <w:bookmarkStart w:name="z25644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720"/>
    <w:bookmarkStart w:name="z25645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721"/>
    <w:bookmarkStart w:name="z25646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722"/>
    <w:bookmarkStart w:name="z25647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723"/>
    <w:bookmarkStart w:name="z42778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724"/>
    <w:bookmarkStart w:name="z42779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725"/>
    <w:bookmarkStart w:name="z42780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726"/>
    <w:bookmarkStart w:name="z42781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727"/>
    <w:bookmarkStart w:name="z42782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728"/>
    <w:bookmarkStart w:name="z42783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729"/>
    <w:bookmarkStart w:name="z42784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730"/>
    <w:bookmarkStart w:name="z42785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731"/>
    <w:bookmarkStart w:name="z42786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732"/>
    <w:bookmarkStart w:name="z42787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733"/>
    <w:bookmarkStart w:name="z42788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7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90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735"/>
    <w:bookmarkStart w:name="z42791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736"/>
    <w:bookmarkStart w:name="z42792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737"/>
    <w:bookmarkStart w:name="z42793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738"/>
    <w:bookmarkStart w:name="z42794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739"/>
    <w:bookmarkStart w:name="z42795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740"/>
    <w:bookmarkStart w:name="z25678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741"/>
    <w:bookmarkStart w:name="z25679" w:id="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742"/>
    <w:bookmarkStart w:name="z25680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743"/>
    <w:bookmarkStart w:name="z25681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744"/>
    <w:bookmarkStart w:name="z25682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745"/>
    <w:bookmarkStart w:name="z25683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746"/>
    <w:bookmarkStart w:name="z25684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747"/>
    <w:bookmarkStart w:name="z25685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748"/>
    <w:bookmarkStart w:name="z25686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749"/>
    <w:bookmarkStart w:name="z25687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750"/>
    <w:bookmarkStart w:name="z25688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751"/>
    <w:bookmarkStart w:name="z25689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752"/>
    <w:bookmarkStart w:name="z25690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753"/>
    <w:bookmarkStart w:name="z25691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7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92" w:id="5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755"/>
    <w:bookmarkStart w:name="z25693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56"/>
    <w:bookmarkStart w:name="z25694" w:id="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57"/>
    <w:bookmarkStart w:name="z25695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758"/>
    <w:bookmarkStart w:name="z25696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759"/>
    <w:bookmarkStart w:name="z25697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60"/>
    <w:bookmarkStart w:name="z25698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61"/>
    <w:bookmarkStart w:name="z25699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62"/>
    <w:bookmarkStart w:name="z25700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63"/>
    <w:bookmarkStart w:name="z25701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764"/>
    <w:bookmarkStart w:name="z25702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765"/>
    <w:bookmarkStart w:name="z25703" w:id="5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766"/>
    <w:bookmarkStart w:name="z25704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767"/>
    <w:bookmarkStart w:name="z25705" w:id="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768"/>
    <w:bookmarkStart w:name="z25706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769"/>
    <w:bookmarkStart w:name="z25707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70"/>
    <w:bookmarkStart w:name="z25708" w:id="5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771"/>
    <w:bookmarkStart w:name="z25709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7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710" w:id="5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773"/>
    <w:bookmarkStart w:name="z25711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774"/>
    <w:bookmarkStart w:name="z25712" w:id="5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75"/>
    <w:bookmarkStart w:name="z25713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776"/>
    <w:bookmarkStart w:name="z25714" w:id="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77"/>
    <w:bookmarkStart w:name="z25715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778"/>
    <w:bookmarkStart w:name="z25716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79"/>
    <w:bookmarkStart w:name="z25717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80"/>
    <w:bookmarkStart w:name="z25718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81"/>
    <w:bookmarkStart w:name="z25719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82"/>
    <w:bookmarkStart w:name="z25720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060700, Республика Казахстан, Атырауская область, Махамбетский район, сельский округ Махамбет, село Махамбет, улица Ө.Есмағамбетов, дом 21/1.</w:t>
      </w:r>
    </w:p>
    <w:bookmarkEnd w:id="5783"/>
    <w:bookmarkStart w:name="z25721" w:id="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784"/>
    <w:bookmarkStart w:name="z25722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85"/>
    <w:bookmarkStart w:name="z25723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86"/>
    <w:bookmarkStart w:name="z25724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87"/>
    <w:bookmarkStart w:name="z25725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88"/>
    <w:bookmarkStart w:name="z25726" w:id="5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89"/>
    <w:bookmarkStart w:name="z25727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90"/>
    <w:bookmarkStart w:name="z25728" w:id="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91"/>
    <w:bookmarkStart w:name="z25729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92"/>
    <w:bookmarkStart w:name="z25730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93"/>
    <w:bookmarkStart w:name="z25731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94"/>
    <w:bookmarkStart w:name="z25732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95"/>
    <w:bookmarkStart w:name="z25733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96"/>
    <w:bookmarkStart w:name="z25734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97"/>
    <w:bookmarkStart w:name="z25735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798"/>
    <w:bookmarkStart w:name="z25736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799"/>
    <w:bookmarkStart w:name="z25737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00"/>
    <w:bookmarkStart w:name="z25738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01"/>
    <w:bookmarkStart w:name="z25739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02"/>
    <w:bookmarkStart w:name="z25740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03"/>
    <w:bookmarkStart w:name="z25741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04"/>
    <w:bookmarkStart w:name="z42796" w:id="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05"/>
    <w:bookmarkStart w:name="z42797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06"/>
    <w:bookmarkStart w:name="z42798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07"/>
    <w:bookmarkStart w:name="z42799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08"/>
    <w:bookmarkStart w:name="z42800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09"/>
    <w:bookmarkStart w:name="z42801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810"/>
    <w:bookmarkStart w:name="z42802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11"/>
    <w:bookmarkStart w:name="z42803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812"/>
    <w:bookmarkStart w:name="z42804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813"/>
    <w:bookmarkStart w:name="z42805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814"/>
    <w:bookmarkStart w:name="z42806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8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08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816"/>
    <w:bookmarkStart w:name="z42809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817"/>
    <w:bookmarkStart w:name="z42810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818"/>
    <w:bookmarkStart w:name="z42811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819"/>
    <w:bookmarkStart w:name="z42812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820"/>
    <w:bookmarkStart w:name="z42813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821"/>
    <w:bookmarkStart w:name="z25772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822"/>
    <w:bookmarkStart w:name="z25773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823"/>
    <w:bookmarkStart w:name="z25774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824"/>
    <w:bookmarkStart w:name="z25775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825"/>
    <w:bookmarkStart w:name="z25776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826"/>
    <w:bookmarkStart w:name="z25777" w:id="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827"/>
    <w:bookmarkStart w:name="z25778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828"/>
    <w:bookmarkStart w:name="z25779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829"/>
    <w:bookmarkStart w:name="z25780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830"/>
    <w:bookmarkStart w:name="z25781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831"/>
    <w:bookmarkStart w:name="z25782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832"/>
    <w:bookmarkStart w:name="z25783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833"/>
    <w:bookmarkStart w:name="z25784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834"/>
    <w:bookmarkStart w:name="z25785" w:id="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86" w:id="5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836"/>
    <w:bookmarkStart w:name="z25787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37"/>
    <w:bookmarkStart w:name="z25788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38"/>
    <w:bookmarkStart w:name="z25789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839"/>
    <w:bookmarkStart w:name="z25790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840"/>
    <w:bookmarkStart w:name="z25791" w:id="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841"/>
    <w:bookmarkStart w:name="z25792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842"/>
    <w:bookmarkStart w:name="z25793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843"/>
    <w:bookmarkStart w:name="z25794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844"/>
    <w:bookmarkStart w:name="z25795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45"/>
    <w:bookmarkStart w:name="z25796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846"/>
    <w:bookmarkStart w:name="z25797" w:id="5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47"/>
    <w:bookmarkStart w:name="z25798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48"/>
    <w:bookmarkStart w:name="z25799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849"/>
    <w:bookmarkStart w:name="z25800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850"/>
    <w:bookmarkStart w:name="z25801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51"/>
    <w:bookmarkStart w:name="z25802" w:id="5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52"/>
    <w:bookmarkStart w:name="z25803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8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804" w:id="5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5854"/>
    <w:bookmarkStart w:name="z25805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855"/>
    <w:bookmarkStart w:name="z25806" w:id="5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56"/>
    <w:bookmarkStart w:name="z25807"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857"/>
    <w:bookmarkStart w:name="z25808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858"/>
    <w:bookmarkStart w:name="z25809" w:id="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859"/>
    <w:bookmarkStart w:name="z25810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860"/>
    <w:bookmarkStart w:name="z25811" w:id="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61"/>
    <w:bookmarkStart w:name="z25812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862"/>
    <w:bookmarkStart w:name="z25813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863"/>
    <w:bookmarkStart w:name="z25814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090100, Республика Казахстан, Западно-Казахстанская область, Акжаикский район, Чапаевский сельский округ, село Чапаев, улица Жубан, дом 43.</w:t>
      </w:r>
    </w:p>
    <w:bookmarkEnd w:id="5864"/>
    <w:bookmarkStart w:name="z25815" w:id="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5865"/>
    <w:bookmarkStart w:name="z25816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866"/>
    <w:bookmarkStart w:name="z25817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867"/>
    <w:bookmarkStart w:name="z25818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868"/>
    <w:bookmarkStart w:name="z25819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869"/>
    <w:bookmarkStart w:name="z25820" w:id="5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870"/>
    <w:bookmarkStart w:name="z25821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871"/>
    <w:bookmarkStart w:name="z25822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872"/>
    <w:bookmarkStart w:name="z25823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73"/>
    <w:bookmarkStart w:name="z25824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74"/>
    <w:bookmarkStart w:name="z25825" w:id="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75"/>
    <w:bookmarkStart w:name="z25826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876"/>
    <w:bookmarkStart w:name="z25827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877"/>
    <w:bookmarkStart w:name="z25828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878"/>
    <w:bookmarkStart w:name="z25829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79"/>
    <w:bookmarkStart w:name="z25830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80"/>
    <w:bookmarkStart w:name="z25831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81"/>
    <w:bookmarkStart w:name="z25832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82"/>
    <w:bookmarkStart w:name="z25833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83"/>
    <w:bookmarkStart w:name="z25834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84"/>
    <w:bookmarkStart w:name="z25835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85"/>
    <w:bookmarkStart w:name="z42814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86"/>
    <w:bookmarkStart w:name="z42815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87"/>
    <w:bookmarkStart w:name="z42816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88"/>
    <w:bookmarkStart w:name="z42817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89"/>
    <w:bookmarkStart w:name="z42818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90"/>
    <w:bookmarkStart w:name="z42819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891"/>
    <w:bookmarkStart w:name="z42820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92"/>
    <w:bookmarkStart w:name="z42821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893"/>
    <w:bookmarkStart w:name="z42822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894"/>
    <w:bookmarkStart w:name="z42823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895"/>
    <w:bookmarkStart w:name="z42824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8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26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897"/>
    <w:bookmarkStart w:name="z42827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898"/>
    <w:bookmarkStart w:name="z42828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899"/>
    <w:bookmarkStart w:name="z42829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00"/>
    <w:bookmarkStart w:name="z42830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901"/>
    <w:bookmarkStart w:name="z42831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902"/>
    <w:bookmarkStart w:name="z25866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03"/>
    <w:bookmarkStart w:name="z25867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04"/>
    <w:bookmarkStart w:name="z25868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05"/>
    <w:bookmarkStart w:name="z25869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06"/>
    <w:bookmarkStart w:name="z25870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07"/>
    <w:bookmarkStart w:name="z25871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908"/>
    <w:bookmarkStart w:name="z25872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09"/>
    <w:bookmarkStart w:name="z25873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910"/>
    <w:bookmarkStart w:name="z25874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911"/>
    <w:bookmarkStart w:name="z25875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912"/>
    <w:bookmarkStart w:name="z25876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913"/>
    <w:bookmarkStart w:name="z25877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914"/>
    <w:bookmarkStart w:name="z25878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915"/>
    <w:bookmarkStart w:name="z25879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9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80" w:id="5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917"/>
    <w:bookmarkStart w:name="z25881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18"/>
    <w:bookmarkStart w:name="z25882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19"/>
    <w:bookmarkStart w:name="z25883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920"/>
    <w:bookmarkStart w:name="z25884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921"/>
    <w:bookmarkStart w:name="z25885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22"/>
    <w:bookmarkStart w:name="z25886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23"/>
    <w:bookmarkStart w:name="z25887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24"/>
    <w:bookmarkStart w:name="z25888" w:id="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25"/>
    <w:bookmarkStart w:name="z25889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26"/>
    <w:bookmarkStart w:name="z25890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927"/>
    <w:bookmarkStart w:name="z25891" w:id="5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928"/>
    <w:bookmarkStart w:name="z25892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929"/>
    <w:bookmarkStart w:name="z25893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930"/>
    <w:bookmarkStart w:name="z25894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931"/>
    <w:bookmarkStart w:name="z25895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32"/>
    <w:bookmarkStart w:name="z25896" w:id="5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933"/>
    <w:bookmarkStart w:name="z25897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9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898" w:id="5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5935"/>
    <w:bookmarkStart w:name="z25899" w:id="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936"/>
    <w:bookmarkStart w:name="z25900" w:id="5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37"/>
    <w:bookmarkStart w:name="z25901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938"/>
    <w:bookmarkStart w:name="z25902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39"/>
    <w:bookmarkStart w:name="z25903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940"/>
    <w:bookmarkStart w:name="z25904" w:id="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41"/>
    <w:bookmarkStart w:name="z25905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42"/>
    <w:bookmarkStart w:name="z25906" w:id="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943"/>
    <w:bookmarkStart w:name="z25907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44"/>
    <w:bookmarkStart w:name="z25908" w:id="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090600, Республика Казахстан, Западно-Казахстанская область, район Бәйтерек, Переметнинский сельский округ, село Переметное, улица Жеңіс, дом 16.</w:t>
      </w:r>
    </w:p>
    <w:bookmarkEnd w:id="5945"/>
    <w:bookmarkStart w:name="z25909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5946"/>
    <w:bookmarkStart w:name="z25910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947"/>
    <w:bookmarkStart w:name="z25911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948"/>
    <w:bookmarkStart w:name="z25912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949"/>
    <w:bookmarkStart w:name="z25913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950"/>
    <w:bookmarkStart w:name="z25914" w:id="5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951"/>
    <w:bookmarkStart w:name="z25915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952"/>
    <w:bookmarkStart w:name="z25916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953"/>
    <w:bookmarkStart w:name="z25917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954"/>
    <w:bookmarkStart w:name="z25918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955"/>
    <w:bookmarkStart w:name="z25919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56"/>
    <w:bookmarkStart w:name="z25920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957"/>
    <w:bookmarkStart w:name="z25921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958"/>
    <w:bookmarkStart w:name="z25922" w:id="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959"/>
    <w:bookmarkStart w:name="z25923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960"/>
    <w:bookmarkStart w:name="z25924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961"/>
    <w:bookmarkStart w:name="z25925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962"/>
    <w:bookmarkStart w:name="z25926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963"/>
    <w:bookmarkStart w:name="z25927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64"/>
    <w:bookmarkStart w:name="z25928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965"/>
    <w:bookmarkStart w:name="z25929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966"/>
    <w:bookmarkStart w:name="z42832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967"/>
    <w:bookmarkStart w:name="z42833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968"/>
    <w:bookmarkStart w:name="z42834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969"/>
    <w:bookmarkStart w:name="z42835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970"/>
    <w:bookmarkStart w:name="z42836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971"/>
    <w:bookmarkStart w:name="z42837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972"/>
    <w:bookmarkStart w:name="z42838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973"/>
    <w:bookmarkStart w:name="z42839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74"/>
    <w:bookmarkStart w:name="z42840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75"/>
    <w:bookmarkStart w:name="z42841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76"/>
    <w:bookmarkStart w:name="z42842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44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5978"/>
    <w:bookmarkStart w:name="z42845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79"/>
    <w:bookmarkStart w:name="z42846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80"/>
    <w:bookmarkStart w:name="z42847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81"/>
    <w:bookmarkStart w:name="z42848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5982"/>
    <w:bookmarkStart w:name="z42849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5983"/>
    <w:bookmarkStart w:name="z25960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84"/>
    <w:bookmarkStart w:name="z25961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85"/>
    <w:bookmarkStart w:name="z25962" w:id="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86"/>
    <w:bookmarkStart w:name="z25963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87"/>
    <w:bookmarkStart w:name="z25964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88"/>
    <w:bookmarkStart w:name="z25965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5989"/>
    <w:bookmarkStart w:name="z25966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90"/>
    <w:bookmarkStart w:name="z25967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5991"/>
    <w:bookmarkStart w:name="z25968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992"/>
    <w:bookmarkStart w:name="z25969" w:id="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5993"/>
    <w:bookmarkStart w:name="z25970" w:id="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994"/>
    <w:bookmarkStart w:name="z25971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995"/>
    <w:bookmarkStart w:name="z25972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996"/>
    <w:bookmarkStart w:name="z25973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9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74" w:id="5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998"/>
    <w:bookmarkStart w:name="z25975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99"/>
    <w:bookmarkStart w:name="z25976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00"/>
    <w:bookmarkStart w:name="z25977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01"/>
    <w:bookmarkStart w:name="z25978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02"/>
    <w:bookmarkStart w:name="z25979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03"/>
    <w:bookmarkStart w:name="z25980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04"/>
    <w:bookmarkStart w:name="z25981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005"/>
    <w:bookmarkStart w:name="z25982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006"/>
    <w:bookmarkStart w:name="z25983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007"/>
    <w:bookmarkStart w:name="z25984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008"/>
    <w:bookmarkStart w:name="z25985" w:id="6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09"/>
    <w:bookmarkStart w:name="z25986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10"/>
    <w:bookmarkStart w:name="z25987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011"/>
    <w:bookmarkStart w:name="z25988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012"/>
    <w:bookmarkStart w:name="z25989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13"/>
    <w:bookmarkStart w:name="z25990" w:id="6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14"/>
    <w:bookmarkStart w:name="z25991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0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992" w:id="6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016"/>
    <w:bookmarkStart w:name="z25993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017"/>
    <w:bookmarkStart w:name="z25994" w:id="6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18"/>
    <w:bookmarkStart w:name="z25995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019"/>
    <w:bookmarkStart w:name="z25996"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020"/>
    <w:bookmarkStart w:name="z25997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021"/>
    <w:bookmarkStart w:name="z25998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022"/>
    <w:bookmarkStart w:name="z25999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23"/>
    <w:bookmarkStart w:name="z26000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024"/>
    <w:bookmarkStart w:name="z26001" w:id="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025"/>
    <w:bookmarkStart w:name="z26002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090200, Республика Казахстан, Западно-Казахстанская область, Бокейординский район, Сайхинский сельский округ, село Сайхин, улица Мадина Бегалива, здание 2Б.</w:t>
      </w:r>
    </w:p>
    <w:bookmarkEnd w:id="6026"/>
    <w:bookmarkStart w:name="z26003" w:id="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027"/>
    <w:bookmarkStart w:name="z26004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028"/>
    <w:bookmarkStart w:name="z26005" w:id="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029"/>
    <w:bookmarkStart w:name="z26006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030"/>
    <w:bookmarkStart w:name="z26007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031"/>
    <w:bookmarkStart w:name="z26008" w:id="6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032"/>
    <w:bookmarkStart w:name="z26009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033"/>
    <w:bookmarkStart w:name="z26010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034"/>
    <w:bookmarkStart w:name="z26011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035"/>
    <w:bookmarkStart w:name="z26012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36"/>
    <w:bookmarkStart w:name="z26013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37"/>
    <w:bookmarkStart w:name="z26014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038"/>
    <w:bookmarkStart w:name="z26015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039"/>
    <w:bookmarkStart w:name="z26016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040"/>
    <w:bookmarkStart w:name="z26017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041"/>
    <w:bookmarkStart w:name="z26018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042"/>
    <w:bookmarkStart w:name="z26019" w:id="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043"/>
    <w:bookmarkStart w:name="z26020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044"/>
    <w:bookmarkStart w:name="z26021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045"/>
    <w:bookmarkStart w:name="z26022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046"/>
    <w:bookmarkStart w:name="z26023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047"/>
    <w:bookmarkStart w:name="z42850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048"/>
    <w:bookmarkStart w:name="z42851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049"/>
    <w:bookmarkStart w:name="z42852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050"/>
    <w:bookmarkStart w:name="z42853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051"/>
    <w:bookmarkStart w:name="z42854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052"/>
    <w:bookmarkStart w:name="z42855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053"/>
    <w:bookmarkStart w:name="z42856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054"/>
    <w:bookmarkStart w:name="z42857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055"/>
    <w:bookmarkStart w:name="z42858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056"/>
    <w:bookmarkStart w:name="z42859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057"/>
    <w:bookmarkStart w:name="z42860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62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059"/>
    <w:bookmarkStart w:name="z42863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060"/>
    <w:bookmarkStart w:name="z42864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061"/>
    <w:bookmarkStart w:name="z42865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062"/>
    <w:bookmarkStart w:name="z42866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063"/>
    <w:bookmarkStart w:name="z42867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064"/>
    <w:bookmarkStart w:name="z26054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065"/>
    <w:bookmarkStart w:name="z26055" w:id="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066"/>
    <w:bookmarkStart w:name="z26056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067"/>
    <w:bookmarkStart w:name="z26057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068"/>
    <w:bookmarkStart w:name="z26058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069"/>
    <w:bookmarkStart w:name="z26059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070"/>
    <w:bookmarkStart w:name="z26060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071"/>
    <w:bookmarkStart w:name="z26061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072"/>
    <w:bookmarkStart w:name="z26062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73"/>
    <w:bookmarkStart w:name="z26063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074"/>
    <w:bookmarkStart w:name="z26064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75"/>
    <w:bookmarkStart w:name="z26065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76"/>
    <w:bookmarkStart w:name="z26066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77"/>
    <w:bookmarkStart w:name="z26067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68" w:id="6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79"/>
    <w:bookmarkStart w:name="z26069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80"/>
    <w:bookmarkStart w:name="z26070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81"/>
    <w:bookmarkStart w:name="z26071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82"/>
    <w:bookmarkStart w:name="z26072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83"/>
    <w:bookmarkStart w:name="z26073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84"/>
    <w:bookmarkStart w:name="z26074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85"/>
    <w:bookmarkStart w:name="z26075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086"/>
    <w:bookmarkStart w:name="z26076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087"/>
    <w:bookmarkStart w:name="z26077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088"/>
    <w:bookmarkStart w:name="z26078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089"/>
    <w:bookmarkStart w:name="z26079" w:id="6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90"/>
    <w:bookmarkStart w:name="z26080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91"/>
    <w:bookmarkStart w:name="z26081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092"/>
    <w:bookmarkStart w:name="z26082" w:id="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093"/>
    <w:bookmarkStart w:name="z26083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94"/>
    <w:bookmarkStart w:name="z26084" w:id="6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95"/>
    <w:bookmarkStart w:name="z26085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0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086" w:id="6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097"/>
    <w:bookmarkStart w:name="z26087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098"/>
    <w:bookmarkStart w:name="z26088" w:id="6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99"/>
    <w:bookmarkStart w:name="z26089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00"/>
    <w:bookmarkStart w:name="z26090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01"/>
    <w:bookmarkStart w:name="z26091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02"/>
    <w:bookmarkStart w:name="z26092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03"/>
    <w:bookmarkStart w:name="z26093" w:id="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04"/>
    <w:bookmarkStart w:name="z26094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105"/>
    <w:bookmarkStart w:name="z26095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06"/>
    <w:bookmarkStart w:name="z26096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090300, Республика Казахстан, Западно-Казахстанская область, Бурлинский район, город Аксай, улица Әл-Фараби, д.83.</w:t>
      </w:r>
    </w:p>
    <w:bookmarkEnd w:id="6107"/>
    <w:bookmarkStart w:name="z26097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108"/>
    <w:bookmarkStart w:name="z26098" w:id="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109"/>
    <w:bookmarkStart w:name="z26099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110"/>
    <w:bookmarkStart w:name="z26100" w:id="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111"/>
    <w:bookmarkStart w:name="z26101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112"/>
    <w:bookmarkStart w:name="z26102" w:id="6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113"/>
    <w:bookmarkStart w:name="z26103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114"/>
    <w:bookmarkStart w:name="z26104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115"/>
    <w:bookmarkStart w:name="z26105" w:id="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116"/>
    <w:bookmarkStart w:name="z26106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117"/>
    <w:bookmarkStart w:name="z26107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18"/>
    <w:bookmarkStart w:name="z26108" w:id="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19"/>
    <w:bookmarkStart w:name="z26109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20"/>
    <w:bookmarkStart w:name="z26110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21"/>
    <w:bookmarkStart w:name="z26111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122"/>
    <w:bookmarkStart w:name="z26112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123"/>
    <w:bookmarkStart w:name="z26113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124"/>
    <w:bookmarkStart w:name="z26114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125"/>
    <w:bookmarkStart w:name="z26115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26"/>
    <w:bookmarkStart w:name="z26116"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127"/>
    <w:bookmarkStart w:name="z26117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128"/>
    <w:bookmarkStart w:name="z42868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129"/>
    <w:bookmarkStart w:name="z42869" w:id="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130"/>
    <w:bookmarkStart w:name="z42870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131"/>
    <w:bookmarkStart w:name="z42871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132"/>
    <w:bookmarkStart w:name="z42872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133"/>
    <w:bookmarkStart w:name="z42873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134"/>
    <w:bookmarkStart w:name="z42874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135"/>
    <w:bookmarkStart w:name="z42875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136"/>
    <w:bookmarkStart w:name="z42876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137"/>
    <w:bookmarkStart w:name="z42877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138"/>
    <w:bookmarkStart w:name="z42878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80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140"/>
    <w:bookmarkStart w:name="z42881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141"/>
    <w:bookmarkStart w:name="z42882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142"/>
    <w:bookmarkStart w:name="z42883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143"/>
    <w:bookmarkStart w:name="z42884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144"/>
    <w:bookmarkStart w:name="z42885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145"/>
    <w:bookmarkStart w:name="z26148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146"/>
    <w:bookmarkStart w:name="z26149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147"/>
    <w:bookmarkStart w:name="z26150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148"/>
    <w:bookmarkStart w:name="z26151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149"/>
    <w:bookmarkStart w:name="z26152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150"/>
    <w:bookmarkStart w:name="z26153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151"/>
    <w:bookmarkStart w:name="z26154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152"/>
    <w:bookmarkStart w:name="z26155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153"/>
    <w:bookmarkStart w:name="z26156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154"/>
    <w:bookmarkStart w:name="z26157" w:id="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155"/>
    <w:bookmarkStart w:name="z26158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156"/>
    <w:bookmarkStart w:name="z26159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157"/>
    <w:bookmarkStart w:name="z26160" w:id="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158"/>
    <w:bookmarkStart w:name="z26161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62" w:id="6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160"/>
    <w:bookmarkStart w:name="z26163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61"/>
    <w:bookmarkStart w:name="z26164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62"/>
    <w:bookmarkStart w:name="z26165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163"/>
    <w:bookmarkStart w:name="z26166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164"/>
    <w:bookmarkStart w:name="z26167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165"/>
    <w:bookmarkStart w:name="z26168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166"/>
    <w:bookmarkStart w:name="z26169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67"/>
    <w:bookmarkStart w:name="z26170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68"/>
    <w:bookmarkStart w:name="z26171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69"/>
    <w:bookmarkStart w:name="z26172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70"/>
    <w:bookmarkStart w:name="z26173" w:id="6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71"/>
    <w:bookmarkStart w:name="z26174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72"/>
    <w:bookmarkStart w:name="z26175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73"/>
    <w:bookmarkStart w:name="z26176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74"/>
    <w:bookmarkStart w:name="z26177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75"/>
    <w:bookmarkStart w:name="z26178" w:id="6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76"/>
    <w:bookmarkStart w:name="z26179" w:id="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180" w:id="6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178"/>
    <w:bookmarkStart w:name="z26181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179"/>
    <w:bookmarkStart w:name="z26182" w:id="6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80"/>
    <w:bookmarkStart w:name="z26183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81"/>
    <w:bookmarkStart w:name="z26184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82"/>
    <w:bookmarkStart w:name="z26185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83"/>
    <w:bookmarkStart w:name="z26186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84"/>
    <w:bookmarkStart w:name="z26187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85"/>
    <w:bookmarkStart w:name="z26188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186"/>
    <w:bookmarkStart w:name="z26189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87"/>
    <w:bookmarkStart w:name="z26190" w:id="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090400, Республика Казахстан, Западно-Казахстанская область, Жангалинский район, Жангалинский сельский округ, село Жангала, ул. Халыктар Достыгы, зд.69, корпус1.</w:t>
      </w:r>
    </w:p>
    <w:bookmarkEnd w:id="6188"/>
    <w:bookmarkStart w:name="z26191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189"/>
    <w:bookmarkStart w:name="z26192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190"/>
    <w:bookmarkStart w:name="z26193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191"/>
    <w:bookmarkStart w:name="z26194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192"/>
    <w:bookmarkStart w:name="z26195" w:id="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193"/>
    <w:bookmarkStart w:name="z26196" w:id="6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194"/>
    <w:bookmarkStart w:name="z26197" w:id="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195"/>
    <w:bookmarkStart w:name="z26198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196"/>
    <w:bookmarkStart w:name="z26199" w:id="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197"/>
    <w:bookmarkStart w:name="z26200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198"/>
    <w:bookmarkStart w:name="z26201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99"/>
    <w:bookmarkStart w:name="z26202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00"/>
    <w:bookmarkStart w:name="z26203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01"/>
    <w:bookmarkStart w:name="z26204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202"/>
    <w:bookmarkStart w:name="z26205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203"/>
    <w:bookmarkStart w:name="z26206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204"/>
    <w:bookmarkStart w:name="z26207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205"/>
    <w:bookmarkStart w:name="z26208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206"/>
    <w:bookmarkStart w:name="z26209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207"/>
    <w:bookmarkStart w:name="z26210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208"/>
    <w:bookmarkStart w:name="z26211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09"/>
    <w:bookmarkStart w:name="z42886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10"/>
    <w:bookmarkStart w:name="z42887" w:id="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11"/>
    <w:bookmarkStart w:name="z42888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12"/>
    <w:bookmarkStart w:name="z42889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13"/>
    <w:bookmarkStart w:name="z42890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14"/>
    <w:bookmarkStart w:name="z42891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215"/>
    <w:bookmarkStart w:name="z42892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216"/>
    <w:bookmarkStart w:name="z42893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217"/>
    <w:bookmarkStart w:name="z42894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218"/>
    <w:bookmarkStart w:name="z42895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219"/>
    <w:bookmarkStart w:name="z42896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98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221"/>
    <w:bookmarkStart w:name="z42899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222"/>
    <w:bookmarkStart w:name="z42900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223"/>
    <w:bookmarkStart w:name="z42901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224"/>
    <w:bookmarkStart w:name="z42902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225"/>
    <w:bookmarkStart w:name="z42903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226"/>
    <w:bookmarkStart w:name="z26242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227"/>
    <w:bookmarkStart w:name="z26243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228"/>
    <w:bookmarkStart w:name="z26244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229"/>
    <w:bookmarkStart w:name="z26245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230"/>
    <w:bookmarkStart w:name="z26246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231"/>
    <w:bookmarkStart w:name="z26247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232"/>
    <w:bookmarkStart w:name="z26248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233"/>
    <w:bookmarkStart w:name="z26249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234"/>
    <w:bookmarkStart w:name="z26250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235"/>
    <w:bookmarkStart w:name="z26251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236"/>
    <w:bookmarkStart w:name="z26252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237"/>
    <w:bookmarkStart w:name="z26253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238"/>
    <w:bookmarkStart w:name="z26254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239"/>
    <w:bookmarkStart w:name="z26255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56" w:id="6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241"/>
    <w:bookmarkStart w:name="z26257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242"/>
    <w:bookmarkStart w:name="z26258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243"/>
    <w:bookmarkStart w:name="z26259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244"/>
    <w:bookmarkStart w:name="z26260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245"/>
    <w:bookmarkStart w:name="z26261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246"/>
    <w:bookmarkStart w:name="z26262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247"/>
    <w:bookmarkStart w:name="z26263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248"/>
    <w:bookmarkStart w:name="z26264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249"/>
    <w:bookmarkStart w:name="z26265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250"/>
    <w:bookmarkStart w:name="z26266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251"/>
    <w:bookmarkStart w:name="z26267" w:id="6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252"/>
    <w:bookmarkStart w:name="z26268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253"/>
    <w:bookmarkStart w:name="z26269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254"/>
    <w:bookmarkStart w:name="z26270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255"/>
    <w:bookmarkStart w:name="z26271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56"/>
    <w:bookmarkStart w:name="z26272" w:id="6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257"/>
    <w:bookmarkStart w:name="z26273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2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274" w:id="6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259"/>
    <w:bookmarkStart w:name="z26275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260"/>
    <w:bookmarkStart w:name="z26276" w:id="6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261"/>
    <w:bookmarkStart w:name="z26277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262"/>
    <w:bookmarkStart w:name="z26278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263"/>
    <w:bookmarkStart w:name="z26279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64"/>
    <w:bookmarkStart w:name="z26280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65"/>
    <w:bookmarkStart w:name="z26281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66"/>
    <w:bookmarkStart w:name="z26282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67"/>
    <w:bookmarkStart w:name="z26283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68"/>
    <w:bookmarkStart w:name="z26284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090500, Республика Казахстан, Западно-Казахстанская область, Жанибекский район, Жанибекский сельский округ, село Жанибек, ул. Иманова, зд. 167, корпус 1.</w:t>
      </w:r>
    </w:p>
    <w:bookmarkEnd w:id="6269"/>
    <w:bookmarkStart w:name="z26285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270"/>
    <w:bookmarkStart w:name="z26286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71"/>
    <w:bookmarkStart w:name="z26287" w:id="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72"/>
    <w:bookmarkStart w:name="z26288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73"/>
    <w:bookmarkStart w:name="z26289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74"/>
    <w:bookmarkStart w:name="z26290" w:id="6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75"/>
    <w:bookmarkStart w:name="z26291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76"/>
    <w:bookmarkStart w:name="z26292" w:id="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77"/>
    <w:bookmarkStart w:name="z26293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78"/>
    <w:bookmarkStart w:name="z26294" w:id="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79"/>
    <w:bookmarkStart w:name="z26295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80"/>
    <w:bookmarkStart w:name="z26296" w:id="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81"/>
    <w:bookmarkStart w:name="z26297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82"/>
    <w:bookmarkStart w:name="z26298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283"/>
    <w:bookmarkStart w:name="z26299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284"/>
    <w:bookmarkStart w:name="z26300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285"/>
    <w:bookmarkStart w:name="z26301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286"/>
    <w:bookmarkStart w:name="z26302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287"/>
    <w:bookmarkStart w:name="z26303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288"/>
    <w:bookmarkStart w:name="z26304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289"/>
    <w:bookmarkStart w:name="z26305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90"/>
    <w:bookmarkStart w:name="z42904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91"/>
    <w:bookmarkStart w:name="z42905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92"/>
    <w:bookmarkStart w:name="z42906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93"/>
    <w:bookmarkStart w:name="z42907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94"/>
    <w:bookmarkStart w:name="z42908" w:id="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95"/>
    <w:bookmarkStart w:name="z42909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296"/>
    <w:bookmarkStart w:name="z42910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297"/>
    <w:bookmarkStart w:name="z42911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298"/>
    <w:bookmarkStart w:name="z42912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299"/>
    <w:bookmarkStart w:name="z42913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00"/>
    <w:bookmarkStart w:name="z42914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16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302"/>
    <w:bookmarkStart w:name="z42917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03"/>
    <w:bookmarkStart w:name="z42918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04"/>
    <w:bookmarkStart w:name="z42919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05"/>
    <w:bookmarkStart w:name="z42920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306"/>
    <w:bookmarkStart w:name="z42921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307"/>
    <w:bookmarkStart w:name="z26336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308"/>
    <w:bookmarkStart w:name="z26337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309"/>
    <w:bookmarkStart w:name="z26338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310"/>
    <w:bookmarkStart w:name="z26339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311"/>
    <w:bookmarkStart w:name="z26340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312"/>
    <w:bookmarkStart w:name="z26341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313"/>
    <w:bookmarkStart w:name="z26342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314"/>
    <w:bookmarkStart w:name="z26343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315"/>
    <w:bookmarkStart w:name="z26344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316"/>
    <w:bookmarkStart w:name="z26345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317"/>
    <w:bookmarkStart w:name="z26346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318"/>
    <w:bookmarkStart w:name="z26347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319"/>
    <w:bookmarkStart w:name="z26348" w:id="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320"/>
    <w:bookmarkStart w:name="z26349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3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50" w:id="6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322"/>
    <w:bookmarkStart w:name="z26351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23"/>
    <w:bookmarkStart w:name="z26352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24"/>
    <w:bookmarkStart w:name="z26353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325"/>
    <w:bookmarkStart w:name="z26354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326"/>
    <w:bookmarkStart w:name="z26355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327"/>
    <w:bookmarkStart w:name="z26356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328"/>
    <w:bookmarkStart w:name="z26357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329"/>
    <w:bookmarkStart w:name="z26358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330"/>
    <w:bookmarkStart w:name="z26359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331"/>
    <w:bookmarkStart w:name="z26360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332"/>
    <w:bookmarkStart w:name="z26361" w:id="6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333"/>
    <w:bookmarkStart w:name="z26362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334"/>
    <w:bookmarkStart w:name="z26363" w:id="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335"/>
    <w:bookmarkStart w:name="z26364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336"/>
    <w:bookmarkStart w:name="z26365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37"/>
    <w:bookmarkStart w:name="z26366" w:id="6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338"/>
    <w:bookmarkStart w:name="z26367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3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368" w:id="6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340"/>
    <w:bookmarkStart w:name="z26369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341"/>
    <w:bookmarkStart w:name="z26370" w:id="6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42"/>
    <w:bookmarkStart w:name="z26371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343"/>
    <w:bookmarkStart w:name="z26372" w:id="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344"/>
    <w:bookmarkStart w:name="z26373" w:id="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345"/>
    <w:bookmarkStart w:name="z26374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346"/>
    <w:bookmarkStart w:name="z26375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47"/>
    <w:bookmarkStart w:name="z26376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348"/>
    <w:bookmarkStart w:name="z26377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349"/>
    <w:bookmarkStart w:name="z26378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090700, Республика Казахстан, Западно-Казахстанская область, Казталовский район, Казталовский сельский округ, село Казталов, улица Каиргазы Имашев, строение 19, блок А.</w:t>
      </w:r>
    </w:p>
    <w:bookmarkEnd w:id="6350"/>
    <w:bookmarkStart w:name="z26379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351"/>
    <w:bookmarkStart w:name="z26380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352"/>
    <w:bookmarkStart w:name="z26381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353"/>
    <w:bookmarkStart w:name="z26382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354"/>
    <w:bookmarkStart w:name="z26383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355"/>
    <w:bookmarkStart w:name="z26384" w:id="6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356"/>
    <w:bookmarkStart w:name="z26385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357"/>
    <w:bookmarkStart w:name="z26386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358"/>
    <w:bookmarkStart w:name="z26387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359"/>
    <w:bookmarkStart w:name="z26388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360"/>
    <w:bookmarkStart w:name="z26389" w:id="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61"/>
    <w:bookmarkStart w:name="z26390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362"/>
    <w:bookmarkStart w:name="z26391" w:id="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63"/>
    <w:bookmarkStart w:name="z26392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64"/>
    <w:bookmarkStart w:name="z26393" w:id="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65"/>
    <w:bookmarkStart w:name="z26394" w:id="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66"/>
    <w:bookmarkStart w:name="z26395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67"/>
    <w:bookmarkStart w:name="z26396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68"/>
    <w:bookmarkStart w:name="z26397" w:id="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69"/>
    <w:bookmarkStart w:name="z26398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70"/>
    <w:bookmarkStart w:name="z26399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71"/>
    <w:bookmarkStart w:name="z42922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72"/>
    <w:bookmarkStart w:name="z42923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73"/>
    <w:bookmarkStart w:name="z42924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74"/>
    <w:bookmarkStart w:name="z42925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75"/>
    <w:bookmarkStart w:name="z42926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76"/>
    <w:bookmarkStart w:name="z42927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377"/>
    <w:bookmarkStart w:name="z42928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78"/>
    <w:bookmarkStart w:name="z42929" w:id="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79"/>
    <w:bookmarkStart w:name="z42930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80"/>
    <w:bookmarkStart w:name="z42931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81"/>
    <w:bookmarkStart w:name="z42932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34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383"/>
    <w:bookmarkStart w:name="z42935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84"/>
    <w:bookmarkStart w:name="z42936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85"/>
    <w:bookmarkStart w:name="z42937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86"/>
    <w:bookmarkStart w:name="z42938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387"/>
    <w:bookmarkStart w:name="z42939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388"/>
    <w:bookmarkStart w:name="z26430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389"/>
    <w:bookmarkStart w:name="z26431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390"/>
    <w:bookmarkStart w:name="z26432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391"/>
    <w:bookmarkStart w:name="z26433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392"/>
    <w:bookmarkStart w:name="z26434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393"/>
    <w:bookmarkStart w:name="z26435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394"/>
    <w:bookmarkStart w:name="z26436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395"/>
    <w:bookmarkStart w:name="z26437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396"/>
    <w:bookmarkStart w:name="z26438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397"/>
    <w:bookmarkStart w:name="z26439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398"/>
    <w:bookmarkStart w:name="z26440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399"/>
    <w:bookmarkStart w:name="z26441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400"/>
    <w:bookmarkStart w:name="z26442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401"/>
    <w:bookmarkStart w:name="z26443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44" w:id="6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403"/>
    <w:bookmarkStart w:name="z26445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04"/>
    <w:bookmarkStart w:name="z26446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05"/>
    <w:bookmarkStart w:name="z26447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406"/>
    <w:bookmarkStart w:name="z26448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407"/>
    <w:bookmarkStart w:name="z26449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408"/>
    <w:bookmarkStart w:name="z26450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409"/>
    <w:bookmarkStart w:name="z26451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410"/>
    <w:bookmarkStart w:name="z26452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411"/>
    <w:bookmarkStart w:name="z26453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412"/>
    <w:bookmarkStart w:name="z26454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413"/>
    <w:bookmarkStart w:name="z26455" w:id="6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14"/>
    <w:bookmarkStart w:name="z26456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15"/>
    <w:bookmarkStart w:name="z26457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416"/>
    <w:bookmarkStart w:name="z26458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417"/>
    <w:bookmarkStart w:name="z26459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18"/>
    <w:bookmarkStart w:name="z26460" w:id="6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419"/>
    <w:bookmarkStart w:name="z26461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462" w:id="6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421"/>
    <w:bookmarkStart w:name="z26463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422"/>
    <w:bookmarkStart w:name="z26464" w:id="6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423"/>
    <w:bookmarkStart w:name="z26465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424"/>
    <w:bookmarkStart w:name="z26466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425"/>
    <w:bookmarkStart w:name="z26467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426"/>
    <w:bookmarkStart w:name="z26468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427"/>
    <w:bookmarkStart w:name="z26469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28"/>
    <w:bookmarkStart w:name="z26470" w:id="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429"/>
    <w:bookmarkStart w:name="z26471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430"/>
    <w:bookmarkStart w:name="z26472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090800, Республика Казахстан, Западно-Казахстанская область, Каратобинский район, Каратобинский сельский округ, село Қаратөбе, улица Нысанова, дом 10.</w:t>
      </w:r>
    </w:p>
    <w:bookmarkEnd w:id="6431"/>
    <w:bookmarkStart w:name="z26473"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432"/>
    <w:bookmarkStart w:name="z26474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433"/>
    <w:bookmarkStart w:name="z26475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434"/>
    <w:bookmarkStart w:name="z26476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435"/>
    <w:bookmarkStart w:name="z26477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436"/>
    <w:bookmarkStart w:name="z26478" w:id="6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437"/>
    <w:bookmarkStart w:name="z26479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438"/>
    <w:bookmarkStart w:name="z26480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439"/>
    <w:bookmarkStart w:name="z26481" w:id="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440"/>
    <w:bookmarkStart w:name="z26482" w:id="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441"/>
    <w:bookmarkStart w:name="z26483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42"/>
    <w:bookmarkStart w:name="z26484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443"/>
    <w:bookmarkStart w:name="z26485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444"/>
    <w:bookmarkStart w:name="z26486" w:id="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445"/>
    <w:bookmarkStart w:name="z26487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46"/>
    <w:bookmarkStart w:name="z26488" w:id="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447"/>
    <w:bookmarkStart w:name="z26489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448"/>
    <w:bookmarkStart w:name="z26490" w:id="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449"/>
    <w:bookmarkStart w:name="z26491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450"/>
    <w:bookmarkStart w:name="z26492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451"/>
    <w:bookmarkStart w:name="z26493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452"/>
    <w:bookmarkStart w:name="z42940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453"/>
    <w:bookmarkStart w:name="z42941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454"/>
    <w:bookmarkStart w:name="z42942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455"/>
    <w:bookmarkStart w:name="z42943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456"/>
    <w:bookmarkStart w:name="z42944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457"/>
    <w:bookmarkStart w:name="z42945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458"/>
    <w:bookmarkStart w:name="z42946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59"/>
    <w:bookmarkStart w:name="z42947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60"/>
    <w:bookmarkStart w:name="z42948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61"/>
    <w:bookmarkStart w:name="z42949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62"/>
    <w:bookmarkStart w:name="z42950" w:id="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52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464"/>
    <w:bookmarkStart w:name="z42953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65"/>
    <w:bookmarkStart w:name="z42954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66"/>
    <w:bookmarkStart w:name="z42955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67"/>
    <w:bookmarkStart w:name="z42956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468"/>
    <w:bookmarkStart w:name="z42957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469"/>
    <w:bookmarkStart w:name="z26524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70"/>
    <w:bookmarkStart w:name="z26525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71"/>
    <w:bookmarkStart w:name="z26526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72"/>
    <w:bookmarkStart w:name="z26527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73"/>
    <w:bookmarkStart w:name="z26528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74"/>
    <w:bookmarkStart w:name="z26529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475"/>
    <w:bookmarkStart w:name="z26530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76"/>
    <w:bookmarkStart w:name="z26531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477"/>
    <w:bookmarkStart w:name="z26532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78"/>
    <w:bookmarkStart w:name="z26533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479"/>
    <w:bookmarkStart w:name="z26534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480"/>
    <w:bookmarkStart w:name="z26535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481"/>
    <w:bookmarkStart w:name="z26536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482"/>
    <w:bookmarkStart w:name="z26537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38" w:id="6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484"/>
    <w:bookmarkStart w:name="z26539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85"/>
    <w:bookmarkStart w:name="z26540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86"/>
    <w:bookmarkStart w:name="z26541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487"/>
    <w:bookmarkStart w:name="z26542" w:id="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488"/>
    <w:bookmarkStart w:name="z26543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489"/>
    <w:bookmarkStart w:name="z26544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490"/>
    <w:bookmarkStart w:name="z26545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491"/>
    <w:bookmarkStart w:name="z26546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492"/>
    <w:bookmarkStart w:name="z26547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493"/>
    <w:bookmarkStart w:name="z26548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494"/>
    <w:bookmarkStart w:name="z26549" w:id="6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95"/>
    <w:bookmarkStart w:name="z26550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96"/>
    <w:bookmarkStart w:name="z26551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497"/>
    <w:bookmarkStart w:name="z26552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498"/>
    <w:bookmarkStart w:name="z26553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99"/>
    <w:bookmarkStart w:name="z26554" w:id="6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00"/>
    <w:bookmarkStart w:name="z26555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5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556" w:id="6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502"/>
    <w:bookmarkStart w:name="z26557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503"/>
    <w:bookmarkStart w:name="z26558" w:id="6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04"/>
    <w:bookmarkStart w:name="z26559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505"/>
    <w:bookmarkStart w:name="z26560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06"/>
    <w:bookmarkStart w:name="z26561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507"/>
    <w:bookmarkStart w:name="z26562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08"/>
    <w:bookmarkStart w:name="z26563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09"/>
    <w:bookmarkStart w:name="z26564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510"/>
    <w:bookmarkStart w:name="z26565" w:id="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511"/>
    <w:bookmarkStart w:name="z26566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090000, Республика Казахстан, Западно-Казахстанская область, город Уральск, ул. Дины Нурпеисовы, д.19.</w:t>
      </w:r>
    </w:p>
    <w:bookmarkEnd w:id="6512"/>
    <w:bookmarkStart w:name="z26567" w:id="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513"/>
    <w:bookmarkStart w:name="z26568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514"/>
    <w:bookmarkStart w:name="z26569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515"/>
    <w:bookmarkStart w:name="z26570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516"/>
    <w:bookmarkStart w:name="z26571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517"/>
    <w:bookmarkStart w:name="z26572" w:id="6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518"/>
    <w:bookmarkStart w:name="z26573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519"/>
    <w:bookmarkStart w:name="z26574" w:id="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520"/>
    <w:bookmarkStart w:name="z26575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521"/>
    <w:bookmarkStart w:name="z26576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522"/>
    <w:bookmarkStart w:name="z26577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23"/>
    <w:bookmarkStart w:name="z26578" w:id="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524"/>
    <w:bookmarkStart w:name="z26579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525"/>
    <w:bookmarkStart w:name="z26580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526"/>
    <w:bookmarkStart w:name="z26581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527"/>
    <w:bookmarkStart w:name="z26582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528"/>
    <w:bookmarkStart w:name="z26583" w:id="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529"/>
    <w:bookmarkStart w:name="z26584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530"/>
    <w:bookmarkStart w:name="z26585" w:id="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531"/>
    <w:bookmarkStart w:name="z26586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532"/>
    <w:bookmarkStart w:name="z26587" w:id="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533"/>
    <w:bookmarkStart w:name="z42958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534"/>
    <w:bookmarkStart w:name="z42959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535"/>
    <w:bookmarkStart w:name="z42960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536"/>
    <w:bookmarkStart w:name="z42961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537"/>
    <w:bookmarkStart w:name="z42962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538"/>
    <w:bookmarkStart w:name="z42963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539"/>
    <w:bookmarkStart w:name="z42964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540"/>
    <w:bookmarkStart w:name="z42965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541"/>
    <w:bookmarkStart w:name="z42966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542"/>
    <w:bookmarkStart w:name="z42967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543"/>
    <w:bookmarkStart w:name="z42968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5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70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545"/>
    <w:bookmarkStart w:name="z42971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546"/>
    <w:bookmarkStart w:name="z42972" w:id="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547"/>
    <w:bookmarkStart w:name="z42973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548"/>
    <w:bookmarkStart w:name="z42974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549"/>
    <w:bookmarkStart w:name="z42975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550"/>
    <w:bookmarkStart w:name="z26618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551"/>
    <w:bookmarkStart w:name="z26619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552"/>
    <w:bookmarkStart w:name="z26620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553"/>
    <w:bookmarkStart w:name="z26621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54"/>
    <w:bookmarkStart w:name="z26622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555"/>
    <w:bookmarkStart w:name="z26623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556"/>
    <w:bookmarkStart w:name="z26624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557"/>
    <w:bookmarkStart w:name="z26625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558"/>
    <w:bookmarkStart w:name="z26626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559"/>
    <w:bookmarkStart w:name="z26627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560"/>
    <w:bookmarkStart w:name="z26628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61"/>
    <w:bookmarkStart w:name="z26629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62"/>
    <w:bookmarkStart w:name="z26630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63"/>
    <w:bookmarkStart w:name="z26631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32" w:id="6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65"/>
    <w:bookmarkStart w:name="z26633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66"/>
    <w:bookmarkStart w:name="z26634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67"/>
    <w:bookmarkStart w:name="z26635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68"/>
    <w:bookmarkStart w:name="z26636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569"/>
    <w:bookmarkStart w:name="z26637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570"/>
    <w:bookmarkStart w:name="z26638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571"/>
    <w:bookmarkStart w:name="z26639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572"/>
    <w:bookmarkStart w:name="z26640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573"/>
    <w:bookmarkStart w:name="z26641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574"/>
    <w:bookmarkStart w:name="z26642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575"/>
    <w:bookmarkStart w:name="z26643" w:id="6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576"/>
    <w:bookmarkStart w:name="z26644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577"/>
    <w:bookmarkStart w:name="z26645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578"/>
    <w:bookmarkStart w:name="z26646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579"/>
    <w:bookmarkStart w:name="z26647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80"/>
    <w:bookmarkStart w:name="z26648" w:id="6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81"/>
    <w:bookmarkStart w:name="z26649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650" w:id="6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583"/>
    <w:bookmarkStart w:name="z26651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584"/>
    <w:bookmarkStart w:name="z26652" w:id="6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85"/>
    <w:bookmarkStart w:name="z26653" w:id="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586"/>
    <w:bookmarkStart w:name="z26654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87"/>
    <w:bookmarkStart w:name="z26655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588"/>
    <w:bookmarkStart w:name="z26656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89"/>
    <w:bookmarkStart w:name="z26657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90"/>
    <w:bookmarkStart w:name="z26658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591"/>
    <w:bookmarkStart w:name="z26659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592"/>
    <w:bookmarkStart w:name="z26660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090900, Республика Казахстан, Западно-Казахстанская область, Сырымский район, Жымпитинский сельский округ, село Жымпитинский, ул.Мендалиева, зд. 22, н.п.1.</w:t>
      </w:r>
    </w:p>
    <w:bookmarkEnd w:id="6593"/>
    <w:bookmarkStart w:name="z26661" w:id="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594"/>
    <w:bookmarkStart w:name="z26662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595"/>
    <w:bookmarkStart w:name="z26663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596"/>
    <w:bookmarkStart w:name="z26664" w:id="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597"/>
    <w:bookmarkStart w:name="z26665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598"/>
    <w:bookmarkStart w:name="z26666" w:id="6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599"/>
    <w:bookmarkStart w:name="z26667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00"/>
    <w:bookmarkStart w:name="z26668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01"/>
    <w:bookmarkStart w:name="z26669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602"/>
    <w:bookmarkStart w:name="z26670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03"/>
    <w:bookmarkStart w:name="z26671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04"/>
    <w:bookmarkStart w:name="z26672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605"/>
    <w:bookmarkStart w:name="z26673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06"/>
    <w:bookmarkStart w:name="z26674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07"/>
    <w:bookmarkStart w:name="z26675" w:id="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608"/>
    <w:bookmarkStart w:name="z26676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609"/>
    <w:bookmarkStart w:name="z26677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610"/>
    <w:bookmarkStart w:name="z26678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611"/>
    <w:bookmarkStart w:name="z26679" w:id="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612"/>
    <w:bookmarkStart w:name="z26680" w:id="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613"/>
    <w:bookmarkStart w:name="z26681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614"/>
    <w:bookmarkStart w:name="z42976" w:id="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615"/>
    <w:bookmarkStart w:name="z42977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616"/>
    <w:bookmarkStart w:name="z42978" w:id="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617"/>
    <w:bookmarkStart w:name="z42979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618"/>
    <w:bookmarkStart w:name="z42980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619"/>
    <w:bookmarkStart w:name="z42981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620"/>
    <w:bookmarkStart w:name="z42982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621"/>
    <w:bookmarkStart w:name="z42983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622"/>
    <w:bookmarkStart w:name="z42984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623"/>
    <w:bookmarkStart w:name="z42985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624"/>
    <w:bookmarkStart w:name="z42986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6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88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626"/>
    <w:bookmarkStart w:name="z42989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627"/>
    <w:bookmarkStart w:name="z42990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628"/>
    <w:bookmarkStart w:name="z42991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629"/>
    <w:bookmarkStart w:name="z42992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630"/>
    <w:bookmarkStart w:name="z42993" w:id="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631"/>
    <w:bookmarkStart w:name="z26712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632"/>
    <w:bookmarkStart w:name="z26713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633"/>
    <w:bookmarkStart w:name="z26714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634"/>
    <w:bookmarkStart w:name="z26715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635"/>
    <w:bookmarkStart w:name="z26716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636"/>
    <w:bookmarkStart w:name="z26717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637"/>
    <w:bookmarkStart w:name="z26718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638"/>
    <w:bookmarkStart w:name="z26719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639"/>
    <w:bookmarkStart w:name="z26720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640"/>
    <w:bookmarkStart w:name="z26721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641"/>
    <w:bookmarkStart w:name="z26722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642"/>
    <w:bookmarkStart w:name="z26723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643"/>
    <w:bookmarkStart w:name="z26724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644"/>
    <w:bookmarkStart w:name="z26725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6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26" w:id="6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646"/>
    <w:bookmarkStart w:name="z26727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647"/>
    <w:bookmarkStart w:name="z26728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648"/>
    <w:bookmarkStart w:name="z26729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649"/>
    <w:bookmarkStart w:name="z26730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50"/>
    <w:bookmarkStart w:name="z26731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51"/>
    <w:bookmarkStart w:name="z26732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52"/>
    <w:bookmarkStart w:name="z26733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53"/>
    <w:bookmarkStart w:name="z26734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54"/>
    <w:bookmarkStart w:name="z26735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55"/>
    <w:bookmarkStart w:name="z26736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56"/>
    <w:bookmarkStart w:name="z26737" w:id="6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57"/>
    <w:bookmarkStart w:name="z26738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58"/>
    <w:bookmarkStart w:name="z26739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59"/>
    <w:bookmarkStart w:name="z26740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60"/>
    <w:bookmarkStart w:name="z26741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61"/>
    <w:bookmarkStart w:name="z26742" w:id="6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62"/>
    <w:bookmarkStart w:name="z26743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744" w:id="6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664"/>
    <w:bookmarkStart w:name="z26745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665"/>
    <w:bookmarkStart w:name="z26746" w:id="6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66"/>
    <w:bookmarkStart w:name="z26747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667"/>
    <w:bookmarkStart w:name="z26748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668"/>
    <w:bookmarkStart w:name="z26749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669"/>
    <w:bookmarkStart w:name="z26750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670"/>
    <w:bookmarkStart w:name="z26751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71"/>
    <w:bookmarkStart w:name="z26752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672"/>
    <w:bookmarkStart w:name="z26753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673"/>
    <w:bookmarkStart w:name="z26754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091000, Республика Казахстан, Западно-Казахстанская область, Таскалинский район, Таскалинский сельский округ, село Таскала, улица М.Маметовой, здание 68, кв.1.</w:t>
      </w:r>
    </w:p>
    <w:bookmarkEnd w:id="6674"/>
    <w:bookmarkStart w:name="z26755" w:id="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675"/>
    <w:bookmarkStart w:name="z26756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676"/>
    <w:bookmarkStart w:name="z26757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677"/>
    <w:bookmarkStart w:name="z26758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678"/>
    <w:bookmarkStart w:name="z26759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679"/>
    <w:bookmarkStart w:name="z26760" w:id="6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680"/>
    <w:bookmarkStart w:name="z26761" w:id="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81"/>
    <w:bookmarkStart w:name="z26762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82"/>
    <w:bookmarkStart w:name="z26763" w:id="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683"/>
    <w:bookmarkStart w:name="z26764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84"/>
    <w:bookmarkStart w:name="z26765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85"/>
    <w:bookmarkStart w:name="z26766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686"/>
    <w:bookmarkStart w:name="z26767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87"/>
    <w:bookmarkStart w:name="z26768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88"/>
    <w:bookmarkStart w:name="z26769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689"/>
    <w:bookmarkStart w:name="z26770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690"/>
    <w:bookmarkStart w:name="z26771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691"/>
    <w:bookmarkStart w:name="z26772" w:id="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692"/>
    <w:bookmarkStart w:name="z26773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693"/>
    <w:bookmarkStart w:name="z26774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694"/>
    <w:bookmarkStart w:name="z26775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695"/>
    <w:bookmarkStart w:name="z42994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696"/>
    <w:bookmarkStart w:name="z42995" w:id="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697"/>
    <w:bookmarkStart w:name="z42996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698"/>
    <w:bookmarkStart w:name="z42997" w:id="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699"/>
    <w:bookmarkStart w:name="z42998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700"/>
    <w:bookmarkStart w:name="z42999" w:id="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701"/>
    <w:bookmarkStart w:name="z43000" w:id="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702"/>
    <w:bookmarkStart w:name="z43001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703"/>
    <w:bookmarkStart w:name="z43002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704"/>
    <w:bookmarkStart w:name="z43003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705"/>
    <w:bookmarkStart w:name="z43004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7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06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707"/>
    <w:bookmarkStart w:name="z43007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708"/>
    <w:bookmarkStart w:name="z43008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709"/>
    <w:bookmarkStart w:name="z43009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710"/>
    <w:bookmarkStart w:name="z43010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711"/>
    <w:bookmarkStart w:name="z43011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712"/>
    <w:bookmarkStart w:name="z26806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713"/>
    <w:bookmarkStart w:name="z26807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714"/>
    <w:bookmarkStart w:name="z26808" w:id="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715"/>
    <w:bookmarkStart w:name="z26809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716"/>
    <w:bookmarkStart w:name="z26810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717"/>
    <w:bookmarkStart w:name="z26811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718"/>
    <w:bookmarkStart w:name="z26812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719"/>
    <w:bookmarkStart w:name="z26813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720"/>
    <w:bookmarkStart w:name="z26814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721"/>
    <w:bookmarkStart w:name="z26815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722"/>
    <w:bookmarkStart w:name="z26816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723"/>
    <w:bookmarkStart w:name="z26817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724"/>
    <w:bookmarkStart w:name="z26818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725"/>
    <w:bookmarkStart w:name="z26819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7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20" w:id="6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727"/>
    <w:bookmarkStart w:name="z26821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28"/>
    <w:bookmarkStart w:name="z26822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29"/>
    <w:bookmarkStart w:name="z26823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730"/>
    <w:bookmarkStart w:name="z26824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731"/>
    <w:bookmarkStart w:name="z26825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732"/>
    <w:bookmarkStart w:name="z26826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733"/>
    <w:bookmarkStart w:name="z26827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734"/>
    <w:bookmarkStart w:name="z26828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735"/>
    <w:bookmarkStart w:name="z26829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736"/>
    <w:bookmarkStart w:name="z26830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737"/>
    <w:bookmarkStart w:name="z26831" w:id="6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738"/>
    <w:bookmarkStart w:name="z26832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739"/>
    <w:bookmarkStart w:name="z26833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740"/>
    <w:bookmarkStart w:name="z26834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741"/>
    <w:bookmarkStart w:name="z26835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42"/>
    <w:bookmarkStart w:name="z26836" w:id="6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43"/>
    <w:bookmarkStart w:name="z26837" w:id="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838" w:id="6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745"/>
    <w:bookmarkStart w:name="z26839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46"/>
    <w:bookmarkStart w:name="z26840" w:id="6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47"/>
    <w:bookmarkStart w:name="z26841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48"/>
    <w:bookmarkStart w:name="z26842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49"/>
    <w:bookmarkStart w:name="z26843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50"/>
    <w:bookmarkStart w:name="z26844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51"/>
    <w:bookmarkStart w:name="z26845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52"/>
    <w:bookmarkStart w:name="z26846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753"/>
    <w:bookmarkStart w:name="z26847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754"/>
    <w:bookmarkStart w:name="z26848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091100, Республика Казахстан, Западно-Казахстанская область, Теректинский район, Теректинский сельский округ, село Теректи, улица Сұнқар, зд.16.</w:t>
      </w:r>
    </w:p>
    <w:bookmarkEnd w:id="6755"/>
    <w:bookmarkStart w:name="z26849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756"/>
    <w:bookmarkStart w:name="z26850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757"/>
    <w:bookmarkStart w:name="z26851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758"/>
    <w:bookmarkStart w:name="z26852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759"/>
    <w:bookmarkStart w:name="z26853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60"/>
    <w:bookmarkStart w:name="z26854" w:id="6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761"/>
    <w:bookmarkStart w:name="z26855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762"/>
    <w:bookmarkStart w:name="z26856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763"/>
    <w:bookmarkStart w:name="z26857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764"/>
    <w:bookmarkStart w:name="z26858" w:id="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765"/>
    <w:bookmarkStart w:name="z26859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66"/>
    <w:bookmarkStart w:name="z26860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767"/>
    <w:bookmarkStart w:name="z26861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68"/>
    <w:bookmarkStart w:name="z26862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69"/>
    <w:bookmarkStart w:name="z26863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70"/>
    <w:bookmarkStart w:name="z26864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771"/>
    <w:bookmarkStart w:name="z26865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772"/>
    <w:bookmarkStart w:name="z26866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73"/>
    <w:bookmarkStart w:name="z26867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74"/>
    <w:bookmarkStart w:name="z26868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775"/>
    <w:bookmarkStart w:name="z26869" w:id="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76"/>
    <w:bookmarkStart w:name="z43012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777"/>
    <w:bookmarkStart w:name="z43013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778"/>
    <w:bookmarkStart w:name="z43014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779"/>
    <w:bookmarkStart w:name="z43015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780"/>
    <w:bookmarkStart w:name="z43016" w:id="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781"/>
    <w:bookmarkStart w:name="z43017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782"/>
    <w:bookmarkStart w:name="z43018" w:id="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783"/>
    <w:bookmarkStart w:name="z43019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784"/>
    <w:bookmarkStart w:name="z43020" w:id="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785"/>
    <w:bookmarkStart w:name="z43021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786"/>
    <w:bookmarkStart w:name="z43022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24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788"/>
    <w:bookmarkStart w:name="z43025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789"/>
    <w:bookmarkStart w:name="z43026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790"/>
    <w:bookmarkStart w:name="z43027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791"/>
    <w:bookmarkStart w:name="z43028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792"/>
    <w:bookmarkStart w:name="z43029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793"/>
    <w:bookmarkStart w:name="z26900" w:id="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794"/>
    <w:bookmarkStart w:name="z26901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795"/>
    <w:bookmarkStart w:name="z26902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796"/>
    <w:bookmarkStart w:name="z26903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797"/>
    <w:bookmarkStart w:name="z26904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798"/>
    <w:bookmarkStart w:name="z26905" w:id="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799"/>
    <w:bookmarkStart w:name="z26906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800"/>
    <w:bookmarkStart w:name="z26907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801"/>
    <w:bookmarkStart w:name="z26908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802"/>
    <w:bookmarkStart w:name="z26909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803"/>
    <w:bookmarkStart w:name="z26910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804"/>
    <w:bookmarkStart w:name="z26911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805"/>
    <w:bookmarkStart w:name="z26912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806"/>
    <w:bookmarkStart w:name="z26913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8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14" w:id="6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808"/>
    <w:bookmarkStart w:name="z26915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09"/>
    <w:bookmarkStart w:name="z26916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10"/>
    <w:bookmarkStart w:name="z26917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811"/>
    <w:bookmarkStart w:name="z26918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812"/>
    <w:bookmarkStart w:name="z26919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813"/>
    <w:bookmarkStart w:name="z26920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14"/>
    <w:bookmarkStart w:name="z26921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15"/>
    <w:bookmarkStart w:name="z26922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16"/>
    <w:bookmarkStart w:name="z26923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17"/>
    <w:bookmarkStart w:name="z26924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818"/>
    <w:bookmarkStart w:name="z26925" w:id="6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19"/>
    <w:bookmarkStart w:name="z26926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20"/>
    <w:bookmarkStart w:name="z26927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821"/>
    <w:bookmarkStart w:name="z26928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822"/>
    <w:bookmarkStart w:name="z26929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23"/>
    <w:bookmarkStart w:name="z26930" w:id="6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824"/>
    <w:bookmarkStart w:name="z26931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8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932" w:id="6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826"/>
    <w:bookmarkStart w:name="z26933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827"/>
    <w:bookmarkStart w:name="z26934" w:id="6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28"/>
    <w:bookmarkStart w:name="z26935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829"/>
    <w:bookmarkStart w:name="z26936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30"/>
    <w:bookmarkStart w:name="z26937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831"/>
    <w:bookmarkStart w:name="z26938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32"/>
    <w:bookmarkStart w:name="z26939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33"/>
    <w:bookmarkStart w:name="z26940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834"/>
    <w:bookmarkStart w:name="z26941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835"/>
    <w:bookmarkStart w:name="z26942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091200, Республика Казахстан, Западно-Казахстанская область, Чингирлауский район, Чингирлауский сельский округ, село Шынгырлау, улица Казахстанская, дом 20А.</w:t>
      </w:r>
    </w:p>
    <w:bookmarkEnd w:id="6836"/>
    <w:bookmarkStart w:name="z26943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837"/>
    <w:bookmarkStart w:name="z26944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38"/>
    <w:bookmarkStart w:name="z26945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839"/>
    <w:bookmarkStart w:name="z26946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840"/>
    <w:bookmarkStart w:name="z26947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41"/>
    <w:bookmarkStart w:name="z26948" w:id="6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842"/>
    <w:bookmarkStart w:name="z26949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43"/>
    <w:bookmarkStart w:name="z26950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844"/>
    <w:bookmarkStart w:name="z26951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845"/>
    <w:bookmarkStart w:name="z26952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46"/>
    <w:bookmarkStart w:name="z26953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47"/>
    <w:bookmarkStart w:name="z26954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848"/>
    <w:bookmarkStart w:name="z26955" w:id="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49"/>
    <w:bookmarkStart w:name="z26956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50"/>
    <w:bookmarkStart w:name="z26957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51"/>
    <w:bookmarkStart w:name="z26958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852"/>
    <w:bookmarkStart w:name="z26959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853"/>
    <w:bookmarkStart w:name="z26960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854"/>
    <w:bookmarkStart w:name="z26961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55"/>
    <w:bookmarkStart w:name="z26962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856"/>
    <w:bookmarkStart w:name="z26963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57"/>
    <w:bookmarkStart w:name="z43030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58"/>
    <w:bookmarkStart w:name="z43031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859"/>
    <w:bookmarkStart w:name="z43032" w:id="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860"/>
    <w:bookmarkStart w:name="z43033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861"/>
    <w:bookmarkStart w:name="z43034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862"/>
    <w:bookmarkStart w:name="z43035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863"/>
    <w:bookmarkStart w:name="z43036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864"/>
    <w:bookmarkStart w:name="z43037" w:id="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865"/>
    <w:bookmarkStart w:name="z43038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866"/>
    <w:bookmarkStart w:name="z43039" w:id="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867"/>
    <w:bookmarkStart w:name="z43040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8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42" w:id="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869"/>
    <w:bookmarkStart w:name="z43043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870"/>
    <w:bookmarkStart w:name="z43044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871"/>
    <w:bookmarkStart w:name="z43045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872"/>
    <w:bookmarkStart w:name="z43046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873"/>
    <w:bookmarkStart w:name="z43047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874"/>
    <w:bookmarkStart w:name="z26994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875"/>
    <w:bookmarkStart w:name="z26995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876"/>
    <w:bookmarkStart w:name="z26996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877"/>
    <w:bookmarkStart w:name="z26997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878"/>
    <w:bookmarkStart w:name="z26998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879"/>
    <w:bookmarkStart w:name="z26999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880"/>
    <w:bookmarkStart w:name="z27000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881"/>
    <w:bookmarkStart w:name="z27001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882"/>
    <w:bookmarkStart w:name="z27002" w:id="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883"/>
    <w:bookmarkStart w:name="z27003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884"/>
    <w:bookmarkStart w:name="z27004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885"/>
    <w:bookmarkStart w:name="z27005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886"/>
    <w:bookmarkStart w:name="z27006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887"/>
    <w:bookmarkStart w:name="z27007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8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08" w:id="6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889"/>
    <w:bookmarkStart w:name="z27009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90"/>
    <w:bookmarkStart w:name="z27010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91"/>
    <w:bookmarkStart w:name="z27011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892"/>
    <w:bookmarkStart w:name="z27012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893"/>
    <w:bookmarkStart w:name="z27013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894"/>
    <w:bookmarkStart w:name="z27014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95"/>
    <w:bookmarkStart w:name="z27015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96"/>
    <w:bookmarkStart w:name="z27016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97"/>
    <w:bookmarkStart w:name="z27017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98"/>
    <w:bookmarkStart w:name="z27018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899"/>
    <w:bookmarkStart w:name="z27019" w:id="6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00"/>
    <w:bookmarkStart w:name="z27020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901"/>
    <w:bookmarkStart w:name="z27021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902"/>
    <w:bookmarkStart w:name="z27022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903"/>
    <w:bookmarkStart w:name="z27023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04"/>
    <w:bookmarkStart w:name="z27024" w:id="69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05"/>
    <w:bookmarkStart w:name="z27025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9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026" w:id="6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6907"/>
    <w:bookmarkStart w:name="z27027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908"/>
    <w:bookmarkStart w:name="z27028" w:id="6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09"/>
    <w:bookmarkStart w:name="z27029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910"/>
    <w:bookmarkStart w:name="z27030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11"/>
    <w:bookmarkStart w:name="z27031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12"/>
    <w:bookmarkStart w:name="z27032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13"/>
    <w:bookmarkStart w:name="z27033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14"/>
    <w:bookmarkStart w:name="z27034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915"/>
    <w:bookmarkStart w:name="z27035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916"/>
    <w:bookmarkStart w:name="z27036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080100, Республика Казахстан, Жамбылская область, Байзакский район, село Сарыкемер, улица Байзак батыр, дом 100.</w:t>
      </w:r>
    </w:p>
    <w:bookmarkEnd w:id="6917"/>
    <w:bookmarkStart w:name="z27037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6918"/>
    <w:bookmarkStart w:name="z27038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919"/>
    <w:bookmarkStart w:name="z27039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920"/>
    <w:bookmarkStart w:name="z27040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921"/>
    <w:bookmarkStart w:name="z27041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922"/>
    <w:bookmarkStart w:name="z27042" w:id="6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923"/>
    <w:bookmarkStart w:name="z27043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24"/>
    <w:bookmarkStart w:name="z27044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925"/>
    <w:bookmarkStart w:name="z27045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926"/>
    <w:bookmarkStart w:name="z27046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27"/>
    <w:bookmarkStart w:name="z27047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28"/>
    <w:bookmarkStart w:name="z27048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929"/>
    <w:bookmarkStart w:name="z27049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30"/>
    <w:bookmarkStart w:name="z27050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31"/>
    <w:bookmarkStart w:name="z27051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32"/>
    <w:bookmarkStart w:name="z27052" w:id="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933"/>
    <w:bookmarkStart w:name="z27053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934"/>
    <w:bookmarkStart w:name="z27054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935"/>
    <w:bookmarkStart w:name="z27055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936"/>
    <w:bookmarkStart w:name="z27056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937"/>
    <w:bookmarkStart w:name="z27057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938"/>
    <w:bookmarkStart w:name="z43048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939"/>
    <w:bookmarkStart w:name="z43049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940"/>
    <w:bookmarkStart w:name="z43050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941"/>
    <w:bookmarkStart w:name="z43051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942"/>
    <w:bookmarkStart w:name="z43052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943"/>
    <w:bookmarkStart w:name="z43053" w:id="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944"/>
    <w:bookmarkStart w:name="z43054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945"/>
    <w:bookmarkStart w:name="z43055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946"/>
    <w:bookmarkStart w:name="z43056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947"/>
    <w:bookmarkStart w:name="z43057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948"/>
    <w:bookmarkStart w:name="z43058" w:id="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60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6950"/>
    <w:bookmarkStart w:name="z43061" w:id="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51"/>
    <w:bookmarkStart w:name="z43062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52"/>
    <w:bookmarkStart w:name="z43063" w:id="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953"/>
    <w:bookmarkStart w:name="z43064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6954"/>
    <w:bookmarkStart w:name="z43065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6955"/>
    <w:bookmarkStart w:name="z27088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956"/>
    <w:bookmarkStart w:name="z27089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957"/>
    <w:bookmarkStart w:name="z27090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958"/>
    <w:bookmarkStart w:name="z27091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959"/>
    <w:bookmarkStart w:name="z27092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960"/>
    <w:bookmarkStart w:name="z27093" w:id="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6961"/>
    <w:bookmarkStart w:name="z27094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962"/>
    <w:bookmarkStart w:name="z27095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6963"/>
    <w:bookmarkStart w:name="z27096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964"/>
    <w:bookmarkStart w:name="z27097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6965"/>
    <w:bookmarkStart w:name="z27098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966"/>
    <w:bookmarkStart w:name="z27099" w:id="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967"/>
    <w:bookmarkStart w:name="z27100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968"/>
    <w:bookmarkStart w:name="z27101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9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02" w:id="6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970"/>
    <w:bookmarkStart w:name="z27103" w:id="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71"/>
    <w:bookmarkStart w:name="z27104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72"/>
    <w:bookmarkStart w:name="z27105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973"/>
    <w:bookmarkStart w:name="z27106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974"/>
    <w:bookmarkStart w:name="z27107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975"/>
    <w:bookmarkStart w:name="z27108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976"/>
    <w:bookmarkStart w:name="z27109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977"/>
    <w:bookmarkStart w:name="z27110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978"/>
    <w:bookmarkStart w:name="z27111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79"/>
    <w:bookmarkStart w:name="z27112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980"/>
    <w:bookmarkStart w:name="z27113" w:id="6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81"/>
    <w:bookmarkStart w:name="z27114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982"/>
    <w:bookmarkStart w:name="z27115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983"/>
    <w:bookmarkStart w:name="z27116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984"/>
    <w:bookmarkStart w:name="z27117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85"/>
    <w:bookmarkStart w:name="z27118" w:id="6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86"/>
    <w:bookmarkStart w:name="z27119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9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120" w:id="6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6988"/>
    <w:bookmarkStart w:name="z27121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989"/>
    <w:bookmarkStart w:name="z27122" w:id="6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90"/>
    <w:bookmarkStart w:name="z27123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991"/>
    <w:bookmarkStart w:name="z27124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92"/>
    <w:bookmarkStart w:name="z27125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93"/>
    <w:bookmarkStart w:name="z27126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94"/>
    <w:bookmarkStart w:name="z27127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95"/>
    <w:bookmarkStart w:name="z27128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996"/>
    <w:bookmarkStart w:name="z27129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997"/>
    <w:bookmarkStart w:name="z27130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080200, Республика Казахстан, Жамбылская область, Жамбылский район, Асинский сельский округ, село Аса, ул. Бауржан Момышулы, здание №132.</w:t>
      </w:r>
    </w:p>
    <w:bookmarkEnd w:id="6998"/>
    <w:bookmarkStart w:name="z27131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6999"/>
    <w:bookmarkStart w:name="z27132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000"/>
    <w:bookmarkStart w:name="z27133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01"/>
    <w:bookmarkStart w:name="z27134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002"/>
    <w:bookmarkStart w:name="z27135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003"/>
    <w:bookmarkStart w:name="z27136" w:id="7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004"/>
    <w:bookmarkStart w:name="z27137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005"/>
    <w:bookmarkStart w:name="z27138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006"/>
    <w:bookmarkStart w:name="z27139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007"/>
    <w:bookmarkStart w:name="z27140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08"/>
    <w:bookmarkStart w:name="z27141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09"/>
    <w:bookmarkStart w:name="z27142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010"/>
    <w:bookmarkStart w:name="z27143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011"/>
    <w:bookmarkStart w:name="z27144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012"/>
    <w:bookmarkStart w:name="z27145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013"/>
    <w:bookmarkStart w:name="z27146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14"/>
    <w:bookmarkStart w:name="z27147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15"/>
    <w:bookmarkStart w:name="z27148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16"/>
    <w:bookmarkStart w:name="z27149" w:id="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17"/>
    <w:bookmarkStart w:name="z27150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18"/>
    <w:bookmarkStart w:name="z27151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19"/>
    <w:bookmarkStart w:name="z43066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020"/>
    <w:bookmarkStart w:name="z43067" w:id="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021"/>
    <w:bookmarkStart w:name="z43068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022"/>
    <w:bookmarkStart w:name="z43069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023"/>
    <w:bookmarkStart w:name="z43070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024"/>
    <w:bookmarkStart w:name="z43071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025"/>
    <w:bookmarkStart w:name="z43072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026"/>
    <w:bookmarkStart w:name="z43073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027"/>
    <w:bookmarkStart w:name="z43074" w:id="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028"/>
    <w:bookmarkStart w:name="z43075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029"/>
    <w:bookmarkStart w:name="z43076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0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78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031"/>
    <w:bookmarkStart w:name="z43079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032"/>
    <w:bookmarkStart w:name="z43080" w:id="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033"/>
    <w:bookmarkStart w:name="z43081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034"/>
    <w:bookmarkStart w:name="z43082" w:id="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035"/>
    <w:bookmarkStart w:name="z43083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036"/>
    <w:bookmarkStart w:name="z27182" w:id="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037"/>
    <w:bookmarkStart w:name="z27183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038"/>
    <w:bookmarkStart w:name="z27184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039"/>
    <w:bookmarkStart w:name="z27185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40"/>
    <w:bookmarkStart w:name="z27186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41"/>
    <w:bookmarkStart w:name="z27187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042"/>
    <w:bookmarkStart w:name="z27188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43"/>
    <w:bookmarkStart w:name="z27189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044"/>
    <w:bookmarkStart w:name="z27190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45"/>
    <w:bookmarkStart w:name="z27191" w:id="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046"/>
    <w:bookmarkStart w:name="z27192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47"/>
    <w:bookmarkStart w:name="z27193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48"/>
    <w:bookmarkStart w:name="z27194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49"/>
    <w:bookmarkStart w:name="z27195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0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96" w:id="7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051"/>
    <w:bookmarkStart w:name="z27197" w:id="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52"/>
    <w:bookmarkStart w:name="z27198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53"/>
    <w:bookmarkStart w:name="z27199"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054"/>
    <w:bookmarkStart w:name="z27200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055"/>
    <w:bookmarkStart w:name="z27201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056"/>
    <w:bookmarkStart w:name="z27202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057"/>
    <w:bookmarkStart w:name="z27203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058"/>
    <w:bookmarkStart w:name="z27204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059"/>
    <w:bookmarkStart w:name="z27205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060"/>
    <w:bookmarkStart w:name="z27206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061"/>
    <w:bookmarkStart w:name="z27207" w:id="7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062"/>
    <w:bookmarkStart w:name="z27208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63"/>
    <w:bookmarkStart w:name="z27209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64"/>
    <w:bookmarkStart w:name="z27210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065"/>
    <w:bookmarkStart w:name="z27211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66"/>
    <w:bookmarkStart w:name="z27212" w:id="7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67"/>
    <w:bookmarkStart w:name="z27213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0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214" w:id="7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069"/>
    <w:bookmarkStart w:name="z27215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070"/>
    <w:bookmarkStart w:name="z27216" w:id="7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71"/>
    <w:bookmarkStart w:name="z27217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072"/>
    <w:bookmarkStart w:name="z27218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073"/>
    <w:bookmarkStart w:name="z27219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074"/>
    <w:bookmarkStart w:name="z27220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075"/>
    <w:bookmarkStart w:name="z27221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76"/>
    <w:bookmarkStart w:name="z27222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077"/>
    <w:bookmarkStart w:name="z27223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078"/>
    <w:bookmarkStart w:name="z27224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080300, Республика Казахстан, Жамбылская область, Жуалынскй район, Б.Момышулынский сельский округ, село Б.Момышулы, улица Д.Конаева, здание 3.</w:t>
      </w:r>
    </w:p>
    <w:bookmarkEnd w:id="7079"/>
    <w:bookmarkStart w:name="z27225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080"/>
    <w:bookmarkStart w:name="z27226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081"/>
    <w:bookmarkStart w:name="z27227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82"/>
    <w:bookmarkStart w:name="z27228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083"/>
    <w:bookmarkStart w:name="z27229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084"/>
    <w:bookmarkStart w:name="z27230" w:id="7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085"/>
    <w:bookmarkStart w:name="z27231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086"/>
    <w:bookmarkStart w:name="z27232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087"/>
    <w:bookmarkStart w:name="z27233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088"/>
    <w:bookmarkStart w:name="z27234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89"/>
    <w:bookmarkStart w:name="z27235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90"/>
    <w:bookmarkStart w:name="z27236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091"/>
    <w:bookmarkStart w:name="z27237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092"/>
    <w:bookmarkStart w:name="z27238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093"/>
    <w:bookmarkStart w:name="z27239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094"/>
    <w:bookmarkStart w:name="z27240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95"/>
    <w:bookmarkStart w:name="z27241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96"/>
    <w:bookmarkStart w:name="z27242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97"/>
    <w:bookmarkStart w:name="z27243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98"/>
    <w:bookmarkStart w:name="z27244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99"/>
    <w:bookmarkStart w:name="z27245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00"/>
    <w:bookmarkStart w:name="z43084" w:id="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01"/>
    <w:bookmarkStart w:name="z43085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102"/>
    <w:bookmarkStart w:name="z43086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103"/>
    <w:bookmarkStart w:name="z43087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104"/>
    <w:bookmarkStart w:name="z43088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05"/>
    <w:bookmarkStart w:name="z43089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106"/>
    <w:bookmarkStart w:name="z43090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07"/>
    <w:bookmarkStart w:name="z43091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08"/>
    <w:bookmarkStart w:name="z43092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09"/>
    <w:bookmarkStart w:name="z43093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10"/>
    <w:bookmarkStart w:name="z43094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96" w:id="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112"/>
    <w:bookmarkStart w:name="z43097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113"/>
    <w:bookmarkStart w:name="z43098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14"/>
    <w:bookmarkStart w:name="z43099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115"/>
    <w:bookmarkStart w:name="z43100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116"/>
    <w:bookmarkStart w:name="z43101" w:id="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117"/>
    <w:bookmarkStart w:name="z27276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118"/>
    <w:bookmarkStart w:name="z27277" w:id="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119"/>
    <w:bookmarkStart w:name="z27278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120"/>
    <w:bookmarkStart w:name="z27279" w:id="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121"/>
    <w:bookmarkStart w:name="z27280" w:id="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122"/>
    <w:bookmarkStart w:name="z27281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123"/>
    <w:bookmarkStart w:name="z27282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124"/>
    <w:bookmarkStart w:name="z27283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125"/>
    <w:bookmarkStart w:name="z27284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126"/>
    <w:bookmarkStart w:name="z27285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127"/>
    <w:bookmarkStart w:name="z27286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128"/>
    <w:bookmarkStart w:name="z27287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129"/>
    <w:bookmarkStart w:name="z27288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130"/>
    <w:bookmarkStart w:name="z27289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90" w:id="7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32"/>
    <w:bookmarkStart w:name="z27291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33"/>
    <w:bookmarkStart w:name="z27292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34"/>
    <w:bookmarkStart w:name="z27293" w:id="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35"/>
    <w:bookmarkStart w:name="z27294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36"/>
    <w:bookmarkStart w:name="z27295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37"/>
    <w:bookmarkStart w:name="z27296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38"/>
    <w:bookmarkStart w:name="z27297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39"/>
    <w:bookmarkStart w:name="z27298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40"/>
    <w:bookmarkStart w:name="z27299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41"/>
    <w:bookmarkStart w:name="z27300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142"/>
    <w:bookmarkStart w:name="z27301" w:id="7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43"/>
    <w:bookmarkStart w:name="z27302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44"/>
    <w:bookmarkStart w:name="z27303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145"/>
    <w:bookmarkStart w:name="z27304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146"/>
    <w:bookmarkStart w:name="z27305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47"/>
    <w:bookmarkStart w:name="z27306" w:id="7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148"/>
    <w:bookmarkStart w:name="z27307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308" w:id="7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150"/>
    <w:bookmarkStart w:name="z27309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151"/>
    <w:bookmarkStart w:name="z27310" w:id="7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152"/>
    <w:bookmarkStart w:name="z27311" w:id="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153"/>
    <w:bookmarkStart w:name="z27312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154"/>
    <w:bookmarkStart w:name="z27313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155"/>
    <w:bookmarkStart w:name="z27314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156"/>
    <w:bookmarkStart w:name="z27315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57"/>
    <w:bookmarkStart w:name="z27316" w:id="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158"/>
    <w:bookmarkStart w:name="z27317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159"/>
    <w:bookmarkStart w:name="z27318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080400, Республика Казахстан, Жамбылская область, Кордайский район, село Кордай, улица Казыбек би, 22.</w:t>
      </w:r>
    </w:p>
    <w:bookmarkEnd w:id="7160"/>
    <w:bookmarkStart w:name="z27319" w:id="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161"/>
    <w:bookmarkStart w:name="z27320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162"/>
    <w:bookmarkStart w:name="z27321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163"/>
    <w:bookmarkStart w:name="z27322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164"/>
    <w:bookmarkStart w:name="z27323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165"/>
    <w:bookmarkStart w:name="z27324" w:id="7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166"/>
    <w:bookmarkStart w:name="z27325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167"/>
    <w:bookmarkStart w:name="z27326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168"/>
    <w:bookmarkStart w:name="z27327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169"/>
    <w:bookmarkStart w:name="z27328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70"/>
    <w:bookmarkStart w:name="z27329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71"/>
    <w:bookmarkStart w:name="z27330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172"/>
    <w:bookmarkStart w:name="z27331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73"/>
    <w:bookmarkStart w:name="z27332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74"/>
    <w:bookmarkStart w:name="z27333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75"/>
    <w:bookmarkStart w:name="z27334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176"/>
    <w:bookmarkStart w:name="z27335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177"/>
    <w:bookmarkStart w:name="z27336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178"/>
    <w:bookmarkStart w:name="z27337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79"/>
    <w:bookmarkStart w:name="z27338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180"/>
    <w:bookmarkStart w:name="z27339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81"/>
    <w:bookmarkStart w:name="z43102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82"/>
    <w:bookmarkStart w:name="z43103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183"/>
    <w:bookmarkStart w:name="z43104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184"/>
    <w:bookmarkStart w:name="z43105" w:id="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185"/>
    <w:bookmarkStart w:name="z43106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86"/>
    <w:bookmarkStart w:name="z43107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187"/>
    <w:bookmarkStart w:name="z43108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88"/>
    <w:bookmarkStart w:name="z43109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89"/>
    <w:bookmarkStart w:name="z43110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90"/>
    <w:bookmarkStart w:name="z43111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91"/>
    <w:bookmarkStart w:name="z43112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14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193"/>
    <w:bookmarkStart w:name="z43115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194"/>
    <w:bookmarkStart w:name="z43116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95"/>
    <w:bookmarkStart w:name="z43117" w:id="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196"/>
    <w:bookmarkStart w:name="z43118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197"/>
    <w:bookmarkStart w:name="z43119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198"/>
    <w:bookmarkStart w:name="z27370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199"/>
    <w:bookmarkStart w:name="z27371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00"/>
    <w:bookmarkStart w:name="z27372" w:id="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01"/>
    <w:bookmarkStart w:name="z27373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02"/>
    <w:bookmarkStart w:name="z27374" w:id="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03"/>
    <w:bookmarkStart w:name="z27375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204"/>
    <w:bookmarkStart w:name="z27376" w:id="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205"/>
    <w:bookmarkStart w:name="z27377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206"/>
    <w:bookmarkStart w:name="z27378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207"/>
    <w:bookmarkStart w:name="z27379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208"/>
    <w:bookmarkStart w:name="z27380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209"/>
    <w:bookmarkStart w:name="z27381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210"/>
    <w:bookmarkStart w:name="z27382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211"/>
    <w:bookmarkStart w:name="z27383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84" w:id="7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213"/>
    <w:bookmarkStart w:name="z27385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14"/>
    <w:bookmarkStart w:name="z27386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15"/>
    <w:bookmarkStart w:name="z27387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216"/>
    <w:bookmarkStart w:name="z27388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217"/>
    <w:bookmarkStart w:name="z27389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218"/>
    <w:bookmarkStart w:name="z27390" w:id="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219"/>
    <w:bookmarkStart w:name="z27391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220"/>
    <w:bookmarkStart w:name="z27392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221"/>
    <w:bookmarkStart w:name="z27393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222"/>
    <w:bookmarkStart w:name="z27394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223"/>
    <w:bookmarkStart w:name="z27395" w:id="7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224"/>
    <w:bookmarkStart w:name="z27396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225"/>
    <w:bookmarkStart w:name="z27397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226"/>
    <w:bookmarkStart w:name="z27398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227"/>
    <w:bookmarkStart w:name="z27399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28"/>
    <w:bookmarkStart w:name="z27400" w:id="7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29"/>
    <w:bookmarkStart w:name="z27401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402" w:id="7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231"/>
    <w:bookmarkStart w:name="z27403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232"/>
    <w:bookmarkStart w:name="z27404" w:id="7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33"/>
    <w:bookmarkStart w:name="z27405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234"/>
    <w:bookmarkStart w:name="z27406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35"/>
    <w:bookmarkStart w:name="z27407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36"/>
    <w:bookmarkStart w:name="z27408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37"/>
    <w:bookmarkStart w:name="z27409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38"/>
    <w:bookmarkStart w:name="z27410"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239"/>
    <w:bookmarkStart w:name="z27411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240"/>
    <w:bookmarkStart w:name="z27412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080500, Республика Казахстан, Жамбылская область, Меркенский район, село Мерке, переулок Нуркали Торгаев, №5.</w:t>
      </w:r>
    </w:p>
    <w:bookmarkEnd w:id="7241"/>
    <w:bookmarkStart w:name="z27413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242"/>
    <w:bookmarkStart w:name="z27414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243"/>
    <w:bookmarkStart w:name="z27415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244"/>
    <w:bookmarkStart w:name="z27416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245"/>
    <w:bookmarkStart w:name="z27417" w:id="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246"/>
    <w:bookmarkStart w:name="z27418" w:id="7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247"/>
    <w:bookmarkStart w:name="z27419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248"/>
    <w:bookmarkStart w:name="z27420" w:id="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249"/>
    <w:bookmarkStart w:name="z27421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250"/>
    <w:bookmarkStart w:name="z27422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251"/>
    <w:bookmarkStart w:name="z27423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52"/>
    <w:bookmarkStart w:name="z27424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253"/>
    <w:bookmarkStart w:name="z27425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254"/>
    <w:bookmarkStart w:name="z27426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255"/>
    <w:bookmarkStart w:name="z27427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256"/>
    <w:bookmarkStart w:name="z27428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257"/>
    <w:bookmarkStart w:name="z27429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258"/>
    <w:bookmarkStart w:name="z27430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259"/>
    <w:bookmarkStart w:name="z27431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260"/>
    <w:bookmarkStart w:name="z27432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261"/>
    <w:bookmarkStart w:name="z27433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262"/>
    <w:bookmarkStart w:name="z43120" w:id="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263"/>
    <w:bookmarkStart w:name="z43121" w:id="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64"/>
    <w:bookmarkStart w:name="z43122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265"/>
    <w:bookmarkStart w:name="z43123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266"/>
    <w:bookmarkStart w:name="z43124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267"/>
    <w:bookmarkStart w:name="z43125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268"/>
    <w:bookmarkStart w:name="z43126" w:id="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269"/>
    <w:bookmarkStart w:name="z43127" w:id="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270"/>
    <w:bookmarkStart w:name="z43128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271"/>
    <w:bookmarkStart w:name="z43129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272"/>
    <w:bookmarkStart w:name="z43130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32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274"/>
    <w:bookmarkStart w:name="z43133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75"/>
    <w:bookmarkStart w:name="z43134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76"/>
    <w:bookmarkStart w:name="z43135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77"/>
    <w:bookmarkStart w:name="z43136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278"/>
    <w:bookmarkStart w:name="z43137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279"/>
    <w:bookmarkStart w:name="z27464" w:id="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80"/>
    <w:bookmarkStart w:name="z27465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81"/>
    <w:bookmarkStart w:name="z27466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82"/>
    <w:bookmarkStart w:name="z27467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83"/>
    <w:bookmarkStart w:name="z27468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84"/>
    <w:bookmarkStart w:name="z27469" w:id="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285"/>
    <w:bookmarkStart w:name="z27470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286"/>
    <w:bookmarkStart w:name="z27471" w:id="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287"/>
    <w:bookmarkStart w:name="z27472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288"/>
    <w:bookmarkStart w:name="z27473" w:id="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289"/>
    <w:bookmarkStart w:name="z27474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290"/>
    <w:bookmarkStart w:name="z27475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291"/>
    <w:bookmarkStart w:name="z27476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292"/>
    <w:bookmarkStart w:name="z27477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78" w:id="7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294"/>
    <w:bookmarkStart w:name="z27479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95"/>
    <w:bookmarkStart w:name="z27480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96"/>
    <w:bookmarkStart w:name="z27481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297"/>
    <w:bookmarkStart w:name="z27482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298"/>
    <w:bookmarkStart w:name="z27483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299"/>
    <w:bookmarkStart w:name="z27484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00"/>
    <w:bookmarkStart w:name="z27485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301"/>
    <w:bookmarkStart w:name="z27486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302"/>
    <w:bookmarkStart w:name="z27487" w:id="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303"/>
    <w:bookmarkStart w:name="z27488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304"/>
    <w:bookmarkStart w:name="z27489" w:id="7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305"/>
    <w:bookmarkStart w:name="z27490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306"/>
    <w:bookmarkStart w:name="z27491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307"/>
    <w:bookmarkStart w:name="z27492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308"/>
    <w:bookmarkStart w:name="z27493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09"/>
    <w:bookmarkStart w:name="z27494" w:id="7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310"/>
    <w:bookmarkStart w:name="z27495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496" w:id="7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312"/>
    <w:bookmarkStart w:name="z27497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313"/>
    <w:bookmarkStart w:name="z27498" w:id="7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14"/>
    <w:bookmarkStart w:name="z27499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315"/>
    <w:bookmarkStart w:name="z27500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16"/>
    <w:bookmarkStart w:name="z27501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17"/>
    <w:bookmarkStart w:name="z27502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18"/>
    <w:bookmarkStart w:name="z27503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19"/>
    <w:bookmarkStart w:name="z27504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320"/>
    <w:bookmarkStart w:name="z27505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321"/>
    <w:bookmarkStart w:name="z27506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080600, Республика Казахстан, Жамбылская область, Мойынкумский район, село Мойынкум, улица Қ. Рыскулбекова, 1Г.</w:t>
      </w:r>
    </w:p>
    <w:bookmarkEnd w:id="7322"/>
    <w:bookmarkStart w:name="z27507"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323"/>
    <w:bookmarkStart w:name="z27508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324"/>
    <w:bookmarkStart w:name="z27509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325"/>
    <w:bookmarkStart w:name="z27510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326"/>
    <w:bookmarkStart w:name="z27511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327"/>
    <w:bookmarkStart w:name="z27512" w:id="7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328"/>
    <w:bookmarkStart w:name="z27513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329"/>
    <w:bookmarkStart w:name="z27514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330"/>
    <w:bookmarkStart w:name="z27515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331"/>
    <w:bookmarkStart w:name="z27516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32"/>
    <w:bookmarkStart w:name="z27517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33"/>
    <w:bookmarkStart w:name="z27518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334"/>
    <w:bookmarkStart w:name="z27519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35"/>
    <w:bookmarkStart w:name="z27520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36"/>
    <w:bookmarkStart w:name="z27521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37"/>
    <w:bookmarkStart w:name="z27522" w:id="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338"/>
    <w:bookmarkStart w:name="z27523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339"/>
    <w:bookmarkStart w:name="z27524" w:id="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340"/>
    <w:bookmarkStart w:name="z27525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341"/>
    <w:bookmarkStart w:name="z27526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342"/>
    <w:bookmarkStart w:name="z27527" w:id="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343"/>
    <w:bookmarkStart w:name="z43138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344"/>
    <w:bookmarkStart w:name="z43139"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345"/>
    <w:bookmarkStart w:name="z43140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346"/>
    <w:bookmarkStart w:name="z43141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347"/>
    <w:bookmarkStart w:name="z43142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348"/>
    <w:bookmarkStart w:name="z43143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349"/>
    <w:bookmarkStart w:name="z43144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350"/>
    <w:bookmarkStart w:name="z43145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351"/>
    <w:bookmarkStart w:name="z43146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352"/>
    <w:bookmarkStart w:name="z43147" w:id="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353"/>
    <w:bookmarkStart w:name="z43148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50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355"/>
    <w:bookmarkStart w:name="z43151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356"/>
    <w:bookmarkStart w:name="z43152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357"/>
    <w:bookmarkStart w:name="z43153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358"/>
    <w:bookmarkStart w:name="z43154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359"/>
    <w:bookmarkStart w:name="z43155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360"/>
    <w:bookmarkStart w:name="z27558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361"/>
    <w:bookmarkStart w:name="z27559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362"/>
    <w:bookmarkStart w:name="z27560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363"/>
    <w:bookmarkStart w:name="z27561" w:id="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364"/>
    <w:bookmarkStart w:name="z27562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365"/>
    <w:bookmarkStart w:name="z27563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366"/>
    <w:bookmarkStart w:name="z27564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67"/>
    <w:bookmarkStart w:name="z27565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368"/>
    <w:bookmarkStart w:name="z27566" w:id="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69"/>
    <w:bookmarkStart w:name="z27567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370"/>
    <w:bookmarkStart w:name="z27568" w:id="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71"/>
    <w:bookmarkStart w:name="z27569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72"/>
    <w:bookmarkStart w:name="z27570" w:id="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73"/>
    <w:bookmarkStart w:name="z27571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3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72" w:id="7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375"/>
    <w:bookmarkStart w:name="z27573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76"/>
    <w:bookmarkStart w:name="z27574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77"/>
    <w:bookmarkStart w:name="z27575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378"/>
    <w:bookmarkStart w:name="z27576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379"/>
    <w:bookmarkStart w:name="z27577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380"/>
    <w:bookmarkStart w:name="z27578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81"/>
    <w:bookmarkStart w:name="z27579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382"/>
    <w:bookmarkStart w:name="z27580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383"/>
    <w:bookmarkStart w:name="z27581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384"/>
    <w:bookmarkStart w:name="z27582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385"/>
    <w:bookmarkStart w:name="z27583" w:id="7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386"/>
    <w:bookmarkStart w:name="z27584" w:id="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387"/>
    <w:bookmarkStart w:name="z27585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388"/>
    <w:bookmarkStart w:name="z27586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389"/>
    <w:bookmarkStart w:name="z27587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90"/>
    <w:bookmarkStart w:name="z27588" w:id="7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391"/>
    <w:bookmarkStart w:name="z27589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3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590" w:id="7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393"/>
    <w:bookmarkStart w:name="z27591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394"/>
    <w:bookmarkStart w:name="z27592" w:id="7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95"/>
    <w:bookmarkStart w:name="z27593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396"/>
    <w:bookmarkStart w:name="z27594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97"/>
    <w:bookmarkStart w:name="z27595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98"/>
    <w:bookmarkStart w:name="z27596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99"/>
    <w:bookmarkStart w:name="z27597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00"/>
    <w:bookmarkStart w:name="z27598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401"/>
    <w:bookmarkStart w:name="z27599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402"/>
    <w:bookmarkStart w:name="z27600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080700, Республика Казахстан, Жамбылская область, Сарысуский район, город Жанатас, мкр.1, ст-е 18.</w:t>
      </w:r>
    </w:p>
    <w:bookmarkEnd w:id="7403"/>
    <w:bookmarkStart w:name="z27601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404"/>
    <w:bookmarkStart w:name="z27602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405"/>
    <w:bookmarkStart w:name="z27603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406"/>
    <w:bookmarkStart w:name="z27604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407"/>
    <w:bookmarkStart w:name="z27605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408"/>
    <w:bookmarkStart w:name="z27606" w:id="7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409"/>
    <w:bookmarkStart w:name="z27607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410"/>
    <w:bookmarkStart w:name="z27608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411"/>
    <w:bookmarkStart w:name="z27609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412"/>
    <w:bookmarkStart w:name="z27610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13"/>
    <w:bookmarkStart w:name="z27611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14"/>
    <w:bookmarkStart w:name="z27612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415"/>
    <w:bookmarkStart w:name="z27613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16"/>
    <w:bookmarkStart w:name="z27614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17"/>
    <w:bookmarkStart w:name="z27615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418"/>
    <w:bookmarkStart w:name="z27616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419"/>
    <w:bookmarkStart w:name="z27617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420"/>
    <w:bookmarkStart w:name="z27618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421"/>
    <w:bookmarkStart w:name="z27619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22"/>
    <w:bookmarkStart w:name="z27620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423"/>
    <w:bookmarkStart w:name="z27621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424"/>
    <w:bookmarkStart w:name="z43156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425"/>
    <w:bookmarkStart w:name="z43157" w:id="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426"/>
    <w:bookmarkStart w:name="z43158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427"/>
    <w:bookmarkStart w:name="z43159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28"/>
    <w:bookmarkStart w:name="z43160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429"/>
    <w:bookmarkStart w:name="z43161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430"/>
    <w:bookmarkStart w:name="z43162" w:id="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431"/>
    <w:bookmarkStart w:name="z43163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432"/>
    <w:bookmarkStart w:name="z43164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433"/>
    <w:bookmarkStart w:name="z43165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434"/>
    <w:bookmarkStart w:name="z43166" w:id="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68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436"/>
    <w:bookmarkStart w:name="z43169" w:id="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437"/>
    <w:bookmarkStart w:name="z43170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438"/>
    <w:bookmarkStart w:name="z43171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439"/>
    <w:bookmarkStart w:name="z43172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440"/>
    <w:bookmarkStart w:name="z43173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441"/>
    <w:bookmarkStart w:name="z27652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442"/>
    <w:bookmarkStart w:name="z27653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443"/>
    <w:bookmarkStart w:name="z27654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444"/>
    <w:bookmarkStart w:name="z27655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445"/>
    <w:bookmarkStart w:name="z27656" w:id="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446"/>
    <w:bookmarkStart w:name="z27657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447"/>
    <w:bookmarkStart w:name="z27658" w:id="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448"/>
    <w:bookmarkStart w:name="z27659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449"/>
    <w:bookmarkStart w:name="z27660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450"/>
    <w:bookmarkStart w:name="z27661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451"/>
    <w:bookmarkStart w:name="z27662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452"/>
    <w:bookmarkStart w:name="z27663"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453"/>
    <w:bookmarkStart w:name="z27664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454"/>
    <w:bookmarkStart w:name="z27665" w:id="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66" w:id="7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456"/>
    <w:bookmarkStart w:name="z27667" w:id="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57"/>
    <w:bookmarkStart w:name="z27668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58"/>
    <w:bookmarkStart w:name="z27669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459"/>
    <w:bookmarkStart w:name="z27670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460"/>
    <w:bookmarkStart w:name="z27671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461"/>
    <w:bookmarkStart w:name="z27672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62"/>
    <w:bookmarkStart w:name="z27673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63"/>
    <w:bookmarkStart w:name="z27674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64"/>
    <w:bookmarkStart w:name="z27675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465"/>
    <w:bookmarkStart w:name="z27676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466"/>
    <w:bookmarkStart w:name="z27677" w:id="7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467"/>
    <w:bookmarkStart w:name="z27678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468"/>
    <w:bookmarkStart w:name="z27679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469"/>
    <w:bookmarkStart w:name="z27680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470"/>
    <w:bookmarkStart w:name="z27681" w:id="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71"/>
    <w:bookmarkStart w:name="z27682" w:id="7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472"/>
    <w:bookmarkStart w:name="z27683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4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684" w:id="7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474"/>
    <w:bookmarkStart w:name="z27685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475"/>
    <w:bookmarkStart w:name="z27686" w:id="7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76"/>
    <w:bookmarkStart w:name="z27687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477"/>
    <w:bookmarkStart w:name="z27688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78"/>
    <w:bookmarkStart w:name="z27689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479"/>
    <w:bookmarkStart w:name="z27690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480"/>
    <w:bookmarkStart w:name="z27691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81"/>
    <w:bookmarkStart w:name="z27692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482"/>
    <w:bookmarkStart w:name="z27693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483"/>
    <w:bookmarkStart w:name="z27694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080900, Республика Казахстан, Жамбылская область, район Турара Рыскулова, Куланский сельский округ, село Кулан, ул. Оран Болысулы, 1А.</w:t>
      </w:r>
    </w:p>
    <w:bookmarkEnd w:id="7484"/>
    <w:bookmarkStart w:name="z27695" w:id="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485"/>
    <w:bookmarkStart w:name="z27696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486"/>
    <w:bookmarkStart w:name="z27697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487"/>
    <w:bookmarkStart w:name="z27698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488"/>
    <w:bookmarkStart w:name="z27699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489"/>
    <w:bookmarkStart w:name="z27700" w:id="7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490"/>
    <w:bookmarkStart w:name="z27701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491"/>
    <w:bookmarkStart w:name="z27702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492"/>
    <w:bookmarkStart w:name="z27703" w:id="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493"/>
    <w:bookmarkStart w:name="z27704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94"/>
    <w:bookmarkStart w:name="z27705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95"/>
    <w:bookmarkStart w:name="z27706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496"/>
    <w:bookmarkStart w:name="z27707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97"/>
    <w:bookmarkStart w:name="z27708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98"/>
    <w:bookmarkStart w:name="z27709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499"/>
    <w:bookmarkStart w:name="z27710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00"/>
    <w:bookmarkStart w:name="z27711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01"/>
    <w:bookmarkStart w:name="z27712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502"/>
    <w:bookmarkStart w:name="z27713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03"/>
    <w:bookmarkStart w:name="z27714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504"/>
    <w:bookmarkStart w:name="z27715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505"/>
    <w:bookmarkStart w:name="z43174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506"/>
    <w:bookmarkStart w:name="z43175"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507"/>
    <w:bookmarkStart w:name="z43176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508"/>
    <w:bookmarkStart w:name="z43177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509"/>
    <w:bookmarkStart w:name="z43178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510"/>
    <w:bookmarkStart w:name="z43179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511"/>
    <w:bookmarkStart w:name="z43180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512"/>
    <w:bookmarkStart w:name="z43181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513"/>
    <w:bookmarkStart w:name="z43182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514"/>
    <w:bookmarkStart w:name="z43183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515"/>
    <w:bookmarkStart w:name="z43184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86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517"/>
    <w:bookmarkStart w:name="z43187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18"/>
    <w:bookmarkStart w:name="z43188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19"/>
    <w:bookmarkStart w:name="z43189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520"/>
    <w:bookmarkStart w:name="z43190" w:id="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521"/>
    <w:bookmarkStart w:name="z43191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522"/>
    <w:bookmarkStart w:name="z27746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523"/>
    <w:bookmarkStart w:name="z27747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524"/>
    <w:bookmarkStart w:name="z27748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525"/>
    <w:bookmarkStart w:name="z27749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526"/>
    <w:bookmarkStart w:name="z27750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527"/>
    <w:bookmarkStart w:name="z27751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528"/>
    <w:bookmarkStart w:name="z27752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529"/>
    <w:bookmarkStart w:name="z27753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530"/>
    <w:bookmarkStart w:name="z27754" w:id="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531"/>
    <w:bookmarkStart w:name="z27755" w:id="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532"/>
    <w:bookmarkStart w:name="z27756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533"/>
    <w:bookmarkStart w:name="z27757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534"/>
    <w:bookmarkStart w:name="z27758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535"/>
    <w:bookmarkStart w:name="z27759" w:id="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5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60" w:id="7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537"/>
    <w:bookmarkStart w:name="z27761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38"/>
    <w:bookmarkStart w:name="z27762" w:id="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39"/>
    <w:bookmarkStart w:name="z27763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540"/>
    <w:bookmarkStart w:name="z27764" w:id="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541"/>
    <w:bookmarkStart w:name="z27765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542"/>
    <w:bookmarkStart w:name="z27766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543"/>
    <w:bookmarkStart w:name="z27767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544"/>
    <w:bookmarkStart w:name="z27768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545"/>
    <w:bookmarkStart w:name="z27769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46"/>
    <w:bookmarkStart w:name="z27770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547"/>
    <w:bookmarkStart w:name="z27771" w:id="7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48"/>
    <w:bookmarkStart w:name="z27772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49"/>
    <w:bookmarkStart w:name="z27773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550"/>
    <w:bookmarkStart w:name="z27774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551"/>
    <w:bookmarkStart w:name="z27775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52"/>
    <w:bookmarkStart w:name="z27776" w:id="7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53"/>
    <w:bookmarkStart w:name="z27777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5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778" w:id="7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555"/>
    <w:bookmarkStart w:name="z27779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556"/>
    <w:bookmarkStart w:name="z27780" w:id="7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57"/>
    <w:bookmarkStart w:name="z27781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558"/>
    <w:bookmarkStart w:name="z27782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559"/>
    <w:bookmarkStart w:name="z27783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560"/>
    <w:bookmarkStart w:name="z27784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561"/>
    <w:bookmarkStart w:name="z27785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62"/>
    <w:bookmarkStart w:name="z27786" w:id="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563"/>
    <w:bookmarkStart w:name="z27787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564"/>
    <w:bookmarkStart w:name="z27788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080800, Республика Казахстан, Жамбылская область, Таласский район, город Каратау, улица Динмухамед Конаев, д.24.</w:t>
      </w:r>
    </w:p>
    <w:bookmarkEnd w:id="7565"/>
    <w:bookmarkStart w:name="z27789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566"/>
    <w:bookmarkStart w:name="z27790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567"/>
    <w:bookmarkStart w:name="z27791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568"/>
    <w:bookmarkStart w:name="z27792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569"/>
    <w:bookmarkStart w:name="z27793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570"/>
    <w:bookmarkStart w:name="z27794" w:id="7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571"/>
    <w:bookmarkStart w:name="z27795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572"/>
    <w:bookmarkStart w:name="z27796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573"/>
    <w:bookmarkStart w:name="z27797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574"/>
    <w:bookmarkStart w:name="z27798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575"/>
    <w:bookmarkStart w:name="z27799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76"/>
    <w:bookmarkStart w:name="z27800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577"/>
    <w:bookmarkStart w:name="z27801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78"/>
    <w:bookmarkStart w:name="z27802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79"/>
    <w:bookmarkStart w:name="z27803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80"/>
    <w:bookmarkStart w:name="z27804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81"/>
    <w:bookmarkStart w:name="z27805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82"/>
    <w:bookmarkStart w:name="z27806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583"/>
    <w:bookmarkStart w:name="z27807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84"/>
    <w:bookmarkStart w:name="z27808" w:id="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585"/>
    <w:bookmarkStart w:name="z27809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586"/>
    <w:bookmarkStart w:name="z43192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587"/>
    <w:bookmarkStart w:name="z43193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588"/>
    <w:bookmarkStart w:name="z43194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589"/>
    <w:bookmarkStart w:name="z43195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590"/>
    <w:bookmarkStart w:name="z43196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591"/>
    <w:bookmarkStart w:name="z43197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592"/>
    <w:bookmarkStart w:name="z43198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593"/>
    <w:bookmarkStart w:name="z43199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594"/>
    <w:bookmarkStart w:name="z43200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595"/>
    <w:bookmarkStart w:name="z43201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596"/>
    <w:bookmarkStart w:name="z43202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04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598"/>
    <w:bookmarkStart w:name="z43205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99"/>
    <w:bookmarkStart w:name="z43206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00"/>
    <w:bookmarkStart w:name="z43207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601"/>
    <w:bookmarkStart w:name="z43208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602"/>
    <w:bookmarkStart w:name="z43209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603"/>
    <w:bookmarkStart w:name="z27840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604"/>
    <w:bookmarkStart w:name="z27841" w:id="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605"/>
    <w:bookmarkStart w:name="z27842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606"/>
    <w:bookmarkStart w:name="z27843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607"/>
    <w:bookmarkStart w:name="z27844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608"/>
    <w:bookmarkStart w:name="z27845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609"/>
    <w:bookmarkStart w:name="z27846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610"/>
    <w:bookmarkStart w:name="z27847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611"/>
    <w:bookmarkStart w:name="z27848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612"/>
    <w:bookmarkStart w:name="z27849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613"/>
    <w:bookmarkStart w:name="z27850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14"/>
    <w:bookmarkStart w:name="z27851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15"/>
    <w:bookmarkStart w:name="z27852" w:id="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16"/>
    <w:bookmarkStart w:name="z27853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54" w:id="7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18"/>
    <w:bookmarkStart w:name="z27855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19"/>
    <w:bookmarkStart w:name="z27856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20"/>
    <w:bookmarkStart w:name="z27857" w:id="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21"/>
    <w:bookmarkStart w:name="z27858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622"/>
    <w:bookmarkStart w:name="z27859" w:id="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623"/>
    <w:bookmarkStart w:name="z27860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24"/>
    <w:bookmarkStart w:name="z27861" w:id="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25"/>
    <w:bookmarkStart w:name="z27862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26"/>
    <w:bookmarkStart w:name="z27863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27"/>
    <w:bookmarkStart w:name="z27864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28"/>
    <w:bookmarkStart w:name="z27865" w:id="7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29"/>
    <w:bookmarkStart w:name="z27866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630"/>
    <w:bookmarkStart w:name="z27867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631"/>
    <w:bookmarkStart w:name="z27868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632"/>
    <w:bookmarkStart w:name="z27869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33"/>
    <w:bookmarkStart w:name="z27870" w:id="7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634"/>
    <w:bookmarkStart w:name="z27871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6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872" w:id="7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636"/>
    <w:bookmarkStart w:name="z27873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637"/>
    <w:bookmarkStart w:name="z27874" w:id="7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38"/>
    <w:bookmarkStart w:name="z27875"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639"/>
    <w:bookmarkStart w:name="z27876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40"/>
    <w:bookmarkStart w:name="z27877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41"/>
    <w:bookmarkStart w:name="z27878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42"/>
    <w:bookmarkStart w:name="z27879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43"/>
    <w:bookmarkStart w:name="z27880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644"/>
    <w:bookmarkStart w:name="z27881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45"/>
    <w:bookmarkStart w:name="z27882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080000, Республика Казахстан, Жамбылская область, город Тараз, улица Рысбек Батыра, 20.</w:t>
      </w:r>
    </w:p>
    <w:bookmarkEnd w:id="7646"/>
    <w:bookmarkStart w:name="z27883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647"/>
    <w:bookmarkStart w:name="z27884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648"/>
    <w:bookmarkStart w:name="z27885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649"/>
    <w:bookmarkStart w:name="z27886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650"/>
    <w:bookmarkStart w:name="z27887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651"/>
    <w:bookmarkStart w:name="z27888" w:id="7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652"/>
    <w:bookmarkStart w:name="z27889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653"/>
    <w:bookmarkStart w:name="z27890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654"/>
    <w:bookmarkStart w:name="z27891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655"/>
    <w:bookmarkStart w:name="z27892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656"/>
    <w:bookmarkStart w:name="z27893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657"/>
    <w:bookmarkStart w:name="z27894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658"/>
    <w:bookmarkStart w:name="z27895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659"/>
    <w:bookmarkStart w:name="z27896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660"/>
    <w:bookmarkStart w:name="z27897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661"/>
    <w:bookmarkStart w:name="z27898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662"/>
    <w:bookmarkStart w:name="z27899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663"/>
    <w:bookmarkStart w:name="z27900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664"/>
    <w:bookmarkStart w:name="z27901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65"/>
    <w:bookmarkStart w:name="z27902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666"/>
    <w:bookmarkStart w:name="z27903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67"/>
    <w:bookmarkStart w:name="z43210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668"/>
    <w:bookmarkStart w:name="z43211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669"/>
    <w:bookmarkStart w:name="z43212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670"/>
    <w:bookmarkStart w:name="z43213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671"/>
    <w:bookmarkStart w:name="z43214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672"/>
    <w:bookmarkStart w:name="z43215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673"/>
    <w:bookmarkStart w:name="z43216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674"/>
    <w:bookmarkStart w:name="z43217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675"/>
    <w:bookmarkStart w:name="z43218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676"/>
    <w:bookmarkStart w:name="z43219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677"/>
    <w:bookmarkStart w:name="z43220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6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22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679"/>
    <w:bookmarkStart w:name="z43223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680"/>
    <w:bookmarkStart w:name="z43224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81"/>
    <w:bookmarkStart w:name="z43225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682"/>
    <w:bookmarkStart w:name="z43226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683"/>
    <w:bookmarkStart w:name="z43227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684"/>
    <w:bookmarkStart w:name="z27934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685"/>
    <w:bookmarkStart w:name="z27935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686"/>
    <w:bookmarkStart w:name="z27936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687"/>
    <w:bookmarkStart w:name="z27937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688"/>
    <w:bookmarkStart w:name="z27938" w:id="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689"/>
    <w:bookmarkStart w:name="z27939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690"/>
    <w:bookmarkStart w:name="z27940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691"/>
    <w:bookmarkStart w:name="z27941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692"/>
    <w:bookmarkStart w:name="z27942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693"/>
    <w:bookmarkStart w:name="z27943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694"/>
    <w:bookmarkStart w:name="z27944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95"/>
    <w:bookmarkStart w:name="z27945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96"/>
    <w:bookmarkStart w:name="z27946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97"/>
    <w:bookmarkStart w:name="z27947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48" w:id="7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99"/>
    <w:bookmarkStart w:name="z27949" w:id="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00"/>
    <w:bookmarkStart w:name="z27950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01"/>
    <w:bookmarkStart w:name="z27951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702"/>
    <w:bookmarkStart w:name="z27952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703"/>
    <w:bookmarkStart w:name="z27953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704"/>
    <w:bookmarkStart w:name="z27954" w:id="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05"/>
    <w:bookmarkStart w:name="z27955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06"/>
    <w:bookmarkStart w:name="z27956" w:id="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07"/>
    <w:bookmarkStart w:name="z27957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08"/>
    <w:bookmarkStart w:name="z27958" w:id="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709"/>
    <w:bookmarkStart w:name="z27959" w:id="7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10"/>
    <w:bookmarkStart w:name="z27960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11"/>
    <w:bookmarkStart w:name="z27961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12"/>
    <w:bookmarkStart w:name="z27962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13"/>
    <w:bookmarkStart w:name="z27963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14"/>
    <w:bookmarkStart w:name="z27964" w:id="7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15"/>
    <w:bookmarkStart w:name="z27965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966" w:id="7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717"/>
    <w:bookmarkStart w:name="z27967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718"/>
    <w:bookmarkStart w:name="z27968" w:id="7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19"/>
    <w:bookmarkStart w:name="z27969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20"/>
    <w:bookmarkStart w:name="z27970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21"/>
    <w:bookmarkStart w:name="z27971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22"/>
    <w:bookmarkStart w:name="z27972" w:id="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23"/>
    <w:bookmarkStart w:name="z27973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24"/>
    <w:bookmarkStart w:name="z27974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25"/>
    <w:bookmarkStart w:name="z27975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726"/>
    <w:bookmarkStart w:name="z27976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081100, Республика Казахстан, Жамбылская область, Шуский район, село Толе би, улица Аубакирова, 32.</w:t>
      </w:r>
    </w:p>
    <w:bookmarkEnd w:id="7727"/>
    <w:bookmarkStart w:name="z27977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728"/>
    <w:bookmarkStart w:name="z27978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29"/>
    <w:bookmarkStart w:name="z27979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730"/>
    <w:bookmarkStart w:name="z27980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31"/>
    <w:bookmarkStart w:name="z27981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32"/>
    <w:bookmarkStart w:name="z27982" w:id="7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33"/>
    <w:bookmarkStart w:name="z27983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34"/>
    <w:bookmarkStart w:name="z27984" w:id="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735"/>
    <w:bookmarkStart w:name="z27985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736"/>
    <w:bookmarkStart w:name="z27986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37"/>
    <w:bookmarkStart w:name="z27987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38"/>
    <w:bookmarkStart w:name="z27988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739"/>
    <w:bookmarkStart w:name="z27989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740"/>
    <w:bookmarkStart w:name="z27990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741"/>
    <w:bookmarkStart w:name="z27991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742"/>
    <w:bookmarkStart w:name="z27992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743"/>
    <w:bookmarkStart w:name="z27993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744"/>
    <w:bookmarkStart w:name="z27994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745"/>
    <w:bookmarkStart w:name="z27995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746"/>
    <w:bookmarkStart w:name="z27996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747"/>
    <w:bookmarkStart w:name="z27997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748"/>
    <w:bookmarkStart w:name="z43228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749"/>
    <w:bookmarkStart w:name="z43229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750"/>
    <w:bookmarkStart w:name="z43230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751"/>
    <w:bookmarkStart w:name="z43231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752"/>
    <w:bookmarkStart w:name="z43232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753"/>
    <w:bookmarkStart w:name="z43233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754"/>
    <w:bookmarkStart w:name="z43234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755"/>
    <w:bookmarkStart w:name="z43235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756"/>
    <w:bookmarkStart w:name="z43236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757"/>
    <w:bookmarkStart w:name="z43237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758"/>
    <w:bookmarkStart w:name="z43238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40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760"/>
    <w:bookmarkStart w:name="z43241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761"/>
    <w:bookmarkStart w:name="z43242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762"/>
    <w:bookmarkStart w:name="z43243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763"/>
    <w:bookmarkStart w:name="z43244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764"/>
    <w:bookmarkStart w:name="z43245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765"/>
    <w:bookmarkStart w:name="z28028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766"/>
    <w:bookmarkStart w:name="z28029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767"/>
    <w:bookmarkStart w:name="z28030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768"/>
    <w:bookmarkStart w:name="z28031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769"/>
    <w:bookmarkStart w:name="z28032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770"/>
    <w:bookmarkStart w:name="z28033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771"/>
    <w:bookmarkStart w:name="z28034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772"/>
    <w:bookmarkStart w:name="z28035" w:id="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773"/>
    <w:bookmarkStart w:name="z28036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774"/>
    <w:bookmarkStart w:name="z28037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775"/>
    <w:bookmarkStart w:name="z28038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776"/>
    <w:bookmarkStart w:name="z28039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777"/>
    <w:bookmarkStart w:name="z28040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778"/>
    <w:bookmarkStart w:name="z28041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42" w:id="7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780"/>
    <w:bookmarkStart w:name="z28043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81"/>
    <w:bookmarkStart w:name="z28044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82"/>
    <w:bookmarkStart w:name="z28045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783"/>
    <w:bookmarkStart w:name="z28046" w:id="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784"/>
    <w:bookmarkStart w:name="z28047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785"/>
    <w:bookmarkStart w:name="z28048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86"/>
    <w:bookmarkStart w:name="z28049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87"/>
    <w:bookmarkStart w:name="z28050"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88"/>
    <w:bookmarkStart w:name="z28051" w:id="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89"/>
    <w:bookmarkStart w:name="z28052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790"/>
    <w:bookmarkStart w:name="z28053" w:id="7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91"/>
    <w:bookmarkStart w:name="z28054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92"/>
    <w:bookmarkStart w:name="z28055" w:id="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93"/>
    <w:bookmarkStart w:name="z28056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94"/>
    <w:bookmarkStart w:name="z28057" w:id="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95"/>
    <w:bookmarkStart w:name="z28058" w:id="7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96"/>
    <w:bookmarkStart w:name="z28059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061" w:id="7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7798"/>
    <w:bookmarkStart w:name="z28062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799"/>
    <w:bookmarkStart w:name="z28063" w:id="7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00"/>
    <w:bookmarkStart w:name="z28064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801"/>
    <w:bookmarkStart w:name="z28065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02"/>
    <w:bookmarkStart w:name="z28066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03"/>
    <w:bookmarkStart w:name="z28067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04"/>
    <w:bookmarkStart w:name="z28068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05"/>
    <w:bookmarkStart w:name="z28069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806"/>
    <w:bookmarkStart w:name="z28070" w:id="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07"/>
    <w:bookmarkStart w:name="z28071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040100, Республика Казахстан, область Жетісу, Аксуский район, Жансугуровский сельский округ, село Жансугуров, улица Желтоқсан, здание 1.</w:t>
      </w:r>
    </w:p>
    <w:bookmarkEnd w:id="7808"/>
    <w:bookmarkStart w:name="z28072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7809"/>
    <w:bookmarkStart w:name="z28073" w:id="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10"/>
    <w:bookmarkStart w:name="z28074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11"/>
    <w:bookmarkStart w:name="z28075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12"/>
    <w:bookmarkStart w:name="z28076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13"/>
    <w:bookmarkStart w:name="z28077" w:id="7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14"/>
    <w:bookmarkStart w:name="z28078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15"/>
    <w:bookmarkStart w:name="z28079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16"/>
    <w:bookmarkStart w:name="z28080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17"/>
    <w:bookmarkStart w:name="z28081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18"/>
    <w:bookmarkStart w:name="z28082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19"/>
    <w:bookmarkStart w:name="z28083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20"/>
    <w:bookmarkStart w:name="z28084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21"/>
    <w:bookmarkStart w:name="z28085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22"/>
    <w:bookmarkStart w:name="z28086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23"/>
    <w:bookmarkStart w:name="z28087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824"/>
    <w:bookmarkStart w:name="z28088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825"/>
    <w:bookmarkStart w:name="z28089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826"/>
    <w:bookmarkStart w:name="z28090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27"/>
    <w:bookmarkStart w:name="z28091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828"/>
    <w:bookmarkStart w:name="z28092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829"/>
    <w:bookmarkStart w:name="z43246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830"/>
    <w:bookmarkStart w:name="z43247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831"/>
    <w:bookmarkStart w:name="z43248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832"/>
    <w:bookmarkStart w:name="z43249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833"/>
    <w:bookmarkStart w:name="z43250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834"/>
    <w:bookmarkStart w:name="z43251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835"/>
    <w:bookmarkStart w:name="z43252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836"/>
    <w:bookmarkStart w:name="z43253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837"/>
    <w:bookmarkStart w:name="z43254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838"/>
    <w:bookmarkStart w:name="z43255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839"/>
    <w:bookmarkStart w:name="z43256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58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841"/>
    <w:bookmarkStart w:name="z43259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842"/>
    <w:bookmarkStart w:name="z43260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843"/>
    <w:bookmarkStart w:name="z43261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844"/>
    <w:bookmarkStart w:name="z43262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845"/>
    <w:bookmarkStart w:name="z43263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846"/>
    <w:bookmarkStart w:name="z28123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847"/>
    <w:bookmarkStart w:name="z28124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848"/>
    <w:bookmarkStart w:name="z28125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849"/>
    <w:bookmarkStart w:name="z28126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850"/>
    <w:bookmarkStart w:name="z28127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851"/>
    <w:bookmarkStart w:name="z28128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852"/>
    <w:bookmarkStart w:name="z28129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853"/>
    <w:bookmarkStart w:name="z28130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854"/>
    <w:bookmarkStart w:name="z28131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855"/>
    <w:bookmarkStart w:name="z28132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856"/>
    <w:bookmarkStart w:name="z28133" w:id="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857"/>
    <w:bookmarkStart w:name="z28134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858"/>
    <w:bookmarkStart w:name="z28135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859"/>
    <w:bookmarkStart w:name="z28136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8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37" w:id="7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861"/>
    <w:bookmarkStart w:name="z28138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862"/>
    <w:bookmarkStart w:name="z28139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7863"/>
    <w:bookmarkStart w:name="z28140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64"/>
    <w:bookmarkStart w:name="z28141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865"/>
    <w:bookmarkStart w:name="z28142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866"/>
    <w:bookmarkStart w:name="z28143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867"/>
    <w:bookmarkStart w:name="z28144" w:id="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868"/>
    <w:bookmarkStart w:name="z28145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869"/>
    <w:bookmarkStart w:name="z28146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870"/>
    <w:bookmarkStart w:name="z28147" w:id="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871"/>
    <w:bookmarkStart w:name="z28148" w:id="7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872"/>
    <w:bookmarkStart w:name="z28149" w:id="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873"/>
    <w:bookmarkStart w:name="z28150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874"/>
    <w:bookmarkStart w:name="z28151" w:id="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875"/>
    <w:bookmarkStart w:name="z28152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76"/>
    <w:bookmarkStart w:name="z28153" w:id="7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77"/>
    <w:bookmarkStart w:name="z28154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8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156" w:id="7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7879"/>
    <w:bookmarkStart w:name="z28157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880"/>
    <w:bookmarkStart w:name="z28158" w:id="7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81"/>
    <w:bookmarkStart w:name="z28159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882"/>
    <w:bookmarkStart w:name="z28160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83"/>
    <w:bookmarkStart w:name="z28161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84"/>
    <w:bookmarkStart w:name="z28162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85"/>
    <w:bookmarkStart w:name="z28163"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86"/>
    <w:bookmarkStart w:name="z28164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887"/>
    <w:bookmarkStart w:name="z28165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88"/>
    <w:bookmarkStart w:name="z28166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040200, Республика Казахстан, область Жетісу, Алакольский район, город Ушарал, улица Төле би, дом 183.</w:t>
      </w:r>
    </w:p>
    <w:bookmarkEnd w:id="7889"/>
    <w:bookmarkStart w:name="z28167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7890"/>
    <w:bookmarkStart w:name="z28168" w:id="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91"/>
    <w:bookmarkStart w:name="z28169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92"/>
    <w:bookmarkStart w:name="z28170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93"/>
    <w:bookmarkStart w:name="z28171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94"/>
    <w:bookmarkStart w:name="z28172" w:id="7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95"/>
    <w:bookmarkStart w:name="z28173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96"/>
    <w:bookmarkStart w:name="z28174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97"/>
    <w:bookmarkStart w:name="z28175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98"/>
    <w:bookmarkStart w:name="z28176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99"/>
    <w:bookmarkStart w:name="z28177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00"/>
    <w:bookmarkStart w:name="z28178" w:id="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01"/>
    <w:bookmarkStart w:name="z28179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02"/>
    <w:bookmarkStart w:name="z28180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03"/>
    <w:bookmarkStart w:name="z28181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04"/>
    <w:bookmarkStart w:name="z28182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05"/>
    <w:bookmarkStart w:name="z28183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06"/>
    <w:bookmarkStart w:name="z28184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07"/>
    <w:bookmarkStart w:name="z28185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08"/>
    <w:bookmarkStart w:name="z28186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09"/>
    <w:bookmarkStart w:name="z28187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10"/>
    <w:bookmarkStart w:name="z43264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11"/>
    <w:bookmarkStart w:name="z43265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12"/>
    <w:bookmarkStart w:name="z43266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13"/>
    <w:bookmarkStart w:name="z43267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14"/>
    <w:bookmarkStart w:name="z43268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15"/>
    <w:bookmarkStart w:name="z43269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916"/>
    <w:bookmarkStart w:name="z43270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17"/>
    <w:bookmarkStart w:name="z43271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918"/>
    <w:bookmarkStart w:name="z43272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919"/>
    <w:bookmarkStart w:name="z43273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920"/>
    <w:bookmarkStart w:name="z43274" w:id="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9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76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7922"/>
    <w:bookmarkStart w:name="z43277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923"/>
    <w:bookmarkStart w:name="z43278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924"/>
    <w:bookmarkStart w:name="z43279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925"/>
    <w:bookmarkStart w:name="z43280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7926"/>
    <w:bookmarkStart w:name="z43281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7927"/>
    <w:bookmarkStart w:name="z28218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928"/>
    <w:bookmarkStart w:name="z28219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929"/>
    <w:bookmarkStart w:name="z28220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930"/>
    <w:bookmarkStart w:name="z28221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931"/>
    <w:bookmarkStart w:name="z28222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932"/>
    <w:bookmarkStart w:name="z28223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7933"/>
    <w:bookmarkStart w:name="z28224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934"/>
    <w:bookmarkStart w:name="z28225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7935"/>
    <w:bookmarkStart w:name="z28226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936"/>
    <w:bookmarkStart w:name="z28227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7937"/>
    <w:bookmarkStart w:name="z28228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938"/>
    <w:bookmarkStart w:name="z28229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939"/>
    <w:bookmarkStart w:name="z28230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940"/>
    <w:bookmarkStart w:name="z28231" w:id="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9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32" w:id="7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942"/>
    <w:bookmarkStart w:name="z28233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43"/>
    <w:bookmarkStart w:name="z28234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44"/>
    <w:bookmarkStart w:name="z28235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945"/>
    <w:bookmarkStart w:name="z28236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946"/>
    <w:bookmarkStart w:name="z28237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947"/>
    <w:bookmarkStart w:name="z28238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948"/>
    <w:bookmarkStart w:name="z28239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949"/>
    <w:bookmarkStart w:name="z28240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950"/>
    <w:bookmarkStart w:name="z28241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951"/>
    <w:bookmarkStart w:name="z28242" w:id="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952"/>
    <w:bookmarkStart w:name="z28243" w:id="7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953"/>
    <w:bookmarkStart w:name="z28244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954"/>
    <w:bookmarkStart w:name="z28245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955"/>
    <w:bookmarkStart w:name="z28246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956"/>
    <w:bookmarkStart w:name="z28247" w:id="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57"/>
    <w:bookmarkStart w:name="z28248" w:id="7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958"/>
    <w:bookmarkStart w:name="z28249" w:id="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9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251" w:id="7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7960"/>
    <w:bookmarkStart w:name="z28252" w:id="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961"/>
    <w:bookmarkStart w:name="z28253" w:id="7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62"/>
    <w:bookmarkStart w:name="z28254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963"/>
    <w:bookmarkStart w:name="z28255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64"/>
    <w:bookmarkStart w:name="z28256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965"/>
    <w:bookmarkStart w:name="z28257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966"/>
    <w:bookmarkStart w:name="z28258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67"/>
    <w:bookmarkStart w:name="z28259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968"/>
    <w:bookmarkStart w:name="z28260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969"/>
    <w:bookmarkStart w:name="z28261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040500, Республика Казахстан, область Жетісу, Ескельдинский район, Карабулакский сельский округ, село Карабулак, улица Әуезов, д.5.</w:t>
      </w:r>
    </w:p>
    <w:bookmarkEnd w:id="7970"/>
    <w:bookmarkStart w:name="z28262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7971"/>
    <w:bookmarkStart w:name="z28263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972"/>
    <w:bookmarkStart w:name="z28264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973"/>
    <w:bookmarkStart w:name="z28265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974"/>
    <w:bookmarkStart w:name="z28266" w:id="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75"/>
    <w:bookmarkStart w:name="z28267" w:id="7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976"/>
    <w:bookmarkStart w:name="z28268" w:id="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977"/>
    <w:bookmarkStart w:name="z28269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978"/>
    <w:bookmarkStart w:name="z28270" w:id="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979"/>
    <w:bookmarkStart w:name="z28271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80"/>
    <w:bookmarkStart w:name="z28272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81"/>
    <w:bookmarkStart w:name="z28273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82"/>
    <w:bookmarkStart w:name="z28274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83"/>
    <w:bookmarkStart w:name="z28275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84"/>
    <w:bookmarkStart w:name="z28276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85"/>
    <w:bookmarkStart w:name="z28277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86"/>
    <w:bookmarkStart w:name="z28278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87"/>
    <w:bookmarkStart w:name="z28279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88"/>
    <w:bookmarkStart w:name="z28280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89"/>
    <w:bookmarkStart w:name="z28281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90"/>
    <w:bookmarkStart w:name="z28282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91"/>
    <w:bookmarkStart w:name="z43282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92"/>
    <w:bookmarkStart w:name="z43283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93"/>
    <w:bookmarkStart w:name="z43284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94"/>
    <w:bookmarkStart w:name="z43285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95"/>
    <w:bookmarkStart w:name="z43286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96"/>
    <w:bookmarkStart w:name="z43287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997"/>
    <w:bookmarkStart w:name="z43288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98"/>
    <w:bookmarkStart w:name="z43289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999"/>
    <w:bookmarkStart w:name="z43290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00"/>
    <w:bookmarkStart w:name="z43291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01"/>
    <w:bookmarkStart w:name="z43292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94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003"/>
    <w:bookmarkStart w:name="z43295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04"/>
    <w:bookmarkStart w:name="z43296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05"/>
    <w:bookmarkStart w:name="z43297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06"/>
    <w:bookmarkStart w:name="z43298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007"/>
    <w:bookmarkStart w:name="z43299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008"/>
    <w:bookmarkStart w:name="z28313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09"/>
    <w:bookmarkStart w:name="z28314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10"/>
    <w:bookmarkStart w:name="z28315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11"/>
    <w:bookmarkStart w:name="z28316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12"/>
    <w:bookmarkStart w:name="z28317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13"/>
    <w:bookmarkStart w:name="z28318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014"/>
    <w:bookmarkStart w:name="z28319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15"/>
    <w:bookmarkStart w:name="z28320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016"/>
    <w:bookmarkStart w:name="z28321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017"/>
    <w:bookmarkStart w:name="z28322" w:id="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018"/>
    <w:bookmarkStart w:name="z28323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019"/>
    <w:bookmarkStart w:name="z28324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020"/>
    <w:bookmarkStart w:name="z28325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021"/>
    <w:bookmarkStart w:name="z28326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0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27" w:id="8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023"/>
    <w:bookmarkStart w:name="z28328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024"/>
    <w:bookmarkStart w:name="z28329" w:id="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025"/>
    <w:bookmarkStart w:name="z28330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026"/>
    <w:bookmarkStart w:name="z28331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027"/>
    <w:bookmarkStart w:name="z28332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028"/>
    <w:bookmarkStart w:name="z28333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029"/>
    <w:bookmarkStart w:name="z28334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030"/>
    <w:bookmarkStart w:name="z28335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031"/>
    <w:bookmarkStart w:name="z28336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032"/>
    <w:bookmarkStart w:name="z28337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033"/>
    <w:bookmarkStart w:name="z28338" w:id="8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034"/>
    <w:bookmarkStart w:name="z28339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035"/>
    <w:bookmarkStart w:name="z28340" w:id="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036"/>
    <w:bookmarkStart w:name="z28341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037"/>
    <w:bookmarkStart w:name="z28342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38"/>
    <w:bookmarkStart w:name="z28343" w:id="8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039"/>
    <w:bookmarkStart w:name="z28344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0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346" w:id="8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041"/>
    <w:bookmarkStart w:name="z28347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042"/>
    <w:bookmarkStart w:name="z28348" w:id="8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43"/>
    <w:bookmarkStart w:name="z28349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044"/>
    <w:bookmarkStart w:name="z28350" w:id="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45"/>
    <w:bookmarkStart w:name="z28351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046"/>
    <w:bookmarkStart w:name="z28352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047"/>
    <w:bookmarkStart w:name="z28353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48"/>
    <w:bookmarkStart w:name="z28354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049"/>
    <w:bookmarkStart w:name="z28355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050"/>
    <w:bookmarkStart w:name="z28356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041100, Республика Казахстан, область Жетісу, Кербулакский район, Сарыозекский сельский округ, село Сарыозек, улица Рысқұлов, зд. 64.</w:t>
      </w:r>
    </w:p>
    <w:bookmarkEnd w:id="8051"/>
    <w:bookmarkStart w:name="z28357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052"/>
    <w:bookmarkStart w:name="z28358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053"/>
    <w:bookmarkStart w:name="z28359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054"/>
    <w:bookmarkStart w:name="z28360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055"/>
    <w:bookmarkStart w:name="z28361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056"/>
    <w:bookmarkStart w:name="z28362" w:id="8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057"/>
    <w:bookmarkStart w:name="z28363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058"/>
    <w:bookmarkStart w:name="z28364" w:id="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059"/>
    <w:bookmarkStart w:name="z28365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060"/>
    <w:bookmarkStart w:name="z28366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061"/>
    <w:bookmarkStart w:name="z28367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062"/>
    <w:bookmarkStart w:name="z28368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063"/>
    <w:bookmarkStart w:name="z28369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064"/>
    <w:bookmarkStart w:name="z28370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065"/>
    <w:bookmarkStart w:name="z28371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066"/>
    <w:bookmarkStart w:name="z28372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067"/>
    <w:bookmarkStart w:name="z28373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068"/>
    <w:bookmarkStart w:name="z28374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069"/>
    <w:bookmarkStart w:name="z28375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070"/>
    <w:bookmarkStart w:name="z28376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071"/>
    <w:bookmarkStart w:name="z28377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072"/>
    <w:bookmarkStart w:name="z43300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073"/>
    <w:bookmarkStart w:name="z43301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074"/>
    <w:bookmarkStart w:name="z43302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075"/>
    <w:bookmarkStart w:name="z43303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076"/>
    <w:bookmarkStart w:name="z43304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077"/>
    <w:bookmarkStart w:name="z43305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078"/>
    <w:bookmarkStart w:name="z43306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79"/>
    <w:bookmarkStart w:name="z43307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80"/>
    <w:bookmarkStart w:name="z43308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81"/>
    <w:bookmarkStart w:name="z43309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82"/>
    <w:bookmarkStart w:name="z43310" w:id="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12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084"/>
    <w:bookmarkStart w:name="z43313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85"/>
    <w:bookmarkStart w:name="z43314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86"/>
    <w:bookmarkStart w:name="z43315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87"/>
    <w:bookmarkStart w:name="z43316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088"/>
    <w:bookmarkStart w:name="z43317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089"/>
    <w:bookmarkStart w:name="z28408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90"/>
    <w:bookmarkStart w:name="z28409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91"/>
    <w:bookmarkStart w:name="z28410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92"/>
    <w:bookmarkStart w:name="z28411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93"/>
    <w:bookmarkStart w:name="z28412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94"/>
    <w:bookmarkStart w:name="z28413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095"/>
    <w:bookmarkStart w:name="z28414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96"/>
    <w:bookmarkStart w:name="z28415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097"/>
    <w:bookmarkStart w:name="z28416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098"/>
    <w:bookmarkStart w:name="z28417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099"/>
    <w:bookmarkStart w:name="z28418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00"/>
    <w:bookmarkStart w:name="z28419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01"/>
    <w:bookmarkStart w:name="z28420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02"/>
    <w:bookmarkStart w:name="z28421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22" w:id="8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04"/>
    <w:bookmarkStart w:name="z28423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05"/>
    <w:bookmarkStart w:name="z28424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06"/>
    <w:bookmarkStart w:name="z28425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07"/>
    <w:bookmarkStart w:name="z28426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08"/>
    <w:bookmarkStart w:name="z28427" w:id="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09"/>
    <w:bookmarkStart w:name="z28428" w:id="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10"/>
    <w:bookmarkStart w:name="z28429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111"/>
    <w:bookmarkStart w:name="z28430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112"/>
    <w:bookmarkStart w:name="z28431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113"/>
    <w:bookmarkStart w:name="z28432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114"/>
    <w:bookmarkStart w:name="z28433" w:id="8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115"/>
    <w:bookmarkStart w:name="z28434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116"/>
    <w:bookmarkStart w:name="z28435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117"/>
    <w:bookmarkStart w:name="z28436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118"/>
    <w:bookmarkStart w:name="z28437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19"/>
    <w:bookmarkStart w:name="z28438" w:id="8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120"/>
    <w:bookmarkStart w:name="z28439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1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441" w:id="8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122"/>
    <w:bookmarkStart w:name="z28442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123"/>
    <w:bookmarkStart w:name="z28443" w:id="8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24"/>
    <w:bookmarkStart w:name="z28444" w:id="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125"/>
    <w:bookmarkStart w:name="z28445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26"/>
    <w:bookmarkStart w:name="z28446" w:id="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127"/>
    <w:bookmarkStart w:name="z28447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28"/>
    <w:bookmarkStart w:name="z28448"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29"/>
    <w:bookmarkStart w:name="z28449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130"/>
    <w:bookmarkStart w:name="z28450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131"/>
    <w:bookmarkStart w:name="z28451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041200, Республика Казахстан, область Жетісу, Коксуский район, село Балпык би, улица Балпык би, 10А.</w:t>
      </w:r>
    </w:p>
    <w:bookmarkEnd w:id="8132"/>
    <w:bookmarkStart w:name="z28452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133"/>
    <w:bookmarkStart w:name="z28453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134"/>
    <w:bookmarkStart w:name="z28454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135"/>
    <w:bookmarkStart w:name="z28455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136"/>
    <w:bookmarkStart w:name="z28456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137"/>
    <w:bookmarkStart w:name="z28457" w:id="8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138"/>
    <w:bookmarkStart w:name="z28458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139"/>
    <w:bookmarkStart w:name="z28459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140"/>
    <w:bookmarkStart w:name="z28460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141"/>
    <w:bookmarkStart w:name="z28461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142"/>
    <w:bookmarkStart w:name="z28462" w:id="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143"/>
    <w:bookmarkStart w:name="z28463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144"/>
    <w:bookmarkStart w:name="z28464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145"/>
    <w:bookmarkStart w:name="z28465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146"/>
    <w:bookmarkStart w:name="z28466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147"/>
    <w:bookmarkStart w:name="z28467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148"/>
    <w:bookmarkStart w:name="z28468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149"/>
    <w:bookmarkStart w:name="z28469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150"/>
    <w:bookmarkStart w:name="z28470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151"/>
    <w:bookmarkStart w:name="z28471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152"/>
    <w:bookmarkStart w:name="z28472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153"/>
    <w:bookmarkStart w:name="z43318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154"/>
    <w:bookmarkStart w:name="z43319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155"/>
    <w:bookmarkStart w:name="z43320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156"/>
    <w:bookmarkStart w:name="z43321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157"/>
    <w:bookmarkStart w:name="z43322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158"/>
    <w:bookmarkStart w:name="z43323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159"/>
    <w:bookmarkStart w:name="z43324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160"/>
    <w:bookmarkStart w:name="z43325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161"/>
    <w:bookmarkStart w:name="z43326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162"/>
    <w:bookmarkStart w:name="z43327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163"/>
    <w:bookmarkStart w:name="z43328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30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165"/>
    <w:bookmarkStart w:name="z43331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166"/>
    <w:bookmarkStart w:name="z43332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67"/>
    <w:bookmarkStart w:name="z43333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168"/>
    <w:bookmarkStart w:name="z43334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169"/>
    <w:bookmarkStart w:name="z43335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170"/>
    <w:bookmarkStart w:name="z28503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71"/>
    <w:bookmarkStart w:name="z28504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72"/>
    <w:bookmarkStart w:name="z28505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73"/>
    <w:bookmarkStart w:name="z28506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74"/>
    <w:bookmarkStart w:name="z28507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75"/>
    <w:bookmarkStart w:name="z28508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176"/>
    <w:bookmarkStart w:name="z28509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77"/>
    <w:bookmarkStart w:name="z28510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178"/>
    <w:bookmarkStart w:name="z28511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79"/>
    <w:bookmarkStart w:name="z28512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180"/>
    <w:bookmarkStart w:name="z28513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81"/>
    <w:bookmarkStart w:name="z28514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82"/>
    <w:bookmarkStart w:name="z28515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83"/>
    <w:bookmarkStart w:name="z28516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17" w:id="8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85"/>
    <w:bookmarkStart w:name="z28518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86"/>
    <w:bookmarkStart w:name="z28519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87"/>
    <w:bookmarkStart w:name="z28520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88"/>
    <w:bookmarkStart w:name="z28521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89"/>
    <w:bookmarkStart w:name="z28522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90"/>
    <w:bookmarkStart w:name="z28523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91"/>
    <w:bookmarkStart w:name="z28524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192"/>
    <w:bookmarkStart w:name="z28525" w:id="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193"/>
    <w:bookmarkStart w:name="z28526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194"/>
    <w:bookmarkStart w:name="z28527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195"/>
    <w:bookmarkStart w:name="z28528" w:id="8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196"/>
    <w:bookmarkStart w:name="z28529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197"/>
    <w:bookmarkStart w:name="z28530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198"/>
    <w:bookmarkStart w:name="z28531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199"/>
    <w:bookmarkStart w:name="z28532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00"/>
    <w:bookmarkStart w:name="z28533" w:id="8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01"/>
    <w:bookmarkStart w:name="z28534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536" w:id="8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203"/>
    <w:bookmarkStart w:name="z28537" w:id="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92-6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204"/>
    <w:bookmarkStart w:name="z28538" w:id="8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05"/>
    <w:bookmarkStart w:name="z28539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06"/>
    <w:bookmarkStart w:name="z28540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07"/>
    <w:bookmarkStart w:name="z28541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208"/>
    <w:bookmarkStart w:name="z28542" w:id="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209"/>
    <w:bookmarkStart w:name="z28543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10"/>
    <w:bookmarkStart w:name="z28544" w:id="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211"/>
    <w:bookmarkStart w:name="z28545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212"/>
    <w:bookmarkStart w:name="z28546" w:id="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041000, Республика Казахстан, область Жетісу, Каратальский район, город Үштөбе, улица Т. Рыскулов, дом 15.</w:t>
      </w:r>
    </w:p>
    <w:bookmarkEnd w:id="8213"/>
    <w:bookmarkStart w:name="z28547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214"/>
    <w:bookmarkStart w:name="z28548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15"/>
    <w:bookmarkStart w:name="z28549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216"/>
    <w:bookmarkStart w:name="z28550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217"/>
    <w:bookmarkStart w:name="z28551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18"/>
    <w:bookmarkStart w:name="z28552" w:id="8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219"/>
    <w:bookmarkStart w:name="z28553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220"/>
    <w:bookmarkStart w:name="z28554" w:id="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221"/>
    <w:bookmarkStart w:name="z28555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222"/>
    <w:bookmarkStart w:name="z28556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223"/>
    <w:bookmarkStart w:name="z28557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224"/>
    <w:bookmarkStart w:name="z28558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225"/>
    <w:bookmarkStart w:name="z28559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226"/>
    <w:bookmarkStart w:name="z28560"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227"/>
    <w:bookmarkStart w:name="z28561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228"/>
    <w:bookmarkStart w:name="z28562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229"/>
    <w:bookmarkStart w:name="z28563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230"/>
    <w:bookmarkStart w:name="z28564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231"/>
    <w:bookmarkStart w:name="z28565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232"/>
    <w:bookmarkStart w:name="z28566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233"/>
    <w:bookmarkStart w:name="z28567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234"/>
    <w:bookmarkStart w:name="z43336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235"/>
    <w:bookmarkStart w:name="z43337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236"/>
    <w:bookmarkStart w:name="z43338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237"/>
    <w:bookmarkStart w:name="z43339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238"/>
    <w:bookmarkStart w:name="z43340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239"/>
    <w:bookmarkStart w:name="z43341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240"/>
    <w:bookmarkStart w:name="z43342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241"/>
    <w:bookmarkStart w:name="z43343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242"/>
    <w:bookmarkStart w:name="z43344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243"/>
    <w:bookmarkStart w:name="z43345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244"/>
    <w:bookmarkStart w:name="z43346" w:id="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48" w:id="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246"/>
    <w:bookmarkStart w:name="z43349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247"/>
    <w:bookmarkStart w:name="z43350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248"/>
    <w:bookmarkStart w:name="z43351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249"/>
    <w:bookmarkStart w:name="z43352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250"/>
    <w:bookmarkStart w:name="z43353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251"/>
    <w:bookmarkStart w:name="z28598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252"/>
    <w:bookmarkStart w:name="z28599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253"/>
    <w:bookmarkStart w:name="z28600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254"/>
    <w:bookmarkStart w:name="z28601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255"/>
    <w:bookmarkStart w:name="z28602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256"/>
    <w:bookmarkStart w:name="z28603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257"/>
    <w:bookmarkStart w:name="z28604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258"/>
    <w:bookmarkStart w:name="z28605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259"/>
    <w:bookmarkStart w:name="z28606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260"/>
    <w:bookmarkStart w:name="z28607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261"/>
    <w:bookmarkStart w:name="z28608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62"/>
    <w:bookmarkStart w:name="z28609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63"/>
    <w:bookmarkStart w:name="z28610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64"/>
    <w:bookmarkStart w:name="z28611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12" w:id="8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66"/>
    <w:bookmarkStart w:name="z28613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67"/>
    <w:bookmarkStart w:name="z28614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68"/>
    <w:bookmarkStart w:name="z28615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69"/>
    <w:bookmarkStart w:name="z28616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270"/>
    <w:bookmarkStart w:name="z28617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271"/>
    <w:bookmarkStart w:name="z28618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272"/>
    <w:bookmarkStart w:name="z28619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73"/>
    <w:bookmarkStart w:name="z28620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74"/>
    <w:bookmarkStart w:name="z28621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75"/>
    <w:bookmarkStart w:name="z28622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76"/>
    <w:bookmarkStart w:name="z28623" w:id="8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77"/>
    <w:bookmarkStart w:name="z28624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78"/>
    <w:bookmarkStart w:name="z28625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79"/>
    <w:bookmarkStart w:name="z28626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80"/>
    <w:bookmarkStart w:name="z28627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81"/>
    <w:bookmarkStart w:name="z28628" w:id="8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82"/>
    <w:bookmarkStart w:name="z28629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631" w:id="8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284"/>
    <w:bookmarkStart w:name="z28632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92-7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285"/>
    <w:bookmarkStart w:name="z28633" w:id="8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86"/>
    <w:bookmarkStart w:name="z28634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87"/>
    <w:bookmarkStart w:name="z28635" w:id="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88"/>
    <w:bookmarkStart w:name="z28636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289"/>
    <w:bookmarkStart w:name="z28637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290"/>
    <w:bookmarkStart w:name="z28638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91"/>
    <w:bookmarkStart w:name="z28639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292"/>
    <w:bookmarkStart w:name="z28640" w:id="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293"/>
    <w:bookmarkStart w:name="z28641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041300, Республика Казахстан, область Жетісу, Панфиловский район, город Жаркент, улица Ильяса Джансугурова, дом 101.</w:t>
      </w:r>
    </w:p>
    <w:bookmarkEnd w:id="8294"/>
    <w:bookmarkStart w:name="z28642" w:id="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295"/>
    <w:bookmarkStart w:name="z28643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96"/>
    <w:bookmarkStart w:name="z28644" w:id="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297"/>
    <w:bookmarkStart w:name="z28645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298"/>
    <w:bookmarkStart w:name="z28646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99"/>
    <w:bookmarkStart w:name="z28647" w:id="8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00"/>
    <w:bookmarkStart w:name="z28648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01"/>
    <w:bookmarkStart w:name="z28649" w:id="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02"/>
    <w:bookmarkStart w:name="z28650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03"/>
    <w:bookmarkStart w:name="z28651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04"/>
    <w:bookmarkStart w:name="z28652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05"/>
    <w:bookmarkStart w:name="z28653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306"/>
    <w:bookmarkStart w:name="z28654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07"/>
    <w:bookmarkStart w:name="z28655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08"/>
    <w:bookmarkStart w:name="z28656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09"/>
    <w:bookmarkStart w:name="z28657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310"/>
    <w:bookmarkStart w:name="z28658" w:id="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311"/>
    <w:bookmarkStart w:name="z28659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312"/>
    <w:bookmarkStart w:name="z28660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13"/>
    <w:bookmarkStart w:name="z28661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314"/>
    <w:bookmarkStart w:name="z28662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315"/>
    <w:bookmarkStart w:name="z43354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316"/>
    <w:bookmarkStart w:name="z43355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317"/>
    <w:bookmarkStart w:name="z43356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318"/>
    <w:bookmarkStart w:name="z43357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319"/>
    <w:bookmarkStart w:name="z43358" w:id="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320"/>
    <w:bookmarkStart w:name="z43359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321"/>
    <w:bookmarkStart w:name="z43360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322"/>
    <w:bookmarkStart w:name="z43361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323"/>
    <w:bookmarkStart w:name="z43362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324"/>
    <w:bookmarkStart w:name="z43363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325"/>
    <w:bookmarkStart w:name="z43364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66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327"/>
    <w:bookmarkStart w:name="z43367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328"/>
    <w:bookmarkStart w:name="z43368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329"/>
    <w:bookmarkStart w:name="z43369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330"/>
    <w:bookmarkStart w:name="z43370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331"/>
    <w:bookmarkStart w:name="z43371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332"/>
    <w:bookmarkStart w:name="z28693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333"/>
    <w:bookmarkStart w:name="z28694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334"/>
    <w:bookmarkStart w:name="z28695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335"/>
    <w:bookmarkStart w:name="z28696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336"/>
    <w:bookmarkStart w:name="z28697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337"/>
    <w:bookmarkStart w:name="z28698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338"/>
    <w:bookmarkStart w:name="z28699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339"/>
    <w:bookmarkStart w:name="z28700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340"/>
    <w:bookmarkStart w:name="z28701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341"/>
    <w:bookmarkStart w:name="z28702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342"/>
    <w:bookmarkStart w:name="z28703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343"/>
    <w:bookmarkStart w:name="z28704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344"/>
    <w:bookmarkStart w:name="z28705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345"/>
    <w:bookmarkStart w:name="z28706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07" w:id="8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347"/>
    <w:bookmarkStart w:name="z28708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48"/>
    <w:bookmarkStart w:name="z28709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49"/>
    <w:bookmarkStart w:name="z28710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350"/>
    <w:bookmarkStart w:name="z28711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51"/>
    <w:bookmarkStart w:name="z28712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52"/>
    <w:bookmarkStart w:name="z28713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53"/>
    <w:bookmarkStart w:name="z28714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54"/>
    <w:bookmarkStart w:name="z28715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55"/>
    <w:bookmarkStart w:name="z28716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56"/>
    <w:bookmarkStart w:name="z28717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357"/>
    <w:bookmarkStart w:name="z28718" w:id="8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58"/>
    <w:bookmarkStart w:name="z28719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59"/>
    <w:bookmarkStart w:name="z28720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60"/>
    <w:bookmarkStart w:name="z28721" w:id="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361"/>
    <w:bookmarkStart w:name="z28722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62"/>
    <w:bookmarkStart w:name="z28723" w:id="8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363"/>
    <w:bookmarkStart w:name="z28724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3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726" w:id="8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365"/>
    <w:bookmarkStart w:name="z28727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92-8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366"/>
    <w:bookmarkStart w:name="z28728" w:id="8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67"/>
    <w:bookmarkStart w:name="z28729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368"/>
    <w:bookmarkStart w:name="z28730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69"/>
    <w:bookmarkStart w:name="z28731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70"/>
    <w:bookmarkStart w:name="z28732" w:id="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71"/>
    <w:bookmarkStart w:name="z28733" w:id="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72"/>
    <w:bookmarkStart w:name="z28734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73"/>
    <w:bookmarkStart w:name="z28735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74"/>
    <w:bookmarkStart w:name="z28736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041500, Республика Казахстан, область Жетісу, Сарканский район, город Саркан, улица Тәуелсіздік, дом 124.</w:t>
      </w:r>
    </w:p>
    <w:bookmarkEnd w:id="8375"/>
    <w:bookmarkStart w:name="z28737"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376"/>
    <w:bookmarkStart w:name="z28738" w:id="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77"/>
    <w:bookmarkStart w:name="z28739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78"/>
    <w:bookmarkStart w:name="z28740" w:id="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79"/>
    <w:bookmarkStart w:name="z28741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80"/>
    <w:bookmarkStart w:name="z28742" w:id="8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81"/>
    <w:bookmarkStart w:name="z28743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82"/>
    <w:bookmarkStart w:name="z28744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83"/>
    <w:bookmarkStart w:name="z28745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84"/>
    <w:bookmarkStart w:name="z28746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85"/>
    <w:bookmarkStart w:name="z28747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86"/>
    <w:bookmarkStart w:name="z28748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387"/>
    <w:bookmarkStart w:name="z28749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88"/>
    <w:bookmarkStart w:name="z28750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89"/>
    <w:bookmarkStart w:name="z28751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90"/>
    <w:bookmarkStart w:name="z28752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391"/>
    <w:bookmarkStart w:name="z28753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392"/>
    <w:bookmarkStart w:name="z28754" w:id="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393"/>
    <w:bookmarkStart w:name="z28755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94"/>
    <w:bookmarkStart w:name="z28756" w:id="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395"/>
    <w:bookmarkStart w:name="z28757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396"/>
    <w:bookmarkStart w:name="z43372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397"/>
    <w:bookmarkStart w:name="z43373" w:id="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398"/>
    <w:bookmarkStart w:name="z43374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399"/>
    <w:bookmarkStart w:name="z43375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00"/>
    <w:bookmarkStart w:name="z43376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01"/>
    <w:bookmarkStart w:name="z43377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402"/>
    <w:bookmarkStart w:name="z43378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403"/>
    <w:bookmarkStart w:name="z43379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404"/>
    <w:bookmarkStart w:name="z43380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405"/>
    <w:bookmarkStart w:name="z43381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406"/>
    <w:bookmarkStart w:name="z43382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4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84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408"/>
    <w:bookmarkStart w:name="z43385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409"/>
    <w:bookmarkStart w:name="z43386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410"/>
    <w:bookmarkStart w:name="z43387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411"/>
    <w:bookmarkStart w:name="z43388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412"/>
    <w:bookmarkStart w:name="z43389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413"/>
    <w:bookmarkStart w:name="z28788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414"/>
    <w:bookmarkStart w:name="z28789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415"/>
    <w:bookmarkStart w:name="z28790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416"/>
    <w:bookmarkStart w:name="z28791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417"/>
    <w:bookmarkStart w:name="z28792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418"/>
    <w:bookmarkStart w:name="z28793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419"/>
    <w:bookmarkStart w:name="z28794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420"/>
    <w:bookmarkStart w:name="z28795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421"/>
    <w:bookmarkStart w:name="z28796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422"/>
    <w:bookmarkStart w:name="z28797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423"/>
    <w:bookmarkStart w:name="z28798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424"/>
    <w:bookmarkStart w:name="z28799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425"/>
    <w:bookmarkStart w:name="z28800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426"/>
    <w:bookmarkStart w:name="z28801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02" w:id="8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428"/>
    <w:bookmarkStart w:name="z28803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429"/>
    <w:bookmarkStart w:name="z28804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430"/>
    <w:bookmarkStart w:name="z28805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431"/>
    <w:bookmarkStart w:name="z28806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432"/>
    <w:bookmarkStart w:name="z28807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433"/>
    <w:bookmarkStart w:name="z28808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434"/>
    <w:bookmarkStart w:name="z28809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435"/>
    <w:bookmarkStart w:name="z28810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436"/>
    <w:bookmarkStart w:name="z28811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37"/>
    <w:bookmarkStart w:name="z28812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438"/>
    <w:bookmarkStart w:name="z28813" w:id="8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39"/>
    <w:bookmarkStart w:name="z28814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40"/>
    <w:bookmarkStart w:name="z28815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441"/>
    <w:bookmarkStart w:name="z28816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42"/>
    <w:bookmarkStart w:name="z28817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43"/>
    <w:bookmarkStart w:name="z28818" w:id="8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44"/>
    <w:bookmarkStart w:name="z28819" w:id="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821" w:id="8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446"/>
    <w:bookmarkStart w:name="z28822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92-9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447"/>
    <w:bookmarkStart w:name="z28823" w:id="8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48"/>
    <w:bookmarkStart w:name="z28824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449"/>
    <w:bookmarkStart w:name="z28825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50"/>
    <w:bookmarkStart w:name="z28826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451"/>
    <w:bookmarkStart w:name="z28827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452"/>
    <w:bookmarkStart w:name="z28828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53"/>
    <w:bookmarkStart w:name="z28829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454"/>
    <w:bookmarkStart w:name="z28830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455"/>
    <w:bookmarkStart w:name="z28831" w:id="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040000, Республика Казахстан, область Жетісу, город Талдыкорган, улица Абая, д.274.</w:t>
      </w:r>
    </w:p>
    <w:bookmarkEnd w:id="8456"/>
    <w:bookmarkStart w:name="z28832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457"/>
    <w:bookmarkStart w:name="z28833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458"/>
    <w:bookmarkStart w:name="z28834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459"/>
    <w:bookmarkStart w:name="z28835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460"/>
    <w:bookmarkStart w:name="z28836" w:id="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461"/>
    <w:bookmarkStart w:name="z28837" w:id="8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462"/>
    <w:bookmarkStart w:name="z28838" w:id="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463"/>
    <w:bookmarkStart w:name="z28839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464"/>
    <w:bookmarkStart w:name="z28840" w:id="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465"/>
    <w:bookmarkStart w:name="z28841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466"/>
    <w:bookmarkStart w:name="z28842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67"/>
    <w:bookmarkStart w:name="z28843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68"/>
    <w:bookmarkStart w:name="z28844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69"/>
    <w:bookmarkStart w:name="z28845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70"/>
    <w:bookmarkStart w:name="z28846" w:id="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71"/>
    <w:bookmarkStart w:name="z28847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72"/>
    <w:bookmarkStart w:name="z28848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73"/>
    <w:bookmarkStart w:name="z28849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74"/>
    <w:bookmarkStart w:name="z28850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75"/>
    <w:bookmarkStart w:name="z28851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76"/>
    <w:bookmarkStart w:name="z28852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77"/>
    <w:bookmarkStart w:name="z43390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78"/>
    <w:bookmarkStart w:name="z43391" w:id="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79"/>
    <w:bookmarkStart w:name="z43392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80"/>
    <w:bookmarkStart w:name="z43393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81"/>
    <w:bookmarkStart w:name="z43394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82"/>
    <w:bookmarkStart w:name="z43395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483"/>
    <w:bookmarkStart w:name="z43396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484"/>
    <w:bookmarkStart w:name="z43397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485"/>
    <w:bookmarkStart w:name="z43398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486"/>
    <w:bookmarkStart w:name="z43399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487"/>
    <w:bookmarkStart w:name="z43400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4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02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489"/>
    <w:bookmarkStart w:name="z43403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490"/>
    <w:bookmarkStart w:name="z43404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491"/>
    <w:bookmarkStart w:name="z43405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492"/>
    <w:bookmarkStart w:name="z43406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493"/>
    <w:bookmarkStart w:name="z43407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494"/>
    <w:bookmarkStart w:name="z28883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495"/>
    <w:bookmarkStart w:name="z28884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496"/>
    <w:bookmarkStart w:name="z28885" w:id="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497"/>
    <w:bookmarkStart w:name="z28886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498"/>
    <w:bookmarkStart w:name="z28887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499"/>
    <w:bookmarkStart w:name="z28888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500"/>
    <w:bookmarkStart w:name="z28889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501"/>
    <w:bookmarkStart w:name="z28890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502"/>
    <w:bookmarkStart w:name="z28891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503"/>
    <w:bookmarkStart w:name="z28892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504"/>
    <w:bookmarkStart w:name="z28893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505"/>
    <w:bookmarkStart w:name="z28894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506"/>
    <w:bookmarkStart w:name="z28895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507"/>
    <w:bookmarkStart w:name="z28896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97" w:id="8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509"/>
    <w:bookmarkStart w:name="z28898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10"/>
    <w:bookmarkStart w:name="z28899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11"/>
    <w:bookmarkStart w:name="z28900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512"/>
    <w:bookmarkStart w:name="z28901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513"/>
    <w:bookmarkStart w:name="z28902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514"/>
    <w:bookmarkStart w:name="z28903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515"/>
    <w:bookmarkStart w:name="z28904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516"/>
    <w:bookmarkStart w:name="z28905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517"/>
    <w:bookmarkStart w:name="z28906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518"/>
    <w:bookmarkStart w:name="z28907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519"/>
    <w:bookmarkStart w:name="z28908" w:id="8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520"/>
    <w:bookmarkStart w:name="z28909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521"/>
    <w:bookmarkStart w:name="z28910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522"/>
    <w:bookmarkStart w:name="z28911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523"/>
    <w:bookmarkStart w:name="z28912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24"/>
    <w:bookmarkStart w:name="z28913" w:id="8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525"/>
    <w:bookmarkStart w:name="z28914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5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916" w:id="8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527"/>
    <w:bookmarkStart w:name="z28917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92-10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528"/>
    <w:bookmarkStart w:name="z28918" w:id="8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29"/>
    <w:bookmarkStart w:name="z28919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530"/>
    <w:bookmarkStart w:name="z28920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531"/>
    <w:bookmarkStart w:name="z28921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532"/>
    <w:bookmarkStart w:name="z28922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33"/>
    <w:bookmarkStart w:name="z28923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34"/>
    <w:bookmarkStart w:name="z28924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35"/>
    <w:bookmarkStart w:name="z28925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36"/>
    <w:bookmarkStart w:name="z28926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041701, Республика Казахстан, область Жетісу, город Текели, улица Тауелсіздік, д.6, н.п.2.</w:t>
      </w:r>
    </w:p>
    <w:bookmarkEnd w:id="8537"/>
    <w:bookmarkStart w:name="z28927" w:id="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538"/>
    <w:bookmarkStart w:name="z28928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539"/>
    <w:bookmarkStart w:name="z28929" w:id="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540"/>
    <w:bookmarkStart w:name="z28930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541"/>
    <w:bookmarkStart w:name="z28931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542"/>
    <w:bookmarkStart w:name="z28932" w:id="8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543"/>
    <w:bookmarkStart w:name="z28933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544"/>
    <w:bookmarkStart w:name="z28934" w:id="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545"/>
    <w:bookmarkStart w:name="z28935" w:id="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546"/>
    <w:bookmarkStart w:name="z28936" w:id="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547"/>
    <w:bookmarkStart w:name="z28937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548"/>
    <w:bookmarkStart w:name="z28938"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549"/>
    <w:bookmarkStart w:name="z28939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550"/>
    <w:bookmarkStart w:name="z28940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51"/>
    <w:bookmarkStart w:name="z28941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52"/>
    <w:bookmarkStart w:name="z28942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553"/>
    <w:bookmarkStart w:name="z28943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554"/>
    <w:bookmarkStart w:name="z28944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555"/>
    <w:bookmarkStart w:name="z28945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56"/>
    <w:bookmarkStart w:name="z28946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557"/>
    <w:bookmarkStart w:name="z28947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558"/>
    <w:bookmarkStart w:name="z43408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559"/>
    <w:bookmarkStart w:name="z43409" w:id="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560"/>
    <w:bookmarkStart w:name="z43410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561"/>
    <w:bookmarkStart w:name="z43411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562"/>
    <w:bookmarkStart w:name="z43412" w:id="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563"/>
    <w:bookmarkStart w:name="z43413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564"/>
    <w:bookmarkStart w:name="z43414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65"/>
    <w:bookmarkStart w:name="z43415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66"/>
    <w:bookmarkStart w:name="z43416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67"/>
    <w:bookmarkStart w:name="z43417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68"/>
    <w:bookmarkStart w:name="z43418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20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570"/>
    <w:bookmarkStart w:name="z43421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71"/>
    <w:bookmarkStart w:name="z43422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72"/>
    <w:bookmarkStart w:name="z43423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73"/>
    <w:bookmarkStart w:name="z43424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574"/>
    <w:bookmarkStart w:name="z43425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575"/>
    <w:bookmarkStart w:name="z28978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76"/>
    <w:bookmarkStart w:name="z28979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77"/>
    <w:bookmarkStart w:name="z28980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78"/>
    <w:bookmarkStart w:name="z28981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579"/>
    <w:bookmarkStart w:name="z28982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580"/>
    <w:bookmarkStart w:name="z28983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8581"/>
    <w:bookmarkStart w:name="z28984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582"/>
    <w:bookmarkStart w:name="z28985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8583"/>
    <w:bookmarkStart w:name="z28986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584"/>
    <w:bookmarkStart w:name="z28987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8585"/>
    <w:bookmarkStart w:name="z28988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586"/>
    <w:bookmarkStart w:name="z28989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587"/>
    <w:bookmarkStart w:name="z28990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588"/>
    <w:bookmarkStart w:name="z28991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5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92" w:id="8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590"/>
    <w:bookmarkStart w:name="z28993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91"/>
    <w:bookmarkStart w:name="z28994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92"/>
    <w:bookmarkStart w:name="z28995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593"/>
    <w:bookmarkStart w:name="z28996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594"/>
    <w:bookmarkStart w:name="z28997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595"/>
    <w:bookmarkStart w:name="z28998" w:id="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596"/>
    <w:bookmarkStart w:name="z28999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597"/>
    <w:bookmarkStart w:name="z29000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598"/>
    <w:bookmarkStart w:name="z29001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599"/>
    <w:bookmarkStart w:name="z29002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600"/>
    <w:bookmarkStart w:name="z29003" w:id="8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01"/>
    <w:bookmarkStart w:name="z29004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02"/>
    <w:bookmarkStart w:name="z29005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603"/>
    <w:bookmarkStart w:name="z29006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604"/>
    <w:bookmarkStart w:name="z29007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05"/>
    <w:bookmarkStart w:name="z29008" w:id="8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606"/>
    <w:bookmarkStart w:name="z29009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6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010" w:id="8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8608"/>
    <w:bookmarkStart w:name="z29011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609"/>
    <w:bookmarkStart w:name="z29012" w:id="8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10"/>
    <w:bookmarkStart w:name="z29013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611"/>
    <w:bookmarkStart w:name="z29014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12"/>
    <w:bookmarkStart w:name="z29015" w:id="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613"/>
    <w:bookmarkStart w:name="z29016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614"/>
    <w:bookmarkStart w:name="z29017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15"/>
    <w:bookmarkStart w:name="z29018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616"/>
    <w:bookmarkStart w:name="z29019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617"/>
    <w:bookmarkStart w:name="z29020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030002, Республика Казахстан, Актюбинская область, город Актобе, район Алматы, улица 8 Марта, дом 3, н.п. 2.</w:t>
      </w:r>
    </w:p>
    <w:bookmarkEnd w:id="8618"/>
    <w:bookmarkStart w:name="z29021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8619"/>
    <w:bookmarkStart w:name="z29022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20"/>
    <w:bookmarkStart w:name="z29023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621"/>
    <w:bookmarkStart w:name="z29024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622"/>
    <w:bookmarkStart w:name="z29025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623"/>
    <w:bookmarkStart w:name="z29026" w:id="8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24"/>
    <w:bookmarkStart w:name="z29027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25"/>
    <w:bookmarkStart w:name="z29028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26"/>
    <w:bookmarkStart w:name="z29029" w:id="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27"/>
    <w:bookmarkStart w:name="z29030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28"/>
    <w:bookmarkStart w:name="z29031" w:id="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29"/>
    <w:bookmarkStart w:name="z29032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630"/>
    <w:bookmarkStart w:name="z29033" w:id="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631"/>
    <w:bookmarkStart w:name="z29034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32"/>
    <w:bookmarkStart w:name="z29035" w:id="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33"/>
    <w:bookmarkStart w:name="z29036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634"/>
    <w:bookmarkStart w:name="z29037" w:id="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635"/>
    <w:bookmarkStart w:name="z29038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636"/>
    <w:bookmarkStart w:name="z29039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637"/>
    <w:bookmarkStart w:name="z29040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638"/>
    <w:bookmarkStart w:name="z29041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639"/>
    <w:bookmarkStart w:name="z43426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640"/>
    <w:bookmarkStart w:name="z43427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641"/>
    <w:bookmarkStart w:name="z43428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642"/>
    <w:bookmarkStart w:name="z43429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643"/>
    <w:bookmarkStart w:name="z43430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644"/>
    <w:bookmarkStart w:name="z43431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645"/>
    <w:bookmarkStart w:name="z43432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646"/>
    <w:bookmarkStart w:name="z43433" w:id="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647"/>
    <w:bookmarkStart w:name="z43434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648"/>
    <w:bookmarkStart w:name="z43435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649"/>
    <w:bookmarkStart w:name="z43436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6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8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651"/>
    <w:bookmarkStart w:name="z43439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652"/>
    <w:bookmarkStart w:name="z43440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653"/>
    <w:bookmarkStart w:name="z43441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654"/>
    <w:bookmarkStart w:name="z43442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655"/>
    <w:bookmarkStart w:name="z43443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656"/>
    <w:bookmarkStart w:name="z29072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657"/>
    <w:bookmarkStart w:name="z29073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8658"/>
    <w:bookmarkStart w:name="z29074" w:id="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59"/>
    <w:bookmarkStart w:name="z29075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8660"/>
    <w:bookmarkStart w:name="z29076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8661"/>
    <w:bookmarkStart w:name="z29077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8662"/>
    <w:bookmarkStart w:name="z29078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8663"/>
    <w:bookmarkStart w:name="z29079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8664"/>
    <w:bookmarkStart w:name="z29080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65"/>
    <w:bookmarkStart w:name="z29081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082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8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83" w:id="8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68"/>
    <w:bookmarkStart w:name="z29084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69"/>
    <w:bookmarkStart w:name="z29085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70"/>
    <w:bookmarkStart w:name="z29086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671"/>
    <w:bookmarkStart w:name="z29087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672"/>
    <w:bookmarkStart w:name="z29088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673"/>
    <w:bookmarkStart w:name="z29089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74"/>
    <w:bookmarkStart w:name="z29090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75"/>
    <w:bookmarkStart w:name="z29091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76"/>
    <w:bookmarkStart w:name="z29092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77"/>
    <w:bookmarkStart w:name="z29093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678"/>
    <w:bookmarkStart w:name="z29094" w:id="8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79"/>
    <w:bookmarkStart w:name="z29095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80"/>
    <w:bookmarkStart w:name="z29096" w:id="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681"/>
    <w:bookmarkStart w:name="z29097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682"/>
    <w:bookmarkStart w:name="z29098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83"/>
    <w:bookmarkStart w:name="z29099" w:id="8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684"/>
    <w:bookmarkStart w:name="z29100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101" w:id="8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8686"/>
    <w:bookmarkStart w:name="z29102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687"/>
    <w:bookmarkStart w:name="z29103" w:id="8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88"/>
    <w:bookmarkStart w:name="z29104" w:id="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689"/>
    <w:bookmarkStart w:name="z29105" w:id="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90"/>
    <w:bookmarkStart w:name="z29106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691"/>
    <w:bookmarkStart w:name="z29107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692"/>
    <w:bookmarkStart w:name="z29108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93"/>
    <w:bookmarkStart w:name="z29109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694"/>
    <w:bookmarkStart w:name="z29110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695"/>
    <w:bookmarkStart w:name="z29111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050022, Республика Казахстан, город Алматы, Алмалинский район, проспект Сейфуллина, дом 585.</w:t>
      </w:r>
    </w:p>
    <w:bookmarkEnd w:id="8696"/>
    <w:bookmarkStart w:name="z29112" w:id="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8697"/>
    <w:bookmarkStart w:name="z29113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98"/>
    <w:bookmarkStart w:name="z29114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699"/>
    <w:bookmarkStart w:name="z29115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700"/>
    <w:bookmarkStart w:name="z29116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701"/>
    <w:bookmarkStart w:name="z29117" w:id="8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702"/>
    <w:bookmarkStart w:name="z29118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703"/>
    <w:bookmarkStart w:name="z29119" w:id="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704"/>
    <w:bookmarkStart w:name="z29120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705"/>
    <w:bookmarkStart w:name="z29121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706"/>
    <w:bookmarkStart w:name="z29122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07"/>
    <w:bookmarkStart w:name="z29123" w:id="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708"/>
    <w:bookmarkStart w:name="z29124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709"/>
    <w:bookmarkStart w:name="z29125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10"/>
    <w:bookmarkStart w:name="z29126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11"/>
    <w:bookmarkStart w:name="z29127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12"/>
    <w:bookmarkStart w:name="z29128" w:id="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13"/>
    <w:bookmarkStart w:name="z29129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14"/>
    <w:bookmarkStart w:name="z29130" w:id="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15"/>
    <w:bookmarkStart w:name="z29131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16"/>
    <w:bookmarkStart w:name="z29132" w:id="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17"/>
    <w:bookmarkStart w:name="z43444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18"/>
    <w:bookmarkStart w:name="z43445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19"/>
    <w:bookmarkStart w:name="z43446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20"/>
    <w:bookmarkStart w:name="z43447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21"/>
    <w:bookmarkStart w:name="z43448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722"/>
    <w:bookmarkStart w:name="z43449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723"/>
    <w:bookmarkStart w:name="z43450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724"/>
    <w:bookmarkStart w:name="z43451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725"/>
    <w:bookmarkStart w:name="z43452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726"/>
    <w:bookmarkStart w:name="z43453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727"/>
    <w:bookmarkStart w:name="z43454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56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729"/>
    <w:bookmarkStart w:name="z43457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730"/>
    <w:bookmarkStart w:name="z43458" w:id="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731"/>
    <w:bookmarkStart w:name="z43459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732"/>
    <w:bookmarkStart w:name="z43460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733"/>
    <w:bookmarkStart w:name="z43461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734"/>
    <w:bookmarkStart w:name="z29163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735"/>
    <w:bookmarkStart w:name="z29164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8736"/>
    <w:bookmarkStart w:name="z29165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737"/>
    <w:bookmarkStart w:name="z29166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8738"/>
    <w:bookmarkStart w:name="z29167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8739"/>
    <w:bookmarkStart w:name="z29168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8740"/>
    <w:bookmarkStart w:name="z29169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8741"/>
    <w:bookmarkStart w:name="z29170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8742"/>
    <w:bookmarkStart w:name="z29171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743"/>
    <w:bookmarkStart w:name="z29172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173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87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74" w:id="8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746"/>
    <w:bookmarkStart w:name="z29175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747"/>
    <w:bookmarkStart w:name="z29176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48"/>
    <w:bookmarkStart w:name="z29177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49"/>
    <w:bookmarkStart w:name="z29178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50"/>
    <w:bookmarkStart w:name="z29179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51"/>
    <w:bookmarkStart w:name="z29180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52"/>
    <w:bookmarkStart w:name="z29181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53"/>
    <w:bookmarkStart w:name="z29182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54"/>
    <w:bookmarkStart w:name="z29183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55"/>
    <w:bookmarkStart w:name="z29184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756"/>
    <w:bookmarkStart w:name="z29185" w:id="8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57"/>
    <w:bookmarkStart w:name="z29186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58"/>
    <w:bookmarkStart w:name="z29187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59"/>
    <w:bookmarkStart w:name="z29188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60"/>
    <w:bookmarkStart w:name="z29189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61"/>
    <w:bookmarkStart w:name="z29190" w:id="8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62"/>
    <w:bookmarkStart w:name="z29191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192" w:id="8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8764"/>
    <w:bookmarkStart w:name="z29193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765"/>
    <w:bookmarkStart w:name="z29194" w:id="8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66"/>
    <w:bookmarkStart w:name="z29195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767"/>
    <w:bookmarkStart w:name="z29196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68"/>
    <w:bookmarkStart w:name="z29197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769"/>
    <w:bookmarkStart w:name="z29198" w:id="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770"/>
    <w:bookmarkStart w:name="z29199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71"/>
    <w:bookmarkStart w:name="z29200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772"/>
    <w:bookmarkStart w:name="z29201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773"/>
    <w:bookmarkStart w:name="z29202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М.Ауезова, строение 33В, нежилое помещение 2.</w:t>
      </w:r>
    </w:p>
    <w:bookmarkEnd w:id="87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03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8775"/>
    <w:bookmarkStart w:name="z29204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776"/>
    <w:bookmarkStart w:name="z29205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777"/>
    <w:bookmarkStart w:name="z29206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778"/>
    <w:bookmarkStart w:name="z29207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779"/>
    <w:bookmarkStart w:name="z29208" w:id="8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780"/>
    <w:bookmarkStart w:name="z29209" w:id="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781"/>
    <w:bookmarkStart w:name="z29210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782"/>
    <w:bookmarkStart w:name="z29211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783"/>
    <w:bookmarkStart w:name="z29212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784"/>
    <w:bookmarkStart w:name="z29213" w:id="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85"/>
    <w:bookmarkStart w:name="z29214" w:id="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786"/>
    <w:bookmarkStart w:name="z29215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787"/>
    <w:bookmarkStart w:name="z29216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88"/>
    <w:bookmarkStart w:name="z29217" w:id="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89"/>
    <w:bookmarkStart w:name="z29218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90"/>
    <w:bookmarkStart w:name="z29219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91"/>
    <w:bookmarkStart w:name="z29220" w:id="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92"/>
    <w:bookmarkStart w:name="z29221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93"/>
    <w:bookmarkStart w:name="z29222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94"/>
    <w:bookmarkStart w:name="z29223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95"/>
    <w:bookmarkStart w:name="z43462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96"/>
    <w:bookmarkStart w:name="z43463" w:id="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97"/>
    <w:bookmarkStart w:name="z43464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98"/>
    <w:bookmarkStart w:name="z43465" w:id="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99"/>
    <w:bookmarkStart w:name="z43466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00"/>
    <w:bookmarkStart w:name="z43467" w:id="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801"/>
    <w:bookmarkStart w:name="z43468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02"/>
    <w:bookmarkStart w:name="z43469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03"/>
    <w:bookmarkStart w:name="z43470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04"/>
    <w:bookmarkStart w:name="z43471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05"/>
    <w:bookmarkStart w:name="z43472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74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807"/>
    <w:bookmarkStart w:name="z43475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808"/>
    <w:bookmarkStart w:name="z43476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809"/>
    <w:bookmarkStart w:name="z43477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810"/>
    <w:bookmarkStart w:name="z43478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811"/>
    <w:bookmarkStart w:name="z43479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812"/>
    <w:bookmarkStart w:name="z29254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813"/>
    <w:bookmarkStart w:name="z29255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8814"/>
    <w:bookmarkStart w:name="z29256" w:id="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815"/>
    <w:bookmarkStart w:name="z29257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8816"/>
    <w:bookmarkStart w:name="z29258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8817"/>
    <w:bookmarkStart w:name="z29259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8818"/>
    <w:bookmarkStart w:name="z29260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8819"/>
    <w:bookmarkStart w:name="z29261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8820"/>
    <w:bookmarkStart w:name="z29262" w:id="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821"/>
    <w:bookmarkStart w:name="z29263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264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88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65" w:id="8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824"/>
    <w:bookmarkStart w:name="z29266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825"/>
    <w:bookmarkStart w:name="z29267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26"/>
    <w:bookmarkStart w:name="z29268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827"/>
    <w:bookmarkStart w:name="z29269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828"/>
    <w:bookmarkStart w:name="z29270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829"/>
    <w:bookmarkStart w:name="z29271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830"/>
    <w:bookmarkStart w:name="z29272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831"/>
    <w:bookmarkStart w:name="z29273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832"/>
    <w:bookmarkStart w:name="z29274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833"/>
    <w:bookmarkStart w:name="z29275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834"/>
    <w:bookmarkStart w:name="z29276" w:id="8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835"/>
    <w:bookmarkStart w:name="z29277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836"/>
    <w:bookmarkStart w:name="z29278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837"/>
    <w:bookmarkStart w:name="z29279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838"/>
    <w:bookmarkStart w:name="z29280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39"/>
    <w:bookmarkStart w:name="z29281" w:id="8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840"/>
    <w:bookmarkStart w:name="z29282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8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283" w:id="8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8842"/>
    <w:bookmarkStart w:name="z29284" w:id="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843"/>
    <w:bookmarkStart w:name="z29285" w:id="8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44"/>
    <w:bookmarkStart w:name="z29286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845"/>
    <w:bookmarkStart w:name="z29287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46"/>
    <w:bookmarkStart w:name="z29288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847"/>
    <w:bookmarkStart w:name="z29289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48"/>
    <w:bookmarkStart w:name="z29290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49"/>
    <w:bookmarkStart w:name="z29291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850"/>
    <w:bookmarkStart w:name="z29292" w:id="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851"/>
    <w:bookmarkStart w:name="z29293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060002, Республика Казахстан, Атырауская область, город Атырау, проспект Азаттық, дом 15, н.п.1.</w:t>
      </w:r>
    </w:p>
    <w:bookmarkEnd w:id="8852"/>
    <w:bookmarkStart w:name="z29294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8853"/>
    <w:bookmarkStart w:name="z29295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854"/>
    <w:bookmarkStart w:name="z29296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55"/>
    <w:bookmarkStart w:name="z29297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56"/>
    <w:bookmarkStart w:name="z29298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57"/>
    <w:bookmarkStart w:name="z29299" w:id="8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58"/>
    <w:bookmarkStart w:name="z29300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859"/>
    <w:bookmarkStart w:name="z29301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860"/>
    <w:bookmarkStart w:name="z29302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861"/>
    <w:bookmarkStart w:name="z29303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862"/>
    <w:bookmarkStart w:name="z29304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63"/>
    <w:bookmarkStart w:name="z29305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864"/>
    <w:bookmarkStart w:name="z29306" w:id="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865"/>
    <w:bookmarkStart w:name="z29307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866"/>
    <w:bookmarkStart w:name="z29308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867"/>
    <w:bookmarkStart w:name="z29309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868"/>
    <w:bookmarkStart w:name="z29310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869"/>
    <w:bookmarkStart w:name="z29311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870"/>
    <w:bookmarkStart w:name="z29312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871"/>
    <w:bookmarkStart w:name="z29313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872"/>
    <w:bookmarkStart w:name="z29314"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873"/>
    <w:bookmarkStart w:name="z43480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874"/>
    <w:bookmarkStart w:name="z43481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875"/>
    <w:bookmarkStart w:name="z43482" w:id="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876"/>
    <w:bookmarkStart w:name="z43483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877"/>
    <w:bookmarkStart w:name="z43484" w:id="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78"/>
    <w:bookmarkStart w:name="z43485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879"/>
    <w:bookmarkStart w:name="z43486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80"/>
    <w:bookmarkStart w:name="z43487" w:id="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81"/>
    <w:bookmarkStart w:name="z43488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82"/>
    <w:bookmarkStart w:name="z43489" w:id="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83"/>
    <w:bookmarkStart w:name="z43490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8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92" w:id="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885"/>
    <w:bookmarkStart w:name="z43493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886"/>
    <w:bookmarkStart w:name="z43494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887"/>
    <w:bookmarkStart w:name="z43495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888"/>
    <w:bookmarkStart w:name="z43496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889"/>
    <w:bookmarkStart w:name="z43497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890"/>
    <w:bookmarkStart w:name="z29345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891"/>
    <w:bookmarkStart w:name="z29346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8892"/>
    <w:bookmarkStart w:name="z29347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893"/>
    <w:bookmarkStart w:name="z29348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8894"/>
    <w:bookmarkStart w:name="z29349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8895"/>
    <w:bookmarkStart w:name="z29350" w:id="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8896"/>
    <w:bookmarkStart w:name="z29351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8897"/>
    <w:bookmarkStart w:name="z29352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8898"/>
    <w:bookmarkStart w:name="z29353" w:id="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899"/>
    <w:bookmarkStart w:name="z29354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355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89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56" w:id="8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902"/>
    <w:bookmarkStart w:name="z29357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903"/>
    <w:bookmarkStart w:name="z29358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04"/>
    <w:bookmarkStart w:name="z29359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905"/>
    <w:bookmarkStart w:name="z29360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906"/>
    <w:bookmarkStart w:name="z29361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907"/>
    <w:bookmarkStart w:name="z29362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908"/>
    <w:bookmarkStart w:name="z29363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909"/>
    <w:bookmarkStart w:name="z29364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910"/>
    <w:bookmarkStart w:name="z29365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911"/>
    <w:bookmarkStart w:name="z29366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912"/>
    <w:bookmarkStart w:name="z29367" w:id="8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913"/>
    <w:bookmarkStart w:name="z29368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914"/>
    <w:bookmarkStart w:name="z29369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915"/>
    <w:bookmarkStart w:name="z29370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916"/>
    <w:bookmarkStart w:name="z29371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17"/>
    <w:bookmarkStart w:name="z29372" w:id="8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918"/>
    <w:bookmarkStart w:name="z29373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9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374" w:id="8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8920"/>
    <w:bookmarkStart w:name="z29375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921"/>
    <w:bookmarkStart w:name="z29376" w:id="8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22"/>
    <w:bookmarkStart w:name="z29377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923"/>
    <w:bookmarkStart w:name="z29378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24"/>
    <w:bookmarkStart w:name="z29379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925"/>
    <w:bookmarkStart w:name="z29380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926"/>
    <w:bookmarkStart w:name="z29381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27"/>
    <w:bookmarkStart w:name="z29382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928"/>
    <w:bookmarkStart w:name="z29383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929"/>
    <w:bookmarkStart w:name="z29384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080001, Республика Казахстан, Жамбылская область, город Тараз, ул. Привокзальная, здание 5.</w:t>
      </w:r>
    </w:p>
    <w:bookmarkEnd w:id="8930"/>
    <w:bookmarkStart w:name="z29385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8931"/>
    <w:bookmarkStart w:name="z29386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932"/>
    <w:bookmarkStart w:name="z29387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933"/>
    <w:bookmarkStart w:name="z29388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934"/>
    <w:bookmarkStart w:name="z29389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935"/>
    <w:bookmarkStart w:name="z29390" w:id="8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936"/>
    <w:bookmarkStart w:name="z29391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937"/>
    <w:bookmarkStart w:name="z29392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938"/>
    <w:bookmarkStart w:name="z29393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939"/>
    <w:bookmarkStart w:name="z29394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40"/>
    <w:bookmarkStart w:name="z29395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41"/>
    <w:bookmarkStart w:name="z29396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942"/>
    <w:bookmarkStart w:name="z29397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943"/>
    <w:bookmarkStart w:name="z29398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44"/>
    <w:bookmarkStart w:name="z29399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45"/>
    <w:bookmarkStart w:name="z29400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946"/>
    <w:bookmarkStart w:name="z29401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947"/>
    <w:bookmarkStart w:name="z29402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948"/>
    <w:bookmarkStart w:name="z29403" w:id="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49"/>
    <w:bookmarkStart w:name="z29404" w:id="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950"/>
    <w:bookmarkStart w:name="z29405" w:id="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51"/>
    <w:bookmarkStart w:name="z43498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52"/>
    <w:bookmarkStart w:name="z43499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953"/>
    <w:bookmarkStart w:name="z43500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954"/>
    <w:bookmarkStart w:name="z43501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955"/>
    <w:bookmarkStart w:name="z43502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956"/>
    <w:bookmarkStart w:name="z43503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957"/>
    <w:bookmarkStart w:name="z43504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958"/>
    <w:bookmarkStart w:name="z43505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959"/>
    <w:bookmarkStart w:name="z43506" w:id="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960"/>
    <w:bookmarkStart w:name="z43507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961"/>
    <w:bookmarkStart w:name="z43508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10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8963"/>
    <w:bookmarkStart w:name="z43511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64"/>
    <w:bookmarkStart w:name="z43512" w:id="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65"/>
    <w:bookmarkStart w:name="z43513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66"/>
    <w:bookmarkStart w:name="z43514" w:id="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8967"/>
    <w:bookmarkStart w:name="z43515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8968"/>
    <w:bookmarkStart w:name="z29436" w:id="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69"/>
    <w:bookmarkStart w:name="z29437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8970"/>
    <w:bookmarkStart w:name="z29438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971"/>
    <w:bookmarkStart w:name="z29439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8972"/>
    <w:bookmarkStart w:name="z29440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8973"/>
    <w:bookmarkStart w:name="z29441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8974"/>
    <w:bookmarkStart w:name="z29442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8975"/>
    <w:bookmarkStart w:name="z29443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8976"/>
    <w:bookmarkStart w:name="z29444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977"/>
    <w:bookmarkStart w:name="z29445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446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8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47" w:id="8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980"/>
    <w:bookmarkStart w:name="z29448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981"/>
    <w:bookmarkStart w:name="z29449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82"/>
    <w:bookmarkStart w:name="z29450" w:id="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983"/>
    <w:bookmarkStart w:name="z29451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984"/>
    <w:bookmarkStart w:name="z29452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985"/>
    <w:bookmarkStart w:name="z29453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986"/>
    <w:bookmarkStart w:name="z29454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987"/>
    <w:bookmarkStart w:name="z29455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988"/>
    <w:bookmarkStart w:name="z29456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989"/>
    <w:bookmarkStart w:name="z29457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990"/>
    <w:bookmarkStart w:name="z29458" w:id="8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991"/>
    <w:bookmarkStart w:name="z29459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992"/>
    <w:bookmarkStart w:name="z29460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993"/>
    <w:bookmarkStart w:name="z29461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994"/>
    <w:bookmarkStart w:name="z29462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95"/>
    <w:bookmarkStart w:name="z29463" w:id="8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996"/>
    <w:bookmarkStart w:name="z29464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9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465" w:id="8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8998"/>
    <w:bookmarkStart w:name="z29466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999"/>
    <w:bookmarkStart w:name="z29467" w:id="9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000"/>
    <w:bookmarkStart w:name="z29468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001"/>
    <w:bookmarkStart w:name="z29469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002"/>
    <w:bookmarkStart w:name="z29470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003"/>
    <w:bookmarkStart w:name="z29471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004"/>
    <w:bookmarkStart w:name="z29472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05"/>
    <w:bookmarkStart w:name="z29473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006"/>
    <w:bookmarkStart w:name="z29474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007"/>
    <w:bookmarkStart w:name="z29475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Жанаарқа, ул.Абая, д.43.</w:t>
      </w:r>
    </w:p>
    <w:bookmarkEnd w:id="9008"/>
    <w:bookmarkStart w:name="z29476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009"/>
    <w:bookmarkStart w:name="z29477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010"/>
    <w:bookmarkStart w:name="z29478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011"/>
    <w:bookmarkStart w:name="z29479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012"/>
    <w:bookmarkStart w:name="z29480" w:id="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013"/>
    <w:bookmarkStart w:name="z29481" w:id="9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014"/>
    <w:bookmarkStart w:name="z29482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015"/>
    <w:bookmarkStart w:name="z29483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016"/>
    <w:bookmarkStart w:name="z29484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017"/>
    <w:bookmarkStart w:name="z29485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018"/>
    <w:bookmarkStart w:name="z29486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19"/>
    <w:bookmarkStart w:name="z29487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020"/>
    <w:bookmarkStart w:name="z29488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021"/>
    <w:bookmarkStart w:name="z29489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022"/>
    <w:bookmarkStart w:name="z29490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023"/>
    <w:bookmarkStart w:name="z29491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024"/>
    <w:bookmarkStart w:name="z29492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025"/>
    <w:bookmarkStart w:name="z29493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026"/>
    <w:bookmarkStart w:name="z29494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027"/>
    <w:bookmarkStart w:name="z29495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028"/>
    <w:bookmarkStart w:name="z29496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029"/>
    <w:bookmarkStart w:name="z43516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030"/>
    <w:bookmarkStart w:name="z43517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031"/>
    <w:bookmarkStart w:name="z43518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032"/>
    <w:bookmarkStart w:name="z43519" w:id="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033"/>
    <w:bookmarkStart w:name="z43520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034"/>
    <w:bookmarkStart w:name="z43521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035"/>
    <w:bookmarkStart w:name="z43522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036"/>
    <w:bookmarkStart w:name="z43523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037"/>
    <w:bookmarkStart w:name="z43524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038"/>
    <w:bookmarkStart w:name="z43525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039"/>
    <w:bookmarkStart w:name="z43526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0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28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041"/>
    <w:bookmarkStart w:name="z43529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042"/>
    <w:bookmarkStart w:name="z43530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43"/>
    <w:bookmarkStart w:name="z43531" w:id="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044"/>
    <w:bookmarkStart w:name="z43532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045"/>
    <w:bookmarkStart w:name="z43533" w:id="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046"/>
    <w:bookmarkStart w:name="z29527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047"/>
    <w:bookmarkStart w:name="z29528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048"/>
    <w:bookmarkStart w:name="z29529" w:id="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049"/>
    <w:bookmarkStart w:name="z29530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050"/>
    <w:bookmarkStart w:name="z29531" w:id="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051"/>
    <w:bookmarkStart w:name="z29532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052"/>
    <w:bookmarkStart w:name="z29533" w:id="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053"/>
    <w:bookmarkStart w:name="z29534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054"/>
    <w:bookmarkStart w:name="z29535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55"/>
    <w:bookmarkStart w:name="z29536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537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0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38" w:id="9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058"/>
    <w:bookmarkStart w:name="z29539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059"/>
    <w:bookmarkStart w:name="z29540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60"/>
    <w:bookmarkStart w:name="z29541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061"/>
    <w:bookmarkStart w:name="z29542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062"/>
    <w:bookmarkStart w:name="z29543" w:id="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063"/>
    <w:bookmarkStart w:name="z29544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064"/>
    <w:bookmarkStart w:name="z29545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065"/>
    <w:bookmarkStart w:name="z29546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066"/>
    <w:bookmarkStart w:name="z29547" w:id="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067"/>
    <w:bookmarkStart w:name="z29548" w:id="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068"/>
    <w:bookmarkStart w:name="z29549" w:id="9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069"/>
    <w:bookmarkStart w:name="z29550" w:id="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070"/>
    <w:bookmarkStart w:name="z29551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071"/>
    <w:bookmarkStart w:name="z29552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072"/>
    <w:bookmarkStart w:name="z29553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73"/>
    <w:bookmarkStart w:name="z29554" w:id="9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074"/>
    <w:bookmarkStart w:name="z29555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0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556" w:id="9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076"/>
    <w:p>
      <w:pPr>
        <w:spacing w:after="0"/>
        <w:ind w:left="0"/>
        <w:jc w:val="both"/>
      </w:pPr>
      <w:bookmarkStart w:name="z29557" w:id="9077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99 -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9558" w:id="90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078"/>
    <w:bookmarkStart w:name="z29559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0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60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080"/>
    <w:bookmarkStart w:name="z29561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081"/>
    <w:bookmarkStart w:name="z29562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082"/>
    <w:bookmarkStart w:name="z29563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83"/>
    <w:bookmarkStart w:name="z29564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084"/>
    <w:bookmarkStart w:name="z29565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085"/>
    <w:bookmarkStart w:name="z29566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070007, Республика Казахстан, Восточно-Казахстанкая область, город Усть-Каменогорск, улица Фабрициуса, дом 1.</w:t>
      </w:r>
    </w:p>
    <w:bookmarkEnd w:id="9086"/>
    <w:bookmarkStart w:name="z29567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Казахстан.</w:t>
      </w:r>
    </w:p>
    <w:bookmarkEnd w:id="9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68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088"/>
    <w:bookmarkStart w:name="z29569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089"/>
    <w:bookmarkStart w:name="z29570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090"/>
    <w:bookmarkStart w:name="z29571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091"/>
    <w:bookmarkStart w:name="z29572" w:id="9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092"/>
    <w:bookmarkStart w:name="z29573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093"/>
    <w:bookmarkStart w:name="z29574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094"/>
    <w:bookmarkStart w:name="z29575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095"/>
    <w:bookmarkStart w:name="z29576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096"/>
    <w:bookmarkStart w:name="z29577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97"/>
    <w:bookmarkStart w:name="z29578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098"/>
    <w:bookmarkStart w:name="z29579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099"/>
    <w:bookmarkStart w:name="z29580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00"/>
    <w:bookmarkStart w:name="z29581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101"/>
    <w:bookmarkStart w:name="z29582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102"/>
    <w:bookmarkStart w:name="z29583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103"/>
    <w:bookmarkStart w:name="z29584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104"/>
    <w:bookmarkStart w:name="z29585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105"/>
    <w:bookmarkStart w:name="z29586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106"/>
    <w:bookmarkStart w:name="z29587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107"/>
    <w:bookmarkStart w:name="z43534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108"/>
    <w:bookmarkStart w:name="z43535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109"/>
    <w:bookmarkStart w:name="z43536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110"/>
    <w:bookmarkStart w:name="z43537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111"/>
    <w:bookmarkStart w:name="z43538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112"/>
    <w:bookmarkStart w:name="z43539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113"/>
    <w:bookmarkStart w:name="z43540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114"/>
    <w:bookmarkStart w:name="z43541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115"/>
    <w:bookmarkStart w:name="z43542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116"/>
    <w:bookmarkStart w:name="z43543" w:id="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117"/>
    <w:bookmarkStart w:name="z43544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46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119"/>
    <w:bookmarkStart w:name="z43547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120"/>
    <w:bookmarkStart w:name="z43548" w:id="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121"/>
    <w:bookmarkStart w:name="z43549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122"/>
    <w:bookmarkStart w:name="z43550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123"/>
    <w:bookmarkStart w:name="z43551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124"/>
    <w:bookmarkStart w:name="z29618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125"/>
    <w:bookmarkStart w:name="z29619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126"/>
    <w:bookmarkStart w:name="z29620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127"/>
    <w:bookmarkStart w:name="z29621" w:id="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128"/>
    <w:bookmarkStart w:name="z29622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129"/>
    <w:bookmarkStart w:name="z29623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130"/>
    <w:bookmarkStart w:name="z29624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131"/>
    <w:bookmarkStart w:name="z29625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132"/>
    <w:bookmarkStart w:name="z29626" w:id="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33"/>
    <w:bookmarkStart w:name="z29627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628" w:id="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29" w:id="9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36"/>
    <w:bookmarkStart w:name="z29630" w:id="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37"/>
    <w:bookmarkStart w:name="z29631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38"/>
    <w:bookmarkStart w:name="z29632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39"/>
    <w:bookmarkStart w:name="z29633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40"/>
    <w:bookmarkStart w:name="z29634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41"/>
    <w:bookmarkStart w:name="z29635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42"/>
    <w:bookmarkStart w:name="z29636"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43"/>
    <w:bookmarkStart w:name="z29637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44"/>
    <w:bookmarkStart w:name="z29638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145"/>
    <w:bookmarkStart w:name="z29639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146"/>
    <w:bookmarkStart w:name="z29640" w:id="9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147"/>
    <w:bookmarkStart w:name="z29641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148"/>
    <w:bookmarkStart w:name="z29642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149"/>
    <w:bookmarkStart w:name="z29643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150"/>
    <w:bookmarkStart w:name="z29644" w:id="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51"/>
    <w:bookmarkStart w:name="z29645" w:id="9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152"/>
    <w:bookmarkStart w:name="z29646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1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647" w:id="9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154"/>
    <w:p>
      <w:pPr>
        <w:spacing w:after="0"/>
        <w:ind w:left="0"/>
        <w:jc w:val="both"/>
      </w:pPr>
      <w:bookmarkStart w:name="z29648" w:id="9155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100 -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9649" w:id="9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56"/>
    <w:bookmarkStart w:name="z29650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51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158"/>
    <w:bookmarkStart w:name="z29652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159"/>
    <w:bookmarkStart w:name="z29653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160"/>
    <w:bookmarkStart w:name="z29654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61"/>
    <w:bookmarkStart w:name="z29655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162"/>
    <w:bookmarkStart w:name="z29656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163"/>
    <w:bookmarkStart w:name="z29657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021700, Республика Казахстан, Акмолинская область, Бурабайский район, город Щучинск, улица Саяхат, дом 5.</w:t>
      </w:r>
    </w:p>
    <w:bookmarkEnd w:id="9164"/>
    <w:bookmarkStart w:name="z29658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Казахстан.</w:t>
      </w:r>
    </w:p>
    <w:bookmarkEnd w:id="9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59" w:id="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166"/>
    <w:bookmarkStart w:name="z29660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167"/>
    <w:bookmarkStart w:name="z29661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168"/>
    <w:bookmarkStart w:name="z29662" w:id="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169"/>
    <w:bookmarkStart w:name="z29663" w:id="9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170"/>
    <w:bookmarkStart w:name="z29664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171"/>
    <w:bookmarkStart w:name="z29665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172"/>
    <w:bookmarkStart w:name="z29666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173"/>
    <w:bookmarkStart w:name="z29667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174"/>
    <w:bookmarkStart w:name="z29668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75"/>
    <w:bookmarkStart w:name="z29669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176"/>
    <w:bookmarkStart w:name="z29670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177"/>
    <w:bookmarkStart w:name="z29671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78"/>
    <w:bookmarkStart w:name="z29672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179"/>
    <w:bookmarkStart w:name="z29673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180"/>
    <w:bookmarkStart w:name="z29674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181"/>
    <w:bookmarkStart w:name="z29675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182"/>
    <w:bookmarkStart w:name="z29676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183"/>
    <w:bookmarkStart w:name="z29677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184"/>
    <w:bookmarkStart w:name="z29678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185"/>
    <w:bookmarkStart w:name="z43552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186"/>
    <w:bookmarkStart w:name="z43553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187"/>
    <w:bookmarkStart w:name="z43554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188"/>
    <w:bookmarkStart w:name="z43555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189"/>
    <w:bookmarkStart w:name="z43556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190"/>
    <w:bookmarkStart w:name="z43557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191"/>
    <w:bookmarkStart w:name="z43558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192"/>
    <w:bookmarkStart w:name="z43559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193"/>
    <w:bookmarkStart w:name="z43560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194"/>
    <w:bookmarkStart w:name="z43561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195"/>
    <w:bookmarkStart w:name="z43562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64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197"/>
    <w:bookmarkStart w:name="z43565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198"/>
    <w:bookmarkStart w:name="z43566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199"/>
    <w:bookmarkStart w:name="z43567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200"/>
    <w:bookmarkStart w:name="z43568" w:id="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201"/>
    <w:bookmarkStart w:name="z43569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202"/>
    <w:bookmarkStart w:name="z29709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203"/>
    <w:bookmarkStart w:name="z29710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204"/>
    <w:bookmarkStart w:name="z29711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205"/>
    <w:bookmarkStart w:name="z29712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206"/>
    <w:bookmarkStart w:name="z29713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207"/>
    <w:bookmarkStart w:name="z29714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208"/>
    <w:bookmarkStart w:name="z29715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209"/>
    <w:bookmarkStart w:name="z29716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210"/>
    <w:bookmarkStart w:name="z29717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211"/>
    <w:bookmarkStart w:name="z29718"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719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2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20" w:id="9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14"/>
    <w:bookmarkStart w:name="z29721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15"/>
    <w:bookmarkStart w:name="z29722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16"/>
    <w:bookmarkStart w:name="z29723" w:id="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17"/>
    <w:bookmarkStart w:name="z29724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18"/>
    <w:bookmarkStart w:name="z29725" w:id="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19"/>
    <w:bookmarkStart w:name="z29726" w:id="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20"/>
    <w:bookmarkStart w:name="z29727" w:id="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21"/>
    <w:bookmarkStart w:name="z29728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22"/>
    <w:bookmarkStart w:name="z29729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23"/>
    <w:bookmarkStart w:name="z29730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24"/>
    <w:bookmarkStart w:name="z29731" w:id="9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25"/>
    <w:bookmarkStart w:name="z29732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26"/>
    <w:bookmarkStart w:name="z29733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27"/>
    <w:bookmarkStart w:name="z29734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28"/>
    <w:bookmarkStart w:name="z29735" w:id="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29"/>
    <w:bookmarkStart w:name="z29736" w:id="9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30"/>
    <w:bookmarkStart w:name="z29737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738" w:id="9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232"/>
    <w:bookmarkStart w:name="z29739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233"/>
    <w:bookmarkStart w:name="z29740" w:id="9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234"/>
    <w:bookmarkStart w:name="z29741" w:id="9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235"/>
    <w:bookmarkStart w:name="z29742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236"/>
    <w:bookmarkStart w:name="z29743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237"/>
    <w:bookmarkStart w:name="z29744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238"/>
    <w:bookmarkStart w:name="z29745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39"/>
    <w:bookmarkStart w:name="z29746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240"/>
    <w:bookmarkStart w:name="z29747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241"/>
    <w:bookmarkStart w:name="z29748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100010, Республика Казахстан, Карагандинская область, город Караганда, район Әлихана Бөкейхана, улица Серова, строение 69.</w:t>
      </w:r>
    </w:p>
    <w:bookmarkEnd w:id="9242"/>
    <w:bookmarkStart w:name="z29749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243"/>
    <w:bookmarkStart w:name="z29750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244"/>
    <w:bookmarkStart w:name="z29751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245"/>
    <w:bookmarkStart w:name="z29752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246"/>
    <w:bookmarkStart w:name="z29753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247"/>
    <w:bookmarkStart w:name="z29754" w:id="9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248"/>
    <w:bookmarkStart w:name="z29755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249"/>
    <w:bookmarkStart w:name="z29756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250"/>
    <w:bookmarkStart w:name="z29757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251"/>
    <w:bookmarkStart w:name="z29758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252"/>
    <w:bookmarkStart w:name="z29759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53"/>
    <w:bookmarkStart w:name="z29760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254"/>
    <w:bookmarkStart w:name="z29761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255"/>
    <w:bookmarkStart w:name="z29762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56"/>
    <w:bookmarkStart w:name="z29763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57"/>
    <w:bookmarkStart w:name="z29764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258"/>
    <w:bookmarkStart w:name="z29765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259"/>
    <w:bookmarkStart w:name="z29766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260"/>
    <w:bookmarkStart w:name="z29767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61"/>
    <w:bookmarkStart w:name="z29768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262"/>
    <w:bookmarkStart w:name="z29769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263"/>
    <w:bookmarkStart w:name="z43570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264"/>
    <w:bookmarkStart w:name="z43571" w:id="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265"/>
    <w:bookmarkStart w:name="z43572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266"/>
    <w:bookmarkStart w:name="z43573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267"/>
    <w:bookmarkStart w:name="z43574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268"/>
    <w:bookmarkStart w:name="z43575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269"/>
    <w:bookmarkStart w:name="z43576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270"/>
    <w:bookmarkStart w:name="z43577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271"/>
    <w:bookmarkStart w:name="z43578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272"/>
    <w:bookmarkStart w:name="z43579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273"/>
    <w:bookmarkStart w:name="z43580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82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275"/>
    <w:bookmarkStart w:name="z43583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276"/>
    <w:bookmarkStart w:name="z43584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277"/>
    <w:bookmarkStart w:name="z43585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278"/>
    <w:bookmarkStart w:name="z43586"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279"/>
    <w:bookmarkStart w:name="z43587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280"/>
    <w:bookmarkStart w:name="z29800" w:id="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281"/>
    <w:bookmarkStart w:name="z29801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282"/>
    <w:bookmarkStart w:name="z29802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283"/>
    <w:bookmarkStart w:name="z29803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284"/>
    <w:bookmarkStart w:name="z29804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285"/>
    <w:bookmarkStart w:name="z29805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286"/>
    <w:bookmarkStart w:name="z29806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287"/>
    <w:bookmarkStart w:name="z29807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288"/>
    <w:bookmarkStart w:name="z29808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289"/>
    <w:bookmarkStart w:name="z29809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810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11" w:id="9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92"/>
    <w:bookmarkStart w:name="z29812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93"/>
    <w:bookmarkStart w:name="z29813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94"/>
    <w:bookmarkStart w:name="z29814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95"/>
    <w:bookmarkStart w:name="z29815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96"/>
    <w:bookmarkStart w:name="z29816" w:id="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97"/>
    <w:bookmarkStart w:name="z29817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98"/>
    <w:bookmarkStart w:name="z29818" w:id="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99"/>
    <w:bookmarkStart w:name="z29819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00"/>
    <w:bookmarkStart w:name="z29820" w:id="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01"/>
    <w:bookmarkStart w:name="z29821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302"/>
    <w:bookmarkStart w:name="z29822" w:id="9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303"/>
    <w:bookmarkStart w:name="z29823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304"/>
    <w:bookmarkStart w:name="z29824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305"/>
    <w:bookmarkStart w:name="z29825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306"/>
    <w:bookmarkStart w:name="z29826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07"/>
    <w:bookmarkStart w:name="z29827" w:id="9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308"/>
    <w:bookmarkStart w:name="z29828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829" w:id="9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310"/>
    <w:bookmarkStart w:name="z29830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11"/>
    <w:bookmarkStart w:name="z29831" w:id="9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12"/>
    <w:bookmarkStart w:name="z29832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13"/>
    <w:bookmarkStart w:name="z29833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14"/>
    <w:bookmarkStart w:name="z29834" w:id="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15"/>
    <w:bookmarkStart w:name="z29835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16"/>
    <w:bookmarkStart w:name="z29836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17"/>
    <w:bookmarkStart w:name="z29837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18"/>
    <w:bookmarkStart w:name="z29838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19"/>
    <w:bookmarkStart w:name="z29839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110003, Республика Казахстан, Костанайская область, город Костанай, ул.Дзержинского, д.59.</w:t>
      </w:r>
    </w:p>
    <w:bookmarkEnd w:id="9320"/>
    <w:bookmarkStart w:name="z29840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21"/>
    <w:bookmarkStart w:name="z29841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322"/>
    <w:bookmarkStart w:name="z29842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323"/>
    <w:bookmarkStart w:name="z29843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324"/>
    <w:bookmarkStart w:name="z29844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325"/>
    <w:bookmarkStart w:name="z29845" w:id="9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326"/>
    <w:bookmarkStart w:name="z29846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327"/>
    <w:bookmarkStart w:name="z29847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328"/>
    <w:bookmarkStart w:name="z29848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329"/>
    <w:bookmarkStart w:name="z29849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330"/>
    <w:bookmarkStart w:name="z29850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31"/>
    <w:bookmarkStart w:name="z29851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332"/>
    <w:bookmarkStart w:name="z29852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333"/>
    <w:bookmarkStart w:name="z29853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334"/>
    <w:bookmarkStart w:name="z29854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335"/>
    <w:bookmarkStart w:name="z29855" w:id="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336"/>
    <w:bookmarkStart w:name="z29856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337"/>
    <w:bookmarkStart w:name="z29857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338"/>
    <w:bookmarkStart w:name="z29858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339"/>
    <w:bookmarkStart w:name="z29859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340"/>
    <w:bookmarkStart w:name="z29860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341"/>
    <w:bookmarkStart w:name="z43588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342"/>
    <w:bookmarkStart w:name="z43589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343"/>
    <w:bookmarkStart w:name="z43590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344"/>
    <w:bookmarkStart w:name="z43591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345"/>
    <w:bookmarkStart w:name="z43592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346"/>
    <w:bookmarkStart w:name="z43593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347"/>
    <w:bookmarkStart w:name="z43594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348"/>
    <w:bookmarkStart w:name="z43595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349"/>
    <w:bookmarkStart w:name="z43596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350"/>
    <w:bookmarkStart w:name="z43597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351"/>
    <w:bookmarkStart w:name="z43598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3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00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353"/>
    <w:bookmarkStart w:name="z43601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354"/>
    <w:bookmarkStart w:name="z43602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55"/>
    <w:bookmarkStart w:name="z43603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356"/>
    <w:bookmarkStart w:name="z43604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357"/>
    <w:bookmarkStart w:name="z43605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358"/>
    <w:bookmarkStart w:name="z29891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359"/>
    <w:bookmarkStart w:name="z29892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360"/>
    <w:bookmarkStart w:name="z29893" w:id="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361"/>
    <w:bookmarkStart w:name="z29894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362"/>
    <w:bookmarkStart w:name="z29895" w:id="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363"/>
    <w:bookmarkStart w:name="z29896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364"/>
    <w:bookmarkStart w:name="z29897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365"/>
    <w:bookmarkStart w:name="z29898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366"/>
    <w:bookmarkStart w:name="z29899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367"/>
    <w:bookmarkStart w:name="z29900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901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02" w:id="9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370"/>
    <w:bookmarkStart w:name="z29903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371"/>
    <w:bookmarkStart w:name="z29904" w:id="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72"/>
    <w:bookmarkStart w:name="z29905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373"/>
    <w:bookmarkStart w:name="z29906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374"/>
    <w:bookmarkStart w:name="z29907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375"/>
    <w:bookmarkStart w:name="z29908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376"/>
    <w:bookmarkStart w:name="z29909" w:id="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377"/>
    <w:bookmarkStart w:name="z29910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78"/>
    <w:bookmarkStart w:name="z29911" w:id="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79"/>
    <w:bookmarkStart w:name="z29912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380"/>
    <w:bookmarkStart w:name="z29913" w:id="9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381"/>
    <w:bookmarkStart w:name="z29914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382"/>
    <w:bookmarkStart w:name="z29915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383"/>
    <w:bookmarkStart w:name="z29916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384"/>
    <w:bookmarkStart w:name="z29917" w:id="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85"/>
    <w:bookmarkStart w:name="z29918" w:id="9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386"/>
    <w:bookmarkStart w:name="z29919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3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920" w:id="9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388"/>
    <w:bookmarkStart w:name="z29921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89"/>
    <w:bookmarkStart w:name="z29922" w:id="9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90"/>
    <w:bookmarkStart w:name="z29923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91"/>
    <w:bookmarkStart w:name="z29924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92"/>
    <w:bookmarkStart w:name="z29925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93"/>
    <w:bookmarkStart w:name="z29926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94"/>
    <w:bookmarkStart w:name="z29927" w:id="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95"/>
    <w:bookmarkStart w:name="z29928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96"/>
    <w:bookmarkStart w:name="z29929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97"/>
    <w:bookmarkStart w:name="z29930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120015, Республика Казахстан, Кызылординская область, город Кызылорда, переулок Игилик, строение 2.</w:t>
      </w:r>
    </w:p>
    <w:bookmarkEnd w:id="9398"/>
    <w:bookmarkStart w:name="z29931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99"/>
    <w:bookmarkStart w:name="z29932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00"/>
    <w:bookmarkStart w:name="z29933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01"/>
    <w:bookmarkStart w:name="z29934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02"/>
    <w:bookmarkStart w:name="z29935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03"/>
    <w:bookmarkStart w:name="z29936" w:id="9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04"/>
    <w:bookmarkStart w:name="z29937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05"/>
    <w:bookmarkStart w:name="z29938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06"/>
    <w:bookmarkStart w:name="z29939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07"/>
    <w:bookmarkStart w:name="z29940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08"/>
    <w:bookmarkStart w:name="z29941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09"/>
    <w:bookmarkStart w:name="z29942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10"/>
    <w:bookmarkStart w:name="z29943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11"/>
    <w:bookmarkStart w:name="z29944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12"/>
    <w:bookmarkStart w:name="z29945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13"/>
    <w:bookmarkStart w:name="z29946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14"/>
    <w:bookmarkStart w:name="z29947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15"/>
    <w:bookmarkStart w:name="z29948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16"/>
    <w:bookmarkStart w:name="z29949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17"/>
    <w:bookmarkStart w:name="z29950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18"/>
    <w:bookmarkStart w:name="z29951" w:id="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19"/>
    <w:bookmarkStart w:name="z43606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20"/>
    <w:bookmarkStart w:name="z43607" w:id="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21"/>
    <w:bookmarkStart w:name="z43608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422"/>
    <w:bookmarkStart w:name="z43609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423"/>
    <w:bookmarkStart w:name="z43610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424"/>
    <w:bookmarkStart w:name="z43611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425"/>
    <w:bookmarkStart w:name="z43612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426"/>
    <w:bookmarkStart w:name="z43613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427"/>
    <w:bookmarkStart w:name="z43614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428"/>
    <w:bookmarkStart w:name="z43615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429"/>
    <w:bookmarkStart w:name="z43616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18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431"/>
    <w:bookmarkStart w:name="z43619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432"/>
    <w:bookmarkStart w:name="z43620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433"/>
    <w:bookmarkStart w:name="z43621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434"/>
    <w:bookmarkStart w:name="z43622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435"/>
    <w:bookmarkStart w:name="z43623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436"/>
    <w:bookmarkStart w:name="z29982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437"/>
    <w:bookmarkStart w:name="z29983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438"/>
    <w:bookmarkStart w:name="z29984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439"/>
    <w:bookmarkStart w:name="z29985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440"/>
    <w:bookmarkStart w:name="z29986" w:id="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441"/>
    <w:bookmarkStart w:name="z29987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442"/>
    <w:bookmarkStart w:name="z29988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443"/>
    <w:bookmarkStart w:name="z29989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444"/>
    <w:bookmarkStart w:name="z29990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445"/>
    <w:bookmarkStart w:name="z29991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992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93" w:id="9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448"/>
    <w:bookmarkStart w:name="z29994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49"/>
    <w:bookmarkStart w:name="z29995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50"/>
    <w:bookmarkStart w:name="z29996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451"/>
    <w:bookmarkStart w:name="z29997" w:id="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452"/>
    <w:bookmarkStart w:name="z29998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453"/>
    <w:bookmarkStart w:name="z29999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454"/>
    <w:bookmarkStart w:name="z30000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455"/>
    <w:bookmarkStart w:name="z30001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456"/>
    <w:bookmarkStart w:name="z30002" w:id="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457"/>
    <w:bookmarkStart w:name="z30003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458"/>
    <w:bookmarkStart w:name="z30004" w:id="9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459"/>
    <w:bookmarkStart w:name="z30005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60"/>
    <w:bookmarkStart w:name="z30006" w:id="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461"/>
    <w:bookmarkStart w:name="z30007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462"/>
    <w:bookmarkStart w:name="z30008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63"/>
    <w:bookmarkStart w:name="z30009" w:id="9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464"/>
    <w:bookmarkStart w:name="z30010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4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011" w:id="9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466"/>
    <w:bookmarkStart w:name="z30012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467"/>
    <w:bookmarkStart w:name="z30013" w:id="9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68"/>
    <w:bookmarkStart w:name="z30014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469"/>
    <w:bookmarkStart w:name="z30015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470"/>
    <w:bookmarkStart w:name="z30016" w:id="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471"/>
    <w:bookmarkStart w:name="z30017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472"/>
    <w:bookmarkStart w:name="z30018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73"/>
    <w:bookmarkStart w:name="z30019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474"/>
    <w:bookmarkStart w:name="z30020" w:id="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475"/>
    <w:bookmarkStart w:name="z30021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130006, Республика Казахстан, Мангыстауская область, район Мұнайды, поселок Мангыстау, квартал 18, строение 20.</w:t>
      </w:r>
    </w:p>
    <w:bookmarkEnd w:id="9476"/>
    <w:bookmarkStart w:name="z30022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477"/>
    <w:bookmarkStart w:name="z30023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78"/>
    <w:bookmarkStart w:name="z30024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79"/>
    <w:bookmarkStart w:name="z30025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80"/>
    <w:bookmarkStart w:name="z30026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81"/>
    <w:bookmarkStart w:name="z30027" w:id="9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82"/>
    <w:bookmarkStart w:name="z30028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83"/>
    <w:bookmarkStart w:name="z30029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84"/>
    <w:bookmarkStart w:name="z30030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85"/>
    <w:bookmarkStart w:name="z30031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86"/>
    <w:bookmarkStart w:name="z30032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87"/>
    <w:bookmarkStart w:name="z30033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88"/>
    <w:bookmarkStart w:name="z30034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89"/>
    <w:bookmarkStart w:name="z30035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90"/>
    <w:bookmarkStart w:name="z30036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91"/>
    <w:bookmarkStart w:name="z30037" w:id="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92"/>
    <w:bookmarkStart w:name="z30038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93"/>
    <w:bookmarkStart w:name="z30039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94"/>
    <w:bookmarkStart w:name="z30040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95"/>
    <w:bookmarkStart w:name="z30041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96"/>
    <w:bookmarkStart w:name="z30042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97"/>
    <w:bookmarkStart w:name="z43624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98"/>
    <w:bookmarkStart w:name="z43625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99"/>
    <w:bookmarkStart w:name="z43626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500"/>
    <w:bookmarkStart w:name="z43627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501"/>
    <w:bookmarkStart w:name="z43628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502"/>
    <w:bookmarkStart w:name="z43629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503"/>
    <w:bookmarkStart w:name="z43630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504"/>
    <w:bookmarkStart w:name="z43631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505"/>
    <w:bookmarkStart w:name="z43632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06"/>
    <w:bookmarkStart w:name="z43633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07"/>
    <w:bookmarkStart w:name="z43634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36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509"/>
    <w:bookmarkStart w:name="z43637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10"/>
    <w:bookmarkStart w:name="z43638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11"/>
    <w:bookmarkStart w:name="z43639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12"/>
    <w:bookmarkStart w:name="z43640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513"/>
    <w:bookmarkStart w:name="z43641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514"/>
    <w:bookmarkStart w:name="z30073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515"/>
    <w:bookmarkStart w:name="z30074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16"/>
    <w:bookmarkStart w:name="z30075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17"/>
    <w:bookmarkStart w:name="z30076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18"/>
    <w:bookmarkStart w:name="z30077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519"/>
    <w:bookmarkStart w:name="z30078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20"/>
    <w:bookmarkStart w:name="z30079" w:id="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21"/>
    <w:bookmarkStart w:name="z30080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522"/>
    <w:bookmarkStart w:name="z30081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23"/>
    <w:bookmarkStart w:name="z30082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083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84" w:id="9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526"/>
    <w:bookmarkStart w:name="z30085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27"/>
    <w:bookmarkStart w:name="z30086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9528"/>
    <w:bookmarkStart w:name="z30087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529"/>
    <w:bookmarkStart w:name="z30088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530"/>
    <w:bookmarkStart w:name="z30089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531"/>
    <w:bookmarkStart w:name="z30090" w:id="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532"/>
    <w:bookmarkStart w:name="z30091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533"/>
    <w:bookmarkStart w:name="z30092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534"/>
    <w:bookmarkStart w:name="z30093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35"/>
    <w:bookmarkStart w:name="z30094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536"/>
    <w:bookmarkStart w:name="z30095" w:id="9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537"/>
    <w:bookmarkStart w:name="z30096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538"/>
    <w:bookmarkStart w:name="z30097" w:id="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539"/>
    <w:bookmarkStart w:name="z30098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540"/>
    <w:bookmarkStart w:name="z30099" w:id="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41"/>
    <w:bookmarkStart w:name="z30100" w:id="9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542"/>
    <w:bookmarkStart w:name="z30101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5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102" w:id="9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544"/>
    <w:bookmarkStart w:name="z30103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545"/>
    <w:bookmarkStart w:name="z30104" w:id="9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546"/>
    <w:bookmarkStart w:name="z30105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547"/>
    <w:bookmarkStart w:name="z30106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48"/>
    <w:bookmarkStart w:name="z30107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549"/>
    <w:bookmarkStart w:name="z30108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550"/>
    <w:bookmarkStart w:name="z30109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51"/>
    <w:bookmarkStart w:name="z30110" w:id="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552"/>
    <w:bookmarkStart w:name="z30111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553"/>
    <w:bookmarkStart w:name="z30112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090002, Республика Казахстан, Западно-Казахстанкая область, город Уральск, улица Вокзальная, ст-е 2/5В.</w:t>
      </w:r>
    </w:p>
    <w:bookmarkEnd w:id="9554"/>
    <w:bookmarkStart w:name="z30113" w:id="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555"/>
    <w:bookmarkStart w:name="z30114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556"/>
    <w:bookmarkStart w:name="z30115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557"/>
    <w:bookmarkStart w:name="z30116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558"/>
    <w:bookmarkStart w:name="z30117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559"/>
    <w:bookmarkStart w:name="z30118" w:id="9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560"/>
    <w:bookmarkStart w:name="z30119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561"/>
    <w:bookmarkStart w:name="z30120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562"/>
    <w:bookmarkStart w:name="z30121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563"/>
    <w:bookmarkStart w:name="z30122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564"/>
    <w:bookmarkStart w:name="z30123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65"/>
    <w:bookmarkStart w:name="z30124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66"/>
    <w:bookmarkStart w:name="z30125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67"/>
    <w:bookmarkStart w:name="z30126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68"/>
    <w:bookmarkStart w:name="z30127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569"/>
    <w:bookmarkStart w:name="z30128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70"/>
    <w:bookmarkStart w:name="z30129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71"/>
    <w:bookmarkStart w:name="z30130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72"/>
    <w:bookmarkStart w:name="z30131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73"/>
    <w:bookmarkStart w:name="z30132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574"/>
    <w:bookmarkStart w:name="z30133" w:id="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575"/>
    <w:bookmarkStart w:name="z43642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576"/>
    <w:bookmarkStart w:name="z43643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577"/>
    <w:bookmarkStart w:name="z43644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578"/>
    <w:bookmarkStart w:name="z43645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579"/>
    <w:bookmarkStart w:name="z43646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580"/>
    <w:bookmarkStart w:name="z43647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581"/>
    <w:bookmarkStart w:name="z43648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582"/>
    <w:bookmarkStart w:name="z43649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583"/>
    <w:bookmarkStart w:name="z43650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84"/>
    <w:bookmarkStart w:name="z43651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85"/>
    <w:bookmarkStart w:name="z43652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54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587"/>
    <w:bookmarkStart w:name="z43655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88"/>
    <w:bookmarkStart w:name="z43656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89"/>
    <w:bookmarkStart w:name="z43657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90"/>
    <w:bookmarkStart w:name="z43658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591"/>
    <w:bookmarkStart w:name="z43659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592"/>
    <w:bookmarkStart w:name="z30164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593"/>
    <w:bookmarkStart w:name="z30165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94"/>
    <w:bookmarkStart w:name="z30166" w:id="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95"/>
    <w:bookmarkStart w:name="z30167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96"/>
    <w:bookmarkStart w:name="z30168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597"/>
    <w:bookmarkStart w:name="z30169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98"/>
    <w:bookmarkStart w:name="z30170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99"/>
    <w:bookmarkStart w:name="z30171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600"/>
    <w:bookmarkStart w:name="z30172" w:id="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601"/>
    <w:bookmarkStart w:name="z30173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174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75" w:id="9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04"/>
    <w:bookmarkStart w:name="z30176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05"/>
    <w:bookmarkStart w:name="z30177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9606"/>
    <w:bookmarkStart w:name="z30178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07"/>
    <w:bookmarkStart w:name="z30179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08"/>
    <w:bookmarkStart w:name="z30180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09"/>
    <w:bookmarkStart w:name="z30181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10"/>
    <w:bookmarkStart w:name="z30182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11"/>
    <w:bookmarkStart w:name="z30183" w:id="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12"/>
    <w:bookmarkStart w:name="z30184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13"/>
    <w:bookmarkStart w:name="z30185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14"/>
    <w:bookmarkStart w:name="z30186" w:id="9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15"/>
    <w:bookmarkStart w:name="z30187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16"/>
    <w:bookmarkStart w:name="z30188" w:id="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17"/>
    <w:bookmarkStart w:name="z30189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18"/>
    <w:bookmarkStart w:name="z30190" w:id="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19"/>
    <w:bookmarkStart w:name="z30191" w:id="9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20"/>
    <w:bookmarkStart w:name="z30192" w:id="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193" w:id="9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622"/>
    <w:bookmarkStart w:name="z30194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623"/>
    <w:bookmarkStart w:name="z30195" w:id="9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624"/>
    <w:bookmarkStart w:name="z30196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625"/>
    <w:bookmarkStart w:name="z30197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626"/>
    <w:bookmarkStart w:name="z30198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627"/>
    <w:bookmarkStart w:name="z30199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628"/>
    <w:bookmarkStart w:name="z30200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29"/>
    <w:bookmarkStart w:name="z30201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630"/>
    <w:bookmarkStart w:name="z30202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631"/>
    <w:bookmarkStart w:name="z30203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Кудайбергена Сураганова, строение 8.</w:t>
      </w:r>
    </w:p>
    <w:bookmarkEnd w:id="9632"/>
    <w:bookmarkStart w:name="z30204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633"/>
    <w:bookmarkStart w:name="z30205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634"/>
    <w:bookmarkStart w:name="z30206" w:id="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635"/>
    <w:bookmarkStart w:name="z30207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636"/>
    <w:bookmarkStart w:name="z30208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637"/>
    <w:bookmarkStart w:name="z30209" w:id="9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638"/>
    <w:bookmarkStart w:name="z30210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639"/>
    <w:bookmarkStart w:name="z30211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640"/>
    <w:bookmarkStart w:name="z30212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641"/>
    <w:bookmarkStart w:name="z30213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642"/>
    <w:bookmarkStart w:name="z30214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43"/>
    <w:bookmarkStart w:name="z30215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644"/>
    <w:bookmarkStart w:name="z30216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645"/>
    <w:bookmarkStart w:name="z30217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646"/>
    <w:bookmarkStart w:name="z30218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647"/>
    <w:bookmarkStart w:name="z30219" w:id="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648"/>
    <w:bookmarkStart w:name="z30220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649"/>
    <w:bookmarkStart w:name="z30221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650"/>
    <w:bookmarkStart w:name="z30222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651"/>
    <w:bookmarkStart w:name="z30223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652"/>
    <w:bookmarkStart w:name="z30224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53"/>
    <w:bookmarkStart w:name="z43660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54"/>
    <w:bookmarkStart w:name="z43661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55"/>
    <w:bookmarkStart w:name="z43662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56"/>
    <w:bookmarkStart w:name="z43663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57"/>
    <w:bookmarkStart w:name="z43664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58"/>
    <w:bookmarkStart w:name="z43665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59"/>
    <w:bookmarkStart w:name="z43666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660"/>
    <w:bookmarkStart w:name="z43667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661"/>
    <w:bookmarkStart w:name="z43668" w:id="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662"/>
    <w:bookmarkStart w:name="z43669" w:id="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663"/>
    <w:bookmarkStart w:name="z43670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72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665"/>
    <w:bookmarkStart w:name="z43673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666"/>
    <w:bookmarkStart w:name="z43674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667"/>
    <w:bookmarkStart w:name="z43675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668"/>
    <w:bookmarkStart w:name="z43676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669"/>
    <w:bookmarkStart w:name="z43677" w:id="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670"/>
    <w:bookmarkStart w:name="z30255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671"/>
    <w:bookmarkStart w:name="z30256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672"/>
    <w:bookmarkStart w:name="z30257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673"/>
    <w:bookmarkStart w:name="z30258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674"/>
    <w:bookmarkStart w:name="z30259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675"/>
    <w:bookmarkStart w:name="z30260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676"/>
    <w:bookmarkStart w:name="z30261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677"/>
    <w:bookmarkStart w:name="z30262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678"/>
    <w:bookmarkStart w:name="z30263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679"/>
    <w:bookmarkStart w:name="z30264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265" w:id="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66" w:id="9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82"/>
    <w:bookmarkStart w:name="z30267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83"/>
    <w:bookmarkStart w:name="z30268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84"/>
    <w:bookmarkStart w:name="z30269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85"/>
    <w:bookmarkStart w:name="z30270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86"/>
    <w:bookmarkStart w:name="z30271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87"/>
    <w:bookmarkStart w:name="z30272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88"/>
    <w:bookmarkStart w:name="z30273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89"/>
    <w:bookmarkStart w:name="z30274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90"/>
    <w:bookmarkStart w:name="z30275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91"/>
    <w:bookmarkStart w:name="z30276" w:id="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92"/>
    <w:bookmarkStart w:name="z30277" w:id="9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93"/>
    <w:bookmarkStart w:name="z30278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94"/>
    <w:bookmarkStart w:name="z30279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95"/>
    <w:bookmarkStart w:name="z30280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96"/>
    <w:bookmarkStart w:name="z30281" w:id="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97"/>
    <w:bookmarkStart w:name="z30282" w:id="9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98"/>
    <w:bookmarkStart w:name="z30283" w:id="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284" w:id="9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700"/>
    <w:bookmarkStart w:name="z30285" w:id="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701"/>
    <w:bookmarkStart w:name="z30286" w:id="9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02"/>
    <w:bookmarkStart w:name="z30287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03"/>
    <w:bookmarkStart w:name="z30288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04"/>
    <w:bookmarkStart w:name="z30289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05"/>
    <w:bookmarkStart w:name="z30290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06"/>
    <w:bookmarkStart w:name="z30291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07"/>
    <w:bookmarkStart w:name="z30292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08"/>
    <w:bookmarkStart w:name="z30293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09"/>
    <w:bookmarkStart w:name="z30294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071400, Республика Казахстан, область Абай, город Семей, улица Бауыржана Момышулы, д.19.</w:t>
      </w:r>
    </w:p>
    <w:bookmarkEnd w:id="9710"/>
    <w:bookmarkStart w:name="z30295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711"/>
    <w:bookmarkStart w:name="z30296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12"/>
    <w:bookmarkStart w:name="z30297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13"/>
    <w:bookmarkStart w:name="z30298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14"/>
    <w:bookmarkStart w:name="z30299" w:id="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15"/>
    <w:bookmarkStart w:name="z30300" w:id="9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16"/>
    <w:bookmarkStart w:name="z30301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17"/>
    <w:bookmarkStart w:name="z30302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18"/>
    <w:bookmarkStart w:name="z30303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19"/>
    <w:bookmarkStart w:name="z30304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20"/>
    <w:bookmarkStart w:name="z30305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21"/>
    <w:bookmarkStart w:name="z30306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722"/>
    <w:bookmarkStart w:name="z30307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723"/>
    <w:bookmarkStart w:name="z30308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724"/>
    <w:bookmarkStart w:name="z30309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725"/>
    <w:bookmarkStart w:name="z30310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726"/>
    <w:bookmarkStart w:name="z30311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727"/>
    <w:bookmarkStart w:name="z30312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728"/>
    <w:bookmarkStart w:name="z30313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729"/>
    <w:bookmarkStart w:name="z30314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730"/>
    <w:bookmarkStart w:name="z30315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731"/>
    <w:bookmarkStart w:name="z43678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732"/>
    <w:bookmarkStart w:name="z43679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733"/>
    <w:bookmarkStart w:name="z43680" w:id="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734"/>
    <w:bookmarkStart w:name="z43681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735"/>
    <w:bookmarkStart w:name="z43682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736"/>
    <w:bookmarkStart w:name="z43683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737"/>
    <w:bookmarkStart w:name="z43684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738"/>
    <w:bookmarkStart w:name="z43685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739"/>
    <w:bookmarkStart w:name="z43686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40"/>
    <w:bookmarkStart w:name="z43687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41"/>
    <w:bookmarkStart w:name="z43688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90" w:id="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743"/>
    <w:bookmarkStart w:name="z43691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44"/>
    <w:bookmarkStart w:name="z43692"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45"/>
    <w:bookmarkStart w:name="z43693"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46"/>
    <w:bookmarkStart w:name="z43694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747"/>
    <w:bookmarkStart w:name="z43695" w:id="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748"/>
    <w:bookmarkStart w:name="z30346" w:id="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749"/>
    <w:bookmarkStart w:name="z30347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750"/>
    <w:bookmarkStart w:name="z30348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751"/>
    <w:bookmarkStart w:name="z30349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752"/>
    <w:bookmarkStart w:name="z30350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753"/>
    <w:bookmarkStart w:name="z30351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754"/>
    <w:bookmarkStart w:name="z30352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755"/>
    <w:bookmarkStart w:name="z30353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756"/>
    <w:bookmarkStart w:name="z30354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757"/>
    <w:bookmarkStart w:name="z30355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356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57" w:id="9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760"/>
    <w:bookmarkStart w:name="z30358" w:id="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61"/>
    <w:bookmarkStart w:name="z30359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62"/>
    <w:bookmarkStart w:name="z30360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763"/>
    <w:bookmarkStart w:name="z30361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764"/>
    <w:bookmarkStart w:name="z30362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765"/>
    <w:bookmarkStart w:name="z30363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766"/>
    <w:bookmarkStart w:name="z30364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767"/>
    <w:bookmarkStart w:name="z30365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768"/>
    <w:bookmarkStart w:name="z30366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769"/>
    <w:bookmarkStart w:name="z30367" w:id="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770"/>
    <w:bookmarkStart w:name="z30368" w:id="9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771"/>
    <w:bookmarkStart w:name="z30369" w:id="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772"/>
    <w:bookmarkStart w:name="z30370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773"/>
    <w:bookmarkStart w:name="z30371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774"/>
    <w:bookmarkStart w:name="z30372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75"/>
    <w:bookmarkStart w:name="z30373" w:id="9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776"/>
    <w:bookmarkStart w:name="z30374" w:id="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7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375" w:id="9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778"/>
    <w:bookmarkStart w:name="z30376" w:id="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779"/>
    <w:bookmarkStart w:name="z30377" w:id="9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80"/>
    <w:bookmarkStart w:name="z30378" w:id="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81"/>
    <w:bookmarkStart w:name="z30379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82"/>
    <w:bookmarkStart w:name="z30380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83"/>
    <w:bookmarkStart w:name="z30381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84"/>
    <w:bookmarkStart w:name="z30382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85"/>
    <w:bookmarkStart w:name="z30383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86"/>
    <w:bookmarkStart w:name="z30384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87"/>
    <w:bookmarkStart w:name="z30385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Аль-Фарабийский район, улица Д. Кунаева, дом 27.</w:t>
      </w:r>
    </w:p>
    <w:bookmarkEnd w:id="9788"/>
    <w:bookmarkStart w:name="z30386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789"/>
    <w:bookmarkStart w:name="z30387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90"/>
    <w:bookmarkStart w:name="z30388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91"/>
    <w:bookmarkStart w:name="z30389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92"/>
    <w:bookmarkStart w:name="z30390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93"/>
    <w:bookmarkStart w:name="z30391" w:id="9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94"/>
    <w:bookmarkStart w:name="z30392"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95"/>
    <w:bookmarkStart w:name="z30393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96"/>
    <w:bookmarkStart w:name="z30394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97"/>
    <w:bookmarkStart w:name="z30395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98"/>
    <w:bookmarkStart w:name="z30396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99"/>
    <w:bookmarkStart w:name="z30397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00"/>
    <w:bookmarkStart w:name="z30398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01"/>
    <w:bookmarkStart w:name="z30399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02"/>
    <w:bookmarkStart w:name="z30400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03"/>
    <w:bookmarkStart w:name="z30401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04"/>
    <w:bookmarkStart w:name="z30402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05"/>
    <w:bookmarkStart w:name="z30403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06"/>
    <w:bookmarkStart w:name="z30404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07"/>
    <w:bookmarkStart w:name="z30405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08"/>
    <w:bookmarkStart w:name="z30406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09"/>
    <w:bookmarkStart w:name="z43696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10"/>
    <w:bookmarkStart w:name="z43697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11"/>
    <w:bookmarkStart w:name="z43698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12"/>
    <w:bookmarkStart w:name="z43699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13"/>
    <w:bookmarkStart w:name="z43700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14"/>
    <w:bookmarkStart w:name="z43701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15"/>
    <w:bookmarkStart w:name="z43702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16"/>
    <w:bookmarkStart w:name="z43703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17"/>
    <w:bookmarkStart w:name="z43704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818"/>
    <w:bookmarkStart w:name="z43705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819"/>
    <w:bookmarkStart w:name="z43706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8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08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821"/>
    <w:bookmarkStart w:name="z43709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822"/>
    <w:bookmarkStart w:name="z43710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823"/>
    <w:bookmarkStart w:name="z43711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824"/>
    <w:bookmarkStart w:name="z43712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825"/>
    <w:bookmarkStart w:name="z43713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826"/>
    <w:bookmarkStart w:name="z30437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827"/>
    <w:bookmarkStart w:name="z30438" w:id="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828"/>
    <w:bookmarkStart w:name="z30439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29"/>
    <w:bookmarkStart w:name="z30440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830"/>
    <w:bookmarkStart w:name="z30441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9831"/>
    <w:bookmarkStart w:name="z30442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832"/>
    <w:bookmarkStart w:name="z30443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833"/>
    <w:bookmarkStart w:name="z30444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834"/>
    <w:bookmarkStart w:name="z30445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835"/>
    <w:bookmarkStart w:name="z30446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447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48" w:id="9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838"/>
    <w:bookmarkStart w:name="z30449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839"/>
    <w:bookmarkStart w:name="z30450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840"/>
    <w:bookmarkStart w:name="z30451" w:id="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841"/>
    <w:bookmarkStart w:name="z30452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842"/>
    <w:bookmarkStart w:name="z30453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843"/>
    <w:bookmarkStart w:name="z30454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844"/>
    <w:bookmarkStart w:name="z30455" w:id="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845"/>
    <w:bookmarkStart w:name="z30456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846"/>
    <w:bookmarkStart w:name="z30457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847"/>
    <w:bookmarkStart w:name="z30458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848"/>
    <w:bookmarkStart w:name="z30459" w:id="9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849"/>
    <w:bookmarkStart w:name="z30460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850"/>
    <w:bookmarkStart w:name="z30461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851"/>
    <w:bookmarkStart w:name="z30462" w:id="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852"/>
    <w:bookmarkStart w:name="z30463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53"/>
    <w:bookmarkStart w:name="z30464" w:id="9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854"/>
    <w:bookmarkStart w:name="z30465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8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466" w:id="9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9856"/>
    <w:bookmarkStart w:name="z30467" w:id="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857"/>
    <w:bookmarkStart w:name="z30468" w:id="9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58"/>
    <w:bookmarkStart w:name="z30469" w:id="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859"/>
    <w:bookmarkStart w:name="z30470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60"/>
    <w:bookmarkStart w:name="z30471" w:id="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861"/>
    <w:bookmarkStart w:name="z30472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862"/>
    <w:bookmarkStart w:name="z30473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63"/>
    <w:bookmarkStart w:name="z30474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864"/>
    <w:bookmarkStart w:name="z30475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865"/>
    <w:bookmarkStart w:name="z30476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100101, Республика Казахстан, Карагандинская область, Абайский район, город Абай, ул. Гете, строение 26.</w:t>
      </w:r>
    </w:p>
    <w:bookmarkEnd w:id="9866"/>
    <w:bookmarkStart w:name="z30477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9867"/>
    <w:bookmarkStart w:name="z30478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868"/>
    <w:bookmarkStart w:name="z30479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869"/>
    <w:bookmarkStart w:name="z30480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870"/>
    <w:bookmarkStart w:name="z30481" w:id="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871"/>
    <w:bookmarkStart w:name="z30482" w:id="9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872"/>
    <w:bookmarkStart w:name="z30483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873"/>
    <w:bookmarkStart w:name="z30484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874"/>
    <w:bookmarkStart w:name="z30485" w:id="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875"/>
    <w:bookmarkStart w:name="z30486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876"/>
    <w:bookmarkStart w:name="z30487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77"/>
    <w:bookmarkStart w:name="z30488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78"/>
    <w:bookmarkStart w:name="z30489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79"/>
    <w:bookmarkStart w:name="z30490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80"/>
    <w:bookmarkStart w:name="z30491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81"/>
    <w:bookmarkStart w:name="z30492" w:id="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82"/>
    <w:bookmarkStart w:name="z30493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83"/>
    <w:bookmarkStart w:name="z30494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84"/>
    <w:bookmarkStart w:name="z30495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85"/>
    <w:bookmarkStart w:name="z30496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86"/>
    <w:bookmarkStart w:name="z30497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87"/>
    <w:bookmarkStart w:name="z43714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88"/>
    <w:bookmarkStart w:name="z43715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89"/>
    <w:bookmarkStart w:name="z43716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90"/>
    <w:bookmarkStart w:name="z43717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91"/>
    <w:bookmarkStart w:name="z43718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92"/>
    <w:bookmarkStart w:name="z43719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93"/>
    <w:bookmarkStart w:name="z43720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94"/>
    <w:bookmarkStart w:name="z43721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95"/>
    <w:bookmarkStart w:name="z43722" w:id="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896"/>
    <w:bookmarkStart w:name="z43723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897"/>
    <w:bookmarkStart w:name="z43724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26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899"/>
    <w:bookmarkStart w:name="z43727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00"/>
    <w:bookmarkStart w:name="z43728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01"/>
    <w:bookmarkStart w:name="z43729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02"/>
    <w:bookmarkStart w:name="z43730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903"/>
    <w:bookmarkStart w:name="z43731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904"/>
    <w:bookmarkStart w:name="z30528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905"/>
    <w:bookmarkStart w:name="z30529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906"/>
    <w:bookmarkStart w:name="z30530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907"/>
    <w:bookmarkStart w:name="z30531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08"/>
    <w:bookmarkStart w:name="z30532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909"/>
    <w:bookmarkStart w:name="z30533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910"/>
    <w:bookmarkStart w:name="z30534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911"/>
    <w:bookmarkStart w:name="z30535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912"/>
    <w:bookmarkStart w:name="z30536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913"/>
    <w:bookmarkStart w:name="z30537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914"/>
    <w:bookmarkStart w:name="z30538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915"/>
    <w:bookmarkStart w:name="z30539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16"/>
    <w:bookmarkStart w:name="z30540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17"/>
    <w:bookmarkStart w:name="z30541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9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42" w:id="9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19"/>
    <w:bookmarkStart w:name="z30543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20"/>
    <w:bookmarkStart w:name="z30544" w:id="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21"/>
    <w:bookmarkStart w:name="z30545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22"/>
    <w:bookmarkStart w:name="z30546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923"/>
    <w:bookmarkStart w:name="z30547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924"/>
    <w:bookmarkStart w:name="z30548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925"/>
    <w:bookmarkStart w:name="z30549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926"/>
    <w:bookmarkStart w:name="z30550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927"/>
    <w:bookmarkStart w:name="z30551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928"/>
    <w:bookmarkStart w:name="z30552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929"/>
    <w:bookmarkStart w:name="z30553" w:id="9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930"/>
    <w:bookmarkStart w:name="z30554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931"/>
    <w:bookmarkStart w:name="z30555" w:id="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932"/>
    <w:bookmarkStart w:name="z30556" w:id="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933"/>
    <w:bookmarkStart w:name="z30557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34"/>
    <w:bookmarkStart w:name="z30558" w:id="9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935"/>
    <w:bookmarkStart w:name="z30559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9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560" w:id="9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9937"/>
    <w:bookmarkStart w:name="z30561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938"/>
    <w:bookmarkStart w:name="z30562" w:id="9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939"/>
    <w:bookmarkStart w:name="z30563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940"/>
    <w:bookmarkStart w:name="z30564" w:id="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941"/>
    <w:bookmarkStart w:name="z30565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942"/>
    <w:bookmarkStart w:name="z30566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943"/>
    <w:bookmarkStart w:name="z30567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44"/>
    <w:bookmarkStart w:name="z30568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945"/>
    <w:bookmarkStart w:name="z30569" w:id="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946"/>
    <w:bookmarkStart w:name="z30570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100200, Республика Казахстан, Карагандинская область, Актогайский район, Актогайский сельский округ, село Актогай, ул. Серикбай Оразалин, зд.1.</w:t>
      </w:r>
    </w:p>
    <w:bookmarkEnd w:id="9947"/>
    <w:bookmarkStart w:name="z30571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9948"/>
    <w:bookmarkStart w:name="z30572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949"/>
    <w:bookmarkStart w:name="z30573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950"/>
    <w:bookmarkStart w:name="z30574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951"/>
    <w:bookmarkStart w:name="z30575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952"/>
    <w:bookmarkStart w:name="z30576" w:id="9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953"/>
    <w:bookmarkStart w:name="z30577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954"/>
    <w:bookmarkStart w:name="z30578" w:id="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955"/>
    <w:bookmarkStart w:name="z30579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956"/>
    <w:bookmarkStart w:name="z30580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957"/>
    <w:bookmarkStart w:name="z30581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58"/>
    <w:bookmarkStart w:name="z30582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959"/>
    <w:bookmarkStart w:name="z30583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960"/>
    <w:bookmarkStart w:name="z30584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61"/>
    <w:bookmarkStart w:name="z30585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62"/>
    <w:bookmarkStart w:name="z30586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963"/>
    <w:bookmarkStart w:name="z30587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964"/>
    <w:bookmarkStart w:name="z30588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965"/>
    <w:bookmarkStart w:name="z30589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966"/>
    <w:bookmarkStart w:name="z30590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967"/>
    <w:bookmarkStart w:name="z30591" w:id="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968"/>
    <w:bookmarkStart w:name="z43732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969"/>
    <w:bookmarkStart w:name="z43733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970"/>
    <w:bookmarkStart w:name="z43734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971"/>
    <w:bookmarkStart w:name="z43735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972"/>
    <w:bookmarkStart w:name="z43736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973"/>
    <w:bookmarkStart w:name="z43737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974"/>
    <w:bookmarkStart w:name="z43738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975"/>
    <w:bookmarkStart w:name="z43739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976"/>
    <w:bookmarkStart w:name="z43740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977"/>
    <w:bookmarkStart w:name="z43741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978"/>
    <w:bookmarkStart w:name="z43742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44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9980"/>
    <w:bookmarkStart w:name="z43745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81"/>
    <w:bookmarkStart w:name="z43746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82"/>
    <w:bookmarkStart w:name="z43747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83"/>
    <w:bookmarkStart w:name="z43748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9984"/>
    <w:bookmarkStart w:name="z43749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9985"/>
    <w:bookmarkStart w:name="z30622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986"/>
    <w:bookmarkStart w:name="z30623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987"/>
    <w:bookmarkStart w:name="z30624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988"/>
    <w:bookmarkStart w:name="z30625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89"/>
    <w:bookmarkStart w:name="z30626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990"/>
    <w:bookmarkStart w:name="z30627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9991"/>
    <w:bookmarkStart w:name="z30628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992"/>
    <w:bookmarkStart w:name="z30629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9993"/>
    <w:bookmarkStart w:name="z30630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994"/>
    <w:bookmarkStart w:name="z30631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9995"/>
    <w:bookmarkStart w:name="z30632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996"/>
    <w:bookmarkStart w:name="z30633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97"/>
    <w:bookmarkStart w:name="z30634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98"/>
    <w:bookmarkStart w:name="z30635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9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36" w:id="10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00"/>
    <w:bookmarkStart w:name="z30637" w:id="1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01"/>
    <w:bookmarkStart w:name="z30638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02"/>
    <w:bookmarkStart w:name="z30639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03"/>
    <w:bookmarkStart w:name="z30640" w:id="1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04"/>
    <w:bookmarkStart w:name="z30641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05"/>
    <w:bookmarkStart w:name="z30642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06"/>
    <w:bookmarkStart w:name="z30643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07"/>
    <w:bookmarkStart w:name="z30644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08"/>
    <w:bookmarkStart w:name="z30645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09"/>
    <w:bookmarkStart w:name="z30646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10"/>
    <w:bookmarkStart w:name="z30647" w:id="10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11"/>
    <w:bookmarkStart w:name="z30648"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12"/>
    <w:bookmarkStart w:name="z30649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13"/>
    <w:bookmarkStart w:name="z30650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14"/>
    <w:bookmarkStart w:name="z30651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15"/>
    <w:bookmarkStart w:name="z30652" w:id="10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16"/>
    <w:bookmarkStart w:name="z30653" w:id="1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654" w:id="10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018"/>
    <w:bookmarkStart w:name="z30655" w:id="1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019"/>
    <w:bookmarkStart w:name="z30656" w:id="10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20"/>
    <w:bookmarkStart w:name="z30657" w:id="1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021"/>
    <w:bookmarkStart w:name="z30658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022"/>
    <w:bookmarkStart w:name="z30659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023"/>
    <w:bookmarkStart w:name="z30660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024"/>
    <w:bookmarkStart w:name="z30661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25"/>
    <w:bookmarkStart w:name="z30662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026"/>
    <w:bookmarkStart w:name="z30663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027"/>
    <w:bookmarkStart w:name="z30664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100300, Республика Казахстан, Карагандинская область, город Балхаш, улица Сакен Сейфуллина, дом 38.</w:t>
      </w:r>
    </w:p>
    <w:bookmarkEnd w:id="10028"/>
    <w:bookmarkStart w:name="z30665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029"/>
    <w:bookmarkStart w:name="z30666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030"/>
    <w:bookmarkStart w:name="z30667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031"/>
    <w:bookmarkStart w:name="z30668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032"/>
    <w:bookmarkStart w:name="z30669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033"/>
    <w:bookmarkStart w:name="z30670" w:id="10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034"/>
    <w:bookmarkStart w:name="z30671" w:id="1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035"/>
    <w:bookmarkStart w:name="z30672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036"/>
    <w:bookmarkStart w:name="z30673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037"/>
    <w:bookmarkStart w:name="z30674" w:id="1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038"/>
    <w:bookmarkStart w:name="z30675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39"/>
    <w:bookmarkStart w:name="z30676" w:id="1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040"/>
    <w:bookmarkStart w:name="z30677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041"/>
    <w:bookmarkStart w:name="z30678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042"/>
    <w:bookmarkStart w:name="z30679" w:id="1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043"/>
    <w:bookmarkStart w:name="z30680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044"/>
    <w:bookmarkStart w:name="z30681" w:id="1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045"/>
    <w:bookmarkStart w:name="z30682" w:id="1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046"/>
    <w:bookmarkStart w:name="z30683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47"/>
    <w:bookmarkStart w:name="z30684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048"/>
    <w:bookmarkStart w:name="z30685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049"/>
    <w:bookmarkStart w:name="z43750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050"/>
    <w:bookmarkStart w:name="z43751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051"/>
    <w:bookmarkStart w:name="z43752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052"/>
    <w:bookmarkStart w:name="z43753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053"/>
    <w:bookmarkStart w:name="z43754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054"/>
    <w:bookmarkStart w:name="z43755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055"/>
    <w:bookmarkStart w:name="z43756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056"/>
    <w:bookmarkStart w:name="z43757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057"/>
    <w:bookmarkStart w:name="z43758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058"/>
    <w:bookmarkStart w:name="z43759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059"/>
    <w:bookmarkStart w:name="z43760" w:id="1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62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061"/>
    <w:bookmarkStart w:name="z43763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062"/>
    <w:bookmarkStart w:name="z43764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63"/>
    <w:bookmarkStart w:name="z43765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064"/>
    <w:bookmarkStart w:name="z43766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065"/>
    <w:bookmarkStart w:name="z43767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066"/>
    <w:bookmarkStart w:name="z30716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067"/>
    <w:bookmarkStart w:name="z30717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068"/>
    <w:bookmarkStart w:name="z30718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069"/>
    <w:bookmarkStart w:name="z30719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070"/>
    <w:bookmarkStart w:name="z30720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071"/>
    <w:bookmarkStart w:name="z30721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072"/>
    <w:bookmarkStart w:name="z30722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073"/>
    <w:bookmarkStart w:name="z30723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074"/>
    <w:bookmarkStart w:name="z30724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075"/>
    <w:bookmarkStart w:name="z30725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076"/>
    <w:bookmarkStart w:name="z30726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077"/>
    <w:bookmarkStart w:name="z30727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078"/>
    <w:bookmarkStart w:name="z30728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079"/>
    <w:bookmarkStart w:name="z30729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30" w:id="10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81"/>
    <w:bookmarkStart w:name="z30731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82"/>
    <w:bookmarkStart w:name="z30732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83"/>
    <w:bookmarkStart w:name="z30733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84"/>
    <w:bookmarkStart w:name="z30734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85"/>
    <w:bookmarkStart w:name="z30735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86"/>
    <w:bookmarkStart w:name="z30736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87"/>
    <w:bookmarkStart w:name="z30737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88"/>
    <w:bookmarkStart w:name="z30738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89"/>
    <w:bookmarkStart w:name="z30739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90"/>
    <w:bookmarkStart w:name="z30740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91"/>
    <w:bookmarkStart w:name="z30741" w:id="10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92"/>
    <w:bookmarkStart w:name="z30742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93"/>
    <w:bookmarkStart w:name="z30743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94"/>
    <w:bookmarkStart w:name="z30744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95"/>
    <w:bookmarkStart w:name="z30745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96"/>
    <w:bookmarkStart w:name="z30746" w:id="10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97"/>
    <w:bookmarkStart w:name="z30747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748" w:id="10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099"/>
    <w:bookmarkStart w:name="z30749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00"/>
    <w:bookmarkStart w:name="z30750" w:id="10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01"/>
    <w:bookmarkStart w:name="z30751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02"/>
    <w:bookmarkStart w:name="z30752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03"/>
    <w:bookmarkStart w:name="z30753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04"/>
    <w:bookmarkStart w:name="z30754" w:id="1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05"/>
    <w:bookmarkStart w:name="z30755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06"/>
    <w:bookmarkStart w:name="z30756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07"/>
    <w:bookmarkStart w:name="z30757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08"/>
    <w:bookmarkStart w:name="z30758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100406, Республика Казахстан, Карагандинская область, Бухар-Жырауский район, поселок Ботакара, улица 40 лет Казахстан, д.21.</w:t>
      </w:r>
    </w:p>
    <w:bookmarkEnd w:id="10109"/>
    <w:bookmarkStart w:name="z30759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110"/>
    <w:bookmarkStart w:name="z30760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11"/>
    <w:bookmarkStart w:name="z30761" w:id="1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12"/>
    <w:bookmarkStart w:name="z30762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13"/>
    <w:bookmarkStart w:name="z30763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14"/>
    <w:bookmarkStart w:name="z30764" w:id="10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15"/>
    <w:bookmarkStart w:name="z30765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16"/>
    <w:bookmarkStart w:name="z30766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17"/>
    <w:bookmarkStart w:name="z30767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18"/>
    <w:bookmarkStart w:name="z30768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19"/>
    <w:bookmarkStart w:name="z30769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20"/>
    <w:bookmarkStart w:name="z30770" w:id="1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121"/>
    <w:bookmarkStart w:name="z30771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122"/>
    <w:bookmarkStart w:name="z30772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123"/>
    <w:bookmarkStart w:name="z30773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124"/>
    <w:bookmarkStart w:name="z30774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125"/>
    <w:bookmarkStart w:name="z30775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126"/>
    <w:bookmarkStart w:name="z30776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127"/>
    <w:bookmarkStart w:name="z30777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128"/>
    <w:bookmarkStart w:name="z30778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129"/>
    <w:bookmarkStart w:name="z30779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130"/>
    <w:bookmarkStart w:name="z43768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131"/>
    <w:bookmarkStart w:name="z43769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132"/>
    <w:bookmarkStart w:name="z43770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133"/>
    <w:bookmarkStart w:name="z43771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134"/>
    <w:bookmarkStart w:name="z43772" w:id="1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135"/>
    <w:bookmarkStart w:name="z43773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136"/>
    <w:bookmarkStart w:name="z43774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137"/>
    <w:bookmarkStart w:name="z43775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138"/>
    <w:bookmarkStart w:name="z43776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139"/>
    <w:bookmarkStart w:name="z43777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140"/>
    <w:bookmarkStart w:name="z43778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80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142"/>
    <w:bookmarkStart w:name="z43781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143"/>
    <w:bookmarkStart w:name="z43782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144"/>
    <w:bookmarkStart w:name="z43783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145"/>
    <w:bookmarkStart w:name="z43784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146"/>
    <w:bookmarkStart w:name="z43785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147"/>
    <w:bookmarkStart w:name="z30810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148"/>
    <w:bookmarkStart w:name="z30811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149"/>
    <w:bookmarkStart w:name="z30812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150"/>
    <w:bookmarkStart w:name="z30813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151"/>
    <w:bookmarkStart w:name="z30814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152"/>
    <w:bookmarkStart w:name="z30815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153"/>
    <w:bookmarkStart w:name="z30816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154"/>
    <w:bookmarkStart w:name="z30817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155"/>
    <w:bookmarkStart w:name="z30818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156"/>
    <w:bookmarkStart w:name="z30819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157"/>
    <w:bookmarkStart w:name="z30820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158"/>
    <w:bookmarkStart w:name="z30821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159"/>
    <w:bookmarkStart w:name="z30822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160"/>
    <w:bookmarkStart w:name="z30823" w:id="1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24" w:id="10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162"/>
    <w:bookmarkStart w:name="z30825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63"/>
    <w:bookmarkStart w:name="z30826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164"/>
    <w:bookmarkStart w:name="z30827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165"/>
    <w:bookmarkStart w:name="z30828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166"/>
    <w:bookmarkStart w:name="z30829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67"/>
    <w:bookmarkStart w:name="z30830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68"/>
    <w:bookmarkStart w:name="z30831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69"/>
    <w:bookmarkStart w:name="z30832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70"/>
    <w:bookmarkStart w:name="z30833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71"/>
    <w:bookmarkStart w:name="z30834" w:id="1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172"/>
    <w:bookmarkStart w:name="z30835" w:id="10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73"/>
    <w:bookmarkStart w:name="z30836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74"/>
    <w:bookmarkStart w:name="z30837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175"/>
    <w:bookmarkStart w:name="z30838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76"/>
    <w:bookmarkStart w:name="z30839" w:id="1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77"/>
    <w:bookmarkStart w:name="z30840" w:id="10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78"/>
    <w:bookmarkStart w:name="z30841" w:id="1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843" w:id="10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180"/>
    <w:bookmarkStart w:name="z30844" w:id="1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15-1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81"/>
    <w:bookmarkStart w:name="z30845" w:id="10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82"/>
    <w:bookmarkStart w:name="z30846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83"/>
    <w:bookmarkStart w:name="z30847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84"/>
    <w:bookmarkStart w:name="z30848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85"/>
    <w:bookmarkStart w:name="z30849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86"/>
    <w:bookmarkStart w:name="z30850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87"/>
    <w:bookmarkStart w:name="z30851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88"/>
    <w:bookmarkStart w:name="z30852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89"/>
    <w:bookmarkStart w:name="z30853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100001, Республика Казахстан, Карагандинская область, город Караганда, район Әлихан Бөкейхан, улица Зелинского, ст-е 23.</w:t>
      </w:r>
    </w:p>
    <w:bookmarkEnd w:id="10190"/>
    <w:bookmarkStart w:name="z30854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191"/>
    <w:bookmarkStart w:name="z30855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92"/>
    <w:bookmarkStart w:name="z30856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93"/>
    <w:bookmarkStart w:name="z30857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94"/>
    <w:bookmarkStart w:name="z30858" w:id="1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95"/>
    <w:bookmarkStart w:name="z30859" w:id="10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96"/>
    <w:bookmarkStart w:name="z30860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97"/>
    <w:bookmarkStart w:name="z30861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98"/>
    <w:bookmarkStart w:name="z30862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99"/>
    <w:bookmarkStart w:name="z30863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00"/>
    <w:bookmarkStart w:name="z30864" w:id="1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01"/>
    <w:bookmarkStart w:name="z30865" w:id="1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02"/>
    <w:bookmarkStart w:name="z30866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03"/>
    <w:bookmarkStart w:name="z30867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04"/>
    <w:bookmarkStart w:name="z30868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05"/>
    <w:bookmarkStart w:name="z30869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06"/>
    <w:bookmarkStart w:name="z30870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07"/>
    <w:bookmarkStart w:name="z30871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08"/>
    <w:bookmarkStart w:name="z30872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09"/>
    <w:bookmarkStart w:name="z30873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10"/>
    <w:bookmarkStart w:name="z30874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11"/>
    <w:bookmarkStart w:name="z43786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12"/>
    <w:bookmarkStart w:name="z43787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13"/>
    <w:bookmarkStart w:name="z43788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14"/>
    <w:bookmarkStart w:name="z43789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215"/>
    <w:bookmarkStart w:name="z43790" w:id="1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216"/>
    <w:bookmarkStart w:name="z43791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217"/>
    <w:bookmarkStart w:name="z43792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218"/>
    <w:bookmarkStart w:name="z43793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219"/>
    <w:bookmarkStart w:name="z43794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220"/>
    <w:bookmarkStart w:name="z43795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221"/>
    <w:bookmarkStart w:name="z43796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98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223"/>
    <w:bookmarkStart w:name="z43799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224"/>
    <w:bookmarkStart w:name="z43800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225"/>
    <w:bookmarkStart w:name="z43801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226"/>
    <w:bookmarkStart w:name="z43802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227"/>
    <w:bookmarkStart w:name="z43803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228"/>
    <w:bookmarkStart w:name="z30905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229"/>
    <w:bookmarkStart w:name="z30906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230"/>
    <w:bookmarkStart w:name="z30907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231"/>
    <w:bookmarkStart w:name="z30908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232"/>
    <w:bookmarkStart w:name="z30909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233"/>
    <w:bookmarkStart w:name="z30910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234"/>
    <w:bookmarkStart w:name="z30911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235"/>
    <w:bookmarkStart w:name="z30912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236"/>
    <w:bookmarkStart w:name="z30913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237"/>
    <w:bookmarkStart w:name="z30914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238"/>
    <w:bookmarkStart w:name="z30915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239"/>
    <w:bookmarkStart w:name="z30916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240"/>
    <w:bookmarkStart w:name="z30917" w:id="1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241"/>
    <w:bookmarkStart w:name="z30918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19" w:id="10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243"/>
    <w:bookmarkStart w:name="z30920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244"/>
    <w:bookmarkStart w:name="z30921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245"/>
    <w:bookmarkStart w:name="z30922" w:id="1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246"/>
    <w:bookmarkStart w:name="z30923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247"/>
    <w:bookmarkStart w:name="z30924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248"/>
    <w:bookmarkStart w:name="z30925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249"/>
    <w:bookmarkStart w:name="z30926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250"/>
    <w:bookmarkStart w:name="z30927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251"/>
    <w:bookmarkStart w:name="z30928" w:id="1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252"/>
    <w:bookmarkStart w:name="z30929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253"/>
    <w:bookmarkStart w:name="z30930" w:id="10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254"/>
    <w:bookmarkStart w:name="z30931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255"/>
    <w:bookmarkStart w:name="z30932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256"/>
    <w:bookmarkStart w:name="z30933" w:id="1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257"/>
    <w:bookmarkStart w:name="z30934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58"/>
    <w:bookmarkStart w:name="z30935" w:id="10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259"/>
    <w:bookmarkStart w:name="z30936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343" w:id="10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261"/>
    <w:bookmarkStart w:name="z30937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425" w:id="10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263"/>
    <w:bookmarkStart w:name="z30938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939" w:id="10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265"/>
    <w:bookmarkStart w:name="z30940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266"/>
    <w:bookmarkStart w:name="z30941" w:id="10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67"/>
    <w:bookmarkStart w:name="z30942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268"/>
    <w:bookmarkStart w:name="z30943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269"/>
    <w:bookmarkStart w:name="z30944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270"/>
    <w:bookmarkStart w:name="z30945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71"/>
    <w:bookmarkStart w:name="z30946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72"/>
    <w:bookmarkStart w:name="z30947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73"/>
    <w:bookmarkStart w:name="z30948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74"/>
    <w:bookmarkStart w:name="z30949" w:id="1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100017, Республика Казахстан, Карагандинская область, город Караганда, район имени Казыбек би, улица Гоголя, дом 46/3.</w:t>
      </w:r>
    </w:p>
    <w:bookmarkEnd w:id="10275"/>
    <w:bookmarkStart w:name="z30950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276"/>
    <w:bookmarkStart w:name="z30951" w:id="1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77"/>
    <w:bookmarkStart w:name="z30952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78"/>
    <w:bookmarkStart w:name="z30953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79"/>
    <w:bookmarkStart w:name="z30954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80"/>
    <w:bookmarkStart w:name="z30955" w:id="10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281"/>
    <w:bookmarkStart w:name="z30956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282"/>
    <w:bookmarkStart w:name="z30957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283"/>
    <w:bookmarkStart w:name="z30958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284"/>
    <w:bookmarkStart w:name="z30959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85"/>
    <w:bookmarkStart w:name="z30960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86"/>
    <w:bookmarkStart w:name="z30961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87"/>
    <w:bookmarkStart w:name="z30962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88"/>
    <w:bookmarkStart w:name="z30963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89"/>
    <w:bookmarkStart w:name="z30964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90"/>
    <w:bookmarkStart w:name="z30965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91"/>
    <w:bookmarkStart w:name="z30966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92"/>
    <w:bookmarkStart w:name="z30967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93"/>
    <w:bookmarkStart w:name="z30968" w:id="1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94"/>
    <w:bookmarkStart w:name="z30969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95"/>
    <w:bookmarkStart w:name="z30970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96"/>
    <w:bookmarkStart w:name="z43804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97"/>
    <w:bookmarkStart w:name="z43805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98"/>
    <w:bookmarkStart w:name="z43806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99"/>
    <w:bookmarkStart w:name="z43807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300"/>
    <w:bookmarkStart w:name="z43808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301"/>
    <w:bookmarkStart w:name="z43809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302"/>
    <w:bookmarkStart w:name="z43810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303"/>
    <w:bookmarkStart w:name="z43811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304"/>
    <w:bookmarkStart w:name="z43812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05"/>
    <w:bookmarkStart w:name="z43813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06"/>
    <w:bookmarkStart w:name="z43814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16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308"/>
    <w:bookmarkStart w:name="z43817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09"/>
    <w:bookmarkStart w:name="z43818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10"/>
    <w:bookmarkStart w:name="z43819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11"/>
    <w:bookmarkStart w:name="z43820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312"/>
    <w:bookmarkStart w:name="z43821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313"/>
    <w:bookmarkStart w:name="z31001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314"/>
    <w:bookmarkStart w:name="z31002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315"/>
    <w:bookmarkStart w:name="z31003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316"/>
    <w:bookmarkStart w:name="z31004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317"/>
    <w:bookmarkStart w:name="z31005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318"/>
    <w:bookmarkStart w:name="z31006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319"/>
    <w:bookmarkStart w:name="z31007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320"/>
    <w:bookmarkStart w:name="z31008" w:id="1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321"/>
    <w:bookmarkStart w:name="z31009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322"/>
    <w:bookmarkStart w:name="z31010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323"/>
    <w:bookmarkStart w:name="z31011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324"/>
    <w:bookmarkStart w:name="z31012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25"/>
    <w:bookmarkStart w:name="z31013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26"/>
    <w:bookmarkStart w:name="z31014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15" w:id="10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328"/>
    <w:bookmarkStart w:name="z31016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29"/>
    <w:bookmarkStart w:name="z31017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30"/>
    <w:bookmarkStart w:name="z31018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331"/>
    <w:bookmarkStart w:name="z31019" w:id="1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332"/>
    <w:bookmarkStart w:name="z31020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333"/>
    <w:bookmarkStart w:name="z31021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334"/>
    <w:bookmarkStart w:name="z31022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335"/>
    <w:bookmarkStart w:name="z31023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336"/>
    <w:bookmarkStart w:name="z31024" w:id="1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337"/>
    <w:bookmarkStart w:name="z31025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338"/>
    <w:bookmarkStart w:name="z31026" w:id="10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339"/>
    <w:bookmarkStart w:name="z31027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340"/>
    <w:bookmarkStart w:name="z31028" w:id="1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341"/>
    <w:bookmarkStart w:name="z31029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342"/>
    <w:bookmarkStart w:name="z31030" w:id="1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43"/>
    <w:bookmarkStart w:name="z31031" w:id="10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344"/>
    <w:bookmarkStart w:name="z31032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589" w:id="10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Октябрьского района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346"/>
    <w:bookmarkStart w:name="z31033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116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671" w:id="10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348"/>
    <w:bookmarkStart w:name="z31034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035" w:id="10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350"/>
    <w:bookmarkStart w:name="z31036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351"/>
    <w:bookmarkStart w:name="z31037" w:id="10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352"/>
    <w:bookmarkStart w:name="z31038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353"/>
    <w:bookmarkStart w:name="z31039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354"/>
    <w:bookmarkStart w:name="z31040" w:id="1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355"/>
    <w:bookmarkStart w:name="z31041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356"/>
    <w:bookmarkStart w:name="z31042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57"/>
    <w:bookmarkStart w:name="z31043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358"/>
    <w:bookmarkStart w:name="z31044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359"/>
    <w:bookmarkStart w:name="z31045" w:id="1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100800, Республика Казахстан, Карагандинская область, Каркаралинский район, город Каркаралинск, улица В.рей, строение 33, н.п.2.</w:t>
      </w:r>
    </w:p>
    <w:bookmarkEnd w:id="10360"/>
    <w:bookmarkStart w:name="z31046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361"/>
    <w:bookmarkStart w:name="z31047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362"/>
    <w:bookmarkStart w:name="z31048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363"/>
    <w:bookmarkStart w:name="z31049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364"/>
    <w:bookmarkStart w:name="z31050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365"/>
    <w:bookmarkStart w:name="z31051" w:id="10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366"/>
    <w:bookmarkStart w:name="z31052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367"/>
    <w:bookmarkStart w:name="z31053" w:id="1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368"/>
    <w:bookmarkStart w:name="z31054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69"/>
    <w:bookmarkStart w:name="z31055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70"/>
    <w:bookmarkStart w:name="z31056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71"/>
    <w:bookmarkStart w:name="z31057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72"/>
    <w:bookmarkStart w:name="z31058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73"/>
    <w:bookmarkStart w:name="z31059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74"/>
    <w:bookmarkStart w:name="z31060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75"/>
    <w:bookmarkStart w:name="z31061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376"/>
    <w:bookmarkStart w:name="z31062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377"/>
    <w:bookmarkStart w:name="z31063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378"/>
    <w:bookmarkStart w:name="z31064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79"/>
    <w:bookmarkStart w:name="z31065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380"/>
    <w:bookmarkStart w:name="z31066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381"/>
    <w:bookmarkStart w:name="z43822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382"/>
    <w:bookmarkStart w:name="z43823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383"/>
    <w:bookmarkStart w:name="z43824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384"/>
    <w:bookmarkStart w:name="z43825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385"/>
    <w:bookmarkStart w:name="z43826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386"/>
    <w:bookmarkStart w:name="z43827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387"/>
    <w:bookmarkStart w:name="z43828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388"/>
    <w:bookmarkStart w:name="z43829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389"/>
    <w:bookmarkStart w:name="z43830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90"/>
    <w:bookmarkStart w:name="z43831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91"/>
    <w:bookmarkStart w:name="z43832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34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393"/>
    <w:bookmarkStart w:name="z43835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94"/>
    <w:bookmarkStart w:name="z43836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95"/>
    <w:bookmarkStart w:name="z43837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96"/>
    <w:bookmarkStart w:name="z43838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397"/>
    <w:bookmarkStart w:name="z43839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398"/>
    <w:bookmarkStart w:name="z31097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399"/>
    <w:bookmarkStart w:name="z31098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400"/>
    <w:bookmarkStart w:name="z31099" w:id="1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401"/>
    <w:bookmarkStart w:name="z31100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402"/>
    <w:bookmarkStart w:name="z31101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403"/>
    <w:bookmarkStart w:name="z31102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404"/>
    <w:bookmarkStart w:name="z31103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405"/>
    <w:bookmarkStart w:name="z31104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406"/>
    <w:bookmarkStart w:name="z31105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407"/>
    <w:bookmarkStart w:name="z31106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408"/>
    <w:bookmarkStart w:name="z31107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409"/>
    <w:bookmarkStart w:name="z31108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410"/>
    <w:bookmarkStart w:name="z31109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411"/>
    <w:bookmarkStart w:name="z31110" w:id="1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11" w:id="10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13"/>
    <w:bookmarkStart w:name="z31112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14"/>
    <w:bookmarkStart w:name="z31113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15"/>
    <w:bookmarkStart w:name="z31114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16"/>
    <w:bookmarkStart w:name="z31115" w:id="1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17"/>
    <w:bookmarkStart w:name="z31116" w:id="1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18"/>
    <w:bookmarkStart w:name="z31117" w:id="1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19"/>
    <w:bookmarkStart w:name="z31118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20"/>
    <w:bookmarkStart w:name="z31119" w:id="1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21"/>
    <w:bookmarkStart w:name="z31120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22"/>
    <w:bookmarkStart w:name="z31121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23"/>
    <w:bookmarkStart w:name="z31122" w:id="10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24"/>
    <w:bookmarkStart w:name="z31123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25"/>
    <w:bookmarkStart w:name="z31124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26"/>
    <w:bookmarkStart w:name="z31125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27"/>
    <w:bookmarkStart w:name="z31126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28"/>
    <w:bookmarkStart w:name="z31127" w:id="10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29"/>
    <w:bookmarkStart w:name="z31128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4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129" w:id="10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431"/>
    <w:bookmarkStart w:name="z31130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432"/>
    <w:bookmarkStart w:name="z31131" w:id="10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433"/>
    <w:bookmarkStart w:name="z31132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434"/>
    <w:bookmarkStart w:name="z31133" w:id="1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35"/>
    <w:bookmarkStart w:name="z31134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436"/>
    <w:bookmarkStart w:name="z31135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437"/>
    <w:bookmarkStart w:name="z31136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38"/>
    <w:bookmarkStart w:name="z31137" w:id="1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439"/>
    <w:bookmarkStart w:name="z31138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440"/>
    <w:bookmarkStart w:name="z31139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100900, Республика Казахстан, Карагандинская область, Нуринский район, поселок Нура, улица Ардагерлер, зд.38.</w:t>
      </w:r>
    </w:p>
    <w:bookmarkEnd w:id="10441"/>
    <w:bookmarkStart w:name="z31140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442"/>
    <w:bookmarkStart w:name="z31141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443"/>
    <w:bookmarkStart w:name="z31142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444"/>
    <w:bookmarkStart w:name="z31143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445"/>
    <w:bookmarkStart w:name="z31144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446"/>
    <w:bookmarkStart w:name="z31145" w:id="10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447"/>
    <w:bookmarkStart w:name="z31146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448"/>
    <w:bookmarkStart w:name="z31147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449"/>
    <w:bookmarkStart w:name="z31148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450"/>
    <w:bookmarkStart w:name="z31149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451"/>
    <w:bookmarkStart w:name="z31150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52"/>
    <w:bookmarkStart w:name="z31151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453"/>
    <w:bookmarkStart w:name="z31152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454"/>
    <w:bookmarkStart w:name="z31153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455"/>
    <w:bookmarkStart w:name="z31154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456"/>
    <w:bookmarkStart w:name="z31155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457"/>
    <w:bookmarkStart w:name="z31156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458"/>
    <w:bookmarkStart w:name="z31157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459"/>
    <w:bookmarkStart w:name="z31158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60"/>
    <w:bookmarkStart w:name="z31159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61"/>
    <w:bookmarkStart w:name="z31160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62"/>
    <w:bookmarkStart w:name="z43840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63"/>
    <w:bookmarkStart w:name="z43841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64"/>
    <w:bookmarkStart w:name="z43842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65"/>
    <w:bookmarkStart w:name="z43843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66"/>
    <w:bookmarkStart w:name="z43844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467"/>
    <w:bookmarkStart w:name="z43845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468"/>
    <w:bookmarkStart w:name="z43846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469"/>
    <w:bookmarkStart w:name="z43847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470"/>
    <w:bookmarkStart w:name="z43848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471"/>
    <w:bookmarkStart w:name="z43849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472"/>
    <w:bookmarkStart w:name="z43850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52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474"/>
    <w:bookmarkStart w:name="z43853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475"/>
    <w:bookmarkStart w:name="z43854" w:id="1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476"/>
    <w:bookmarkStart w:name="z43855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477"/>
    <w:bookmarkStart w:name="z43856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478"/>
    <w:bookmarkStart w:name="z43857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479"/>
    <w:bookmarkStart w:name="z31191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480"/>
    <w:bookmarkStart w:name="z31192" w:id="1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481"/>
    <w:bookmarkStart w:name="z31193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482"/>
    <w:bookmarkStart w:name="z31194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483"/>
    <w:bookmarkStart w:name="z31195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484"/>
    <w:bookmarkStart w:name="z31196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485"/>
    <w:bookmarkStart w:name="z31197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486"/>
    <w:bookmarkStart w:name="z31198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487"/>
    <w:bookmarkStart w:name="z31199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488"/>
    <w:bookmarkStart w:name="z31200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489"/>
    <w:bookmarkStart w:name="z31201" w:id="1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490"/>
    <w:bookmarkStart w:name="z31202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491"/>
    <w:bookmarkStart w:name="z31203" w:id="1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492"/>
    <w:bookmarkStart w:name="z31204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4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05" w:id="10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94"/>
    <w:bookmarkStart w:name="z31206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95"/>
    <w:bookmarkStart w:name="z31207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96"/>
    <w:bookmarkStart w:name="z31208"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97"/>
    <w:bookmarkStart w:name="z31209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98"/>
    <w:bookmarkStart w:name="z31210" w:id="1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99"/>
    <w:bookmarkStart w:name="z31211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00"/>
    <w:bookmarkStart w:name="z31212" w:id="1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01"/>
    <w:bookmarkStart w:name="z31213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02"/>
    <w:bookmarkStart w:name="z31214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03"/>
    <w:bookmarkStart w:name="z31215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504"/>
    <w:bookmarkStart w:name="z31216" w:id="10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05"/>
    <w:bookmarkStart w:name="z31217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06"/>
    <w:bookmarkStart w:name="z31218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07"/>
    <w:bookmarkStart w:name="z31219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508"/>
    <w:bookmarkStart w:name="z31220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09"/>
    <w:bookmarkStart w:name="z31221" w:id="10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10"/>
    <w:bookmarkStart w:name="z31222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5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223" w:id="10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512"/>
    <w:bookmarkStart w:name="z31224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13"/>
    <w:bookmarkStart w:name="z31225" w:id="10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14"/>
    <w:bookmarkStart w:name="z31226" w:id="1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15"/>
    <w:bookmarkStart w:name="z31227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16"/>
    <w:bookmarkStart w:name="z31228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17"/>
    <w:bookmarkStart w:name="z31229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18"/>
    <w:bookmarkStart w:name="z31230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19"/>
    <w:bookmarkStart w:name="z31231"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520"/>
    <w:bookmarkStart w:name="z31232"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521"/>
    <w:bookmarkStart w:name="z31233" w:id="1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101000, Республика Казахстан, Карагандинская область, Осакаровский район, поселок Осакаровка, улица Хайрулла Байгабылов, д.50/1.</w:t>
      </w:r>
    </w:p>
    <w:bookmarkEnd w:id="10522"/>
    <w:bookmarkStart w:name="z31234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523"/>
    <w:bookmarkStart w:name="z31235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24"/>
    <w:bookmarkStart w:name="z31236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525"/>
    <w:bookmarkStart w:name="z31237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526"/>
    <w:bookmarkStart w:name="z31238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27"/>
    <w:bookmarkStart w:name="z31239" w:id="10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528"/>
    <w:bookmarkStart w:name="z31240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529"/>
    <w:bookmarkStart w:name="z31241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530"/>
    <w:bookmarkStart w:name="z31242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531"/>
    <w:bookmarkStart w:name="z31243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532"/>
    <w:bookmarkStart w:name="z31244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33"/>
    <w:bookmarkStart w:name="z31245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534"/>
    <w:bookmarkStart w:name="z31246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535"/>
    <w:bookmarkStart w:name="z31247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536"/>
    <w:bookmarkStart w:name="z31248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537"/>
    <w:bookmarkStart w:name="z31249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538"/>
    <w:bookmarkStart w:name="z31250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539"/>
    <w:bookmarkStart w:name="z31251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540"/>
    <w:bookmarkStart w:name="z31252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541"/>
    <w:bookmarkStart w:name="z31253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542"/>
    <w:bookmarkStart w:name="z31254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543"/>
    <w:bookmarkStart w:name="z43858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544"/>
    <w:bookmarkStart w:name="z43859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545"/>
    <w:bookmarkStart w:name="z43860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546"/>
    <w:bookmarkStart w:name="z43861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547"/>
    <w:bookmarkStart w:name="z43862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548"/>
    <w:bookmarkStart w:name="z43863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549"/>
    <w:bookmarkStart w:name="z43864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550"/>
    <w:bookmarkStart w:name="z43865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51"/>
    <w:bookmarkStart w:name="z43866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52"/>
    <w:bookmarkStart w:name="z43867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53"/>
    <w:bookmarkStart w:name="z43868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70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555"/>
    <w:bookmarkStart w:name="z43871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556"/>
    <w:bookmarkStart w:name="z43872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557"/>
    <w:bookmarkStart w:name="z43873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558"/>
    <w:bookmarkStart w:name="z43874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559"/>
    <w:bookmarkStart w:name="z43875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560"/>
    <w:bookmarkStart w:name="z31285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561"/>
    <w:bookmarkStart w:name="z31286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562"/>
    <w:bookmarkStart w:name="z31287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563"/>
    <w:bookmarkStart w:name="z31288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564"/>
    <w:bookmarkStart w:name="z31289" w:id="1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565"/>
    <w:bookmarkStart w:name="z31290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566"/>
    <w:bookmarkStart w:name="z31291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567"/>
    <w:bookmarkStart w:name="z31292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568"/>
    <w:bookmarkStart w:name="z31293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569"/>
    <w:bookmarkStart w:name="z31294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570"/>
    <w:bookmarkStart w:name="z31295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571"/>
    <w:bookmarkStart w:name="z31296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572"/>
    <w:bookmarkStart w:name="z31297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573"/>
    <w:bookmarkStart w:name="z31298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99" w:id="10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575"/>
    <w:bookmarkStart w:name="z31300" w:id="1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76"/>
    <w:bookmarkStart w:name="z31301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77"/>
    <w:bookmarkStart w:name="z31302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578"/>
    <w:bookmarkStart w:name="z31303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579"/>
    <w:bookmarkStart w:name="z31304" w:id="1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580"/>
    <w:bookmarkStart w:name="z31305" w:id="1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81"/>
    <w:bookmarkStart w:name="z31306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82"/>
    <w:bookmarkStart w:name="z31307" w:id="1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83"/>
    <w:bookmarkStart w:name="z31308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84"/>
    <w:bookmarkStart w:name="z31309" w:id="1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585"/>
    <w:bookmarkStart w:name="z31310" w:id="10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86"/>
    <w:bookmarkStart w:name="z31311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87"/>
    <w:bookmarkStart w:name="z31312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88"/>
    <w:bookmarkStart w:name="z31313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589"/>
    <w:bookmarkStart w:name="z31314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90"/>
    <w:bookmarkStart w:name="z31315" w:id="10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91"/>
    <w:bookmarkStart w:name="z31316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5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317" w:id="10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593"/>
    <w:bookmarkStart w:name="z31318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94"/>
    <w:bookmarkStart w:name="z31319" w:id="10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95"/>
    <w:bookmarkStart w:name="z31320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96"/>
    <w:bookmarkStart w:name="z31321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97"/>
    <w:bookmarkStart w:name="z31322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98"/>
    <w:bookmarkStart w:name="z31323" w:id="1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99"/>
    <w:bookmarkStart w:name="z31324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00"/>
    <w:bookmarkStart w:name="z31325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01"/>
    <w:bookmarkStart w:name="z31326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02"/>
    <w:bookmarkStart w:name="z31327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101100, Республика Казахстан, Карагандинская область, город Приозерск, улица Пушкина, дом 6/2.</w:t>
      </w:r>
    </w:p>
    <w:bookmarkEnd w:id="10603"/>
    <w:bookmarkStart w:name="z31328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604"/>
    <w:bookmarkStart w:name="z31329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05"/>
    <w:bookmarkStart w:name="z31330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06"/>
    <w:bookmarkStart w:name="z31331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07"/>
    <w:bookmarkStart w:name="z31332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08"/>
    <w:bookmarkStart w:name="z31333" w:id="10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09"/>
    <w:bookmarkStart w:name="z31334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10"/>
    <w:bookmarkStart w:name="z31335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11"/>
    <w:bookmarkStart w:name="z31336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12"/>
    <w:bookmarkStart w:name="z31337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13"/>
    <w:bookmarkStart w:name="z31338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14"/>
    <w:bookmarkStart w:name="z31339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15"/>
    <w:bookmarkStart w:name="z31340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16"/>
    <w:bookmarkStart w:name="z31341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17"/>
    <w:bookmarkStart w:name="z31342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18"/>
    <w:bookmarkStart w:name="z31343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619"/>
    <w:bookmarkStart w:name="z31344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620"/>
    <w:bookmarkStart w:name="z31345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621"/>
    <w:bookmarkStart w:name="z31346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22"/>
    <w:bookmarkStart w:name="z31347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623"/>
    <w:bookmarkStart w:name="z31348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24"/>
    <w:bookmarkStart w:name="z43876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625"/>
    <w:bookmarkStart w:name="z43877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626"/>
    <w:bookmarkStart w:name="z43878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627"/>
    <w:bookmarkStart w:name="z43879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628"/>
    <w:bookmarkStart w:name="z43880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629"/>
    <w:bookmarkStart w:name="z43881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630"/>
    <w:bookmarkStart w:name="z43882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631"/>
    <w:bookmarkStart w:name="z43883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632"/>
    <w:bookmarkStart w:name="z43884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633"/>
    <w:bookmarkStart w:name="z43885" w:id="1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634"/>
    <w:bookmarkStart w:name="z43886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88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636"/>
    <w:bookmarkStart w:name="z43889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637"/>
    <w:bookmarkStart w:name="z43890" w:id="1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38"/>
    <w:bookmarkStart w:name="z43891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639"/>
    <w:bookmarkStart w:name="z43892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640"/>
    <w:bookmarkStart w:name="z43893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641"/>
    <w:bookmarkStart w:name="z31379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42"/>
    <w:bookmarkStart w:name="z31380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43"/>
    <w:bookmarkStart w:name="z31381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44"/>
    <w:bookmarkStart w:name="z31382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45"/>
    <w:bookmarkStart w:name="z31383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46"/>
    <w:bookmarkStart w:name="z31384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647"/>
    <w:bookmarkStart w:name="z31385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648"/>
    <w:bookmarkStart w:name="z31386" w:id="1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649"/>
    <w:bookmarkStart w:name="z31387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650"/>
    <w:bookmarkStart w:name="z31388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651"/>
    <w:bookmarkStart w:name="z31389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652"/>
    <w:bookmarkStart w:name="z31390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653"/>
    <w:bookmarkStart w:name="z31391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654"/>
    <w:bookmarkStart w:name="z31392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93" w:id="10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656"/>
    <w:bookmarkStart w:name="z31394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57"/>
    <w:bookmarkStart w:name="z31395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58"/>
    <w:bookmarkStart w:name="z31396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659"/>
    <w:bookmarkStart w:name="z31397" w:id="1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660"/>
    <w:bookmarkStart w:name="z31398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661"/>
    <w:bookmarkStart w:name="z31399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662"/>
    <w:bookmarkStart w:name="z31400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663"/>
    <w:bookmarkStart w:name="z31401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664"/>
    <w:bookmarkStart w:name="z31402" w:id="1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665"/>
    <w:bookmarkStart w:name="z31403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666"/>
    <w:bookmarkStart w:name="z31404" w:id="10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667"/>
    <w:bookmarkStart w:name="z31405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668"/>
    <w:bookmarkStart w:name="z31406" w:id="1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669"/>
    <w:bookmarkStart w:name="z31407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670"/>
    <w:bookmarkStart w:name="z31408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71"/>
    <w:bookmarkStart w:name="z31409" w:id="10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672"/>
    <w:bookmarkStart w:name="z31410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6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411" w:id="10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674"/>
    <w:bookmarkStart w:name="z31412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675"/>
    <w:bookmarkStart w:name="z31413" w:id="10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76"/>
    <w:bookmarkStart w:name="z31414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677"/>
    <w:bookmarkStart w:name="z31415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78"/>
    <w:bookmarkStart w:name="z31416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679"/>
    <w:bookmarkStart w:name="z31417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80"/>
    <w:bookmarkStart w:name="z31418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81"/>
    <w:bookmarkStart w:name="z31419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82"/>
    <w:bookmarkStart w:name="z31420" w:id="1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83"/>
    <w:bookmarkStart w:name="z31421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101200, Республика Казахстан, Карагандинская область, город Сарань, улица Елезаветы Зиминой, дом 11.</w:t>
      </w:r>
    </w:p>
    <w:bookmarkEnd w:id="10684"/>
    <w:bookmarkStart w:name="z31422" w:id="1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685"/>
    <w:bookmarkStart w:name="z31423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86"/>
    <w:bookmarkStart w:name="z31424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87"/>
    <w:bookmarkStart w:name="z31425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88"/>
    <w:bookmarkStart w:name="z31426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89"/>
    <w:bookmarkStart w:name="z31427" w:id="10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90"/>
    <w:bookmarkStart w:name="z31428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91"/>
    <w:bookmarkStart w:name="z31429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92"/>
    <w:bookmarkStart w:name="z31430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93"/>
    <w:bookmarkStart w:name="z31431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94"/>
    <w:bookmarkStart w:name="z31432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95"/>
    <w:bookmarkStart w:name="z31433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96"/>
    <w:bookmarkStart w:name="z31434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97"/>
    <w:bookmarkStart w:name="z31435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98"/>
    <w:bookmarkStart w:name="z31436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99"/>
    <w:bookmarkStart w:name="z31437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00"/>
    <w:bookmarkStart w:name="z31438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701"/>
    <w:bookmarkStart w:name="z31439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702"/>
    <w:bookmarkStart w:name="z31440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03"/>
    <w:bookmarkStart w:name="z31441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704"/>
    <w:bookmarkStart w:name="z31442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705"/>
    <w:bookmarkStart w:name="z43894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706"/>
    <w:bookmarkStart w:name="z43895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07"/>
    <w:bookmarkStart w:name="z43896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08"/>
    <w:bookmarkStart w:name="z43897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09"/>
    <w:bookmarkStart w:name="z43898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10"/>
    <w:bookmarkStart w:name="z43899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711"/>
    <w:bookmarkStart w:name="z43900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12"/>
    <w:bookmarkStart w:name="z43901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13"/>
    <w:bookmarkStart w:name="z43902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14"/>
    <w:bookmarkStart w:name="z43903" w:id="1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15"/>
    <w:bookmarkStart w:name="z43904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06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717"/>
    <w:bookmarkStart w:name="z43907" w:id="1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718"/>
    <w:bookmarkStart w:name="z43908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19"/>
    <w:bookmarkStart w:name="z43909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720"/>
    <w:bookmarkStart w:name="z43910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721"/>
    <w:bookmarkStart w:name="z43911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722"/>
    <w:bookmarkStart w:name="z31473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723"/>
    <w:bookmarkStart w:name="z31474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724"/>
    <w:bookmarkStart w:name="z31475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725"/>
    <w:bookmarkStart w:name="z31476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726"/>
    <w:bookmarkStart w:name="z31477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727"/>
    <w:bookmarkStart w:name="z31478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728"/>
    <w:bookmarkStart w:name="z31479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729"/>
    <w:bookmarkStart w:name="z31480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730"/>
    <w:bookmarkStart w:name="z31481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731"/>
    <w:bookmarkStart w:name="z31482" w:id="1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732"/>
    <w:bookmarkStart w:name="z31483" w:id="1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33"/>
    <w:bookmarkStart w:name="z31484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34"/>
    <w:bookmarkStart w:name="z31485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35"/>
    <w:bookmarkStart w:name="z31486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87" w:id="10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737"/>
    <w:bookmarkStart w:name="z31488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38"/>
    <w:bookmarkStart w:name="z31489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739"/>
    <w:bookmarkStart w:name="z31490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740"/>
    <w:bookmarkStart w:name="z31491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741"/>
    <w:bookmarkStart w:name="z31492" w:id="1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742"/>
    <w:bookmarkStart w:name="z31493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743"/>
    <w:bookmarkStart w:name="z31494" w:id="1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744"/>
    <w:bookmarkStart w:name="z31495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745"/>
    <w:bookmarkStart w:name="z31496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746"/>
    <w:bookmarkStart w:name="z31497" w:id="1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747"/>
    <w:bookmarkStart w:name="z31498" w:id="10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748"/>
    <w:bookmarkStart w:name="z31499" w:id="1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749"/>
    <w:bookmarkStart w:name="z31500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750"/>
    <w:bookmarkStart w:name="z31501" w:id="1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751"/>
    <w:bookmarkStart w:name="z31502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52"/>
    <w:bookmarkStart w:name="z31503" w:id="10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753"/>
    <w:bookmarkStart w:name="z31504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7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164" w:id="10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755"/>
    <w:bookmarkStart w:name="z31505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506" w:id="10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757"/>
    <w:bookmarkStart w:name="z31507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758"/>
    <w:bookmarkStart w:name="z31508" w:id="10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759"/>
    <w:bookmarkStart w:name="z31509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760"/>
    <w:bookmarkStart w:name="z31510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761"/>
    <w:bookmarkStart w:name="z31511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762"/>
    <w:bookmarkStart w:name="z31512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763"/>
    <w:bookmarkStart w:name="z31513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64"/>
    <w:bookmarkStart w:name="z31514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765"/>
    <w:bookmarkStart w:name="z31515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766"/>
    <w:bookmarkStart w:name="z31516"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101400, Республика Казахстан, Карагандинская область, город Темиртау, улица Фурманова, ст-е 2А.</w:t>
      </w:r>
    </w:p>
    <w:bookmarkEnd w:id="10767"/>
    <w:bookmarkStart w:name="z31517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768"/>
    <w:bookmarkStart w:name="z31518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769"/>
    <w:bookmarkStart w:name="z31519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770"/>
    <w:bookmarkStart w:name="z31520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771"/>
    <w:bookmarkStart w:name="z31521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772"/>
    <w:bookmarkStart w:name="z31522" w:id="10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773"/>
    <w:bookmarkStart w:name="z31523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774"/>
    <w:bookmarkStart w:name="z31524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775"/>
    <w:bookmarkStart w:name="z31525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776"/>
    <w:bookmarkStart w:name="z31526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77"/>
    <w:bookmarkStart w:name="z31527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78"/>
    <w:bookmarkStart w:name="z31528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779"/>
    <w:bookmarkStart w:name="z31529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80"/>
    <w:bookmarkStart w:name="z31530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81"/>
    <w:bookmarkStart w:name="z31531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82"/>
    <w:bookmarkStart w:name="z31532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83"/>
    <w:bookmarkStart w:name="z31533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784"/>
    <w:bookmarkStart w:name="z31534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785"/>
    <w:bookmarkStart w:name="z31535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86"/>
    <w:bookmarkStart w:name="z31536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787"/>
    <w:bookmarkStart w:name="z31537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788"/>
    <w:bookmarkStart w:name="z43912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789"/>
    <w:bookmarkStart w:name="z43913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90"/>
    <w:bookmarkStart w:name="z43914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91"/>
    <w:bookmarkStart w:name="z43915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92"/>
    <w:bookmarkStart w:name="z43916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93"/>
    <w:bookmarkStart w:name="z43917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794"/>
    <w:bookmarkStart w:name="z43918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95"/>
    <w:bookmarkStart w:name="z43919" w:id="1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96"/>
    <w:bookmarkStart w:name="z43920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97"/>
    <w:bookmarkStart w:name="z43921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98"/>
    <w:bookmarkStart w:name="z43922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24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800"/>
    <w:bookmarkStart w:name="z43925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801"/>
    <w:bookmarkStart w:name="z43926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02"/>
    <w:bookmarkStart w:name="z43927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03"/>
    <w:bookmarkStart w:name="z43928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804"/>
    <w:bookmarkStart w:name="z43929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805"/>
    <w:bookmarkStart w:name="z31568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06"/>
    <w:bookmarkStart w:name="z31569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07"/>
    <w:bookmarkStart w:name="z31570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08"/>
    <w:bookmarkStart w:name="z31571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09"/>
    <w:bookmarkStart w:name="z31572" w:id="1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10"/>
    <w:bookmarkStart w:name="z31573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811"/>
    <w:bookmarkStart w:name="z31574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12"/>
    <w:bookmarkStart w:name="z31575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813"/>
    <w:bookmarkStart w:name="z31576" w:id="1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14"/>
    <w:bookmarkStart w:name="z31577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815"/>
    <w:bookmarkStart w:name="z31578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16"/>
    <w:bookmarkStart w:name="z31579" w:id="1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817"/>
    <w:bookmarkStart w:name="z31580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818"/>
    <w:bookmarkStart w:name="z31581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8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82" w:id="10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820"/>
    <w:bookmarkStart w:name="z31583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21"/>
    <w:bookmarkStart w:name="z31584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822"/>
    <w:bookmarkStart w:name="z31585" w:id="1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823"/>
    <w:bookmarkStart w:name="z31586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824"/>
    <w:bookmarkStart w:name="z31587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25"/>
    <w:bookmarkStart w:name="z31588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26"/>
    <w:bookmarkStart w:name="z31589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27"/>
    <w:bookmarkStart w:name="z31590" w:id="10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28"/>
    <w:bookmarkStart w:name="z31591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829"/>
    <w:bookmarkStart w:name="z31592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830"/>
    <w:bookmarkStart w:name="z31593" w:id="10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831"/>
    <w:bookmarkStart w:name="z31594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832"/>
    <w:bookmarkStart w:name="z31595" w:id="1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833"/>
    <w:bookmarkStart w:name="z31596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834"/>
    <w:bookmarkStart w:name="z31597" w:id="1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35"/>
    <w:bookmarkStart w:name="z31598" w:id="10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836"/>
    <w:bookmarkStart w:name="z31599" w:id="1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8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328" w:id="10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838"/>
    <w:bookmarkStart w:name="z31600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8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601" w:id="10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840"/>
    <w:bookmarkStart w:name="z31602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841"/>
    <w:bookmarkStart w:name="z31603" w:id="10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842"/>
    <w:bookmarkStart w:name="z31604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843"/>
    <w:bookmarkStart w:name="z31605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844"/>
    <w:bookmarkStart w:name="z31606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845"/>
    <w:bookmarkStart w:name="z31607" w:id="1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846"/>
    <w:bookmarkStart w:name="z31608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47"/>
    <w:bookmarkStart w:name="z31609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848"/>
    <w:bookmarkStart w:name="z31610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849"/>
    <w:bookmarkStart w:name="z31611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101600, Республика Казахстан, Карагандинская область, город Шахтинск, улица Ленинградская, дом 81.</w:t>
      </w:r>
    </w:p>
    <w:bookmarkEnd w:id="10850"/>
    <w:bookmarkStart w:name="z31612" w:id="1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851"/>
    <w:bookmarkStart w:name="z31613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852"/>
    <w:bookmarkStart w:name="z31614" w:id="1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853"/>
    <w:bookmarkStart w:name="z31615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854"/>
    <w:bookmarkStart w:name="z31616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855"/>
    <w:bookmarkStart w:name="z31617" w:id="10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856"/>
    <w:bookmarkStart w:name="z31618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857"/>
    <w:bookmarkStart w:name="z31619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858"/>
    <w:bookmarkStart w:name="z31620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859"/>
    <w:bookmarkStart w:name="z31621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860"/>
    <w:bookmarkStart w:name="z31622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61"/>
    <w:bookmarkStart w:name="z31623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862"/>
    <w:bookmarkStart w:name="z31624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863"/>
    <w:bookmarkStart w:name="z31625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864"/>
    <w:bookmarkStart w:name="z31626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865"/>
    <w:bookmarkStart w:name="z31627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866"/>
    <w:bookmarkStart w:name="z31628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867"/>
    <w:bookmarkStart w:name="z31629" w:id="1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868"/>
    <w:bookmarkStart w:name="z31630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869"/>
    <w:bookmarkStart w:name="z31631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870"/>
    <w:bookmarkStart w:name="z31632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871"/>
    <w:bookmarkStart w:name="z43930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872"/>
    <w:bookmarkStart w:name="z43931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873"/>
    <w:bookmarkStart w:name="z43932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874"/>
    <w:bookmarkStart w:name="z43933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875"/>
    <w:bookmarkStart w:name="z43934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876"/>
    <w:bookmarkStart w:name="z43935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877"/>
    <w:bookmarkStart w:name="z43936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878"/>
    <w:bookmarkStart w:name="z43937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879"/>
    <w:bookmarkStart w:name="z43938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880"/>
    <w:bookmarkStart w:name="z43939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881"/>
    <w:bookmarkStart w:name="z43940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8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42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883"/>
    <w:bookmarkStart w:name="z43943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884"/>
    <w:bookmarkStart w:name="z43944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85"/>
    <w:bookmarkStart w:name="z43945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86"/>
    <w:bookmarkStart w:name="z43946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887"/>
    <w:bookmarkStart w:name="z43947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888"/>
    <w:bookmarkStart w:name="z31663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89"/>
    <w:bookmarkStart w:name="z31664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90"/>
    <w:bookmarkStart w:name="z31665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91"/>
    <w:bookmarkStart w:name="z31666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92"/>
    <w:bookmarkStart w:name="z31667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93"/>
    <w:bookmarkStart w:name="z31668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894"/>
    <w:bookmarkStart w:name="z31669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95"/>
    <w:bookmarkStart w:name="z31670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896"/>
    <w:bookmarkStart w:name="z31671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97"/>
    <w:bookmarkStart w:name="z31672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898"/>
    <w:bookmarkStart w:name="z31673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99"/>
    <w:bookmarkStart w:name="z31674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900"/>
    <w:bookmarkStart w:name="z31675" w:id="1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901"/>
    <w:bookmarkStart w:name="z31676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77" w:id="10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03"/>
    <w:bookmarkStart w:name="z31678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04"/>
    <w:bookmarkStart w:name="z31679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05"/>
    <w:bookmarkStart w:name="z31680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06"/>
    <w:bookmarkStart w:name="z31681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07"/>
    <w:bookmarkStart w:name="z31682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08"/>
    <w:bookmarkStart w:name="z31683" w:id="1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09"/>
    <w:bookmarkStart w:name="z31684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10"/>
    <w:bookmarkStart w:name="z31685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11"/>
    <w:bookmarkStart w:name="z31686" w:id="1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12"/>
    <w:bookmarkStart w:name="z31687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13"/>
    <w:bookmarkStart w:name="z31688" w:id="10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14"/>
    <w:bookmarkStart w:name="z31689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15"/>
    <w:bookmarkStart w:name="z31690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16"/>
    <w:bookmarkStart w:name="z31691" w:id="1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17"/>
    <w:bookmarkStart w:name="z31692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18"/>
    <w:bookmarkStart w:name="z31693" w:id="10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19"/>
    <w:bookmarkStart w:name="z31694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695" w:id="10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21"/>
    <w:bookmarkStart w:name="z31696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922"/>
    <w:bookmarkStart w:name="z31697" w:id="10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923"/>
    <w:bookmarkStart w:name="z31698" w:id="1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924"/>
    <w:bookmarkStart w:name="z31699" w:id="1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925"/>
    <w:bookmarkStart w:name="z31700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926"/>
    <w:bookmarkStart w:name="z31701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927"/>
    <w:bookmarkStart w:name="z31702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28"/>
    <w:bookmarkStart w:name="z31703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929"/>
    <w:bookmarkStart w:name="z31704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930"/>
    <w:bookmarkStart w:name="z31705" w:id="1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101712, Республика Казахстан, Карагандинская область, Шетский район, поселок Агадыр, проспект Абая, здание 59.</w:t>
      </w:r>
    </w:p>
    <w:bookmarkEnd w:id="10931"/>
    <w:bookmarkStart w:name="z31706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932"/>
    <w:bookmarkStart w:name="z31707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933"/>
    <w:bookmarkStart w:name="z31708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934"/>
    <w:bookmarkStart w:name="z31709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935"/>
    <w:bookmarkStart w:name="z31710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936"/>
    <w:bookmarkStart w:name="z31711" w:id="10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937"/>
    <w:bookmarkStart w:name="z31712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938"/>
    <w:bookmarkStart w:name="z31713" w:id="1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939"/>
    <w:bookmarkStart w:name="z31714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940"/>
    <w:bookmarkStart w:name="z31715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941"/>
    <w:bookmarkStart w:name="z31716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42"/>
    <w:bookmarkStart w:name="z31717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943"/>
    <w:bookmarkStart w:name="z31718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944"/>
    <w:bookmarkStart w:name="z31719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945"/>
    <w:bookmarkStart w:name="z31720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946"/>
    <w:bookmarkStart w:name="z31721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947"/>
    <w:bookmarkStart w:name="z31722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948"/>
    <w:bookmarkStart w:name="z31723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949"/>
    <w:bookmarkStart w:name="z31724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950"/>
    <w:bookmarkStart w:name="z31725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951"/>
    <w:bookmarkStart w:name="z31726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952"/>
    <w:bookmarkStart w:name="z43948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953"/>
    <w:bookmarkStart w:name="z43949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954"/>
    <w:bookmarkStart w:name="z43950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955"/>
    <w:bookmarkStart w:name="z43951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956"/>
    <w:bookmarkStart w:name="z43952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957"/>
    <w:bookmarkStart w:name="z43953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958"/>
    <w:bookmarkStart w:name="z43954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959"/>
    <w:bookmarkStart w:name="z43955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960"/>
    <w:bookmarkStart w:name="z43956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961"/>
    <w:bookmarkStart w:name="z43957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962"/>
    <w:bookmarkStart w:name="z43958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9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60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0964"/>
    <w:bookmarkStart w:name="z43961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965"/>
    <w:bookmarkStart w:name="z43962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66"/>
    <w:bookmarkStart w:name="z43963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967"/>
    <w:bookmarkStart w:name="z43964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0968"/>
    <w:bookmarkStart w:name="z43965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0969"/>
    <w:bookmarkStart w:name="z31757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970"/>
    <w:bookmarkStart w:name="z31758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971"/>
    <w:bookmarkStart w:name="z31759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972"/>
    <w:bookmarkStart w:name="z31760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973"/>
    <w:bookmarkStart w:name="z31761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974"/>
    <w:bookmarkStart w:name="z31762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0975"/>
    <w:bookmarkStart w:name="z31763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976"/>
    <w:bookmarkStart w:name="z31764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0977"/>
    <w:bookmarkStart w:name="z31765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978"/>
    <w:bookmarkStart w:name="z31766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0979"/>
    <w:bookmarkStart w:name="z31767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980"/>
    <w:bookmarkStart w:name="z31768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981"/>
    <w:bookmarkStart w:name="z31769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982"/>
    <w:bookmarkStart w:name="z31770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71" w:id="10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84"/>
    <w:bookmarkStart w:name="z31772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85"/>
    <w:bookmarkStart w:name="z31773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86"/>
    <w:bookmarkStart w:name="z31774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87"/>
    <w:bookmarkStart w:name="z31775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88"/>
    <w:bookmarkStart w:name="z31776" w:id="1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89"/>
    <w:bookmarkStart w:name="z31777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90"/>
    <w:bookmarkStart w:name="z31778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91"/>
    <w:bookmarkStart w:name="z31779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92"/>
    <w:bookmarkStart w:name="z31780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93"/>
    <w:bookmarkStart w:name="z31781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94"/>
    <w:bookmarkStart w:name="z31782" w:id="10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95"/>
    <w:bookmarkStart w:name="z31783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96"/>
    <w:bookmarkStart w:name="z31784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97"/>
    <w:bookmarkStart w:name="z31785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98"/>
    <w:bookmarkStart w:name="z31786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99"/>
    <w:bookmarkStart w:name="z31787" w:id="1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00"/>
    <w:bookmarkStart w:name="z31788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789" w:id="11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002"/>
    <w:bookmarkStart w:name="z31790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03"/>
    <w:bookmarkStart w:name="z31791" w:id="11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04"/>
    <w:bookmarkStart w:name="z31792" w:id="1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05"/>
    <w:bookmarkStart w:name="z31793" w:id="1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06"/>
    <w:bookmarkStart w:name="z31794" w:id="1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07"/>
    <w:bookmarkStart w:name="z31795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08"/>
    <w:bookmarkStart w:name="z31796" w:id="1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09"/>
    <w:bookmarkStart w:name="z31797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10"/>
    <w:bookmarkStart w:name="z31798" w:id="1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11"/>
    <w:bookmarkStart w:name="z31799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110101, Республика Казахстан, Костанайская область, Алтынсаринский район, Убаганский сельский округ, село Малая Чураковка, улица Больничная, дом 1.</w:t>
      </w:r>
    </w:p>
    <w:bookmarkEnd w:id="11012"/>
    <w:bookmarkStart w:name="z31800" w:id="1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013"/>
    <w:bookmarkStart w:name="z31801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014"/>
    <w:bookmarkStart w:name="z31802" w:id="1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015"/>
    <w:bookmarkStart w:name="z31803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016"/>
    <w:bookmarkStart w:name="z31804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017"/>
    <w:bookmarkStart w:name="z31805" w:id="11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018"/>
    <w:bookmarkStart w:name="z31806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019"/>
    <w:bookmarkStart w:name="z31807" w:id="1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020"/>
    <w:bookmarkStart w:name="z31808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021"/>
    <w:bookmarkStart w:name="z31809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022"/>
    <w:bookmarkStart w:name="z31810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23"/>
    <w:bookmarkStart w:name="z31811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024"/>
    <w:bookmarkStart w:name="z31812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025"/>
    <w:bookmarkStart w:name="z31813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026"/>
    <w:bookmarkStart w:name="z31814" w:id="1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027"/>
    <w:bookmarkStart w:name="z31815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028"/>
    <w:bookmarkStart w:name="z31816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029"/>
    <w:bookmarkStart w:name="z31817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030"/>
    <w:bookmarkStart w:name="z31818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031"/>
    <w:bookmarkStart w:name="z31819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032"/>
    <w:bookmarkStart w:name="z31820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033"/>
    <w:bookmarkStart w:name="z43966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034"/>
    <w:bookmarkStart w:name="z43967" w:id="1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035"/>
    <w:bookmarkStart w:name="z43968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036"/>
    <w:bookmarkStart w:name="z43969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037"/>
    <w:bookmarkStart w:name="z43970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038"/>
    <w:bookmarkStart w:name="z43971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039"/>
    <w:bookmarkStart w:name="z43972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040"/>
    <w:bookmarkStart w:name="z43973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041"/>
    <w:bookmarkStart w:name="z43974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042"/>
    <w:bookmarkStart w:name="z43975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043"/>
    <w:bookmarkStart w:name="z43976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0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78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045"/>
    <w:bookmarkStart w:name="z43979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046"/>
    <w:bookmarkStart w:name="z43980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047"/>
    <w:bookmarkStart w:name="z43981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048"/>
    <w:bookmarkStart w:name="z43982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049"/>
    <w:bookmarkStart w:name="z43983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050"/>
    <w:bookmarkStart w:name="z31851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051"/>
    <w:bookmarkStart w:name="z31852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052"/>
    <w:bookmarkStart w:name="z31853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053"/>
    <w:bookmarkStart w:name="z31854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054"/>
    <w:bookmarkStart w:name="z31855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055"/>
    <w:bookmarkStart w:name="z31856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056"/>
    <w:bookmarkStart w:name="z31857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057"/>
    <w:bookmarkStart w:name="z31858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058"/>
    <w:bookmarkStart w:name="z31859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059"/>
    <w:bookmarkStart w:name="z31860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060"/>
    <w:bookmarkStart w:name="z31861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061"/>
    <w:bookmarkStart w:name="z31862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062"/>
    <w:bookmarkStart w:name="z31863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063"/>
    <w:bookmarkStart w:name="z31864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65" w:id="11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065"/>
    <w:bookmarkStart w:name="z31866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66"/>
    <w:bookmarkStart w:name="z31867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67"/>
    <w:bookmarkStart w:name="z31868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068"/>
    <w:bookmarkStart w:name="z31869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069"/>
    <w:bookmarkStart w:name="z31870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070"/>
    <w:bookmarkStart w:name="z31871" w:id="1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071"/>
    <w:bookmarkStart w:name="z31872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072"/>
    <w:bookmarkStart w:name="z31873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073"/>
    <w:bookmarkStart w:name="z31874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074"/>
    <w:bookmarkStart w:name="z31875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075"/>
    <w:bookmarkStart w:name="z31876" w:id="11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76"/>
    <w:bookmarkStart w:name="z31877" w:id="1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77"/>
    <w:bookmarkStart w:name="z31878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78"/>
    <w:bookmarkStart w:name="z31879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79"/>
    <w:bookmarkStart w:name="z31880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80"/>
    <w:bookmarkStart w:name="z31881" w:id="1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81"/>
    <w:bookmarkStart w:name="z31882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883" w:id="11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083"/>
    <w:bookmarkStart w:name="z31884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84"/>
    <w:bookmarkStart w:name="z31885" w:id="11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85"/>
    <w:bookmarkStart w:name="z31886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86"/>
    <w:bookmarkStart w:name="z31887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87"/>
    <w:bookmarkStart w:name="z31888" w:id="1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88"/>
    <w:bookmarkStart w:name="z31889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89"/>
    <w:bookmarkStart w:name="z31890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90"/>
    <w:bookmarkStart w:name="z31891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91"/>
    <w:bookmarkStart w:name="z31892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92"/>
    <w:bookmarkStart w:name="z31893" w:id="1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110200, Республика Казахстан, Костанайская область, Амангельдинский район, Амангельдинский сельский округ, село Амангельды, улица Дуйсенбина, дом 40.</w:t>
      </w:r>
    </w:p>
    <w:bookmarkEnd w:id="11093"/>
    <w:bookmarkStart w:name="z31894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094"/>
    <w:bookmarkStart w:name="z31895" w:id="1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095"/>
    <w:bookmarkStart w:name="z31896" w:id="1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096"/>
    <w:bookmarkStart w:name="z31897" w:id="1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097"/>
    <w:bookmarkStart w:name="z31898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098"/>
    <w:bookmarkStart w:name="z31899" w:id="1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099"/>
    <w:bookmarkStart w:name="z31900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00"/>
    <w:bookmarkStart w:name="z31901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01"/>
    <w:bookmarkStart w:name="z31902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02"/>
    <w:bookmarkStart w:name="z31903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03"/>
    <w:bookmarkStart w:name="z31904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04"/>
    <w:bookmarkStart w:name="z31905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05"/>
    <w:bookmarkStart w:name="z31906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06"/>
    <w:bookmarkStart w:name="z31907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07"/>
    <w:bookmarkStart w:name="z31908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08"/>
    <w:bookmarkStart w:name="z31909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09"/>
    <w:bookmarkStart w:name="z31910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10"/>
    <w:bookmarkStart w:name="z31911" w:id="1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111"/>
    <w:bookmarkStart w:name="z31912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12"/>
    <w:bookmarkStart w:name="z31913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113"/>
    <w:bookmarkStart w:name="z31914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114"/>
    <w:bookmarkStart w:name="z43984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115"/>
    <w:bookmarkStart w:name="z43985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116"/>
    <w:bookmarkStart w:name="z43986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117"/>
    <w:bookmarkStart w:name="z43987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118"/>
    <w:bookmarkStart w:name="z43988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119"/>
    <w:bookmarkStart w:name="z43989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120"/>
    <w:bookmarkStart w:name="z43990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121"/>
    <w:bookmarkStart w:name="z43991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122"/>
    <w:bookmarkStart w:name="z43992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123"/>
    <w:bookmarkStart w:name="z43993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124"/>
    <w:bookmarkStart w:name="z43994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96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126"/>
    <w:bookmarkStart w:name="z43997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127"/>
    <w:bookmarkStart w:name="z43998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128"/>
    <w:bookmarkStart w:name="z43999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129"/>
    <w:bookmarkStart w:name="z44000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130"/>
    <w:bookmarkStart w:name="z44001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131"/>
    <w:bookmarkStart w:name="z31945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132"/>
    <w:bookmarkStart w:name="z31946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133"/>
    <w:bookmarkStart w:name="z31947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134"/>
    <w:bookmarkStart w:name="z31948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135"/>
    <w:bookmarkStart w:name="z31949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136"/>
    <w:bookmarkStart w:name="z31950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137"/>
    <w:bookmarkStart w:name="z31951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138"/>
    <w:bookmarkStart w:name="z31952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139"/>
    <w:bookmarkStart w:name="z31953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140"/>
    <w:bookmarkStart w:name="z31954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141"/>
    <w:bookmarkStart w:name="z31955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142"/>
    <w:bookmarkStart w:name="z31956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143"/>
    <w:bookmarkStart w:name="z31957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144"/>
    <w:bookmarkStart w:name="z31958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59" w:id="11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146"/>
    <w:bookmarkStart w:name="z31960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47"/>
    <w:bookmarkStart w:name="z31961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48"/>
    <w:bookmarkStart w:name="z31962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149"/>
    <w:bookmarkStart w:name="z31963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150"/>
    <w:bookmarkStart w:name="z31964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151"/>
    <w:bookmarkStart w:name="z31965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152"/>
    <w:bookmarkStart w:name="z31966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153"/>
    <w:bookmarkStart w:name="z31967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54"/>
    <w:bookmarkStart w:name="z31968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155"/>
    <w:bookmarkStart w:name="z31969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156"/>
    <w:bookmarkStart w:name="z31970" w:id="11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157"/>
    <w:bookmarkStart w:name="z31971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158"/>
    <w:bookmarkStart w:name="z31972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159"/>
    <w:bookmarkStart w:name="z31973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160"/>
    <w:bookmarkStart w:name="z31974" w:id="1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61"/>
    <w:bookmarkStart w:name="z31975" w:id="11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162"/>
    <w:bookmarkStart w:name="z31976" w:id="1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1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977" w:id="11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164"/>
    <w:bookmarkStart w:name="z31978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165"/>
    <w:bookmarkStart w:name="z31979" w:id="11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166"/>
    <w:bookmarkStart w:name="z31980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167"/>
    <w:bookmarkStart w:name="z31981" w:id="1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168"/>
    <w:bookmarkStart w:name="z31982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169"/>
    <w:bookmarkStart w:name="z31983" w:id="1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70"/>
    <w:bookmarkStart w:name="z31984" w:id="1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71"/>
    <w:bookmarkStart w:name="z31985" w:id="1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172"/>
    <w:bookmarkStart w:name="z31986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173"/>
    <w:bookmarkStart w:name="z31987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110300, Республика Казахстан, Костанайская область, город Аркалык, улица Маясовой, дом 11.</w:t>
      </w:r>
    </w:p>
    <w:bookmarkEnd w:id="11174"/>
    <w:bookmarkStart w:name="z31988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175"/>
    <w:bookmarkStart w:name="z31989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76"/>
    <w:bookmarkStart w:name="z31990" w:id="1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77"/>
    <w:bookmarkStart w:name="z31991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78"/>
    <w:bookmarkStart w:name="z31992" w:id="1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79"/>
    <w:bookmarkStart w:name="z31993" w:id="11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80"/>
    <w:bookmarkStart w:name="z31994" w:id="1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81"/>
    <w:bookmarkStart w:name="z31995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82"/>
    <w:bookmarkStart w:name="z31996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83"/>
    <w:bookmarkStart w:name="z31997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84"/>
    <w:bookmarkStart w:name="z31998" w:id="1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85"/>
    <w:bookmarkStart w:name="z31999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86"/>
    <w:bookmarkStart w:name="z32000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87"/>
    <w:bookmarkStart w:name="z32001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88"/>
    <w:bookmarkStart w:name="z32002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89"/>
    <w:bookmarkStart w:name="z32003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90"/>
    <w:bookmarkStart w:name="z32004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91"/>
    <w:bookmarkStart w:name="z32005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192"/>
    <w:bookmarkStart w:name="z32006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93"/>
    <w:bookmarkStart w:name="z32007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194"/>
    <w:bookmarkStart w:name="z32008" w:id="1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195"/>
    <w:bookmarkStart w:name="z44002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196"/>
    <w:bookmarkStart w:name="z44003"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197"/>
    <w:bookmarkStart w:name="z44004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198"/>
    <w:bookmarkStart w:name="z44005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199"/>
    <w:bookmarkStart w:name="z44006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00"/>
    <w:bookmarkStart w:name="z44007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201"/>
    <w:bookmarkStart w:name="z44008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202"/>
    <w:bookmarkStart w:name="z44009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203"/>
    <w:bookmarkStart w:name="z44010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204"/>
    <w:bookmarkStart w:name="z44011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205"/>
    <w:bookmarkStart w:name="z44012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14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207"/>
    <w:bookmarkStart w:name="z44015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208"/>
    <w:bookmarkStart w:name="z44016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09"/>
    <w:bookmarkStart w:name="z44017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210"/>
    <w:bookmarkStart w:name="z44018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211"/>
    <w:bookmarkStart w:name="z44019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212"/>
    <w:bookmarkStart w:name="z32039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213"/>
    <w:bookmarkStart w:name="z32040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214"/>
    <w:bookmarkStart w:name="z32041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215"/>
    <w:bookmarkStart w:name="z32042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216"/>
    <w:bookmarkStart w:name="z32043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217"/>
    <w:bookmarkStart w:name="z32044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218"/>
    <w:bookmarkStart w:name="z32045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219"/>
    <w:bookmarkStart w:name="z32046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220"/>
    <w:bookmarkStart w:name="z32047" w:id="1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221"/>
    <w:bookmarkStart w:name="z32048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222"/>
    <w:bookmarkStart w:name="z32049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223"/>
    <w:bookmarkStart w:name="z32050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224"/>
    <w:bookmarkStart w:name="z32051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225"/>
    <w:bookmarkStart w:name="z32052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53" w:id="11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227"/>
    <w:bookmarkStart w:name="z32054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28"/>
    <w:bookmarkStart w:name="z32055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29"/>
    <w:bookmarkStart w:name="z32056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230"/>
    <w:bookmarkStart w:name="z32057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231"/>
    <w:bookmarkStart w:name="z32058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232"/>
    <w:bookmarkStart w:name="z32059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233"/>
    <w:bookmarkStart w:name="z32060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234"/>
    <w:bookmarkStart w:name="z32061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235"/>
    <w:bookmarkStart w:name="z32062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36"/>
    <w:bookmarkStart w:name="z32063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237"/>
    <w:bookmarkStart w:name="z32064" w:id="11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238"/>
    <w:bookmarkStart w:name="z32065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239"/>
    <w:bookmarkStart w:name="z32066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240"/>
    <w:bookmarkStart w:name="z32067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241"/>
    <w:bookmarkStart w:name="z32068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42"/>
    <w:bookmarkStart w:name="z32069" w:id="11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243"/>
    <w:bookmarkStart w:name="z32070" w:id="1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071" w:id="11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245"/>
    <w:bookmarkStart w:name="z32072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246"/>
    <w:bookmarkStart w:name="z32073" w:id="11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47"/>
    <w:bookmarkStart w:name="z32074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248"/>
    <w:bookmarkStart w:name="z32075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249"/>
    <w:bookmarkStart w:name="z32076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250"/>
    <w:bookmarkStart w:name="z32077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51"/>
    <w:bookmarkStart w:name="z32078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52"/>
    <w:bookmarkStart w:name="z32079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253"/>
    <w:bookmarkStart w:name="z32080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254"/>
    <w:bookmarkStart w:name="z32081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110400, Республика Казахстан, Костанайская область, Аулиекольский район, село Аулиеколь, улица Имени Саражетім Қарабалауан батыр, дом 1.</w:t>
      </w:r>
    </w:p>
    <w:bookmarkEnd w:id="11255"/>
    <w:bookmarkStart w:name="z32082" w:id="1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256"/>
    <w:bookmarkStart w:name="z32083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257"/>
    <w:bookmarkStart w:name="z32084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258"/>
    <w:bookmarkStart w:name="z32085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259"/>
    <w:bookmarkStart w:name="z32086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260"/>
    <w:bookmarkStart w:name="z32087" w:id="11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261"/>
    <w:bookmarkStart w:name="z32088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262"/>
    <w:bookmarkStart w:name="z32089" w:id="1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263"/>
    <w:bookmarkStart w:name="z32090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264"/>
    <w:bookmarkStart w:name="z32091" w:id="1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265"/>
    <w:bookmarkStart w:name="z32092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66"/>
    <w:bookmarkStart w:name="z32093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67"/>
    <w:bookmarkStart w:name="z32094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68"/>
    <w:bookmarkStart w:name="z32095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69"/>
    <w:bookmarkStart w:name="z32096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70"/>
    <w:bookmarkStart w:name="z32097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71"/>
    <w:bookmarkStart w:name="z32098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72"/>
    <w:bookmarkStart w:name="z32099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73"/>
    <w:bookmarkStart w:name="z32100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74"/>
    <w:bookmarkStart w:name="z32101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75"/>
    <w:bookmarkStart w:name="z32102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76"/>
    <w:bookmarkStart w:name="z44020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77"/>
    <w:bookmarkStart w:name="z44021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78"/>
    <w:bookmarkStart w:name="z44022" w:id="1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79"/>
    <w:bookmarkStart w:name="z44023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80"/>
    <w:bookmarkStart w:name="z44024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81"/>
    <w:bookmarkStart w:name="z44025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282"/>
    <w:bookmarkStart w:name="z44026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283"/>
    <w:bookmarkStart w:name="z44027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284"/>
    <w:bookmarkStart w:name="z44028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285"/>
    <w:bookmarkStart w:name="z44029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286"/>
    <w:bookmarkStart w:name="z44030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32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288"/>
    <w:bookmarkStart w:name="z44033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289"/>
    <w:bookmarkStart w:name="z44034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90"/>
    <w:bookmarkStart w:name="z44035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291"/>
    <w:bookmarkStart w:name="z44036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292"/>
    <w:bookmarkStart w:name="z44037" w:id="1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293"/>
    <w:bookmarkStart w:name="z32133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294"/>
    <w:bookmarkStart w:name="z32134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295"/>
    <w:bookmarkStart w:name="z32135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296"/>
    <w:bookmarkStart w:name="z32136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297"/>
    <w:bookmarkStart w:name="z32137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298"/>
    <w:bookmarkStart w:name="z32138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299"/>
    <w:bookmarkStart w:name="z32139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300"/>
    <w:bookmarkStart w:name="z32140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301"/>
    <w:bookmarkStart w:name="z32141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302"/>
    <w:bookmarkStart w:name="z32142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303"/>
    <w:bookmarkStart w:name="z32143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304"/>
    <w:bookmarkStart w:name="z32144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305"/>
    <w:bookmarkStart w:name="z32145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306"/>
    <w:bookmarkStart w:name="z32146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47" w:id="11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308"/>
    <w:bookmarkStart w:name="z32148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09"/>
    <w:bookmarkStart w:name="z32149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10"/>
    <w:bookmarkStart w:name="z32150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11"/>
    <w:bookmarkStart w:name="z32151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312"/>
    <w:bookmarkStart w:name="z32152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13"/>
    <w:bookmarkStart w:name="z32153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14"/>
    <w:bookmarkStart w:name="z32154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15"/>
    <w:bookmarkStart w:name="z32155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316"/>
    <w:bookmarkStart w:name="z32156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317"/>
    <w:bookmarkStart w:name="z32157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318"/>
    <w:bookmarkStart w:name="z32158" w:id="11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319"/>
    <w:bookmarkStart w:name="z32159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320"/>
    <w:bookmarkStart w:name="z32160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321"/>
    <w:bookmarkStart w:name="z32161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322"/>
    <w:bookmarkStart w:name="z32162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23"/>
    <w:bookmarkStart w:name="z32163" w:id="11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324"/>
    <w:bookmarkStart w:name="z32164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165" w:id="11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326"/>
    <w:bookmarkStart w:name="z32166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327"/>
    <w:bookmarkStart w:name="z32167" w:id="11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28"/>
    <w:bookmarkStart w:name="z32168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329"/>
    <w:bookmarkStart w:name="z32169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30"/>
    <w:bookmarkStart w:name="z32170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331"/>
    <w:bookmarkStart w:name="z32171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332"/>
    <w:bookmarkStart w:name="z32172" w:id="1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33"/>
    <w:bookmarkStart w:name="z32173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334"/>
    <w:bookmarkStart w:name="z32174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335"/>
    <w:bookmarkStart w:name="z32175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110500, Республика Казахстан, Костанайская область, Денисовский район, село Денисовка, улица Советская, дом 62.</w:t>
      </w:r>
    </w:p>
    <w:bookmarkEnd w:id="11336"/>
    <w:bookmarkStart w:name="z32176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337"/>
    <w:bookmarkStart w:name="z32177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338"/>
    <w:bookmarkStart w:name="z32178" w:id="1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339"/>
    <w:bookmarkStart w:name="z32179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340"/>
    <w:bookmarkStart w:name="z32180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341"/>
    <w:bookmarkStart w:name="z32181" w:id="11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342"/>
    <w:bookmarkStart w:name="z32182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343"/>
    <w:bookmarkStart w:name="z32183" w:id="1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344"/>
    <w:bookmarkStart w:name="z32184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345"/>
    <w:bookmarkStart w:name="z32185" w:id="1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346"/>
    <w:bookmarkStart w:name="z32186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47"/>
    <w:bookmarkStart w:name="z32187" w:id="1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348"/>
    <w:bookmarkStart w:name="z32188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349"/>
    <w:bookmarkStart w:name="z32189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350"/>
    <w:bookmarkStart w:name="z32190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351"/>
    <w:bookmarkStart w:name="z32191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352"/>
    <w:bookmarkStart w:name="z32192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353"/>
    <w:bookmarkStart w:name="z32193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354"/>
    <w:bookmarkStart w:name="z32194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355"/>
    <w:bookmarkStart w:name="z32195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356"/>
    <w:bookmarkStart w:name="z32196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357"/>
    <w:bookmarkStart w:name="z44038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358"/>
    <w:bookmarkStart w:name="z44039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359"/>
    <w:bookmarkStart w:name="z44040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360"/>
    <w:bookmarkStart w:name="z44041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361"/>
    <w:bookmarkStart w:name="z44042" w:id="1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362"/>
    <w:bookmarkStart w:name="z44043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363"/>
    <w:bookmarkStart w:name="z44044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64"/>
    <w:bookmarkStart w:name="z44045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65"/>
    <w:bookmarkStart w:name="z44046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66"/>
    <w:bookmarkStart w:name="z44047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67"/>
    <w:bookmarkStart w:name="z44048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50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369"/>
    <w:bookmarkStart w:name="z44051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70"/>
    <w:bookmarkStart w:name="z44052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71"/>
    <w:bookmarkStart w:name="z44053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72"/>
    <w:bookmarkStart w:name="z44054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373"/>
    <w:bookmarkStart w:name="z44055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374"/>
    <w:bookmarkStart w:name="z32227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75"/>
    <w:bookmarkStart w:name="z32228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76"/>
    <w:bookmarkStart w:name="z32229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77"/>
    <w:bookmarkStart w:name="z32230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78"/>
    <w:bookmarkStart w:name="z32231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379"/>
    <w:bookmarkStart w:name="z32232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380"/>
    <w:bookmarkStart w:name="z32233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381"/>
    <w:bookmarkStart w:name="z32234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382"/>
    <w:bookmarkStart w:name="z32235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383"/>
    <w:bookmarkStart w:name="z32236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384"/>
    <w:bookmarkStart w:name="z32237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385"/>
    <w:bookmarkStart w:name="z32238" w:id="1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386"/>
    <w:bookmarkStart w:name="z32239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387"/>
    <w:bookmarkStart w:name="z32240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41" w:id="11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389"/>
    <w:bookmarkStart w:name="z32242" w:id="1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90"/>
    <w:bookmarkStart w:name="z32243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91"/>
    <w:bookmarkStart w:name="z32244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92"/>
    <w:bookmarkStart w:name="z32245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393"/>
    <w:bookmarkStart w:name="z32246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94"/>
    <w:bookmarkStart w:name="z32247" w:id="1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95"/>
    <w:bookmarkStart w:name="z32248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96"/>
    <w:bookmarkStart w:name="z32249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397"/>
    <w:bookmarkStart w:name="z32250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398"/>
    <w:bookmarkStart w:name="z32251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399"/>
    <w:bookmarkStart w:name="z32252" w:id="11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00"/>
    <w:bookmarkStart w:name="z32253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01"/>
    <w:bookmarkStart w:name="z32254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402"/>
    <w:bookmarkStart w:name="z32255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403"/>
    <w:bookmarkStart w:name="z32256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04"/>
    <w:bookmarkStart w:name="z32257" w:id="11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05"/>
    <w:bookmarkStart w:name="z32258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259" w:id="11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407"/>
    <w:bookmarkStart w:name="z32260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408"/>
    <w:bookmarkStart w:name="z32261" w:id="11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09"/>
    <w:bookmarkStart w:name="z32262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410"/>
    <w:bookmarkStart w:name="z32263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11"/>
    <w:bookmarkStart w:name="z32264"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12"/>
    <w:bookmarkStart w:name="z32265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13"/>
    <w:bookmarkStart w:name="z32266" w:id="1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14"/>
    <w:bookmarkStart w:name="z32267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415"/>
    <w:bookmarkStart w:name="z32268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16"/>
    <w:bookmarkStart w:name="z32269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110600, Республика Казахстан, Костанайская область, Джангельдинский район, село Торгай, улица Койшагара Салгарина, здание 58.</w:t>
      </w:r>
    </w:p>
    <w:bookmarkEnd w:id="11417"/>
    <w:bookmarkStart w:name="z32270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418"/>
    <w:bookmarkStart w:name="z32271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419"/>
    <w:bookmarkStart w:name="z32272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420"/>
    <w:bookmarkStart w:name="z32273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421"/>
    <w:bookmarkStart w:name="z32274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422"/>
    <w:bookmarkStart w:name="z32275" w:id="11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423"/>
    <w:bookmarkStart w:name="z32276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424"/>
    <w:bookmarkStart w:name="z32277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425"/>
    <w:bookmarkStart w:name="z32278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426"/>
    <w:bookmarkStart w:name="z32279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427"/>
    <w:bookmarkStart w:name="z32280" w:id="1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28"/>
    <w:bookmarkStart w:name="z32281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429"/>
    <w:bookmarkStart w:name="z32282" w:id="1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430"/>
    <w:bookmarkStart w:name="z32283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431"/>
    <w:bookmarkStart w:name="z32284" w:id="1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432"/>
    <w:bookmarkStart w:name="z32285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433"/>
    <w:bookmarkStart w:name="z32286" w:id="1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434"/>
    <w:bookmarkStart w:name="z32287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435"/>
    <w:bookmarkStart w:name="z32288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436"/>
    <w:bookmarkStart w:name="z32289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437"/>
    <w:bookmarkStart w:name="z32290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438"/>
    <w:bookmarkStart w:name="z44056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439"/>
    <w:bookmarkStart w:name="z44057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440"/>
    <w:bookmarkStart w:name="z44058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441"/>
    <w:bookmarkStart w:name="z44059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442"/>
    <w:bookmarkStart w:name="z44060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443"/>
    <w:bookmarkStart w:name="z44061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444"/>
    <w:bookmarkStart w:name="z44062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445"/>
    <w:bookmarkStart w:name="z44063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446"/>
    <w:bookmarkStart w:name="z44064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447"/>
    <w:bookmarkStart w:name="z44065" w:id="1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448"/>
    <w:bookmarkStart w:name="z44066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4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68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450"/>
    <w:bookmarkStart w:name="z44069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451"/>
    <w:bookmarkStart w:name="z44070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52"/>
    <w:bookmarkStart w:name="z44071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453"/>
    <w:bookmarkStart w:name="z44072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454"/>
    <w:bookmarkStart w:name="z44073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455"/>
    <w:bookmarkStart w:name="z32321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456"/>
    <w:bookmarkStart w:name="z32322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457"/>
    <w:bookmarkStart w:name="z32323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458"/>
    <w:bookmarkStart w:name="z32324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459"/>
    <w:bookmarkStart w:name="z32325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60"/>
    <w:bookmarkStart w:name="z32326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461"/>
    <w:bookmarkStart w:name="z32327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62"/>
    <w:bookmarkStart w:name="z32328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463"/>
    <w:bookmarkStart w:name="z32329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464"/>
    <w:bookmarkStart w:name="z32330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465"/>
    <w:bookmarkStart w:name="z32331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466"/>
    <w:bookmarkStart w:name="z32332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467"/>
    <w:bookmarkStart w:name="z32333"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468"/>
    <w:bookmarkStart w:name="z32334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35" w:id="11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470"/>
    <w:bookmarkStart w:name="z32336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71"/>
    <w:bookmarkStart w:name="z32337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472"/>
    <w:bookmarkStart w:name="z32338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473"/>
    <w:bookmarkStart w:name="z32339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474"/>
    <w:bookmarkStart w:name="z32340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475"/>
    <w:bookmarkStart w:name="z32341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476"/>
    <w:bookmarkStart w:name="z32342" w:id="1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477"/>
    <w:bookmarkStart w:name="z32343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78"/>
    <w:bookmarkStart w:name="z32344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79"/>
    <w:bookmarkStart w:name="z32345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480"/>
    <w:bookmarkStart w:name="z32346" w:id="11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81"/>
    <w:bookmarkStart w:name="z32347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82"/>
    <w:bookmarkStart w:name="z32348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483"/>
    <w:bookmarkStart w:name="z32349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484"/>
    <w:bookmarkStart w:name="z32350" w:id="1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85"/>
    <w:bookmarkStart w:name="z32351" w:id="11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86"/>
    <w:bookmarkStart w:name="z32352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4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353" w:id="11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488"/>
    <w:bookmarkStart w:name="z32354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489"/>
    <w:bookmarkStart w:name="z32355" w:id="11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90"/>
    <w:bookmarkStart w:name="z32356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491"/>
    <w:bookmarkStart w:name="z32357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92"/>
    <w:bookmarkStart w:name="z32358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93"/>
    <w:bookmarkStart w:name="z32359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94"/>
    <w:bookmarkStart w:name="z32360" w:id="1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95"/>
    <w:bookmarkStart w:name="z32361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496"/>
    <w:bookmarkStart w:name="z32362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97"/>
    <w:bookmarkStart w:name="z32363" w:id="1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110700, Республика Казахстан, Костанайская область, Житикаринский район, город Житикара, улица В.И. Ленина, дом 30.</w:t>
      </w:r>
    </w:p>
    <w:bookmarkEnd w:id="11498"/>
    <w:bookmarkStart w:name="z32364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499"/>
    <w:bookmarkStart w:name="z32365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00"/>
    <w:bookmarkStart w:name="z32366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501"/>
    <w:bookmarkStart w:name="z32367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02"/>
    <w:bookmarkStart w:name="z32368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03"/>
    <w:bookmarkStart w:name="z32369" w:id="11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04"/>
    <w:bookmarkStart w:name="z32370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05"/>
    <w:bookmarkStart w:name="z32371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06"/>
    <w:bookmarkStart w:name="z32372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07"/>
    <w:bookmarkStart w:name="z32373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08"/>
    <w:bookmarkStart w:name="z32374" w:id="1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09"/>
    <w:bookmarkStart w:name="z32375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10"/>
    <w:bookmarkStart w:name="z32376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11"/>
    <w:bookmarkStart w:name="z32377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12"/>
    <w:bookmarkStart w:name="z32378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13"/>
    <w:bookmarkStart w:name="z32379" w:id="1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514"/>
    <w:bookmarkStart w:name="z32380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515"/>
    <w:bookmarkStart w:name="z32381" w:id="1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516"/>
    <w:bookmarkStart w:name="z32382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517"/>
    <w:bookmarkStart w:name="z32383" w:id="1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518"/>
    <w:bookmarkStart w:name="z32384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519"/>
    <w:bookmarkStart w:name="z44074"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520"/>
    <w:bookmarkStart w:name="z44075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521"/>
    <w:bookmarkStart w:name="z44076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522"/>
    <w:bookmarkStart w:name="z44077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523"/>
    <w:bookmarkStart w:name="z44078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524"/>
    <w:bookmarkStart w:name="z44079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525"/>
    <w:bookmarkStart w:name="z44080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526"/>
    <w:bookmarkStart w:name="z44081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527"/>
    <w:bookmarkStart w:name="z44082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528"/>
    <w:bookmarkStart w:name="z44083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529"/>
    <w:bookmarkStart w:name="z44084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5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86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531"/>
    <w:bookmarkStart w:name="z44087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532"/>
    <w:bookmarkStart w:name="z44088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533"/>
    <w:bookmarkStart w:name="z44089" w:id="1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534"/>
    <w:bookmarkStart w:name="z44090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535"/>
    <w:bookmarkStart w:name="z44091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536"/>
    <w:bookmarkStart w:name="z32415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537"/>
    <w:bookmarkStart w:name="z32416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538"/>
    <w:bookmarkStart w:name="z32417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539"/>
    <w:bookmarkStart w:name="z32418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540"/>
    <w:bookmarkStart w:name="z32419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541"/>
    <w:bookmarkStart w:name="z32420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542"/>
    <w:bookmarkStart w:name="z32421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543"/>
    <w:bookmarkStart w:name="z32422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544"/>
    <w:bookmarkStart w:name="z32423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45"/>
    <w:bookmarkStart w:name="z32424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546"/>
    <w:bookmarkStart w:name="z32425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547"/>
    <w:bookmarkStart w:name="z32426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548"/>
    <w:bookmarkStart w:name="z32427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549"/>
    <w:bookmarkStart w:name="z32428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29" w:id="11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551"/>
    <w:bookmarkStart w:name="z32430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52"/>
    <w:bookmarkStart w:name="z32431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53"/>
    <w:bookmarkStart w:name="z32432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54"/>
    <w:bookmarkStart w:name="z32433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555"/>
    <w:bookmarkStart w:name="z32434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56"/>
    <w:bookmarkStart w:name="z32435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57"/>
    <w:bookmarkStart w:name="z32436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58"/>
    <w:bookmarkStart w:name="z32437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59"/>
    <w:bookmarkStart w:name="z32438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60"/>
    <w:bookmarkStart w:name="z32439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561"/>
    <w:bookmarkStart w:name="z32440" w:id="11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62"/>
    <w:bookmarkStart w:name="z32441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63"/>
    <w:bookmarkStart w:name="z32442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564"/>
    <w:bookmarkStart w:name="z32443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565"/>
    <w:bookmarkStart w:name="z32444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66"/>
    <w:bookmarkStart w:name="z32445" w:id="11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567"/>
    <w:bookmarkStart w:name="z32446" w:id="1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5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447" w:id="11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569"/>
    <w:bookmarkStart w:name="z32448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570"/>
    <w:bookmarkStart w:name="z32449" w:id="11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571"/>
    <w:bookmarkStart w:name="z32450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572"/>
    <w:bookmarkStart w:name="z32451" w:id="1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573"/>
    <w:bookmarkStart w:name="z32452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574"/>
    <w:bookmarkStart w:name="z32453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575"/>
    <w:bookmarkStart w:name="z32454" w:id="1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76"/>
    <w:bookmarkStart w:name="z32455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577"/>
    <w:bookmarkStart w:name="z32456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578"/>
    <w:bookmarkStart w:name="z32457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110800, Республика Казахстан, Костанайская область, Камыстинский район, Камыстинский сельский округ, село Камысты, улица Космы, дом 3.</w:t>
      </w:r>
    </w:p>
    <w:bookmarkEnd w:id="11579"/>
    <w:bookmarkStart w:name="z32458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580"/>
    <w:bookmarkStart w:name="z32459" w:id="1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81"/>
    <w:bookmarkStart w:name="z32460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582"/>
    <w:bookmarkStart w:name="z32461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83"/>
    <w:bookmarkStart w:name="z32462" w:id="1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84"/>
    <w:bookmarkStart w:name="z32463" w:id="11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85"/>
    <w:bookmarkStart w:name="z32464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86"/>
    <w:bookmarkStart w:name="z32465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87"/>
    <w:bookmarkStart w:name="z32466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88"/>
    <w:bookmarkStart w:name="z32467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89"/>
    <w:bookmarkStart w:name="z32468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90"/>
    <w:bookmarkStart w:name="z32469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91"/>
    <w:bookmarkStart w:name="z32470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92"/>
    <w:bookmarkStart w:name="z32471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93"/>
    <w:bookmarkStart w:name="z32472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94"/>
    <w:bookmarkStart w:name="z32473" w:id="1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595"/>
    <w:bookmarkStart w:name="z32474" w:id="1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596"/>
    <w:bookmarkStart w:name="z32475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597"/>
    <w:bookmarkStart w:name="z32476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598"/>
    <w:bookmarkStart w:name="z32477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599"/>
    <w:bookmarkStart w:name="z32478" w:id="1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00"/>
    <w:bookmarkStart w:name="z44092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01"/>
    <w:bookmarkStart w:name="z44093" w:id="1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02"/>
    <w:bookmarkStart w:name="z44094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03"/>
    <w:bookmarkStart w:name="z44095" w:id="1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04"/>
    <w:bookmarkStart w:name="z44096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605"/>
    <w:bookmarkStart w:name="z44097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606"/>
    <w:bookmarkStart w:name="z44098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607"/>
    <w:bookmarkStart w:name="z44099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608"/>
    <w:bookmarkStart w:name="z44100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609"/>
    <w:bookmarkStart w:name="z44101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610"/>
    <w:bookmarkStart w:name="z44102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04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612"/>
    <w:bookmarkStart w:name="z44105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613"/>
    <w:bookmarkStart w:name="z44106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14"/>
    <w:bookmarkStart w:name="z44107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615"/>
    <w:bookmarkStart w:name="z44108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616"/>
    <w:bookmarkStart w:name="z44109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617"/>
    <w:bookmarkStart w:name="z32509" w:id="1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618"/>
    <w:bookmarkStart w:name="z32510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619"/>
    <w:bookmarkStart w:name="z32511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620"/>
    <w:bookmarkStart w:name="z32512" w:id="1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621"/>
    <w:bookmarkStart w:name="z32513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622"/>
    <w:bookmarkStart w:name="z32514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623"/>
    <w:bookmarkStart w:name="z32515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624"/>
    <w:bookmarkStart w:name="z32516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625"/>
    <w:bookmarkStart w:name="z32517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626"/>
    <w:bookmarkStart w:name="z32518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627"/>
    <w:bookmarkStart w:name="z32519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628"/>
    <w:bookmarkStart w:name="z32520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629"/>
    <w:bookmarkStart w:name="z32521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630"/>
    <w:bookmarkStart w:name="z32522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6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23" w:id="11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632"/>
    <w:bookmarkStart w:name="z32524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33"/>
    <w:bookmarkStart w:name="z32525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34"/>
    <w:bookmarkStart w:name="z32526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635"/>
    <w:bookmarkStart w:name="z32527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636"/>
    <w:bookmarkStart w:name="z32528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637"/>
    <w:bookmarkStart w:name="z32529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638"/>
    <w:bookmarkStart w:name="z32530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639"/>
    <w:bookmarkStart w:name="z32531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640"/>
    <w:bookmarkStart w:name="z32532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641"/>
    <w:bookmarkStart w:name="z32533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642"/>
    <w:bookmarkStart w:name="z32534" w:id="11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643"/>
    <w:bookmarkStart w:name="z32535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644"/>
    <w:bookmarkStart w:name="z32536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645"/>
    <w:bookmarkStart w:name="z32537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646"/>
    <w:bookmarkStart w:name="z32538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47"/>
    <w:bookmarkStart w:name="z32539" w:id="11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48"/>
    <w:bookmarkStart w:name="z32540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6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541" w:id="11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650"/>
    <w:bookmarkStart w:name="z32542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651"/>
    <w:bookmarkStart w:name="z32543" w:id="11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52"/>
    <w:bookmarkStart w:name="z32544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653"/>
    <w:bookmarkStart w:name="z32545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54"/>
    <w:bookmarkStart w:name="z32546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55"/>
    <w:bookmarkStart w:name="z32547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56"/>
    <w:bookmarkStart w:name="z32548" w:id="1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57"/>
    <w:bookmarkStart w:name="z32549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658"/>
    <w:bookmarkStart w:name="z32550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659"/>
    <w:bookmarkStart w:name="z32551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110900, Республика Казахстан, Костанайская область, Карабалыкский район, поселок Карабалык, улица Фабричная, дом 2.</w:t>
      </w:r>
    </w:p>
    <w:bookmarkEnd w:id="11660"/>
    <w:bookmarkStart w:name="z32552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661"/>
    <w:bookmarkStart w:name="z32553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662"/>
    <w:bookmarkStart w:name="z32554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663"/>
    <w:bookmarkStart w:name="z32555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664"/>
    <w:bookmarkStart w:name="z32556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665"/>
    <w:bookmarkStart w:name="z32557" w:id="11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666"/>
    <w:bookmarkStart w:name="z32558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667"/>
    <w:bookmarkStart w:name="z32559" w:id="1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668"/>
    <w:bookmarkStart w:name="z32560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669"/>
    <w:bookmarkStart w:name="z32561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670"/>
    <w:bookmarkStart w:name="z32562" w:id="1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71"/>
    <w:bookmarkStart w:name="z32563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672"/>
    <w:bookmarkStart w:name="z32564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673"/>
    <w:bookmarkStart w:name="z32565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674"/>
    <w:bookmarkStart w:name="z32566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675"/>
    <w:bookmarkStart w:name="z32567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676"/>
    <w:bookmarkStart w:name="z32568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677"/>
    <w:bookmarkStart w:name="z32569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678"/>
    <w:bookmarkStart w:name="z32570" w:id="1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79"/>
    <w:bookmarkStart w:name="z32571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680"/>
    <w:bookmarkStart w:name="z32572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81"/>
    <w:bookmarkStart w:name="z44110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82"/>
    <w:bookmarkStart w:name="z44111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83"/>
    <w:bookmarkStart w:name="z44112" w:id="1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84"/>
    <w:bookmarkStart w:name="z44113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85"/>
    <w:bookmarkStart w:name="z44114" w:id="1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686"/>
    <w:bookmarkStart w:name="z44115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687"/>
    <w:bookmarkStart w:name="z44116" w:id="1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688"/>
    <w:bookmarkStart w:name="z44117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689"/>
    <w:bookmarkStart w:name="z44118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690"/>
    <w:bookmarkStart w:name="z44119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691"/>
    <w:bookmarkStart w:name="z44120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6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22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693"/>
    <w:bookmarkStart w:name="z44123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694"/>
    <w:bookmarkStart w:name="z44124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95"/>
    <w:bookmarkStart w:name="z44125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696"/>
    <w:bookmarkStart w:name="z44126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697"/>
    <w:bookmarkStart w:name="z44127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698"/>
    <w:bookmarkStart w:name="z32603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699"/>
    <w:bookmarkStart w:name="z32604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700"/>
    <w:bookmarkStart w:name="z32605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701"/>
    <w:bookmarkStart w:name="z32606" w:id="1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702"/>
    <w:bookmarkStart w:name="z32607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703"/>
    <w:bookmarkStart w:name="z32608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704"/>
    <w:bookmarkStart w:name="z32609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705"/>
    <w:bookmarkStart w:name="z32610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706"/>
    <w:bookmarkStart w:name="z32611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707"/>
    <w:bookmarkStart w:name="z32612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708"/>
    <w:bookmarkStart w:name="z32613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709"/>
    <w:bookmarkStart w:name="z32614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710"/>
    <w:bookmarkStart w:name="z32615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711"/>
    <w:bookmarkStart w:name="z32616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17" w:id="11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713"/>
    <w:bookmarkStart w:name="z32618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14"/>
    <w:bookmarkStart w:name="z32619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15"/>
    <w:bookmarkStart w:name="z32620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716"/>
    <w:bookmarkStart w:name="z32621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17"/>
    <w:bookmarkStart w:name="z32622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18"/>
    <w:bookmarkStart w:name="z32623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19"/>
    <w:bookmarkStart w:name="z32624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20"/>
    <w:bookmarkStart w:name="z32625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21"/>
    <w:bookmarkStart w:name="z32626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22"/>
    <w:bookmarkStart w:name="z32627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723"/>
    <w:bookmarkStart w:name="z32628" w:id="11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24"/>
    <w:bookmarkStart w:name="z32629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25"/>
    <w:bookmarkStart w:name="z32630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26"/>
    <w:bookmarkStart w:name="z32631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727"/>
    <w:bookmarkStart w:name="z32632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28"/>
    <w:bookmarkStart w:name="z32633" w:id="11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729"/>
    <w:bookmarkStart w:name="z32634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7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635" w:id="11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731"/>
    <w:bookmarkStart w:name="z32636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732"/>
    <w:bookmarkStart w:name="z32637" w:id="11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33"/>
    <w:bookmarkStart w:name="z32638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734"/>
    <w:bookmarkStart w:name="z32639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35"/>
    <w:bookmarkStart w:name="z32640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736"/>
    <w:bookmarkStart w:name="z32641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37"/>
    <w:bookmarkStart w:name="z32642" w:id="1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38"/>
    <w:bookmarkStart w:name="z32643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739"/>
    <w:bookmarkStart w:name="z32644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740"/>
    <w:bookmarkStart w:name="z32645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111000, Республика Казахстан, Костанайская область, Карасуский район, Карасуский сельский округ, село Карасу, улица Рамазанова, дом 2.</w:t>
      </w:r>
    </w:p>
    <w:bookmarkEnd w:id="11741"/>
    <w:bookmarkStart w:name="z32646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742"/>
    <w:bookmarkStart w:name="z32647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743"/>
    <w:bookmarkStart w:name="z32648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744"/>
    <w:bookmarkStart w:name="z32649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745"/>
    <w:bookmarkStart w:name="z32650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46"/>
    <w:bookmarkStart w:name="z32651" w:id="11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747"/>
    <w:bookmarkStart w:name="z32652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48"/>
    <w:bookmarkStart w:name="z32653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749"/>
    <w:bookmarkStart w:name="z32654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750"/>
    <w:bookmarkStart w:name="z32655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51"/>
    <w:bookmarkStart w:name="z32656" w:id="1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52"/>
    <w:bookmarkStart w:name="z32657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753"/>
    <w:bookmarkStart w:name="z32658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54"/>
    <w:bookmarkStart w:name="z32659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55"/>
    <w:bookmarkStart w:name="z32660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56"/>
    <w:bookmarkStart w:name="z32661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757"/>
    <w:bookmarkStart w:name="z32662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758"/>
    <w:bookmarkStart w:name="z32663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759"/>
    <w:bookmarkStart w:name="z32664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60"/>
    <w:bookmarkStart w:name="z32665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761"/>
    <w:bookmarkStart w:name="z32666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762"/>
    <w:bookmarkStart w:name="z44128" w:id="1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763"/>
    <w:bookmarkStart w:name="z44129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764"/>
    <w:bookmarkStart w:name="z44130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765"/>
    <w:bookmarkStart w:name="z44131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766"/>
    <w:bookmarkStart w:name="z44132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767"/>
    <w:bookmarkStart w:name="z44133" w:id="1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768"/>
    <w:bookmarkStart w:name="z44134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769"/>
    <w:bookmarkStart w:name="z44135" w:id="1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770"/>
    <w:bookmarkStart w:name="z44136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771"/>
    <w:bookmarkStart w:name="z44137" w:id="1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772"/>
    <w:bookmarkStart w:name="z44138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7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40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774"/>
    <w:bookmarkStart w:name="z44141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775"/>
    <w:bookmarkStart w:name="z44142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76"/>
    <w:bookmarkStart w:name="z44143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777"/>
    <w:bookmarkStart w:name="z44144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778"/>
    <w:bookmarkStart w:name="z44145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779"/>
    <w:bookmarkStart w:name="z32697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780"/>
    <w:bookmarkStart w:name="z32698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781"/>
    <w:bookmarkStart w:name="z32699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782"/>
    <w:bookmarkStart w:name="z32700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783"/>
    <w:bookmarkStart w:name="z32701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784"/>
    <w:bookmarkStart w:name="z32702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785"/>
    <w:bookmarkStart w:name="z32703" w:id="1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786"/>
    <w:bookmarkStart w:name="z32704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787"/>
    <w:bookmarkStart w:name="z32705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788"/>
    <w:bookmarkStart w:name="z32706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789"/>
    <w:bookmarkStart w:name="z32707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790"/>
    <w:bookmarkStart w:name="z32708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791"/>
    <w:bookmarkStart w:name="z32709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792"/>
    <w:bookmarkStart w:name="z32710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7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11" w:id="11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794"/>
    <w:bookmarkStart w:name="z32712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95"/>
    <w:bookmarkStart w:name="z32713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96"/>
    <w:bookmarkStart w:name="z32714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797"/>
    <w:bookmarkStart w:name="z32715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98"/>
    <w:bookmarkStart w:name="z32716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99"/>
    <w:bookmarkStart w:name="z32717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00"/>
    <w:bookmarkStart w:name="z32718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01"/>
    <w:bookmarkStart w:name="z32719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02"/>
    <w:bookmarkStart w:name="z32720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03"/>
    <w:bookmarkStart w:name="z32721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804"/>
    <w:bookmarkStart w:name="z32722" w:id="11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05"/>
    <w:bookmarkStart w:name="z32723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06"/>
    <w:bookmarkStart w:name="z32724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07"/>
    <w:bookmarkStart w:name="z32725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08"/>
    <w:bookmarkStart w:name="z32726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09"/>
    <w:bookmarkStart w:name="z32727" w:id="11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10"/>
    <w:bookmarkStart w:name="z32728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729" w:id="11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812"/>
    <w:bookmarkStart w:name="z32730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813"/>
    <w:bookmarkStart w:name="z32731" w:id="11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14"/>
    <w:bookmarkStart w:name="z32732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15"/>
    <w:bookmarkStart w:name="z32733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16"/>
    <w:bookmarkStart w:name="z32734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17"/>
    <w:bookmarkStart w:name="z32735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818"/>
    <w:bookmarkStart w:name="z32736" w:id="1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19"/>
    <w:bookmarkStart w:name="z32737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820"/>
    <w:bookmarkStart w:name="z32738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821"/>
    <w:bookmarkStart w:name="z32739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111100, Республика Казахстан, Костанайская область, Костанайский район, город Тобыл, улица Тәуелсіздік, дом 32 А.</w:t>
      </w:r>
    </w:p>
    <w:bookmarkEnd w:id="11822"/>
    <w:bookmarkStart w:name="z32740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823"/>
    <w:bookmarkStart w:name="z32741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824"/>
    <w:bookmarkStart w:name="z32742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825"/>
    <w:bookmarkStart w:name="z32743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826"/>
    <w:bookmarkStart w:name="z32744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827"/>
    <w:bookmarkStart w:name="z32745" w:id="11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828"/>
    <w:bookmarkStart w:name="z32746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829"/>
    <w:bookmarkStart w:name="z32747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830"/>
    <w:bookmarkStart w:name="z32748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831"/>
    <w:bookmarkStart w:name="z32749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832"/>
    <w:bookmarkStart w:name="z32750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33"/>
    <w:bookmarkStart w:name="z32751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834"/>
    <w:bookmarkStart w:name="z32752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835"/>
    <w:bookmarkStart w:name="z32753" w:id="1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836"/>
    <w:bookmarkStart w:name="z32754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837"/>
    <w:bookmarkStart w:name="z32755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838"/>
    <w:bookmarkStart w:name="z32756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839"/>
    <w:bookmarkStart w:name="z32757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840"/>
    <w:bookmarkStart w:name="z32758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841"/>
    <w:bookmarkStart w:name="z32759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842"/>
    <w:bookmarkStart w:name="z32760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43"/>
    <w:bookmarkStart w:name="z44146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844"/>
    <w:bookmarkStart w:name="z44147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845"/>
    <w:bookmarkStart w:name="z44148" w:id="1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846"/>
    <w:bookmarkStart w:name="z44149" w:id="1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847"/>
    <w:bookmarkStart w:name="z44150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848"/>
    <w:bookmarkStart w:name="z44151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849"/>
    <w:bookmarkStart w:name="z44152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850"/>
    <w:bookmarkStart w:name="z44153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851"/>
    <w:bookmarkStart w:name="z44154" w:id="1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852"/>
    <w:bookmarkStart w:name="z44155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853"/>
    <w:bookmarkStart w:name="z44156" w:id="1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8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58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855"/>
    <w:bookmarkStart w:name="z44159" w:id="1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856"/>
    <w:bookmarkStart w:name="z44160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857"/>
    <w:bookmarkStart w:name="z44161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858"/>
    <w:bookmarkStart w:name="z44162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859"/>
    <w:bookmarkStart w:name="z44163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860"/>
    <w:bookmarkStart w:name="z32791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861"/>
    <w:bookmarkStart w:name="z32792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862"/>
    <w:bookmarkStart w:name="z32793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863"/>
    <w:bookmarkStart w:name="z32794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864"/>
    <w:bookmarkStart w:name="z32795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865"/>
    <w:bookmarkStart w:name="z32796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866"/>
    <w:bookmarkStart w:name="z32797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867"/>
    <w:bookmarkStart w:name="z32798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868"/>
    <w:bookmarkStart w:name="z32799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869"/>
    <w:bookmarkStart w:name="z32800" w:id="1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870"/>
    <w:bookmarkStart w:name="z32801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871"/>
    <w:bookmarkStart w:name="z32802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872"/>
    <w:bookmarkStart w:name="z32803" w:id="1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873"/>
    <w:bookmarkStart w:name="z32804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8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05" w:id="11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875"/>
    <w:bookmarkStart w:name="z32806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76"/>
    <w:bookmarkStart w:name="z32807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77"/>
    <w:bookmarkStart w:name="z32808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878"/>
    <w:bookmarkStart w:name="z32809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879"/>
    <w:bookmarkStart w:name="z32810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880"/>
    <w:bookmarkStart w:name="z32811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81"/>
    <w:bookmarkStart w:name="z32812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82"/>
    <w:bookmarkStart w:name="z32813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83"/>
    <w:bookmarkStart w:name="z32814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84"/>
    <w:bookmarkStart w:name="z32815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885"/>
    <w:bookmarkStart w:name="z32816" w:id="11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86"/>
    <w:bookmarkStart w:name="z32817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87"/>
    <w:bookmarkStart w:name="z32818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88"/>
    <w:bookmarkStart w:name="z32819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89"/>
    <w:bookmarkStart w:name="z32820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90"/>
    <w:bookmarkStart w:name="z32821" w:id="11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91"/>
    <w:bookmarkStart w:name="z32822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823" w:id="11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893"/>
    <w:bookmarkStart w:name="z32824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894"/>
    <w:bookmarkStart w:name="z32825" w:id="11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95"/>
    <w:bookmarkStart w:name="z32826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96"/>
    <w:bookmarkStart w:name="z32827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97"/>
    <w:bookmarkStart w:name="z32828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98"/>
    <w:bookmarkStart w:name="z32829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899"/>
    <w:bookmarkStart w:name="z32830" w:id="1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00"/>
    <w:bookmarkStart w:name="z32831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01"/>
    <w:bookmarkStart w:name="z32832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02"/>
    <w:bookmarkStart w:name="z32833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110000, Республика Казахстан, Костанайская область, город Костанай, улица Амангельды, дом 96 А.</w:t>
      </w:r>
    </w:p>
    <w:bookmarkEnd w:id="11903"/>
    <w:bookmarkStart w:name="z32834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904"/>
    <w:bookmarkStart w:name="z32835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05"/>
    <w:bookmarkStart w:name="z32836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06"/>
    <w:bookmarkStart w:name="z32837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07"/>
    <w:bookmarkStart w:name="z32838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08"/>
    <w:bookmarkStart w:name="z32839" w:id="11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909"/>
    <w:bookmarkStart w:name="z32840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10"/>
    <w:bookmarkStart w:name="z32841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11"/>
    <w:bookmarkStart w:name="z32842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12"/>
    <w:bookmarkStart w:name="z32843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13"/>
    <w:bookmarkStart w:name="z32844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14"/>
    <w:bookmarkStart w:name="z32845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915"/>
    <w:bookmarkStart w:name="z32846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16"/>
    <w:bookmarkStart w:name="z32847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17"/>
    <w:bookmarkStart w:name="z32848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18"/>
    <w:bookmarkStart w:name="z32849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919"/>
    <w:bookmarkStart w:name="z32850" w:id="1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920"/>
    <w:bookmarkStart w:name="z32851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921"/>
    <w:bookmarkStart w:name="z32852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922"/>
    <w:bookmarkStart w:name="z32853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923"/>
    <w:bookmarkStart w:name="z32854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924"/>
    <w:bookmarkStart w:name="z44164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925"/>
    <w:bookmarkStart w:name="z44165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926"/>
    <w:bookmarkStart w:name="z44166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927"/>
    <w:bookmarkStart w:name="z44167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928"/>
    <w:bookmarkStart w:name="z44168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929"/>
    <w:bookmarkStart w:name="z44169" w:id="1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930"/>
    <w:bookmarkStart w:name="z44170" w:id="1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931"/>
    <w:bookmarkStart w:name="z44171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932"/>
    <w:bookmarkStart w:name="z44172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933"/>
    <w:bookmarkStart w:name="z44173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934"/>
    <w:bookmarkStart w:name="z44174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9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76" w:id="1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1936"/>
    <w:bookmarkStart w:name="z44177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937"/>
    <w:bookmarkStart w:name="z44178" w:id="1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38"/>
    <w:bookmarkStart w:name="z44179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939"/>
    <w:bookmarkStart w:name="z44180" w:id="1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1940"/>
    <w:bookmarkStart w:name="z44181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1941"/>
    <w:bookmarkStart w:name="z32885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942"/>
    <w:bookmarkStart w:name="z32886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943"/>
    <w:bookmarkStart w:name="z32887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944"/>
    <w:bookmarkStart w:name="z32888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945"/>
    <w:bookmarkStart w:name="z32889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946"/>
    <w:bookmarkStart w:name="z32890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1947"/>
    <w:bookmarkStart w:name="z32891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948"/>
    <w:bookmarkStart w:name="z32892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1949"/>
    <w:bookmarkStart w:name="z32893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50"/>
    <w:bookmarkStart w:name="z32894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1951"/>
    <w:bookmarkStart w:name="z32895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52"/>
    <w:bookmarkStart w:name="z32896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953"/>
    <w:bookmarkStart w:name="z32897" w:id="1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954"/>
    <w:bookmarkStart w:name="z32898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99" w:id="11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956"/>
    <w:bookmarkStart w:name="z32900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57"/>
    <w:bookmarkStart w:name="z32901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58"/>
    <w:bookmarkStart w:name="z32902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959"/>
    <w:bookmarkStart w:name="z32903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960"/>
    <w:bookmarkStart w:name="z32904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961"/>
    <w:bookmarkStart w:name="z32905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962"/>
    <w:bookmarkStart w:name="z32906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963"/>
    <w:bookmarkStart w:name="z32907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964"/>
    <w:bookmarkStart w:name="z32908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965"/>
    <w:bookmarkStart w:name="z32909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966"/>
    <w:bookmarkStart w:name="z32910" w:id="11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967"/>
    <w:bookmarkStart w:name="z32911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968"/>
    <w:bookmarkStart w:name="z32912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969"/>
    <w:bookmarkStart w:name="z32913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970"/>
    <w:bookmarkStart w:name="z32914" w:id="1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71"/>
    <w:bookmarkStart w:name="z32915" w:id="11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972"/>
    <w:bookmarkStart w:name="z32916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9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917" w:id="11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974"/>
    <w:bookmarkStart w:name="z32918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975"/>
    <w:bookmarkStart w:name="z32919" w:id="11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76"/>
    <w:bookmarkStart w:name="z32920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977"/>
    <w:bookmarkStart w:name="z32921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78"/>
    <w:bookmarkStart w:name="z32922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979"/>
    <w:bookmarkStart w:name="z32923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80"/>
    <w:bookmarkStart w:name="z32924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81"/>
    <w:bookmarkStart w:name="z32925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82"/>
    <w:bookmarkStart w:name="z32926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83"/>
    <w:bookmarkStart w:name="z32927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111200, Республика Казахстан, Костанайская область, город Лисаковск, Микрорайон Больничный Городок, здание 7.</w:t>
      </w:r>
    </w:p>
    <w:bookmarkEnd w:id="11984"/>
    <w:bookmarkStart w:name="z32928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985"/>
    <w:bookmarkStart w:name="z32929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86"/>
    <w:bookmarkStart w:name="z32930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87"/>
    <w:bookmarkStart w:name="z32931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88"/>
    <w:bookmarkStart w:name="z32932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89"/>
    <w:bookmarkStart w:name="z32933" w:id="11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990"/>
    <w:bookmarkStart w:name="z32934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91"/>
    <w:bookmarkStart w:name="z32935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92"/>
    <w:bookmarkStart w:name="z32936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93"/>
    <w:bookmarkStart w:name="z32937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94"/>
    <w:bookmarkStart w:name="z32938" w:id="1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95"/>
    <w:bookmarkStart w:name="z32939" w:id="1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996"/>
    <w:bookmarkStart w:name="z32940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97"/>
    <w:bookmarkStart w:name="z32941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98"/>
    <w:bookmarkStart w:name="z32942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99"/>
    <w:bookmarkStart w:name="z32943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000"/>
    <w:bookmarkStart w:name="z32944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01"/>
    <w:bookmarkStart w:name="z32945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02"/>
    <w:bookmarkStart w:name="z32946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03"/>
    <w:bookmarkStart w:name="z32947"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04"/>
    <w:bookmarkStart w:name="z32948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05"/>
    <w:bookmarkStart w:name="z44182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06"/>
    <w:bookmarkStart w:name="z44183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07"/>
    <w:bookmarkStart w:name="z44184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08"/>
    <w:bookmarkStart w:name="z44185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09"/>
    <w:bookmarkStart w:name="z44186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10"/>
    <w:bookmarkStart w:name="z44187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011"/>
    <w:bookmarkStart w:name="z44188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012"/>
    <w:bookmarkStart w:name="z44189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013"/>
    <w:bookmarkStart w:name="z44190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014"/>
    <w:bookmarkStart w:name="z44191" w:id="1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015"/>
    <w:bookmarkStart w:name="z44192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0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94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017"/>
    <w:bookmarkStart w:name="z44195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018"/>
    <w:bookmarkStart w:name="z44196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019"/>
    <w:bookmarkStart w:name="z44197" w:id="1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020"/>
    <w:bookmarkStart w:name="z44198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021"/>
    <w:bookmarkStart w:name="z44199" w:id="1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022"/>
    <w:bookmarkStart w:name="z32979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023"/>
    <w:bookmarkStart w:name="z32980" w:id="1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024"/>
    <w:bookmarkStart w:name="z32981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025"/>
    <w:bookmarkStart w:name="z32982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026"/>
    <w:bookmarkStart w:name="z32983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027"/>
    <w:bookmarkStart w:name="z32984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028"/>
    <w:bookmarkStart w:name="z32985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029"/>
    <w:bookmarkStart w:name="z32986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030"/>
    <w:bookmarkStart w:name="z32987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031"/>
    <w:bookmarkStart w:name="z32988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032"/>
    <w:bookmarkStart w:name="z32989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033"/>
    <w:bookmarkStart w:name="z32990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034"/>
    <w:bookmarkStart w:name="z32991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035"/>
    <w:bookmarkStart w:name="z32992" w:id="1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0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93" w:id="12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037"/>
    <w:bookmarkStart w:name="z32994" w:id="1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38"/>
    <w:bookmarkStart w:name="z32995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39"/>
    <w:bookmarkStart w:name="z32996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40"/>
    <w:bookmarkStart w:name="z32997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41"/>
    <w:bookmarkStart w:name="z32998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42"/>
    <w:bookmarkStart w:name="z32999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43"/>
    <w:bookmarkStart w:name="z33000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44"/>
    <w:bookmarkStart w:name="z33001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45"/>
    <w:bookmarkStart w:name="z33002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46"/>
    <w:bookmarkStart w:name="z33003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47"/>
    <w:bookmarkStart w:name="z33004" w:id="12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48"/>
    <w:bookmarkStart w:name="z33005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049"/>
    <w:bookmarkStart w:name="z33006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050"/>
    <w:bookmarkStart w:name="z33007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051"/>
    <w:bookmarkStart w:name="z33008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052"/>
    <w:bookmarkStart w:name="z33009" w:id="12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053"/>
    <w:bookmarkStart w:name="z33010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0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011" w:id="12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055"/>
    <w:bookmarkStart w:name="z33012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056"/>
    <w:bookmarkStart w:name="z33013" w:id="12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57"/>
    <w:bookmarkStart w:name="z33014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058"/>
    <w:bookmarkStart w:name="z33015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059"/>
    <w:bookmarkStart w:name="z33016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060"/>
    <w:bookmarkStart w:name="z33017" w:id="1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061"/>
    <w:bookmarkStart w:name="z33018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62"/>
    <w:bookmarkStart w:name="z33019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063"/>
    <w:bookmarkStart w:name="z33020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064"/>
    <w:bookmarkStart w:name="z33021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111300, Республика Казахстан, Костанайская область, Мендыкаринский район, село Боровское, улица Алтынсарина, строение 45.</w:t>
      </w:r>
    </w:p>
    <w:bookmarkEnd w:id="12065"/>
    <w:bookmarkStart w:name="z33022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066"/>
    <w:bookmarkStart w:name="z33023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067"/>
    <w:bookmarkStart w:name="z33024"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068"/>
    <w:bookmarkStart w:name="z33025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069"/>
    <w:bookmarkStart w:name="z33026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070"/>
    <w:bookmarkStart w:name="z33027" w:id="12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071"/>
    <w:bookmarkStart w:name="z33028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72"/>
    <w:bookmarkStart w:name="z33029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073"/>
    <w:bookmarkStart w:name="z33030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074"/>
    <w:bookmarkStart w:name="z33031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75"/>
    <w:bookmarkStart w:name="z33032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76"/>
    <w:bookmarkStart w:name="z33033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77"/>
    <w:bookmarkStart w:name="z33034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78"/>
    <w:bookmarkStart w:name="z33035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79"/>
    <w:bookmarkStart w:name="z33036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80"/>
    <w:bookmarkStart w:name="z33037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081"/>
    <w:bookmarkStart w:name="z33038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82"/>
    <w:bookmarkStart w:name="z33039" w:id="1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83"/>
    <w:bookmarkStart w:name="z33040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84"/>
    <w:bookmarkStart w:name="z33041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85"/>
    <w:bookmarkStart w:name="z33042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86"/>
    <w:bookmarkStart w:name="z44200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87"/>
    <w:bookmarkStart w:name="z44201" w:id="1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88"/>
    <w:bookmarkStart w:name="z44202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89"/>
    <w:bookmarkStart w:name="z44203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90"/>
    <w:bookmarkStart w:name="z44204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91"/>
    <w:bookmarkStart w:name="z44205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092"/>
    <w:bookmarkStart w:name="z44206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093"/>
    <w:bookmarkStart w:name="z44207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094"/>
    <w:bookmarkStart w:name="z44208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095"/>
    <w:bookmarkStart w:name="z44209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096"/>
    <w:bookmarkStart w:name="z44210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0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12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098"/>
    <w:bookmarkStart w:name="z44213" w:id="1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099"/>
    <w:bookmarkStart w:name="z44214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00"/>
    <w:bookmarkStart w:name="z44215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101"/>
    <w:bookmarkStart w:name="z44216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102"/>
    <w:bookmarkStart w:name="z44217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103"/>
    <w:bookmarkStart w:name="z33073" w:id="1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104"/>
    <w:bookmarkStart w:name="z33074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105"/>
    <w:bookmarkStart w:name="z33075" w:id="1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106"/>
    <w:bookmarkStart w:name="z33076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107"/>
    <w:bookmarkStart w:name="z33077"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108"/>
    <w:bookmarkStart w:name="z33078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109"/>
    <w:bookmarkStart w:name="z33079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110"/>
    <w:bookmarkStart w:name="z33080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111"/>
    <w:bookmarkStart w:name="z33081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112"/>
    <w:bookmarkStart w:name="z33082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113"/>
    <w:bookmarkStart w:name="z33083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114"/>
    <w:bookmarkStart w:name="z33084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115"/>
    <w:bookmarkStart w:name="z33085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116"/>
    <w:bookmarkStart w:name="z33086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87" w:id="12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118"/>
    <w:bookmarkStart w:name="z33088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19"/>
    <w:bookmarkStart w:name="z33089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20"/>
    <w:bookmarkStart w:name="z33090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121"/>
    <w:bookmarkStart w:name="z33091" w:id="1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122"/>
    <w:bookmarkStart w:name="z33092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123"/>
    <w:bookmarkStart w:name="z33093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124"/>
    <w:bookmarkStart w:name="z33094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125"/>
    <w:bookmarkStart w:name="z33095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126"/>
    <w:bookmarkStart w:name="z33096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127"/>
    <w:bookmarkStart w:name="z33097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128"/>
    <w:bookmarkStart w:name="z33098" w:id="12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129"/>
    <w:bookmarkStart w:name="z33099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30"/>
    <w:bookmarkStart w:name="z33100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31"/>
    <w:bookmarkStart w:name="z33101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32"/>
    <w:bookmarkStart w:name="z33102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33"/>
    <w:bookmarkStart w:name="z33103" w:id="12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34"/>
    <w:bookmarkStart w:name="z33104" w:id="1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105" w:id="12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136"/>
    <w:bookmarkStart w:name="z33106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137"/>
    <w:bookmarkStart w:name="z33107" w:id="12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38"/>
    <w:bookmarkStart w:name="z33108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39"/>
    <w:bookmarkStart w:name="z33109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40"/>
    <w:bookmarkStart w:name="z33110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41"/>
    <w:bookmarkStart w:name="z33111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42"/>
    <w:bookmarkStart w:name="z33112" w:id="1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43"/>
    <w:bookmarkStart w:name="z33113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144"/>
    <w:bookmarkStart w:name="z33114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145"/>
    <w:bookmarkStart w:name="z33115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111400, Республика Казахстан, Костанайская область, Наурузумский район, Карамендинский сельский округ, село Караменды, улица М.Сугур улы, дом 10.</w:t>
      </w:r>
    </w:p>
    <w:bookmarkEnd w:id="12146"/>
    <w:bookmarkStart w:name="z33116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147"/>
    <w:bookmarkStart w:name="z33117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148"/>
    <w:bookmarkStart w:name="z33118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149"/>
    <w:bookmarkStart w:name="z33119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150"/>
    <w:bookmarkStart w:name="z33120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151"/>
    <w:bookmarkStart w:name="z33121" w:id="12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152"/>
    <w:bookmarkStart w:name="z33122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153"/>
    <w:bookmarkStart w:name="z33123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154"/>
    <w:bookmarkStart w:name="z33124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155"/>
    <w:bookmarkStart w:name="z33125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156"/>
    <w:bookmarkStart w:name="z33126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57"/>
    <w:bookmarkStart w:name="z33127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158"/>
    <w:bookmarkStart w:name="z33128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159"/>
    <w:bookmarkStart w:name="z33129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160"/>
    <w:bookmarkStart w:name="z33130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161"/>
    <w:bookmarkStart w:name="z33131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162"/>
    <w:bookmarkStart w:name="z33132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163"/>
    <w:bookmarkStart w:name="z33133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164"/>
    <w:bookmarkStart w:name="z33134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65"/>
    <w:bookmarkStart w:name="z33135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166"/>
    <w:bookmarkStart w:name="z33136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67"/>
    <w:bookmarkStart w:name="z44218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168"/>
    <w:bookmarkStart w:name="z44219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169"/>
    <w:bookmarkStart w:name="z44220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170"/>
    <w:bookmarkStart w:name="z44221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171"/>
    <w:bookmarkStart w:name="z44222" w:id="1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172"/>
    <w:bookmarkStart w:name="z44223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173"/>
    <w:bookmarkStart w:name="z44224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174"/>
    <w:bookmarkStart w:name="z44225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175"/>
    <w:bookmarkStart w:name="z44226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176"/>
    <w:bookmarkStart w:name="z44227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177"/>
    <w:bookmarkStart w:name="z44228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30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179"/>
    <w:bookmarkStart w:name="z44231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180"/>
    <w:bookmarkStart w:name="z44232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81"/>
    <w:bookmarkStart w:name="z44233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182"/>
    <w:bookmarkStart w:name="z44234" w:id="1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183"/>
    <w:bookmarkStart w:name="z44235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184"/>
    <w:bookmarkStart w:name="z33167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185"/>
    <w:bookmarkStart w:name="z33168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186"/>
    <w:bookmarkStart w:name="z33169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187"/>
    <w:bookmarkStart w:name="z33170" w:id="1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188"/>
    <w:bookmarkStart w:name="z33171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189"/>
    <w:bookmarkStart w:name="z33172" w:id="1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190"/>
    <w:bookmarkStart w:name="z33173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191"/>
    <w:bookmarkStart w:name="z33174" w:id="1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192"/>
    <w:bookmarkStart w:name="z33175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193"/>
    <w:bookmarkStart w:name="z33176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194"/>
    <w:bookmarkStart w:name="z33177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195"/>
    <w:bookmarkStart w:name="z33178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196"/>
    <w:bookmarkStart w:name="z33179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197"/>
    <w:bookmarkStart w:name="z33180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81" w:id="12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199"/>
    <w:bookmarkStart w:name="z33182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00"/>
    <w:bookmarkStart w:name="z33183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01"/>
    <w:bookmarkStart w:name="z33184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02"/>
    <w:bookmarkStart w:name="z33185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203"/>
    <w:bookmarkStart w:name="z33186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04"/>
    <w:bookmarkStart w:name="z33187" w:id="1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05"/>
    <w:bookmarkStart w:name="z33188" w:id="1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06"/>
    <w:bookmarkStart w:name="z33189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07"/>
    <w:bookmarkStart w:name="z33190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08"/>
    <w:bookmarkStart w:name="z33191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209"/>
    <w:bookmarkStart w:name="z33192" w:id="12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10"/>
    <w:bookmarkStart w:name="z33193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11"/>
    <w:bookmarkStart w:name="z33194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12"/>
    <w:bookmarkStart w:name="z33195" w:id="1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213"/>
    <w:bookmarkStart w:name="z33196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14"/>
    <w:bookmarkStart w:name="z33197" w:id="12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15"/>
    <w:bookmarkStart w:name="z33198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2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199" w:id="12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217"/>
    <w:bookmarkStart w:name="z33200" w:id="1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218"/>
    <w:bookmarkStart w:name="z33201" w:id="12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19"/>
    <w:bookmarkStart w:name="z33202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220"/>
    <w:bookmarkStart w:name="z33203" w:id="1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21"/>
    <w:bookmarkStart w:name="z33204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222"/>
    <w:bookmarkStart w:name="z33205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223"/>
    <w:bookmarkStart w:name="z33206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24"/>
    <w:bookmarkStart w:name="z33207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225"/>
    <w:bookmarkStart w:name="z33208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226"/>
    <w:bookmarkStart w:name="z33209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111500, Республика Казахстан, Костанайская область, город Рудный, улица Строительная, дом 38.</w:t>
      </w:r>
    </w:p>
    <w:bookmarkEnd w:id="12227"/>
    <w:bookmarkStart w:name="z33210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228"/>
    <w:bookmarkStart w:name="z33211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29"/>
    <w:bookmarkStart w:name="z33212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30"/>
    <w:bookmarkStart w:name="z33213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31"/>
    <w:bookmarkStart w:name="z33214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32"/>
    <w:bookmarkStart w:name="z33215" w:id="12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233"/>
    <w:bookmarkStart w:name="z33216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34"/>
    <w:bookmarkStart w:name="z33217" w:id="1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235"/>
    <w:bookmarkStart w:name="z33218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236"/>
    <w:bookmarkStart w:name="z33219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37"/>
    <w:bookmarkStart w:name="z33220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38"/>
    <w:bookmarkStart w:name="z33221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239"/>
    <w:bookmarkStart w:name="z33222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40"/>
    <w:bookmarkStart w:name="z33223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41"/>
    <w:bookmarkStart w:name="z33224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42"/>
    <w:bookmarkStart w:name="z33225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243"/>
    <w:bookmarkStart w:name="z33226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244"/>
    <w:bookmarkStart w:name="z33227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245"/>
    <w:bookmarkStart w:name="z33228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246"/>
    <w:bookmarkStart w:name="z33229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247"/>
    <w:bookmarkStart w:name="z33230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248"/>
    <w:bookmarkStart w:name="z44236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249"/>
    <w:bookmarkStart w:name="z44237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250"/>
    <w:bookmarkStart w:name="z44238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251"/>
    <w:bookmarkStart w:name="z44239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252"/>
    <w:bookmarkStart w:name="z44240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253"/>
    <w:bookmarkStart w:name="z44241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254"/>
    <w:bookmarkStart w:name="z44242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255"/>
    <w:bookmarkStart w:name="z44243" w:id="1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256"/>
    <w:bookmarkStart w:name="z44244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257"/>
    <w:bookmarkStart w:name="z44245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258"/>
    <w:bookmarkStart w:name="z44246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48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260"/>
    <w:bookmarkStart w:name="z44249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261"/>
    <w:bookmarkStart w:name="z44250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262"/>
    <w:bookmarkStart w:name="z44251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263"/>
    <w:bookmarkStart w:name="z44252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264"/>
    <w:bookmarkStart w:name="z44253" w:id="1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265"/>
    <w:bookmarkStart w:name="z33261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266"/>
    <w:bookmarkStart w:name="z33262" w:id="1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267"/>
    <w:bookmarkStart w:name="z33263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268"/>
    <w:bookmarkStart w:name="z33264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269"/>
    <w:bookmarkStart w:name="z33265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270"/>
    <w:bookmarkStart w:name="z33266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271"/>
    <w:bookmarkStart w:name="z33267" w:id="1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272"/>
    <w:bookmarkStart w:name="z33268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273"/>
    <w:bookmarkStart w:name="z33269" w:id="1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274"/>
    <w:bookmarkStart w:name="z33270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275"/>
    <w:bookmarkStart w:name="z33271" w:id="1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276"/>
    <w:bookmarkStart w:name="z33272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277"/>
    <w:bookmarkStart w:name="z33273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278"/>
    <w:bookmarkStart w:name="z33274" w:id="1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75" w:id="12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280"/>
    <w:bookmarkStart w:name="z33276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81"/>
    <w:bookmarkStart w:name="z33277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82"/>
    <w:bookmarkStart w:name="z33278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83"/>
    <w:bookmarkStart w:name="z33279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284"/>
    <w:bookmarkStart w:name="z33280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85"/>
    <w:bookmarkStart w:name="z33281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86"/>
    <w:bookmarkStart w:name="z33282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87"/>
    <w:bookmarkStart w:name="z33283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88"/>
    <w:bookmarkStart w:name="z33284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89"/>
    <w:bookmarkStart w:name="z33285" w:id="1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290"/>
    <w:bookmarkStart w:name="z33286" w:id="12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91"/>
    <w:bookmarkStart w:name="z33287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92"/>
    <w:bookmarkStart w:name="z33288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93"/>
    <w:bookmarkStart w:name="z33289" w:id="1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294"/>
    <w:bookmarkStart w:name="z33290" w:id="1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95"/>
    <w:bookmarkStart w:name="z33291" w:id="12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96"/>
    <w:bookmarkStart w:name="z33292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2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293" w:id="12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298"/>
    <w:bookmarkStart w:name="z33294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299"/>
    <w:bookmarkStart w:name="z33295" w:id="12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00"/>
    <w:bookmarkStart w:name="z33296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01"/>
    <w:bookmarkStart w:name="z33297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02"/>
    <w:bookmarkStart w:name="z33298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03"/>
    <w:bookmarkStart w:name="z33299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04"/>
    <w:bookmarkStart w:name="z33300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05"/>
    <w:bookmarkStart w:name="z33301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306"/>
    <w:bookmarkStart w:name="z33302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307"/>
    <w:bookmarkStart w:name="z33303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111600, Республика Казахстан, Костанайская область, Сарыкольский район, поселок Сарыколь, улица Мендеке батыра, здание 4.</w:t>
      </w:r>
    </w:p>
    <w:bookmarkEnd w:id="12308"/>
    <w:bookmarkStart w:name="z33304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309"/>
    <w:bookmarkStart w:name="z33305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10"/>
    <w:bookmarkStart w:name="z33306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311"/>
    <w:bookmarkStart w:name="z33307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312"/>
    <w:bookmarkStart w:name="z33308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13"/>
    <w:bookmarkStart w:name="z33309" w:id="12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314"/>
    <w:bookmarkStart w:name="z33310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15"/>
    <w:bookmarkStart w:name="z33311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316"/>
    <w:bookmarkStart w:name="z33312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317"/>
    <w:bookmarkStart w:name="z33313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18"/>
    <w:bookmarkStart w:name="z33314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19"/>
    <w:bookmarkStart w:name="z33315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320"/>
    <w:bookmarkStart w:name="z33316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321"/>
    <w:bookmarkStart w:name="z33317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322"/>
    <w:bookmarkStart w:name="z33318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323"/>
    <w:bookmarkStart w:name="z33319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324"/>
    <w:bookmarkStart w:name="z33320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325"/>
    <w:bookmarkStart w:name="z33321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326"/>
    <w:bookmarkStart w:name="z33322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27"/>
    <w:bookmarkStart w:name="z33323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328"/>
    <w:bookmarkStart w:name="z33324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29"/>
    <w:bookmarkStart w:name="z44254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330"/>
    <w:bookmarkStart w:name="z44255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331"/>
    <w:bookmarkStart w:name="z44256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332"/>
    <w:bookmarkStart w:name="z44257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333"/>
    <w:bookmarkStart w:name="z44258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334"/>
    <w:bookmarkStart w:name="z44259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335"/>
    <w:bookmarkStart w:name="z44260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336"/>
    <w:bookmarkStart w:name="z44261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337"/>
    <w:bookmarkStart w:name="z44262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338"/>
    <w:bookmarkStart w:name="z44263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339"/>
    <w:bookmarkStart w:name="z44264" w:id="1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3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66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341"/>
    <w:bookmarkStart w:name="z44267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342"/>
    <w:bookmarkStart w:name="z44268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43"/>
    <w:bookmarkStart w:name="z44269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344"/>
    <w:bookmarkStart w:name="z44270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345"/>
    <w:bookmarkStart w:name="z44271" w:id="1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346"/>
    <w:bookmarkStart w:name="z33355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347"/>
    <w:bookmarkStart w:name="z33356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348"/>
    <w:bookmarkStart w:name="z33357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349"/>
    <w:bookmarkStart w:name="z33358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350"/>
    <w:bookmarkStart w:name="z33359" w:id="1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351"/>
    <w:bookmarkStart w:name="z33360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352"/>
    <w:bookmarkStart w:name="z33361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353"/>
    <w:bookmarkStart w:name="z33362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354"/>
    <w:bookmarkStart w:name="z33363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355"/>
    <w:bookmarkStart w:name="z33364" w:id="1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356"/>
    <w:bookmarkStart w:name="z33365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357"/>
    <w:bookmarkStart w:name="z33366" w:id="1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358"/>
    <w:bookmarkStart w:name="z33367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359"/>
    <w:bookmarkStart w:name="z33368" w:id="1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69" w:id="12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361"/>
    <w:bookmarkStart w:name="z33370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62"/>
    <w:bookmarkStart w:name="z33371" w:id="1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63"/>
    <w:bookmarkStart w:name="z33372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364"/>
    <w:bookmarkStart w:name="z33373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365"/>
    <w:bookmarkStart w:name="z33374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366"/>
    <w:bookmarkStart w:name="z33375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367"/>
    <w:bookmarkStart w:name="z33376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368"/>
    <w:bookmarkStart w:name="z33377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369"/>
    <w:bookmarkStart w:name="z33378" w:id="1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70"/>
    <w:bookmarkStart w:name="z33379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371"/>
    <w:bookmarkStart w:name="z33380" w:id="12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72"/>
    <w:bookmarkStart w:name="z33381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73"/>
    <w:bookmarkStart w:name="z33382" w:id="1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374"/>
    <w:bookmarkStart w:name="z33383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375"/>
    <w:bookmarkStart w:name="z33384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76"/>
    <w:bookmarkStart w:name="z33385" w:id="12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77"/>
    <w:bookmarkStart w:name="z33386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387" w:id="12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379"/>
    <w:bookmarkStart w:name="z33388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380"/>
    <w:bookmarkStart w:name="z33389" w:id="12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81"/>
    <w:bookmarkStart w:name="z33390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82"/>
    <w:bookmarkStart w:name="z33391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83"/>
    <w:bookmarkStart w:name="z33392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84"/>
    <w:bookmarkStart w:name="z33393" w:id="1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85"/>
    <w:bookmarkStart w:name="z33394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86"/>
    <w:bookmarkStart w:name="z33395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387"/>
    <w:bookmarkStart w:name="z33396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388"/>
    <w:bookmarkStart w:name="z33397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111700, Республика Казахстан, Костанайская область, район Беимбета Майлина, сельский округ Айет, село Айет, улица Темирбаева, дом 1.</w:t>
      </w:r>
    </w:p>
    <w:bookmarkEnd w:id="12389"/>
    <w:bookmarkStart w:name="z33398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390"/>
    <w:bookmarkStart w:name="z33399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91"/>
    <w:bookmarkStart w:name="z33400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392"/>
    <w:bookmarkStart w:name="z33401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393"/>
    <w:bookmarkStart w:name="z33402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94"/>
    <w:bookmarkStart w:name="z33403" w:id="12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395"/>
    <w:bookmarkStart w:name="z33404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96"/>
    <w:bookmarkStart w:name="z33405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397"/>
    <w:bookmarkStart w:name="z33406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398"/>
    <w:bookmarkStart w:name="z33407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99"/>
    <w:bookmarkStart w:name="z33408" w:id="1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00"/>
    <w:bookmarkStart w:name="z33409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401"/>
    <w:bookmarkStart w:name="z33410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02"/>
    <w:bookmarkStart w:name="z33411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03"/>
    <w:bookmarkStart w:name="z33412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04"/>
    <w:bookmarkStart w:name="z33413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05"/>
    <w:bookmarkStart w:name="z33414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06"/>
    <w:bookmarkStart w:name="z33415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07"/>
    <w:bookmarkStart w:name="z33416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08"/>
    <w:bookmarkStart w:name="z33417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09"/>
    <w:bookmarkStart w:name="z33418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10"/>
    <w:bookmarkStart w:name="z44272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11"/>
    <w:bookmarkStart w:name="z44273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12"/>
    <w:bookmarkStart w:name="z44274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13"/>
    <w:bookmarkStart w:name="z44275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414"/>
    <w:bookmarkStart w:name="z44276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415"/>
    <w:bookmarkStart w:name="z44277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416"/>
    <w:bookmarkStart w:name="z44278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417"/>
    <w:bookmarkStart w:name="z44279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418"/>
    <w:bookmarkStart w:name="z44280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419"/>
    <w:bookmarkStart w:name="z44281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420"/>
    <w:bookmarkStart w:name="z44282" w:id="1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84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422"/>
    <w:bookmarkStart w:name="z44285" w:id="1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423"/>
    <w:bookmarkStart w:name="z44286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24"/>
    <w:bookmarkStart w:name="z44287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425"/>
    <w:bookmarkStart w:name="z44288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426"/>
    <w:bookmarkStart w:name="z44289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427"/>
    <w:bookmarkStart w:name="z33449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428"/>
    <w:bookmarkStart w:name="z33450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429"/>
    <w:bookmarkStart w:name="z33451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430"/>
    <w:bookmarkStart w:name="z33452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431"/>
    <w:bookmarkStart w:name="z33453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432"/>
    <w:bookmarkStart w:name="z33454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433"/>
    <w:bookmarkStart w:name="z33455" w:id="1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34"/>
    <w:bookmarkStart w:name="z33456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435"/>
    <w:bookmarkStart w:name="z33457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36"/>
    <w:bookmarkStart w:name="z33458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437"/>
    <w:bookmarkStart w:name="z33459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438"/>
    <w:bookmarkStart w:name="z33460" w:id="1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439"/>
    <w:bookmarkStart w:name="z33461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440"/>
    <w:bookmarkStart w:name="z33462" w:id="1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4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63" w:id="12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442"/>
    <w:bookmarkStart w:name="z33464" w:id="1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43"/>
    <w:bookmarkStart w:name="z33465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44"/>
    <w:bookmarkStart w:name="z33466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45"/>
    <w:bookmarkStart w:name="z33467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446"/>
    <w:bookmarkStart w:name="z33468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447"/>
    <w:bookmarkStart w:name="z33469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448"/>
    <w:bookmarkStart w:name="z33470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449"/>
    <w:bookmarkStart w:name="z33471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450"/>
    <w:bookmarkStart w:name="z33472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451"/>
    <w:bookmarkStart w:name="z33473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452"/>
    <w:bookmarkStart w:name="z33474" w:id="12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453"/>
    <w:bookmarkStart w:name="z33475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454"/>
    <w:bookmarkStart w:name="z33476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455"/>
    <w:bookmarkStart w:name="z33477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456"/>
    <w:bookmarkStart w:name="z33478" w:id="1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457"/>
    <w:bookmarkStart w:name="z33479" w:id="12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458"/>
    <w:bookmarkStart w:name="z33480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4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481" w:id="12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460"/>
    <w:bookmarkStart w:name="z33482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461"/>
    <w:bookmarkStart w:name="z33483" w:id="12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62"/>
    <w:bookmarkStart w:name="z33484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463"/>
    <w:bookmarkStart w:name="z33485" w:id="1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64"/>
    <w:bookmarkStart w:name="z33486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465"/>
    <w:bookmarkStart w:name="z33487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66"/>
    <w:bookmarkStart w:name="z33488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67"/>
    <w:bookmarkStart w:name="z33489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468"/>
    <w:bookmarkStart w:name="z33490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469"/>
    <w:bookmarkStart w:name="z33491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111800, Республика Казахстан, Костанайская область, Узункольский район, Узынкольский сельский округ, село Узынколь, улица Г.Мусрепова, дом 27.</w:t>
      </w:r>
    </w:p>
    <w:bookmarkEnd w:id="12470"/>
    <w:bookmarkStart w:name="z33492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471"/>
    <w:bookmarkStart w:name="z33493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472"/>
    <w:bookmarkStart w:name="z33494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473"/>
    <w:bookmarkStart w:name="z33495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474"/>
    <w:bookmarkStart w:name="z33496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475"/>
    <w:bookmarkStart w:name="z33497" w:id="12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476"/>
    <w:bookmarkStart w:name="z33498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477"/>
    <w:bookmarkStart w:name="z33499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478"/>
    <w:bookmarkStart w:name="z33500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479"/>
    <w:bookmarkStart w:name="z33501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80"/>
    <w:bookmarkStart w:name="z33502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81"/>
    <w:bookmarkStart w:name="z33503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482"/>
    <w:bookmarkStart w:name="z33504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83"/>
    <w:bookmarkStart w:name="z33505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84"/>
    <w:bookmarkStart w:name="z33506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85"/>
    <w:bookmarkStart w:name="z33507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86"/>
    <w:bookmarkStart w:name="z33508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87"/>
    <w:bookmarkStart w:name="z33509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88"/>
    <w:bookmarkStart w:name="z33510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89"/>
    <w:bookmarkStart w:name="z33511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90"/>
    <w:bookmarkStart w:name="z33512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91"/>
    <w:bookmarkStart w:name="z44290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92"/>
    <w:bookmarkStart w:name="z44291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93"/>
    <w:bookmarkStart w:name="z44292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94"/>
    <w:bookmarkStart w:name="z44293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495"/>
    <w:bookmarkStart w:name="z44294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496"/>
    <w:bookmarkStart w:name="z44295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497"/>
    <w:bookmarkStart w:name="z44296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498"/>
    <w:bookmarkStart w:name="z44297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499"/>
    <w:bookmarkStart w:name="z44298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00"/>
    <w:bookmarkStart w:name="z44299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01"/>
    <w:bookmarkStart w:name="z44300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02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503"/>
    <w:bookmarkStart w:name="z44303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04"/>
    <w:bookmarkStart w:name="z44304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05"/>
    <w:bookmarkStart w:name="z44305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506"/>
    <w:bookmarkStart w:name="z44306" w:id="1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507"/>
    <w:bookmarkStart w:name="z44307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508"/>
    <w:bookmarkStart w:name="z33543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509"/>
    <w:bookmarkStart w:name="z33544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510"/>
    <w:bookmarkStart w:name="z33545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511"/>
    <w:bookmarkStart w:name="z33546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512"/>
    <w:bookmarkStart w:name="z33547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513"/>
    <w:bookmarkStart w:name="z33548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514"/>
    <w:bookmarkStart w:name="z33549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515"/>
    <w:bookmarkStart w:name="z33550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516"/>
    <w:bookmarkStart w:name="z33551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517"/>
    <w:bookmarkStart w:name="z33552" w:id="1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518"/>
    <w:bookmarkStart w:name="z33553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519"/>
    <w:bookmarkStart w:name="z33554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520"/>
    <w:bookmarkStart w:name="z33555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521"/>
    <w:bookmarkStart w:name="z33556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57" w:id="12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23"/>
    <w:bookmarkStart w:name="z33558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24"/>
    <w:bookmarkStart w:name="z33559" w:id="1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25"/>
    <w:bookmarkStart w:name="z33560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26"/>
    <w:bookmarkStart w:name="z33561" w:id="1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27"/>
    <w:bookmarkStart w:name="z33562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28"/>
    <w:bookmarkStart w:name="z33563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29"/>
    <w:bookmarkStart w:name="z33564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30"/>
    <w:bookmarkStart w:name="z33565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31"/>
    <w:bookmarkStart w:name="z33566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32"/>
    <w:bookmarkStart w:name="z33567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533"/>
    <w:bookmarkStart w:name="z33568" w:id="12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534"/>
    <w:bookmarkStart w:name="z33569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535"/>
    <w:bookmarkStart w:name="z33570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536"/>
    <w:bookmarkStart w:name="z33571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537"/>
    <w:bookmarkStart w:name="z33572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38"/>
    <w:bookmarkStart w:name="z33573" w:id="12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539"/>
    <w:bookmarkStart w:name="z33574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575" w:id="12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541"/>
    <w:bookmarkStart w:name="z33576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542"/>
    <w:bookmarkStart w:name="z33577" w:id="12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543"/>
    <w:bookmarkStart w:name="z33578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544"/>
    <w:bookmarkStart w:name="z33579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45"/>
    <w:bookmarkStart w:name="z33580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546"/>
    <w:bookmarkStart w:name="z33581" w:id="1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547"/>
    <w:bookmarkStart w:name="z33582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48"/>
    <w:bookmarkStart w:name="z33583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549"/>
    <w:bookmarkStart w:name="z33584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550"/>
    <w:bookmarkStart w:name="z33585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111900, Республика Казахстан, Костанайская область, Федоровский район, Федоровский сельский округ, село Федоровка, улица Набережная, дом 4.</w:t>
      </w:r>
    </w:p>
    <w:bookmarkEnd w:id="12551"/>
    <w:bookmarkStart w:name="z33586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552"/>
    <w:bookmarkStart w:name="z33587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553"/>
    <w:bookmarkStart w:name="z33588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554"/>
    <w:bookmarkStart w:name="z33589" w:id="1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555"/>
    <w:bookmarkStart w:name="z33590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556"/>
    <w:bookmarkStart w:name="z33591" w:id="12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557"/>
    <w:bookmarkStart w:name="z33592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558"/>
    <w:bookmarkStart w:name="z33593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559"/>
    <w:bookmarkStart w:name="z33594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560"/>
    <w:bookmarkStart w:name="z33595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561"/>
    <w:bookmarkStart w:name="z33596" w:id="1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62"/>
    <w:bookmarkStart w:name="z33597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563"/>
    <w:bookmarkStart w:name="z33598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564"/>
    <w:bookmarkStart w:name="z33599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565"/>
    <w:bookmarkStart w:name="z33600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566"/>
    <w:bookmarkStart w:name="z33601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567"/>
    <w:bookmarkStart w:name="z33602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568"/>
    <w:bookmarkStart w:name="z33603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569"/>
    <w:bookmarkStart w:name="z33604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570"/>
    <w:bookmarkStart w:name="z33605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571"/>
    <w:bookmarkStart w:name="z33606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572"/>
    <w:bookmarkStart w:name="z44308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573"/>
    <w:bookmarkStart w:name="z44309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574"/>
    <w:bookmarkStart w:name="z44310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575"/>
    <w:bookmarkStart w:name="z44311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576"/>
    <w:bookmarkStart w:name="z44312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577"/>
    <w:bookmarkStart w:name="z44313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578"/>
    <w:bookmarkStart w:name="z44314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579"/>
    <w:bookmarkStart w:name="z44315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580"/>
    <w:bookmarkStart w:name="z44316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81"/>
    <w:bookmarkStart w:name="z44317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82"/>
    <w:bookmarkStart w:name="z44318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20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584"/>
    <w:bookmarkStart w:name="z44321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85"/>
    <w:bookmarkStart w:name="z44322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86"/>
    <w:bookmarkStart w:name="z44323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587"/>
    <w:bookmarkStart w:name="z44324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588"/>
    <w:bookmarkStart w:name="z44325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589"/>
    <w:bookmarkStart w:name="z33637" w:id="1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590"/>
    <w:bookmarkStart w:name="z33638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591"/>
    <w:bookmarkStart w:name="z33639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592"/>
    <w:bookmarkStart w:name="z33640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593"/>
    <w:bookmarkStart w:name="z33641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594"/>
    <w:bookmarkStart w:name="z33642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595"/>
    <w:bookmarkStart w:name="z33643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596"/>
    <w:bookmarkStart w:name="z33644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597"/>
    <w:bookmarkStart w:name="z33645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598"/>
    <w:bookmarkStart w:name="z33646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599"/>
    <w:bookmarkStart w:name="z33647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600"/>
    <w:bookmarkStart w:name="z33648" w:id="1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601"/>
    <w:bookmarkStart w:name="z33649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602"/>
    <w:bookmarkStart w:name="z33650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51" w:id="12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604"/>
    <w:bookmarkStart w:name="z33652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05"/>
    <w:bookmarkStart w:name="z33653" w:id="1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06"/>
    <w:bookmarkStart w:name="z33654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07"/>
    <w:bookmarkStart w:name="z33655" w:id="1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608"/>
    <w:bookmarkStart w:name="z33656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609"/>
    <w:bookmarkStart w:name="z33657" w:id="1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10"/>
    <w:bookmarkStart w:name="z33658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11"/>
    <w:bookmarkStart w:name="z33659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12"/>
    <w:bookmarkStart w:name="z33660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13"/>
    <w:bookmarkStart w:name="z33661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14"/>
    <w:bookmarkStart w:name="z33662" w:id="12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15"/>
    <w:bookmarkStart w:name="z33663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16"/>
    <w:bookmarkStart w:name="z33664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17"/>
    <w:bookmarkStart w:name="z33665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18"/>
    <w:bookmarkStart w:name="z33666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19"/>
    <w:bookmarkStart w:name="z33667" w:id="12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20"/>
    <w:bookmarkStart w:name="z33668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669" w:id="12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2622"/>
    <w:bookmarkStart w:name="z33670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623"/>
    <w:bookmarkStart w:name="z33671" w:id="12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24"/>
    <w:bookmarkStart w:name="z33672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625"/>
    <w:bookmarkStart w:name="z33673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26"/>
    <w:bookmarkStart w:name="z33674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27"/>
    <w:bookmarkStart w:name="z33675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28"/>
    <w:bookmarkStart w:name="z33676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29"/>
    <w:bookmarkStart w:name="z33677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630"/>
    <w:bookmarkStart w:name="z33678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631"/>
    <w:bookmarkStart w:name="z33679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120100, Республика Казахстан, Кызылординская область, Аральский район, город Аральск, улица Бактыбай батыр, здание 121А.</w:t>
      </w:r>
    </w:p>
    <w:bookmarkEnd w:id="12632"/>
    <w:bookmarkStart w:name="z33680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2633"/>
    <w:bookmarkStart w:name="z33681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634"/>
    <w:bookmarkStart w:name="z33682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635"/>
    <w:bookmarkStart w:name="z33683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636"/>
    <w:bookmarkStart w:name="z33684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637"/>
    <w:bookmarkStart w:name="z33685" w:id="12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638"/>
    <w:bookmarkStart w:name="z33686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639"/>
    <w:bookmarkStart w:name="z33687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640"/>
    <w:bookmarkStart w:name="z33688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641"/>
    <w:bookmarkStart w:name="z33689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642"/>
    <w:bookmarkStart w:name="z33690" w:id="1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643"/>
    <w:bookmarkStart w:name="z33691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644"/>
    <w:bookmarkStart w:name="z33692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645"/>
    <w:bookmarkStart w:name="z33693" w:id="1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646"/>
    <w:bookmarkStart w:name="z33694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647"/>
    <w:bookmarkStart w:name="z33695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648"/>
    <w:bookmarkStart w:name="z33696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649"/>
    <w:bookmarkStart w:name="z33697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650"/>
    <w:bookmarkStart w:name="z33698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651"/>
    <w:bookmarkStart w:name="z33699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652"/>
    <w:bookmarkStart w:name="z33700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653"/>
    <w:bookmarkStart w:name="z44326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654"/>
    <w:bookmarkStart w:name="z44327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655"/>
    <w:bookmarkStart w:name="z44328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656"/>
    <w:bookmarkStart w:name="z44329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657"/>
    <w:bookmarkStart w:name="z44330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658"/>
    <w:bookmarkStart w:name="z44331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659"/>
    <w:bookmarkStart w:name="z44332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660"/>
    <w:bookmarkStart w:name="z44333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661"/>
    <w:bookmarkStart w:name="z44334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662"/>
    <w:bookmarkStart w:name="z44335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663"/>
    <w:bookmarkStart w:name="z44336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38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665"/>
    <w:bookmarkStart w:name="z44339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666"/>
    <w:bookmarkStart w:name="z44340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67"/>
    <w:bookmarkStart w:name="z44341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668"/>
    <w:bookmarkStart w:name="z44342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669"/>
    <w:bookmarkStart w:name="z44343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670"/>
    <w:bookmarkStart w:name="z33731" w:id="1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671"/>
    <w:bookmarkStart w:name="z33732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672"/>
    <w:bookmarkStart w:name="z33733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673"/>
    <w:bookmarkStart w:name="z33734" w:id="1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674"/>
    <w:bookmarkStart w:name="z33735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675"/>
    <w:bookmarkStart w:name="z33736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676"/>
    <w:bookmarkStart w:name="z33737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677"/>
    <w:bookmarkStart w:name="z33738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678"/>
    <w:bookmarkStart w:name="z33739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679"/>
    <w:bookmarkStart w:name="z33740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680"/>
    <w:bookmarkStart w:name="z33741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681"/>
    <w:bookmarkStart w:name="z33742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682"/>
    <w:bookmarkStart w:name="z33743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683"/>
    <w:bookmarkStart w:name="z33744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6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45" w:id="12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685"/>
    <w:bookmarkStart w:name="z33746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86"/>
    <w:bookmarkStart w:name="z33747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87"/>
    <w:bookmarkStart w:name="z33748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88"/>
    <w:bookmarkStart w:name="z33749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689"/>
    <w:bookmarkStart w:name="z33750" w:id="1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690"/>
    <w:bookmarkStart w:name="z33751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91"/>
    <w:bookmarkStart w:name="z33752" w:id="1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92"/>
    <w:bookmarkStart w:name="z33753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93"/>
    <w:bookmarkStart w:name="z33754" w:id="1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94"/>
    <w:bookmarkStart w:name="z33755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95"/>
    <w:bookmarkStart w:name="z33756" w:id="12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96"/>
    <w:bookmarkStart w:name="z33757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97"/>
    <w:bookmarkStart w:name="z33758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98"/>
    <w:bookmarkStart w:name="z33759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99"/>
    <w:bookmarkStart w:name="z33760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00"/>
    <w:bookmarkStart w:name="z33761" w:id="12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01"/>
    <w:bookmarkStart w:name="z33762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7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763" w:id="12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2703"/>
    <w:bookmarkStart w:name="z33764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704"/>
    <w:bookmarkStart w:name="z33765" w:id="12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05"/>
    <w:bookmarkStart w:name="z33766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06"/>
    <w:bookmarkStart w:name="z33767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07"/>
    <w:bookmarkStart w:name="z33768" w:id="1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08"/>
    <w:bookmarkStart w:name="z33769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09"/>
    <w:bookmarkStart w:name="z33770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10"/>
    <w:bookmarkStart w:name="z33771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11"/>
    <w:bookmarkStart w:name="z33772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12"/>
    <w:bookmarkStart w:name="z33773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120200, Республика Казахстан, Кызылординская область, Жалагашский район, поселок Жалагаш, улица Темирбек Жургенов, строение 75.</w:t>
      </w:r>
    </w:p>
    <w:bookmarkEnd w:id="12713"/>
    <w:bookmarkStart w:name="z33774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2714"/>
    <w:bookmarkStart w:name="z33775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15"/>
    <w:bookmarkStart w:name="z33776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16"/>
    <w:bookmarkStart w:name="z33777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17"/>
    <w:bookmarkStart w:name="z33778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18"/>
    <w:bookmarkStart w:name="z33779" w:id="12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19"/>
    <w:bookmarkStart w:name="z33780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20"/>
    <w:bookmarkStart w:name="z33781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21"/>
    <w:bookmarkStart w:name="z33782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22"/>
    <w:bookmarkStart w:name="z33783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23"/>
    <w:bookmarkStart w:name="z33784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24"/>
    <w:bookmarkStart w:name="z33785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25"/>
    <w:bookmarkStart w:name="z33786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26"/>
    <w:bookmarkStart w:name="z33787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727"/>
    <w:bookmarkStart w:name="z33788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728"/>
    <w:bookmarkStart w:name="z33789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729"/>
    <w:bookmarkStart w:name="z33790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730"/>
    <w:bookmarkStart w:name="z33791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731"/>
    <w:bookmarkStart w:name="z33792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732"/>
    <w:bookmarkStart w:name="z33793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733"/>
    <w:bookmarkStart w:name="z33794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734"/>
    <w:bookmarkStart w:name="z44344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735"/>
    <w:bookmarkStart w:name="z44345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736"/>
    <w:bookmarkStart w:name="z44346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737"/>
    <w:bookmarkStart w:name="z44347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738"/>
    <w:bookmarkStart w:name="z44348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739"/>
    <w:bookmarkStart w:name="z44349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740"/>
    <w:bookmarkStart w:name="z44350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741"/>
    <w:bookmarkStart w:name="z44351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742"/>
    <w:bookmarkStart w:name="z44352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743"/>
    <w:bookmarkStart w:name="z44353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744"/>
    <w:bookmarkStart w:name="z44354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7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56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746"/>
    <w:bookmarkStart w:name="z44357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747"/>
    <w:bookmarkStart w:name="z44358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748"/>
    <w:bookmarkStart w:name="z44359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749"/>
    <w:bookmarkStart w:name="z44360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750"/>
    <w:bookmarkStart w:name="z44361" w:id="1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751"/>
    <w:bookmarkStart w:name="z33825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752"/>
    <w:bookmarkStart w:name="z33826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753"/>
    <w:bookmarkStart w:name="z33827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754"/>
    <w:bookmarkStart w:name="z33828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755"/>
    <w:bookmarkStart w:name="z33829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756"/>
    <w:bookmarkStart w:name="z33830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757"/>
    <w:bookmarkStart w:name="z33831" w:id="1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758"/>
    <w:bookmarkStart w:name="z33832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759"/>
    <w:bookmarkStart w:name="z33833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760"/>
    <w:bookmarkStart w:name="z33834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761"/>
    <w:bookmarkStart w:name="z33835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762"/>
    <w:bookmarkStart w:name="z33836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763"/>
    <w:bookmarkStart w:name="z33837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764"/>
    <w:bookmarkStart w:name="z33838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39" w:id="12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766"/>
    <w:bookmarkStart w:name="z33840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67"/>
    <w:bookmarkStart w:name="z33841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68"/>
    <w:bookmarkStart w:name="z33842" w:id="1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769"/>
    <w:bookmarkStart w:name="z33843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770"/>
    <w:bookmarkStart w:name="z33844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771"/>
    <w:bookmarkStart w:name="z33845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772"/>
    <w:bookmarkStart w:name="z33846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773"/>
    <w:bookmarkStart w:name="z33847" w:id="1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774"/>
    <w:bookmarkStart w:name="z33848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775"/>
    <w:bookmarkStart w:name="z33849" w:id="1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776"/>
    <w:bookmarkStart w:name="z33850" w:id="12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777"/>
    <w:bookmarkStart w:name="z33851" w:id="1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778"/>
    <w:bookmarkStart w:name="z33852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779"/>
    <w:bookmarkStart w:name="z33853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780"/>
    <w:bookmarkStart w:name="z33854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81"/>
    <w:bookmarkStart w:name="z33855" w:id="12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82"/>
    <w:bookmarkStart w:name="z33856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7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857" w:id="12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2784"/>
    <w:bookmarkStart w:name="z33858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785"/>
    <w:bookmarkStart w:name="z33859" w:id="12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86"/>
    <w:bookmarkStart w:name="z33860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87"/>
    <w:bookmarkStart w:name="z33861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88"/>
    <w:bookmarkStart w:name="z33862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89"/>
    <w:bookmarkStart w:name="z33863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90"/>
    <w:bookmarkStart w:name="z33864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91"/>
    <w:bookmarkStart w:name="z33865" w:id="1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92"/>
    <w:bookmarkStart w:name="z33866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93"/>
    <w:bookmarkStart w:name="z33867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120300, Республика Казахстан, Кызылординская область, Жанакорганский район, поселок Жанакорган, проспект Харасан ата, здание 8А.</w:t>
      </w:r>
    </w:p>
    <w:bookmarkEnd w:id="12794"/>
    <w:bookmarkStart w:name="z33868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2795"/>
    <w:bookmarkStart w:name="z33869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96"/>
    <w:bookmarkStart w:name="z33870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97"/>
    <w:bookmarkStart w:name="z33871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98"/>
    <w:bookmarkStart w:name="z33872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99"/>
    <w:bookmarkStart w:name="z33873" w:id="12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00"/>
    <w:bookmarkStart w:name="z33874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01"/>
    <w:bookmarkStart w:name="z33875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02"/>
    <w:bookmarkStart w:name="z33876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03"/>
    <w:bookmarkStart w:name="z33877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04"/>
    <w:bookmarkStart w:name="z33878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05"/>
    <w:bookmarkStart w:name="z33879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806"/>
    <w:bookmarkStart w:name="z33880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07"/>
    <w:bookmarkStart w:name="z33881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08"/>
    <w:bookmarkStart w:name="z33882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09"/>
    <w:bookmarkStart w:name="z33883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10"/>
    <w:bookmarkStart w:name="z33884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11"/>
    <w:bookmarkStart w:name="z33885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12"/>
    <w:bookmarkStart w:name="z33886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13"/>
    <w:bookmarkStart w:name="z33887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14"/>
    <w:bookmarkStart w:name="z33888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15"/>
    <w:bookmarkStart w:name="z44362" w:id="1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16"/>
    <w:bookmarkStart w:name="z44363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17"/>
    <w:bookmarkStart w:name="z44364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18"/>
    <w:bookmarkStart w:name="z44365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19"/>
    <w:bookmarkStart w:name="z44366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820"/>
    <w:bookmarkStart w:name="z44367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821"/>
    <w:bookmarkStart w:name="z44368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822"/>
    <w:bookmarkStart w:name="z44369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823"/>
    <w:bookmarkStart w:name="z44370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824"/>
    <w:bookmarkStart w:name="z44371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825"/>
    <w:bookmarkStart w:name="z44372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8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74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827"/>
    <w:bookmarkStart w:name="z44375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828"/>
    <w:bookmarkStart w:name="z44376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829"/>
    <w:bookmarkStart w:name="z44377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830"/>
    <w:bookmarkStart w:name="z44378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831"/>
    <w:bookmarkStart w:name="z44379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832"/>
    <w:bookmarkStart w:name="z33919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833"/>
    <w:bookmarkStart w:name="z33920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834"/>
    <w:bookmarkStart w:name="z33921" w:id="1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835"/>
    <w:bookmarkStart w:name="z33922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836"/>
    <w:bookmarkStart w:name="z33923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837"/>
    <w:bookmarkStart w:name="z33924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838"/>
    <w:bookmarkStart w:name="z33925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839"/>
    <w:bookmarkStart w:name="z33926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840"/>
    <w:bookmarkStart w:name="z33927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841"/>
    <w:bookmarkStart w:name="z33928" w:id="1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842"/>
    <w:bookmarkStart w:name="z33929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843"/>
    <w:bookmarkStart w:name="z33930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844"/>
    <w:bookmarkStart w:name="z33931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845"/>
    <w:bookmarkStart w:name="z33932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8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33" w:id="12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847"/>
    <w:bookmarkStart w:name="z33934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848"/>
    <w:bookmarkStart w:name="z33935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49"/>
    <w:bookmarkStart w:name="z33936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850"/>
    <w:bookmarkStart w:name="z33937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851"/>
    <w:bookmarkStart w:name="z33938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852"/>
    <w:bookmarkStart w:name="z33939" w:id="1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853"/>
    <w:bookmarkStart w:name="z33940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854"/>
    <w:bookmarkStart w:name="z33941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855"/>
    <w:bookmarkStart w:name="z33942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856"/>
    <w:bookmarkStart w:name="z33943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857"/>
    <w:bookmarkStart w:name="z33944" w:id="12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858"/>
    <w:bookmarkStart w:name="z33945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859"/>
    <w:bookmarkStart w:name="z33946" w:id="1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860"/>
    <w:bookmarkStart w:name="z33947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861"/>
    <w:bookmarkStart w:name="z33948" w:id="1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62"/>
    <w:bookmarkStart w:name="z33949" w:id="12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863"/>
    <w:bookmarkStart w:name="z33950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8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951" w:id="12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2865"/>
    <w:bookmarkStart w:name="z33952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866"/>
    <w:bookmarkStart w:name="z33953" w:id="12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67"/>
    <w:bookmarkStart w:name="z33954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868"/>
    <w:bookmarkStart w:name="z33955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69"/>
    <w:bookmarkStart w:name="z33956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870"/>
    <w:bookmarkStart w:name="z33957" w:id="1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871"/>
    <w:bookmarkStart w:name="z33958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72"/>
    <w:bookmarkStart w:name="z33959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873"/>
    <w:bookmarkStart w:name="z33960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874"/>
    <w:bookmarkStart w:name="z33961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120400, Республика Казахстан, Кызылординская область, Казалинский район, поселок Айтеке Би, улица Жалантос Батыр, здание 42.</w:t>
      </w:r>
    </w:p>
    <w:bookmarkEnd w:id="12875"/>
    <w:bookmarkStart w:name="z33962" w:id="1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2876"/>
    <w:bookmarkStart w:name="z33963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77"/>
    <w:bookmarkStart w:name="z33964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78"/>
    <w:bookmarkStart w:name="z33965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79"/>
    <w:bookmarkStart w:name="z33966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80"/>
    <w:bookmarkStart w:name="z33967" w:id="12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81"/>
    <w:bookmarkStart w:name="z33968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82"/>
    <w:bookmarkStart w:name="z33969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83"/>
    <w:bookmarkStart w:name="z33970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84"/>
    <w:bookmarkStart w:name="z33971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85"/>
    <w:bookmarkStart w:name="z33972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86"/>
    <w:bookmarkStart w:name="z33973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887"/>
    <w:bookmarkStart w:name="z33974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88"/>
    <w:bookmarkStart w:name="z33975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89"/>
    <w:bookmarkStart w:name="z33976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90"/>
    <w:bookmarkStart w:name="z33977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91"/>
    <w:bookmarkStart w:name="z33978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92"/>
    <w:bookmarkStart w:name="z33979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93"/>
    <w:bookmarkStart w:name="z33980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94"/>
    <w:bookmarkStart w:name="z33981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95"/>
    <w:bookmarkStart w:name="z33982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96"/>
    <w:bookmarkStart w:name="z44380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97"/>
    <w:bookmarkStart w:name="z44381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98"/>
    <w:bookmarkStart w:name="z44382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99"/>
    <w:bookmarkStart w:name="z44383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900"/>
    <w:bookmarkStart w:name="z44384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01"/>
    <w:bookmarkStart w:name="z44385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902"/>
    <w:bookmarkStart w:name="z44386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03"/>
    <w:bookmarkStart w:name="z44387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04"/>
    <w:bookmarkStart w:name="z44388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05"/>
    <w:bookmarkStart w:name="z44389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06"/>
    <w:bookmarkStart w:name="z44390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92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908"/>
    <w:bookmarkStart w:name="z44393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09"/>
    <w:bookmarkStart w:name="z44394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10"/>
    <w:bookmarkStart w:name="z44395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11"/>
    <w:bookmarkStart w:name="z44396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912"/>
    <w:bookmarkStart w:name="z44397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913"/>
    <w:bookmarkStart w:name="z34013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14"/>
    <w:bookmarkStart w:name="z34014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15"/>
    <w:bookmarkStart w:name="z34015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16"/>
    <w:bookmarkStart w:name="z34016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17"/>
    <w:bookmarkStart w:name="z34017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18"/>
    <w:bookmarkStart w:name="z34018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2919"/>
    <w:bookmarkStart w:name="z34019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920"/>
    <w:bookmarkStart w:name="z34020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2921"/>
    <w:bookmarkStart w:name="z34021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922"/>
    <w:bookmarkStart w:name="z34022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2923"/>
    <w:bookmarkStart w:name="z34023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924"/>
    <w:bookmarkStart w:name="z34024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925"/>
    <w:bookmarkStart w:name="z34025" w:id="1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926"/>
    <w:bookmarkStart w:name="z34026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9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27" w:id="12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928"/>
    <w:bookmarkStart w:name="z34028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929"/>
    <w:bookmarkStart w:name="z34029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930"/>
    <w:bookmarkStart w:name="z34030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931"/>
    <w:bookmarkStart w:name="z34031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932"/>
    <w:bookmarkStart w:name="z34032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933"/>
    <w:bookmarkStart w:name="z34033" w:id="1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934"/>
    <w:bookmarkStart w:name="z34034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935"/>
    <w:bookmarkStart w:name="z34035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936"/>
    <w:bookmarkStart w:name="z34036" w:id="1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937"/>
    <w:bookmarkStart w:name="z34037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938"/>
    <w:bookmarkStart w:name="z34038" w:id="12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939"/>
    <w:bookmarkStart w:name="z34039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940"/>
    <w:bookmarkStart w:name="z34040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941"/>
    <w:bookmarkStart w:name="z34041" w:id="1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942"/>
    <w:bookmarkStart w:name="z34042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43"/>
    <w:bookmarkStart w:name="z34043" w:id="12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944"/>
    <w:bookmarkStart w:name="z34044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9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045" w:id="12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2946"/>
    <w:bookmarkStart w:name="z34046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947"/>
    <w:bookmarkStart w:name="z34047" w:id="12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48"/>
    <w:bookmarkStart w:name="z34048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949"/>
    <w:bookmarkStart w:name="z34049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950"/>
    <w:bookmarkStart w:name="z34050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951"/>
    <w:bookmarkStart w:name="z34051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952"/>
    <w:bookmarkStart w:name="z34052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53"/>
    <w:bookmarkStart w:name="z34053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954"/>
    <w:bookmarkStart w:name="z34054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955"/>
    <w:bookmarkStart w:name="z34055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120500, Республика Казахстан, Кызылординская область, Кармакшинский район, поселок Жосалы, улица Коркыт Ата, здание 64.</w:t>
      </w:r>
    </w:p>
    <w:bookmarkEnd w:id="12956"/>
    <w:bookmarkStart w:name="z34056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2957"/>
    <w:bookmarkStart w:name="z34057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958"/>
    <w:bookmarkStart w:name="z34058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959"/>
    <w:bookmarkStart w:name="z34059" w:id="1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960"/>
    <w:bookmarkStart w:name="z34060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961"/>
    <w:bookmarkStart w:name="z34061" w:id="12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962"/>
    <w:bookmarkStart w:name="z34062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963"/>
    <w:bookmarkStart w:name="z34063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964"/>
    <w:bookmarkStart w:name="z34064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965"/>
    <w:bookmarkStart w:name="z34065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966"/>
    <w:bookmarkStart w:name="z34066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67"/>
    <w:bookmarkStart w:name="z34067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968"/>
    <w:bookmarkStart w:name="z34068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69"/>
    <w:bookmarkStart w:name="z34069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70"/>
    <w:bookmarkStart w:name="z34070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71"/>
    <w:bookmarkStart w:name="z34071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972"/>
    <w:bookmarkStart w:name="z34072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973"/>
    <w:bookmarkStart w:name="z34073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974"/>
    <w:bookmarkStart w:name="z34074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75"/>
    <w:bookmarkStart w:name="z34075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76"/>
    <w:bookmarkStart w:name="z34076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977"/>
    <w:bookmarkStart w:name="z44398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978"/>
    <w:bookmarkStart w:name="z44399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979"/>
    <w:bookmarkStart w:name="z44400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980"/>
    <w:bookmarkStart w:name="z44401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981"/>
    <w:bookmarkStart w:name="z44402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82"/>
    <w:bookmarkStart w:name="z44403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983"/>
    <w:bookmarkStart w:name="z44404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84"/>
    <w:bookmarkStart w:name="z44405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85"/>
    <w:bookmarkStart w:name="z44406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86"/>
    <w:bookmarkStart w:name="z44407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87"/>
    <w:bookmarkStart w:name="z44408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10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2989"/>
    <w:bookmarkStart w:name="z44411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90"/>
    <w:bookmarkStart w:name="z44412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91"/>
    <w:bookmarkStart w:name="z44413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92"/>
    <w:bookmarkStart w:name="z44414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2993"/>
    <w:bookmarkStart w:name="z44415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2994"/>
    <w:bookmarkStart w:name="z34107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95"/>
    <w:bookmarkStart w:name="z34108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96"/>
    <w:bookmarkStart w:name="z34109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97"/>
    <w:bookmarkStart w:name="z34110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98"/>
    <w:bookmarkStart w:name="z34111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99"/>
    <w:bookmarkStart w:name="z34112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000"/>
    <w:bookmarkStart w:name="z34113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01"/>
    <w:bookmarkStart w:name="z34114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002"/>
    <w:bookmarkStart w:name="z34115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03"/>
    <w:bookmarkStart w:name="z34116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004"/>
    <w:bookmarkStart w:name="z34117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05"/>
    <w:bookmarkStart w:name="z34118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06"/>
    <w:bookmarkStart w:name="z34119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07"/>
    <w:bookmarkStart w:name="z34120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21" w:id="13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09"/>
    <w:bookmarkStart w:name="z34122" w:id="1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10"/>
    <w:bookmarkStart w:name="z34123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11"/>
    <w:bookmarkStart w:name="z34124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12"/>
    <w:bookmarkStart w:name="z34125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13"/>
    <w:bookmarkStart w:name="z34126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14"/>
    <w:bookmarkStart w:name="z34127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015"/>
    <w:bookmarkStart w:name="z34128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016"/>
    <w:bookmarkStart w:name="z34129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017"/>
    <w:bookmarkStart w:name="z34130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018"/>
    <w:bookmarkStart w:name="z34131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019"/>
    <w:bookmarkStart w:name="z34132" w:id="13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020"/>
    <w:bookmarkStart w:name="z34133" w:id="1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021"/>
    <w:bookmarkStart w:name="z34134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022"/>
    <w:bookmarkStart w:name="z34135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023"/>
    <w:bookmarkStart w:name="z34136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24"/>
    <w:bookmarkStart w:name="z34137" w:id="13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025"/>
    <w:bookmarkStart w:name="z34138" w:id="1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0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139" w:id="13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027"/>
    <w:bookmarkStart w:name="z34140" w:id="1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028"/>
    <w:bookmarkStart w:name="z34141" w:id="13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029"/>
    <w:bookmarkStart w:name="z34142" w:id="1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030"/>
    <w:bookmarkStart w:name="z34143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031"/>
    <w:bookmarkStart w:name="z34144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032"/>
    <w:bookmarkStart w:name="z34145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033"/>
    <w:bookmarkStart w:name="z34146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34"/>
    <w:bookmarkStart w:name="z34147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035"/>
    <w:bookmarkStart w:name="z34148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036"/>
    <w:bookmarkStart w:name="z34149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120008, Республика Казахстан, Кызылординская область, город Кызылорда, улица Желтоксан, здание 128.</w:t>
      </w:r>
    </w:p>
    <w:bookmarkEnd w:id="13037"/>
    <w:bookmarkStart w:name="z34150" w:id="1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038"/>
    <w:bookmarkStart w:name="z34151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039"/>
    <w:bookmarkStart w:name="z34152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040"/>
    <w:bookmarkStart w:name="z34153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041"/>
    <w:bookmarkStart w:name="z34154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042"/>
    <w:bookmarkStart w:name="z34155" w:id="13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043"/>
    <w:bookmarkStart w:name="z34156" w:id="1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044"/>
    <w:bookmarkStart w:name="z34157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045"/>
    <w:bookmarkStart w:name="z34158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046"/>
    <w:bookmarkStart w:name="z34159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047"/>
    <w:bookmarkStart w:name="z34160" w:id="1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48"/>
    <w:bookmarkStart w:name="z34161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049"/>
    <w:bookmarkStart w:name="z34162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050"/>
    <w:bookmarkStart w:name="z34163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051"/>
    <w:bookmarkStart w:name="z34164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52"/>
    <w:bookmarkStart w:name="z34165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053"/>
    <w:bookmarkStart w:name="z34166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054"/>
    <w:bookmarkStart w:name="z34167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055"/>
    <w:bookmarkStart w:name="z34168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056"/>
    <w:bookmarkStart w:name="z34169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057"/>
    <w:bookmarkStart w:name="z34170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058"/>
    <w:bookmarkStart w:name="z44416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059"/>
    <w:bookmarkStart w:name="z44417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060"/>
    <w:bookmarkStart w:name="z44418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061"/>
    <w:bookmarkStart w:name="z44419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062"/>
    <w:bookmarkStart w:name="z44420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063"/>
    <w:bookmarkStart w:name="z44421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064"/>
    <w:bookmarkStart w:name="z44422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065"/>
    <w:bookmarkStart w:name="z44423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066"/>
    <w:bookmarkStart w:name="z44424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067"/>
    <w:bookmarkStart w:name="z44425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068"/>
    <w:bookmarkStart w:name="z44426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0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28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070"/>
    <w:bookmarkStart w:name="z44429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071"/>
    <w:bookmarkStart w:name="z44430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072"/>
    <w:bookmarkStart w:name="z44431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073"/>
    <w:bookmarkStart w:name="z44432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074"/>
    <w:bookmarkStart w:name="z44433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075"/>
    <w:bookmarkStart w:name="z34201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076"/>
    <w:bookmarkStart w:name="z34202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077"/>
    <w:bookmarkStart w:name="z34203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078"/>
    <w:bookmarkStart w:name="z34204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079"/>
    <w:bookmarkStart w:name="z34205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080"/>
    <w:bookmarkStart w:name="z34206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081"/>
    <w:bookmarkStart w:name="z34207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82"/>
    <w:bookmarkStart w:name="z34208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083"/>
    <w:bookmarkStart w:name="z34209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84"/>
    <w:bookmarkStart w:name="z34210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085"/>
    <w:bookmarkStart w:name="z34211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86"/>
    <w:bookmarkStart w:name="z34212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87"/>
    <w:bookmarkStart w:name="z34213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88"/>
    <w:bookmarkStart w:name="z34214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15" w:id="13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90"/>
    <w:bookmarkStart w:name="z34216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91"/>
    <w:bookmarkStart w:name="z34217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92"/>
    <w:bookmarkStart w:name="z34218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93"/>
    <w:bookmarkStart w:name="z34219" w:id="1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94"/>
    <w:bookmarkStart w:name="z34220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95"/>
    <w:bookmarkStart w:name="z34221" w:id="1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096"/>
    <w:bookmarkStart w:name="z34222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097"/>
    <w:bookmarkStart w:name="z34223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098"/>
    <w:bookmarkStart w:name="z34224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099"/>
    <w:bookmarkStart w:name="z34225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00"/>
    <w:bookmarkStart w:name="z34226" w:id="13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01"/>
    <w:bookmarkStart w:name="z34227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02"/>
    <w:bookmarkStart w:name="z34228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03"/>
    <w:bookmarkStart w:name="z34229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04"/>
    <w:bookmarkStart w:name="z34230" w:id="1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05"/>
    <w:bookmarkStart w:name="z34231" w:id="13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06"/>
    <w:bookmarkStart w:name="z34232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233" w:id="13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108"/>
    <w:bookmarkStart w:name="z34234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109"/>
    <w:bookmarkStart w:name="z34235" w:id="13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10"/>
    <w:bookmarkStart w:name="z34236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11"/>
    <w:bookmarkStart w:name="z34237" w:id="1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12"/>
    <w:bookmarkStart w:name="z34238" w:id="1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113"/>
    <w:bookmarkStart w:name="z34239" w:id="1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114"/>
    <w:bookmarkStart w:name="z34240" w:id="1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15"/>
    <w:bookmarkStart w:name="z34241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116"/>
    <w:bookmarkStart w:name="z34242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117"/>
    <w:bookmarkStart w:name="z34243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120600, Республика Казахстан, Кызылординская область, Сырдарьинский район, поселок Теренозек, улица Гани Муратбаев, дом 103/2.</w:t>
      </w:r>
    </w:p>
    <w:bookmarkEnd w:id="13118"/>
    <w:bookmarkStart w:name="z34244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119"/>
    <w:bookmarkStart w:name="z34245" w:id="1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120"/>
    <w:bookmarkStart w:name="z34246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121"/>
    <w:bookmarkStart w:name="z34247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122"/>
    <w:bookmarkStart w:name="z34248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123"/>
    <w:bookmarkStart w:name="z34249" w:id="13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124"/>
    <w:bookmarkStart w:name="z34250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125"/>
    <w:bookmarkStart w:name="z34251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126"/>
    <w:bookmarkStart w:name="z34252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127"/>
    <w:bookmarkStart w:name="z34253" w:id="1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128"/>
    <w:bookmarkStart w:name="z34254" w:id="1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29"/>
    <w:bookmarkStart w:name="z34255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130"/>
    <w:bookmarkStart w:name="z34256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131"/>
    <w:bookmarkStart w:name="z34257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132"/>
    <w:bookmarkStart w:name="z34258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133"/>
    <w:bookmarkStart w:name="z34259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134"/>
    <w:bookmarkStart w:name="z34260" w:id="1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135"/>
    <w:bookmarkStart w:name="z34261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136"/>
    <w:bookmarkStart w:name="z34262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137"/>
    <w:bookmarkStart w:name="z34263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138"/>
    <w:bookmarkStart w:name="z34264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139"/>
    <w:bookmarkStart w:name="z44434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140"/>
    <w:bookmarkStart w:name="z44435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141"/>
    <w:bookmarkStart w:name="z44436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142"/>
    <w:bookmarkStart w:name="z44437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143"/>
    <w:bookmarkStart w:name="z44438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144"/>
    <w:bookmarkStart w:name="z44439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145"/>
    <w:bookmarkStart w:name="z44440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146"/>
    <w:bookmarkStart w:name="z44441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147"/>
    <w:bookmarkStart w:name="z44442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148"/>
    <w:bookmarkStart w:name="z44443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149"/>
    <w:bookmarkStart w:name="z44444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46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151"/>
    <w:bookmarkStart w:name="z44447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152"/>
    <w:bookmarkStart w:name="z44448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53"/>
    <w:bookmarkStart w:name="z44449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154"/>
    <w:bookmarkStart w:name="z44450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155"/>
    <w:bookmarkStart w:name="z44451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156"/>
    <w:bookmarkStart w:name="z34295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157"/>
    <w:bookmarkStart w:name="z34296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158"/>
    <w:bookmarkStart w:name="z34297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159"/>
    <w:bookmarkStart w:name="z34298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160"/>
    <w:bookmarkStart w:name="z34299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161"/>
    <w:bookmarkStart w:name="z34300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162"/>
    <w:bookmarkStart w:name="z34301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163"/>
    <w:bookmarkStart w:name="z34302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164"/>
    <w:bookmarkStart w:name="z34303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165"/>
    <w:bookmarkStart w:name="z34304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166"/>
    <w:bookmarkStart w:name="z34305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167"/>
    <w:bookmarkStart w:name="z34306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168"/>
    <w:bookmarkStart w:name="z34307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169"/>
    <w:bookmarkStart w:name="z34308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09" w:id="13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171"/>
    <w:bookmarkStart w:name="z34310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72"/>
    <w:bookmarkStart w:name="z34311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73"/>
    <w:bookmarkStart w:name="z34312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174"/>
    <w:bookmarkStart w:name="z34313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175"/>
    <w:bookmarkStart w:name="z34314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176"/>
    <w:bookmarkStart w:name="z34315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77"/>
    <w:bookmarkStart w:name="z34316" w:id="1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78"/>
    <w:bookmarkStart w:name="z34317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79"/>
    <w:bookmarkStart w:name="z34318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80"/>
    <w:bookmarkStart w:name="z34319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81"/>
    <w:bookmarkStart w:name="z34320" w:id="13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82"/>
    <w:bookmarkStart w:name="z34321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83"/>
    <w:bookmarkStart w:name="z34322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84"/>
    <w:bookmarkStart w:name="z34323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85"/>
    <w:bookmarkStart w:name="z34324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86"/>
    <w:bookmarkStart w:name="z34325" w:id="13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87"/>
    <w:bookmarkStart w:name="z34326" w:id="1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327" w:id="13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189"/>
    <w:bookmarkStart w:name="z34328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190"/>
    <w:bookmarkStart w:name="z34329" w:id="13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91"/>
    <w:bookmarkStart w:name="z34330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92"/>
    <w:bookmarkStart w:name="z34331" w:id="1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93"/>
    <w:bookmarkStart w:name="z34332" w:id="1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194"/>
    <w:bookmarkStart w:name="z34333" w:id="1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195"/>
    <w:bookmarkStart w:name="z34334" w:id="1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96"/>
    <w:bookmarkStart w:name="z34335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197"/>
    <w:bookmarkStart w:name="z34336" w:id="1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198"/>
    <w:bookmarkStart w:name="z34337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120700, Республика Казахстан, Кызылординская область, Шиелийский район, поселок Шиели, улица Темирбек Жургенов, здание 5.</w:t>
      </w:r>
    </w:p>
    <w:bookmarkEnd w:id="13199"/>
    <w:bookmarkStart w:name="z34338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200"/>
    <w:bookmarkStart w:name="z34339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01"/>
    <w:bookmarkStart w:name="z34340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02"/>
    <w:bookmarkStart w:name="z34341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03"/>
    <w:bookmarkStart w:name="z34342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04"/>
    <w:bookmarkStart w:name="z34343" w:id="13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05"/>
    <w:bookmarkStart w:name="z34344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06"/>
    <w:bookmarkStart w:name="z34345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07"/>
    <w:bookmarkStart w:name="z34346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08"/>
    <w:bookmarkStart w:name="z34347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09"/>
    <w:bookmarkStart w:name="z34348" w:id="1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10"/>
    <w:bookmarkStart w:name="z34349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211"/>
    <w:bookmarkStart w:name="z34350" w:id="1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12"/>
    <w:bookmarkStart w:name="z34351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13"/>
    <w:bookmarkStart w:name="z34352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14"/>
    <w:bookmarkStart w:name="z34353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215"/>
    <w:bookmarkStart w:name="z34354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216"/>
    <w:bookmarkStart w:name="z34355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217"/>
    <w:bookmarkStart w:name="z34356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18"/>
    <w:bookmarkStart w:name="z34357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219"/>
    <w:bookmarkStart w:name="z34358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220"/>
    <w:bookmarkStart w:name="z44452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221"/>
    <w:bookmarkStart w:name="z44453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222"/>
    <w:bookmarkStart w:name="z44454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223"/>
    <w:bookmarkStart w:name="z44455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224"/>
    <w:bookmarkStart w:name="z44456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225"/>
    <w:bookmarkStart w:name="z44457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226"/>
    <w:bookmarkStart w:name="z44458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227"/>
    <w:bookmarkStart w:name="z44459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228"/>
    <w:bookmarkStart w:name="z44460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229"/>
    <w:bookmarkStart w:name="z44461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230"/>
    <w:bookmarkStart w:name="z44462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64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232"/>
    <w:bookmarkStart w:name="z44465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233"/>
    <w:bookmarkStart w:name="z44466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234"/>
    <w:bookmarkStart w:name="z44467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235"/>
    <w:bookmarkStart w:name="z44468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236"/>
    <w:bookmarkStart w:name="z44469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237"/>
    <w:bookmarkStart w:name="z34389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238"/>
    <w:bookmarkStart w:name="z34390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239"/>
    <w:bookmarkStart w:name="z34391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240"/>
    <w:bookmarkStart w:name="z34392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241"/>
    <w:bookmarkStart w:name="z34393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242"/>
    <w:bookmarkStart w:name="z34394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243"/>
    <w:bookmarkStart w:name="z34395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244"/>
    <w:bookmarkStart w:name="z34396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245"/>
    <w:bookmarkStart w:name="z34397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246"/>
    <w:bookmarkStart w:name="z34398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247"/>
    <w:bookmarkStart w:name="z34399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248"/>
    <w:bookmarkStart w:name="z34400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249"/>
    <w:bookmarkStart w:name="z34401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250"/>
    <w:bookmarkStart w:name="z34402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03" w:id="13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252"/>
    <w:bookmarkStart w:name="z34404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253"/>
    <w:bookmarkStart w:name="z34405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54"/>
    <w:bookmarkStart w:name="z34406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255"/>
    <w:bookmarkStart w:name="z34407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256"/>
    <w:bookmarkStart w:name="z34408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257"/>
    <w:bookmarkStart w:name="z34409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58"/>
    <w:bookmarkStart w:name="z34410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59"/>
    <w:bookmarkStart w:name="z34411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60"/>
    <w:bookmarkStart w:name="z34412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61"/>
    <w:bookmarkStart w:name="z34413" w:id="1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262"/>
    <w:bookmarkStart w:name="z34414" w:id="13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63"/>
    <w:bookmarkStart w:name="z34415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64"/>
    <w:bookmarkStart w:name="z34416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265"/>
    <w:bookmarkStart w:name="z34417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266"/>
    <w:bookmarkStart w:name="z34418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67"/>
    <w:bookmarkStart w:name="z34419" w:id="13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68"/>
    <w:bookmarkStart w:name="z34420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421" w:id="13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270"/>
    <w:bookmarkStart w:name="z34422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271"/>
    <w:bookmarkStart w:name="z34423" w:id="13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72"/>
    <w:bookmarkStart w:name="z34424" w:id="1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273"/>
    <w:bookmarkStart w:name="z34425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74"/>
    <w:bookmarkStart w:name="z34426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275"/>
    <w:bookmarkStart w:name="z34427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76"/>
    <w:bookmarkStart w:name="z34428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77"/>
    <w:bookmarkStart w:name="z34429" w:id="1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78"/>
    <w:bookmarkStart w:name="z34430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79"/>
    <w:bookmarkStart w:name="z34431" w:id="1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130000, Республика Казахстан, Мангистауская область, город Актау, мкр. 3Б, здание 46.</w:t>
      </w:r>
    </w:p>
    <w:bookmarkEnd w:id="13280"/>
    <w:bookmarkStart w:name="z34432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281"/>
    <w:bookmarkStart w:name="z34433" w:id="1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82"/>
    <w:bookmarkStart w:name="z34434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83"/>
    <w:bookmarkStart w:name="z34435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84"/>
    <w:bookmarkStart w:name="z34436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85"/>
    <w:bookmarkStart w:name="z34437" w:id="13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86"/>
    <w:bookmarkStart w:name="z34438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87"/>
    <w:bookmarkStart w:name="z34439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88"/>
    <w:bookmarkStart w:name="z34440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89"/>
    <w:bookmarkStart w:name="z34441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90"/>
    <w:bookmarkStart w:name="z34442" w:id="1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91"/>
    <w:bookmarkStart w:name="z34443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292"/>
    <w:bookmarkStart w:name="z34444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93"/>
    <w:bookmarkStart w:name="z34445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94"/>
    <w:bookmarkStart w:name="z34446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95"/>
    <w:bookmarkStart w:name="z34447" w:id="1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296"/>
    <w:bookmarkStart w:name="z34448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297"/>
    <w:bookmarkStart w:name="z34449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298"/>
    <w:bookmarkStart w:name="z34450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99"/>
    <w:bookmarkStart w:name="z34451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00"/>
    <w:bookmarkStart w:name="z34452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01"/>
    <w:bookmarkStart w:name="z44470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02"/>
    <w:bookmarkStart w:name="z44471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03"/>
    <w:bookmarkStart w:name="z44472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04"/>
    <w:bookmarkStart w:name="z44473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05"/>
    <w:bookmarkStart w:name="z44474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06"/>
    <w:bookmarkStart w:name="z44475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307"/>
    <w:bookmarkStart w:name="z44476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08"/>
    <w:bookmarkStart w:name="z44477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09"/>
    <w:bookmarkStart w:name="z44478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10"/>
    <w:bookmarkStart w:name="z44479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11"/>
    <w:bookmarkStart w:name="z44480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82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313"/>
    <w:bookmarkStart w:name="z44483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314"/>
    <w:bookmarkStart w:name="z44484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315"/>
    <w:bookmarkStart w:name="z44485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316"/>
    <w:bookmarkStart w:name="z44486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317"/>
    <w:bookmarkStart w:name="z44487" w:id="1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318"/>
    <w:bookmarkStart w:name="z34483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319"/>
    <w:bookmarkStart w:name="z34484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320"/>
    <w:bookmarkStart w:name="z34485" w:id="1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321"/>
    <w:bookmarkStart w:name="z34486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322"/>
    <w:bookmarkStart w:name="z34487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323"/>
    <w:bookmarkStart w:name="z34488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324"/>
    <w:bookmarkStart w:name="z34489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325"/>
    <w:bookmarkStart w:name="z34490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326"/>
    <w:bookmarkStart w:name="z34491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327"/>
    <w:bookmarkStart w:name="z34492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328"/>
    <w:bookmarkStart w:name="z34493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329"/>
    <w:bookmarkStart w:name="z34494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330"/>
    <w:bookmarkStart w:name="z34495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331"/>
    <w:bookmarkStart w:name="z34496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3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97" w:id="13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333"/>
    <w:bookmarkStart w:name="z34498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34"/>
    <w:bookmarkStart w:name="z34499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35"/>
    <w:bookmarkStart w:name="z34500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336"/>
    <w:bookmarkStart w:name="z34501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337"/>
    <w:bookmarkStart w:name="z34502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338"/>
    <w:bookmarkStart w:name="z34503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339"/>
    <w:bookmarkStart w:name="z34504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340"/>
    <w:bookmarkStart w:name="z34505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341"/>
    <w:bookmarkStart w:name="z34506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342"/>
    <w:bookmarkStart w:name="z34507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343"/>
    <w:bookmarkStart w:name="z34508" w:id="13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344"/>
    <w:bookmarkStart w:name="z34509" w:id="1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345"/>
    <w:bookmarkStart w:name="z34510" w:id="1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346"/>
    <w:bookmarkStart w:name="z34511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347"/>
    <w:bookmarkStart w:name="z34512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48"/>
    <w:bookmarkStart w:name="z34513" w:id="13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349"/>
    <w:bookmarkStart w:name="z34514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3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515" w:id="13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351"/>
    <w:bookmarkStart w:name="z34516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352"/>
    <w:bookmarkStart w:name="z34517" w:id="13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53"/>
    <w:bookmarkStart w:name="z34518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354"/>
    <w:bookmarkStart w:name="z34519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355"/>
    <w:bookmarkStart w:name="z34520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356"/>
    <w:bookmarkStart w:name="z34521" w:id="1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57"/>
    <w:bookmarkStart w:name="z34522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58"/>
    <w:bookmarkStart w:name="z34523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359"/>
    <w:bookmarkStart w:name="z34524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360"/>
    <w:bookmarkStart w:name="z34525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130100, Республика Казахстан, Мангистауская область, Бейнеуский район, село Бейнеу, ул. К. Боканулы, зд.43/2.</w:t>
      </w:r>
    </w:p>
    <w:bookmarkEnd w:id="13361"/>
    <w:bookmarkStart w:name="z34526" w:id="1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362"/>
    <w:bookmarkStart w:name="z34527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363"/>
    <w:bookmarkStart w:name="z34528" w:id="1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364"/>
    <w:bookmarkStart w:name="z34529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365"/>
    <w:bookmarkStart w:name="z34530" w:id="1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366"/>
    <w:bookmarkStart w:name="z34531" w:id="13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367"/>
    <w:bookmarkStart w:name="z34532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368"/>
    <w:bookmarkStart w:name="z34533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369"/>
    <w:bookmarkStart w:name="z34534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370"/>
    <w:bookmarkStart w:name="z34535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71"/>
    <w:bookmarkStart w:name="z34536" w:id="1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72"/>
    <w:bookmarkStart w:name="z34537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373"/>
    <w:bookmarkStart w:name="z34538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74"/>
    <w:bookmarkStart w:name="z34539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75"/>
    <w:bookmarkStart w:name="z34540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76"/>
    <w:bookmarkStart w:name="z34541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77"/>
    <w:bookmarkStart w:name="z34542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78"/>
    <w:bookmarkStart w:name="z34543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79"/>
    <w:bookmarkStart w:name="z34544" w:id="1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80"/>
    <w:bookmarkStart w:name="z34545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81"/>
    <w:bookmarkStart w:name="z34546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82"/>
    <w:bookmarkStart w:name="z44488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83"/>
    <w:bookmarkStart w:name="z44489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84"/>
    <w:bookmarkStart w:name="z44490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85"/>
    <w:bookmarkStart w:name="z44491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86"/>
    <w:bookmarkStart w:name="z44492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87"/>
    <w:bookmarkStart w:name="z44493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388"/>
    <w:bookmarkStart w:name="z44494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89"/>
    <w:bookmarkStart w:name="z44495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90"/>
    <w:bookmarkStart w:name="z44496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91"/>
    <w:bookmarkStart w:name="z44497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92"/>
    <w:bookmarkStart w:name="z44498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00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394"/>
    <w:bookmarkStart w:name="z44501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395"/>
    <w:bookmarkStart w:name="z44502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396"/>
    <w:bookmarkStart w:name="z44503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397"/>
    <w:bookmarkStart w:name="z44504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398"/>
    <w:bookmarkStart w:name="z44505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399"/>
    <w:bookmarkStart w:name="z34577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00"/>
    <w:bookmarkStart w:name="z34578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01"/>
    <w:bookmarkStart w:name="z34579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02"/>
    <w:bookmarkStart w:name="z34580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03"/>
    <w:bookmarkStart w:name="z34581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04"/>
    <w:bookmarkStart w:name="z34582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405"/>
    <w:bookmarkStart w:name="z34583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406"/>
    <w:bookmarkStart w:name="z34584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407"/>
    <w:bookmarkStart w:name="z34585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408"/>
    <w:bookmarkStart w:name="z34586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409"/>
    <w:bookmarkStart w:name="z34587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410"/>
    <w:bookmarkStart w:name="z34588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411"/>
    <w:bookmarkStart w:name="z34589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412"/>
    <w:bookmarkStart w:name="z34590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91" w:id="13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414"/>
    <w:bookmarkStart w:name="z34592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15"/>
    <w:bookmarkStart w:name="z34593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16"/>
    <w:bookmarkStart w:name="z34594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417"/>
    <w:bookmarkStart w:name="z34595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18"/>
    <w:bookmarkStart w:name="z34596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419"/>
    <w:bookmarkStart w:name="z34597" w:id="1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20"/>
    <w:bookmarkStart w:name="z34598" w:id="1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21"/>
    <w:bookmarkStart w:name="z34599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22"/>
    <w:bookmarkStart w:name="z34600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23"/>
    <w:bookmarkStart w:name="z34601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424"/>
    <w:bookmarkStart w:name="z34602" w:id="13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25"/>
    <w:bookmarkStart w:name="z34603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26"/>
    <w:bookmarkStart w:name="z34604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427"/>
    <w:bookmarkStart w:name="z34605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428"/>
    <w:bookmarkStart w:name="z34606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29"/>
    <w:bookmarkStart w:name="z34607" w:id="13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430"/>
    <w:bookmarkStart w:name="z34608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4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609" w:id="13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432"/>
    <w:bookmarkStart w:name="z34610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433"/>
    <w:bookmarkStart w:name="z34611" w:id="13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434"/>
    <w:bookmarkStart w:name="z34612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435"/>
    <w:bookmarkStart w:name="z34613" w:id="1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36"/>
    <w:bookmarkStart w:name="z34614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437"/>
    <w:bookmarkStart w:name="z34615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438"/>
    <w:bookmarkStart w:name="z34616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39"/>
    <w:bookmarkStart w:name="z34617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440"/>
    <w:bookmarkStart w:name="z34618" w:id="1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441"/>
    <w:bookmarkStart w:name="z34619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130200, Республика Казахстан, Мангистауская область, город Жанаозен, мкр.Шанырак, ул. Мунайшылар, ст-е 10.</w:t>
      </w:r>
    </w:p>
    <w:bookmarkEnd w:id="13442"/>
    <w:bookmarkStart w:name="z34620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443"/>
    <w:bookmarkStart w:name="z34621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444"/>
    <w:bookmarkStart w:name="z34622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445"/>
    <w:bookmarkStart w:name="z34623" w:id="1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446"/>
    <w:bookmarkStart w:name="z34624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447"/>
    <w:bookmarkStart w:name="z34625" w:id="13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448"/>
    <w:bookmarkStart w:name="z34626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449"/>
    <w:bookmarkStart w:name="z34627" w:id="1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450"/>
    <w:bookmarkStart w:name="z34628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451"/>
    <w:bookmarkStart w:name="z34629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52"/>
    <w:bookmarkStart w:name="z34630" w:id="1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453"/>
    <w:bookmarkStart w:name="z34631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454"/>
    <w:bookmarkStart w:name="z34632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455"/>
    <w:bookmarkStart w:name="z34633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456"/>
    <w:bookmarkStart w:name="z34634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457"/>
    <w:bookmarkStart w:name="z34635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458"/>
    <w:bookmarkStart w:name="z34636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459"/>
    <w:bookmarkStart w:name="z34637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460"/>
    <w:bookmarkStart w:name="z34638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461"/>
    <w:bookmarkStart w:name="z34639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462"/>
    <w:bookmarkStart w:name="z34640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463"/>
    <w:bookmarkStart w:name="z44506" w:id="1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464"/>
    <w:bookmarkStart w:name="z44507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465"/>
    <w:bookmarkStart w:name="z44508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466"/>
    <w:bookmarkStart w:name="z44509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467"/>
    <w:bookmarkStart w:name="z44510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468"/>
    <w:bookmarkStart w:name="z44511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469"/>
    <w:bookmarkStart w:name="z44512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470"/>
    <w:bookmarkStart w:name="z44513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471"/>
    <w:bookmarkStart w:name="z44514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472"/>
    <w:bookmarkStart w:name="z44515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473"/>
    <w:bookmarkStart w:name="z44516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18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475"/>
    <w:bookmarkStart w:name="z44519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76"/>
    <w:bookmarkStart w:name="z44520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77"/>
    <w:bookmarkStart w:name="z44521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78"/>
    <w:bookmarkStart w:name="z44522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479"/>
    <w:bookmarkStart w:name="z44523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480"/>
    <w:bookmarkStart w:name="z34671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81"/>
    <w:bookmarkStart w:name="z34672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82"/>
    <w:bookmarkStart w:name="z34673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83"/>
    <w:bookmarkStart w:name="z34674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84"/>
    <w:bookmarkStart w:name="z34675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85"/>
    <w:bookmarkStart w:name="z34676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486"/>
    <w:bookmarkStart w:name="z34677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487"/>
    <w:bookmarkStart w:name="z34678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488"/>
    <w:bookmarkStart w:name="z34679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489"/>
    <w:bookmarkStart w:name="z34680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490"/>
    <w:bookmarkStart w:name="z34681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491"/>
    <w:bookmarkStart w:name="z34682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492"/>
    <w:bookmarkStart w:name="z34683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493"/>
    <w:bookmarkStart w:name="z34684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4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85" w:id="13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495"/>
    <w:bookmarkStart w:name="z34686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96"/>
    <w:bookmarkStart w:name="z34687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97"/>
    <w:bookmarkStart w:name="z34688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498"/>
    <w:bookmarkStart w:name="z34689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99"/>
    <w:bookmarkStart w:name="z34690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500"/>
    <w:bookmarkStart w:name="z34691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01"/>
    <w:bookmarkStart w:name="z34692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02"/>
    <w:bookmarkStart w:name="z34693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03"/>
    <w:bookmarkStart w:name="z34694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04"/>
    <w:bookmarkStart w:name="z34695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505"/>
    <w:bookmarkStart w:name="z34696" w:id="13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06"/>
    <w:bookmarkStart w:name="z34697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07"/>
    <w:bookmarkStart w:name="z34698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508"/>
    <w:bookmarkStart w:name="z34699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09"/>
    <w:bookmarkStart w:name="z34700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10"/>
    <w:bookmarkStart w:name="z34701" w:id="13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11"/>
    <w:bookmarkStart w:name="z34702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703" w:id="13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513"/>
    <w:bookmarkStart w:name="z34704" w:id="1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514"/>
    <w:bookmarkStart w:name="z34705" w:id="13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15"/>
    <w:bookmarkStart w:name="z34706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16"/>
    <w:bookmarkStart w:name="z34707" w:id="1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17"/>
    <w:bookmarkStart w:name="z34708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18"/>
    <w:bookmarkStart w:name="z34709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519"/>
    <w:bookmarkStart w:name="z34710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20"/>
    <w:bookmarkStart w:name="z34711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521"/>
    <w:bookmarkStart w:name="z34712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522"/>
    <w:bookmarkStart w:name="z34713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130300, Республика Казахстан, Мангистауская область, Каракиянский район, сельский округ Құрық, село Құрық, улица Досан Батыра, ст-е 15.</w:t>
      </w:r>
    </w:p>
    <w:bookmarkEnd w:id="13523"/>
    <w:bookmarkStart w:name="z34714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524"/>
    <w:bookmarkStart w:name="z34715" w:id="1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525"/>
    <w:bookmarkStart w:name="z34716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526"/>
    <w:bookmarkStart w:name="z34717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527"/>
    <w:bookmarkStart w:name="z34718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528"/>
    <w:bookmarkStart w:name="z34719" w:id="13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529"/>
    <w:bookmarkStart w:name="z34720" w:id="1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530"/>
    <w:bookmarkStart w:name="z34721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531"/>
    <w:bookmarkStart w:name="z34722" w:id="1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532"/>
    <w:bookmarkStart w:name="z34723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533"/>
    <w:bookmarkStart w:name="z34724" w:id="1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34"/>
    <w:bookmarkStart w:name="z34725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535"/>
    <w:bookmarkStart w:name="z34726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536"/>
    <w:bookmarkStart w:name="z34727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537"/>
    <w:bookmarkStart w:name="z34728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538"/>
    <w:bookmarkStart w:name="z34729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539"/>
    <w:bookmarkStart w:name="z34730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540"/>
    <w:bookmarkStart w:name="z34731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541"/>
    <w:bookmarkStart w:name="z34732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542"/>
    <w:bookmarkStart w:name="z34733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543"/>
    <w:bookmarkStart w:name="z34734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544"/>
    <w:bookmarkStart w:name="z44524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545"/>
    <w:bookmarkStart w:name="z44525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546"/>
    <w:bookmarkStart w:name="z44526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547"/>
    <w:bookmarkStart w:name="z44527" w:id="1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548"/>
    <w:bookmarkStart w:name="z44528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549"/>
    <w:bookmarkStart w:name="z44529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550"/>
    <w:bookmarkStart w:name="z44530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551"/>
    <w:bookmarkStart w:name="z44531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552"/>
    <w:bookmarkStart w:name="z44532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553"/>
    <w:bookmarkStart w:name="z44533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554"/>
    <w:bookmarkStart w:name="z44534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5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36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556"/>
    <w:bookmarkStart w:name="z44537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557"/>
    <w:bookmarkStart w:name="z44538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558"/>
    <w:bookmarkStart w:name="z44539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559"/>
    <w:bookmarkStart w:name="z44540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560"/>
    <w:bookmarkStart w:name="z44541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561"/>
    <w:bookmarkStart w:name="z34765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562"/>
    <w:bookmarkStart w:name="z34766" w:id="1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563"/>
    <w:bookmarkStart w:name="z34767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564"/>
    <w:bookmarkStart w:name="z34768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565"/>
    <w:bookmarkStart w:name="z34769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566"/>
    <w:bookmarkStart w:name="z34770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567"/>
    <w:bookmarkStart w:name="z34771"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68"/>
    <w:bookmarkStart w:name="z34772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569"/>
    <w:bookmarkStart w:name="z34773" w:id="1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70"/>
    <w:bookmarkStart w:name="z34774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571"/>
    <w:bookmarkStart w:name="z34775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72"/>
    <w:bookmarkStart w:name="z34776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73"/>
    <w:bookmarkStart w:name="z34777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74"/>
    <w:bookmarkStart w:name="z34778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79" w:id="13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76"/>
    <w:bookmarkStart w:name="z34780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77"/>
    <w:bookmarkStart w:name="z34781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78"/>
    <w:bookmarkStart w:name="z34782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579"/>
    <w:bookmarkStart w:name="z34783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580"/>
    <w:bookmarkStart w:name="z34784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581"/>
    <w:bookmarkStart w:name="z34785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82"/>
    <w:bookmarkStart w:name="z34786" w:id="1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83"/>
    <w:bookmarkStart w:name="z34787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84"/>
    <w:bookmarkStart w:name="z34788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85"/>
    <w:bookmarkStart w:name="z34789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586"/>
    <w:bookmarkStart w:name="z34790" w:id="13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87"/>
    <w:bookmarkStart w:name="z34791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88"/>
    <w:bookmarkStart w:name="z34792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589"/>
    <w:bookmarkStart w:name="z34793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90"/>
    <w:bookmarkStart w:name="z34794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91"/>
    <w:bookmarkStart w:name="z34795" w:id="13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92"/>
    <w:bookmarkStart w:name="z34796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797" w:id="13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594"/>
    <w:bookmarkStart w:name="z34798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595"/>
    <w:bookmarkStart w:name="z34799" w:id="13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96"/>
    <w:bookmarkStart w:name="z34800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97"/>
    <w:bookmarkStart w:name="z34801" w:id="1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98"/>
    <w:bookmarkStart w:name="z34802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99"/>
    <w:bookmarkStart w:name="z34803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00"/>
    <w:bookmarkStart w:name="z34804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01"/>
    <w:bookmarkStart w:name="z34805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02"/>
    <w:bookmarkStart w:name="z34806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03"/>
    <w:bookmarkStart w:name="z34807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130400, Республика Казахстан, Мангистауская область, Мангистауский район, сельский округ Шетпе, село Шетпе, улица Иса Тіленбайұлы, зд.1.</w:t>
      </w:r>
    </w:p>
    <w:bookmarkEnd w:id="13604"/>
    <w:bookmarkStart w:name="z34808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605"/>
    <w:bookmarkStart w:name="z34809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06"/>
    <w:bookmarkStart w:name="z34810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07"/>
    <w:bookmarkStart w:name="z34811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08"/>
    <w:bookmarkStart w:name="z34812" w:id="1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09"/>
    <w:bookmarkStart w:name="z34813" w:id="13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10"/>
    <w:bookmarkStart w:name="z34814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611"/>
    <w:bookmarkStart w:name="z34815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612"/>
    <w:bookmarkStart w:name="z34816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613"/>
    <w:bookmarkStart w:name="z34817" w:id="1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614"/>
    <w:bookmarkStart w:name="z34818" w:id="1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15"/>
    <w:bookmarkStart w:name="z34819" w:id="1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616"/>
    <w:bookmarkStart w:name="z34820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617"/>
    <w:bookmarkStart w:name="z34821" w:id="1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618"/>
    <w:bookmarkStart w:name="z34822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619"/>
    <w:bookmarkStart w:name="z34823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620"/>
    <w:bookmarkStart w:name="z34824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621"/>
    <w:bookmarkStart w:name="z34825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622"/>
    <w:bookmarkStart w:name="z34826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623"/>
    <w:bookmarkStart w:name="z34827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624"/>
    <w:bookmarkStart w:name="z34828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625"/>
    <w:bookmarkStart w:name="z44542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626"/>
    <w:bookmarkStart w:name="z44543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627"/>
    <w:bookmarkStart w:name="z44544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628"/>
    <w:bookmarkStart w:name="z44545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629"/>
    <w:bookmarkStart w:name="z44546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630"/>
    <w:bookmarkStart w:name="z44547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631"/>
    <w:bookmarkStart w:name="z44548" w:id="1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632"/>
    <w:bookmarkStart w:name="z44549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633"/>
    <w:bookmarkStart w:name="z44550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634"/>
    <w:bookmarkStart w:name="z44551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635"/>
    <w:bookmarkStart w:name="z44552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6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54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637"/>
    <w:bookmarkStart w:name="z44555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638"/>
    <w:bookmarkStart w:name="z44556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39"/>
    <w:bookmarkStart w:name="z44557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640"/>
    <w:bookmarkStart w:name="z44558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641"/>
    <w:bookmarkStart w:name="z44559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642"/>
    <w:bookmarkStart w:name="z34859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643"/>
    <w:bookmarkStart w:name="z34860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644"/>
    <w:bookmarkStart w:name="z34861" w:id="1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645"/>
    <w:bookmarkStart w:name="z34862" w:id="1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646"/>
    <w:bookmarkStart w:name="z34863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647"/>
    <w:bookmarkStart w:name="z34864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648"/>
    <w:bookmarkStart w:name="z34865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649"/>
    <w:bookmarkStart w:name="z34866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650"/>
    <w:bookmarkStart w:name="z34867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651"/>
    <w:bookmarkStart w:name="z34868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652"/>
    <w:bookmarkStart w:name="z34869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653"/>
    <w:bookmarkStart w:name="z34870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654"/>
    <w:bookmarkStart w:name="z34871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655"/>
    <w:bookmarkStart w:name="z34872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73" w:id="13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657"/>
    <w:bookmarkStart w:name="z34874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58"/>
    <w:bookmarkStart w:name="z34875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59"/>
    <w:bookmarkStart w:name="z34876" w:id="1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60"/>
    <w:bookmarkStart w:name="z34877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61"/>
    <w:bookmarkStart w:name="z34878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62"/>
    <w:bookmarkStart w:name="z34879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63"/>
    <w:bookmarkStart w:name="z34880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64"/>
    <w:bookmarkStart w:name="z34881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65"/>
    <w:bookmarkStart w:name="z34882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66"/>
    <w:bookmarkStart w:name="z34883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67"/>
    <w:bookmarkStart w:name="z34884" w:id="13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68"/>
    <w:bookmarkStart w:name="z34885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69"/>
    <w:bookmarkStart w:name="z34886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670"/>
    <w:bookmarkStart w:name="z34887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671"/>
    <w:bookmarkStart w:name="z34888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72"/>
    <w:bookmarkStart w:name="z34889" w:id="13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73"/>
    <w:bookmarkStart w:name="z34890" w:id="1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6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891" w:id="13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675"/>
    <w:bookmarkStart w:name="z34892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676"/>
    <w:bookmarkStart w:name="z34893" w:id="13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677"/>
    <w:bookmarkStart w:name="z34894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678"/>
    <w:bookmarkStart w:name="z34895" w:id="1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679"/>
    <w:bookmarkStart w:name="z34896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680"/>
    <w:bookmarkStart w:name="z34897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81"/>
    <w:bookmarkStart w:name="z34898" w:id="1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82"/>
    <w:bookmarkStart w:name="z34899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83"/>
    <w:bookmarkStart w:name="z34900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84"/>
    <w:bookmarkStart w:name="z34901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130006, Республика Казахстан, Мангистауская область, Мунайлинский район, село Мангыстау, 14 квартал, здание 5/2.</w:t>
      </w:r>
    </w:p>
    <w:bookmarkEnd w:id="13685"/>
    <w:bookmarkStart w:name="z34902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686"/>
    <w:bookmarkStart w:name="z34903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87"/>
    <w:bookmarkStart w:name="z34904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88"/>
    <w:bookmarkStart w:name="z34905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89"/>
    <w:bookmarkStart w:name="z34906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90"/>
    <w:bookmarkStart w:name="z34907" w:id="13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91"/>
    <w:bookmarkStart w:name="z34908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692"/>
    <w:bookmarkStart w:name="z34909" w:id="1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693"/>
    <w:bookmarkStart w:name="z34910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694"/>
    <w:bookmarkStart w:name="z34911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695"/>
    <w:bookmarkStart w:name="z34912" w:id="1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96"/>
    <w:bookmarkStart w:name="z34913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697"/>
    <w:bookmarkStart w:name="z34914" w:id="1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698"/>
    <w:bookmarkStart w:name="z34915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699"/>
    <w:bookmarkStart w:name="z34916" w:id="1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00"/>
    <w:bookmarkStart w:name="z34917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701"/>
    <w:bookmarkStart w:name="z34918" w:id="1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702"/>
    <w:bookmarkStart w:name="z34919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703"/>
    <w:bookmarkStart w:name="z34920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04"/>
    <w:bookmarkStart w:name="z34921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705"/>
    <w:bookmarkStart w:name="z34922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706"/>
    <w:bookmarkStart w:name="z44560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707"/>
    <w:bookmarkStart w:name="z44561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708"/>
    <w:bookmarkStart w:name="z44562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709"/>
    <w:bookmarkStart w:name="z44563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10"/>
    <w:bookmarkStart w:name="z44564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11"/>
    <w:bookmarkStart w:name="z44565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712"/>
    <w:bookmarkStart w:name="z44566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13"/>
    <w:bookmarkStart w:name="z44567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714"/>
    <w:bookmarkStart w:name="z44568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715"/>
    <w:bookmarkStart w:name="z44569" w:id="1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716"/>
    <w:bookmarkStart w:name="z44570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72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718"/>
    <w:bookmarkStart w:name="z44573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719"/>
    <w:bookmarkStart w:name="z44574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720"/>
    <w:bookmarkStart w:name="z44575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721"/>
    <w:bookmarkStart w:name="z44576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722"/>
    <w:bookmarkStart w:name="z44577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723"/>
    <w:bookmarkStart w:name="z34953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724"/>
    <w:bookmarkStart w:name="z34954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725"/>
    <w:bookmarkStart w:name="z34955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726"/>
    <w:bookmarkStart w:name="z34956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727"/>
    <w:bookmarkStart w:name="z34957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728"/>
    <w:bookmarkStart w:name="z34958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729"/>
    <w:bookmarkStart w:name="z34959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730"/>
    <w:bookmarkStart w:name="z34960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731"/>
    <w:bookmarkStart w:name="z34961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732"/>
    <w:bookmarkStart w:name="z34962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733"/>
    <w:bookmarkStart w:name="z34963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734"/>
    <w:bookmarkStart w:name="z34964" w:id="1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735"/>
    <w:bookmarkStart w:name="z34965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736"/>
    <w:bookmarkStart w:name="z34966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67" w:id="13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738"/>
    <w:bookmarkStart w:name="z34968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739"/>
    <w:bookmarkStart w:name="z34969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740"/>
    <w:bookmarkStart w:name="z34970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741"/>
    <w:bookmarkStart w:name="z34971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742"/>
    <w:bookmarkStart w:name="z34972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743"/>
    <w:bookmarkStart w:name="z34973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744"/>
    <w:bookmarkStart w:name="z34974" w:id="1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745"/>
    <w:bookmarkStart w:name="z34975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746"/>
    <w:bookmarkStart w:name="z34976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747"/>
    <w:bookmarkStart w:name="z34977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748"/>
    <w:bookmarkStart w:name="z34978" w:id="13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749"/>
    <w:bookmarkStart w:name="z34979" w:id="1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750"/>
    <w:bookmarkStart w:name="z34980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751"/>
    <w:bookmarkStart w:name="z34981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752"/>
    <w:bookmarkStart w:name="z34982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53"/>
    <w:bookmarkStart w:name="z34983" w:id="13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754"/>
    <w:bookmarkStart w:name="z34984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7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985" w:id="13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3756"/>
    <w:bookmarkStart w:name="z34986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757"/>
    <w:bookmarkStart w:name="z34987" w:id="13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58"/>
    <w:bookmarkStart w:name="z34988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759"/>
    <w:bookmarkStart w:name="z34989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60"/>
    <w:bookmarkStart w:name="z34990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761"/>
    <w:bookmarkStart w:name="z34991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62"/>
    <w:bookmarkStart w:name="z34992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63"/>
    <w:bookmarkStart w:name="z34993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764"/>
    <w:bookmarkStart w:name="z34994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765"/>
    <w:bookmarkStart w:name="z34995" w:id="1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130500, Республика Казахстан, Мангистауская область, Тупкараганский район, город Форт-Шевченко, ул. Нурсултан Онгалбайулы, зд.7.</w:t>
      </w:r>
    </w:p>
    <w:bookmarkEnd w:id="13766"/>
    <w:bookmarkStart w:name="z34996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3767"/>
    <w:bookmarkStart w:name="z34997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768"/>
    <w:bookmarkStart w:name="z34998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769"/>
    <w:bookmarkStart w:name="z34999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770"/>
    <w:bookmarkStart w:name="z35000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771"/>
    <w:bookmarkStart w:name="z35001" w:id="13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772"/>
    <w:bookmarkStart w:name="z35002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73"/>
    <w:bookmarkStart w:name="z35003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774"/>
    <w:bookmarkStart w:name="z35004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775"/>
    <w:bookmarkStart w:name="z35005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76"/>
    <w:bookmarkStart w:name="z35006" w:id="1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77"/>
    <w:bookmarkStart w:name="z35007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78"/>
    <w:bookmarkStart w:name="z35008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79"/>
    <w:bookmarkStart w:name="z35009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80"/>
    <w:bookmarkStart w:name="z35010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81"/>
    <w:bookmarkStart w:name="z35011" w:id="1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782"/>
    <w:bookmarkStart w:name="z35012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783"/>
    <w:bookmarkStart w:name="z35013" w:id="1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784"/>
    <w:bookmarkStart w:name="z35014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85"/>
    <w:bookmarkStart w:name="z35015" w:id="1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786"/>
    <w:bookmarkStart w:name="z35016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787"/>
    <w:bookmarkStart w:name="z44578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788"/>
    <w:bookmarkStart w:name="z44579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789"/>
    <w:bookmarkStart w:name="z44580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790"/>
    <w:bookmarkStart w:name="z44581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91"/>
    <w:bookmarkStart w:name="z44582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92"/>
    <w:bookmarkStart w:name="z44583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793"/>
    <w:bookmarkStart w:name="z44584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94"/>
    <w:bookmarkStart w:name="z44585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795"/>
    <w:bookmarkStart w:name="z44586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796"/>
    <w:bookmarkStart w:name="z44587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797"/>
    <w:bookmarkStart w:name="z44588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90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799"/>
    <w:bookmarkStart w:name="z44591" w:id="1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00"/>
    <w:bookmarkStart w:name="z44592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01"/>
    <w:bookmarkStart w:name="z44593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02"/>
    <w:bookmarkStart w:name="z44594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803"/>
    <w:bookmarkStart w:name="z44595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804"/>
    <w:bookmarkStart w:name="z35047" w:id="1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05"/>
    <w:bookmarkStart w:name="z35048" w:id="1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06"/>
    <w:bookmarkStart w:name="z35049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07"/>
    <w:bookmarkStart w:name="z35050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08"/>
    <w:bookmarkStart w:name="z35051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09"/>
    <w:bookmarkStart w:name="z35052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810"/>
    <w:bookmarkStart w:name="z35053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811"/>
    <w:bookmarkStart w:name="z35054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812"/>
    <w:bookmarkStart w:name="z35055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813"/>
    <w:bookmarkStart w:name="z35056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814"/>
    <w:bookmarkStart w:name="z35057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815"/>
    <w:bookmarkStart w:name="z35058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816"/>
    <w:bookmarkStart w:name="z35059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817"/>
    <w:bookmarkStart w:name="z35060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8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61" w:id="13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819"/>
    <w:bookmarkStart w:name="z35062"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820"/>
    <w:bookmarkStart w:name="z35063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821"/>
    <w:bookmarkStart w:name="z35064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822"/>
    <w:bookmarkStart w:name="z35065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823"/>
    <w:bookmarkStart w:name="z35066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824"/>
    <w:bookmarkStart w:name="z35067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825"/>
    <w:bookmarkStart w:name="z35068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826"/>
    <w:bookmarkStart w:name="z35069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827"/>
    <w:bookmarkStart w:name="z35070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828"/>
    <w:bookmarkStart w:name="z35071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829"/>
    <w:bookmarkStart w:name="z35072" w:id="13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830"/>
    <w:bookmarkStart w:name="z35073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831"/>
    <w:bookmarkStart w:name="z35074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832"/>
    <w:bookmarkStart w:name="z35075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833"/>
    <w:bookmarkStart w:name="z35076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34"/>
    <w:bookmarkStart w:name="z35077" w:id="13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835"/>
    <w:bookmarkStart w:name="z35078" w:id="1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8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079" w:id="13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Приложение 163 -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081" w:id="13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838"/>
    <w:bookmarkStart w:name="z35082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8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83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840"/>
    <w:bookmarkStart w:name="z35084" w:id="1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841"/>
    <w:bookmarkStart w:name="z35085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42"/>
    <w:bookmarkStart w:name="z35086" w:id="1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43"/>
    <w:bookmarkStart w:name="z35087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844"/>
    <w:bookmarkStart w:name="z35088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845"/>
    <w:bookmarkStart w:name="z35089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38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90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38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91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848"/>
    <w:bookmarkStart w:name="z35092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849"/>
    <w:bookmarkStart w:name="z35093" w:id="1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850"/>
    <w:bookmarkStart w:name="z35094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851"/>
    <w:bookmarkStart w:name="z35095" w:id="13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852"/>
    <w:bookmarkStart w:name="z35096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853"/>
    <w:bookmarkStart w:name="z35097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54"/>
    <w:bookmarkStart w:name="z35098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855"/>
    <w:bookmarkStart w:name="z35099" w:id="1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56"/>
    <w:bookmarkStart w:name="z35100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57"/>
    <w:bookmarkStart w:name="z35101" w:id="1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858"/>
    <w:bookmarkStart w:name="z35102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59"/>
    <w:bookmarkStart w:name="z35103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60"/>
    <w:bookmarkStart w:name="z35104" w:id="1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61"/>
    <w:bookmarkStart w:name="z35105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62"/>
    <w:bookmarkStart w:name="z35106" w:id="1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63"/>
    <w:bookmarkStart w:name="z35107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64"/>
    <w:bookmarkStart w:name="z35108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65"/>
    <w:bookmarkStart w:name="z35109" w:id="1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66"/>
    <w:bookmarkStart w:name="z35110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67"/>
    <w:bookmarkStart w:name="z44596" w:id="1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868"/>
    <w:bookmarkStart w:name="z44597" w:id="1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869"/>
    <w:bookmarkStart w:name="z44598" w:id="1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870"/>
    <w:bookmarkStart w:name="z44599" w:id="1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871"/>
    <w:bookmarkStart w:name="z44600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872"/>
    <w:bookmarkStart w:name="z44601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873"/>
    <w:bookmarkStart w:name="z44602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874"/>
    <w:bookmarkStart w:name="z44603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875"/>
    <w:bookmarkStart w:name="z44604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876"/>
    <w:bookmarkStart w:name="z44605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877"/>
    <w:bookmarkStart w:name="z44606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08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879"/>
    <w:bookmarkStart w:name="z44609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80"/>
    <w:bookmarkStart w:name="z44610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81"/>
    <w:bookmarkStart w:name="z44611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82"/>
    <w:bookmarkStart w:name="z44612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883"/>
    <w:bookmarkStart w:name="z44613" w:id="1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884"/>
    <w:bookmarkStart w:name="z35141" w:id="1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85"/>
    <w:bookmarkStart w:name="z35142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86"/>
    <w:bookmarkStart w:name="z35143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87"/>
    <w:bookmarkStart w:name="z35144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88"/>
    <w:bookmarkStart w:name="z35145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89"/>
    <w:bookmarkStart w:name="z35146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890"/>
    <w:bookmarkStart w:name="z35147" w:id="1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891"/>
    <w:bookmarkStart w:name="z35148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892"/>
    <w:bookmarkStart w:name="z35149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893"/>
    <w:bookmarkStart w:name="z35150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894"/>
    <w:bookmarkStart w:name="z35151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895"/>
    <w:bookmarkStart w:name="z35152" w:id="1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896"/>
    <w:bookmarkStart w:name="z35153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897"/>
    <w:bookmarkStart w:name="z35154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55" w:id="13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899"/>
    <w:bookmarkStart w:name="z35156" w:id="1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00"/>
    <w:bookmarkStart w:name="z35157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01"/>
    <w:bookmarkStart w:name="z35158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902"/>
    <w:bookmarkStart w:name="z35159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903"/>
    <w:bookmarkStart w:name="z35160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04"/>
    <w:bookmarkStart w:name="z35161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05"/>
    <w:bookmarkStart w:name="z35162" w:id="1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06"/>
    <w:bookmarkStart w:name="z35163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07"/>
    <w:bookmarkStart w:name="z35164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08"/>
    <w:bookmarkStart w:name="z35165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909"/>
    <w:bookmarkStart w:name="z35166" w:id="13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10"/>
    <w:bookmarkStart w:name="z35167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11"/>
    <w:bookmarkStart w:name="z35168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912"/>
    <w:bookmarkStart w:name="z35169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913"/>
    <w:bookmarkStart w:name="z35170" w:id="1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14"/>
    <w:bookmarkStart w:name="z35171" w:id="13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915"/>
    <w:bookmarkStart w:name="z35172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9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173" w:id="13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3917"/>
    <w:p>
      <w:pPr>
        <w:spacing w:after="0"/>
        <w:ind w:left="0"/>
        <w:jc w:val="both"/>
      </w:pPr>
      <w:bookmarkStart w:name="z35174" w:id="13918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175" w:id="13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919"/>
    <w:bookmarkStart w:name="z35176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77" w:id="1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921"/>
    <w:bookmarkStart w:name="z35178" w:id="1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922"/>
    <w:bookmarkStart w:name="z35179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923"/>
    <w:bookmarkStart w:name="z35180" w:id="1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924"/>
    <w:bookmarkStart w:name="z35181" w:id="1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925"/>
    <w:bookmarkStart w:name="z35182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926"/>
    <w:bookmarkStart w:name="z35183" w:id="1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39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84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3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85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929"/>
    <w:bookmarkStart w:name="z35186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930"/>
    <w:bookmarkStart w:name="z35187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931"/>
    <w:bookmarkStart w:name="z35188" w:id="1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932"/>
    <w:bookmarkStart w:name="z35189" w:id="13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933"/>
    <w:bookmarkStart w:name="z35190" w:id="1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934"/>
    <w:bookmarkStart w:name="z35191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935"/>
    <w:bookmarkStart w:name="z35192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936"/>
    <w:bookmarkStart w:name="z35193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937"/>
    <w:bookmarkStart w:name="z35194" w:id="1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38"/>
    <w:bookmarkStart w:name="z35195" w:id="1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939"/>
    <w:bookmarkStart w:name="z35196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40"/>
    <w:bookmarkStart w:name="z35197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941"/>
    <w:bookmarkStart w:name="z35198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942"/>
    <w:bookmarkStart w:name="z35199" w:id="1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943"/>
    <w:bookmarkStart w:name="z35200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944"/>
    <w:bookmarkStart w:name="z35201" w:id="1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945"/>
    <w:bookmarkStart w:name="z35202" w:id="1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946"/>
    <w:bookmarkStart w:name="z35203" w:id="1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947"/>
    <w:bookmarkStart w:name="z35204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948"/>
    <w:bookmarkStart w:name="z44614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949"/>
    <w:bookmarkStart w:name="z44615" w:id="1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950"/>
    <w:bookmarkStart w:name="z44616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951"/>
    <w:bookmarkStart w:name="z44617" w:id="1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952"/>
    <w:bookmarkStart w:name="z44618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53"/>
    <w:bookmarkStart w:name="z44619" w:id="1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954"/>
    <w:bookmarkStart w:name="z44620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55"/>
    <w:bookmarkStart w:name="z44621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56"/>
    <w:bookmarkStart w:name="z44622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57"/>
    <w:bookmarkStart w:name="z44623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58"/>
    <w:bookmarkStart w:name="z44624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9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26" w:id="1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3960"/>
    <w:bookmarkStart w:name="z44627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961"/>
    <w:bookmarkStart w:name="z44628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962"/>
    <w:bookmarkStart w:name="z44629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963"/>
    <w:bookmarkStart w:name="z44630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3964"/>
    <w:bookmarkStart w:name="z44631" w:id="1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3965"/>
    <w:bookmarkStart w:name="z35235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966"/>
    <w:bookmarkStart w:name="z35236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967"/>
    <w:bookmarkStart w:name="z35237" w:id="1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968"/>
    <w:bookmarkStart w:name="z35238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969"/>
    <w:bookmarkStart w:name="z35239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970"/>
    <w:bookmarkStart w:name="z35240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3971"/>
    <w:bookmarkStart w:name="z35241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972"/>
    <w:bookmarkStart w:name="z35242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3973"/>
    <w:bookmarkStart w:name="z35243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974"/>
    <w:bookmarkStart w:name="z35244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3975"/>
    <w:bookmarkStart w:name="z35245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976"/>
    <w:bookmarkStart w:name="z35246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977"/>
    <w:bookmarkStart w:name="z35247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978"/>
    <w:bookmarkStart w:name="z35248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49" w:id="13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980"/>
    <w:bookmarkStart w:name="z35250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81"/>
    <w:bookmarkStart w:name="z35251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82"/>
    <w:bookmarkStart w:name="z35252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983"/>
    <w:bookmarkStart w:name="z35253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984"/>
    <w:bookmarkStart w:name="z35254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85"/>
    <w:bookmarkStart w:name="z35255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86"/>
    <w:bookmarkStart w:name="z35256" w:id="1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87"/>
    <w:bookmarkStart w:name="z35257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88"/>
    <w:bookmarkStart w:name="z35258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89"/>
    <w:bookmarkStart w:name="z35259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990"/>
    <w:bookmarkStart w:name="z35260" w:id="13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91"/>
    <w:bookmarkStart w:name="z35261" w:id="1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92"/>
    <w:bookmarkStart w:name="z35262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993"/>
    <w:bookmarkStart w:name="z35263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994"/>
    <w:bookmarkStart w:name="z35264" w:id="1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95"/>
    <w:bookmarkStart w:name="z35265" w:id="13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996"/>
    <w:bookmarkStart w:name="z35266"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9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267" w:id="13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3998"/>
    <w:p>
      <w:pPr>
        <w:spacing w:after="0"/>
        <w:ind w:left="0"/>
        <w:jc w:val="both"/>
      </w:pPr>
      <w:bookmarkStart w:name="z35268" w:id="13999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269" w:id="14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00"/>
    <w:bookmarkStart w:name="z35270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1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02"/>
    <w:bookmarkStart w:name="z35272" w:id="1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003"/>
    <w:bookmarkStart w:name="z35273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04"/>
    <w:bookmarkStart w:name="z35274" w:id="1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05"/>
    <w:bookmarkStart w:name="z35275" w:id="1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006"/>
    <w:bookmarkStart w:name="z35276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007"/>
    <w:bookmarkStart w:name="z35277" w:id="1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Есиль, улица Достык, 13/3.</w:t>
      </w:r>
    </w:p>
    <w:bookmarkEnd w:id="14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8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0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9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010"/>
    <w:bookmarkStart w:name="z35280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011"/>
    <w:bookmarkStart w:name="z35281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012"/>
    <w:bookmarkStart w:name="z35282" w:id="1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013"/>
    <w:bookmarkStart w:name="z35283" w:id="14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014"/>
    <w:bookmarkStart w:name="z35284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015"/>
    <w:bookmarkStart w:name="z35285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016"/>
    <w:bookmarkStart w:name="z35286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017"/>
    <w:bookmarkStart w:name="z35287" w:id="1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18"/>
    <w:bookmarkStart w:name="z35288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19"/>
    <w:bookmarkStart w:name="z35289" w:id="1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020"/>
    <w:bookmarkStart w:name="z35290" w:id="1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021"/>
    <w:bookmarkStart w:name="z35291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22"/>
    <w:bookmarkStart w:name="z35292" w:id="1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23"/>
    <w:bookmarkStart w:name="z35293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024"/>
    <w:bookmarkStart w:name="z35294" w:id="1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025"/>
    <w:bookmarkStart w:name="z35295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026"/>
    <w:bookmarkStart w:name="z35296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27"/>
    <w:bookmarkStart w:name="z35297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028"/>
    <w:bookmarkStart w:name="z35298" w:id="1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029"/>
    <w:bookmarkStart w:name="z44632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030"/>
    <w:bookmarkStart w:name="z44633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031"/>
    <w:bookmarkStart w:name="z44634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032"/>
    <w:bookmarkStart w:name="z44635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033"/>
    <w:bookmarkStart w:name="z44636" w:id="1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034"/>
    <w:bookmarkStart w:name="z44637" w:id="1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035"/>
    <w:bookmarkStart w:name="z44638" w:id="1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036"/>
    <w:bookmarkStart w:name="z44639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037"/>
    <w:bookmarkStart w:name="z44640" w:id="1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038"/>
    <w:bookmarkStart w:name="z44641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039"/>
    <w:bookmarkStart w:name="z44642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0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44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041"/>
    <w:bookmarkStart w:name="z44645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042"/>
    <w:bookmarkStart w:name="z44646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43"/>
    <w:bookmarkStart w:name="z44647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44"/>
    <w:bookmarkStart w:name="z44648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045"/>
    <w:bookmarkStart w:name="z44649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046"/>
    <w:bookmarkStart w:name="z35329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47"/>
    <w:bookmarkStart w:name="z35330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48"/>
    <w:bookmarkStart w:name="z35331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49"/>
    <w:bookmarkStart w:name="z35332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50"/>
    <w:bookmarkStart w:name="z35333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51"/>
    <w:bookmarkStart w:name="z35334" w:id="1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052"/>
    <w:bookmarkStart w:name="z35335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053"/>
    <w:bookmarkStart w:name="z35336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054"/>
    <w:bookmarkStart w:name="z35337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055"/>
    <w:bookmarkStart w:name="z35338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056"/>
    <w:bookmarkStart w:name="z35339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057"/>
    <w:bookmarkStart w:name="z35340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058"/>
    <w:bookmarkStart w:name="z35341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059"/>
    <w:bookmarkStart w:name="z35342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43" w:id="14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061"/>
    <w:bookmarkStart w:name="z35344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62"/>
    <w:bookmarkStart w:name="z35345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63"/>
    <w:bookmarkStart w:name="z35346" w:id="1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064"/>
    <w:bookmarkStart w:name="z35347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065"/>
    <w:bookmarkStart w:name="z35348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066"/>
    <w:bookmarkStart w:name="z35349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067"/>
    <w:bookmarkStart w:name="z35350" w:id="1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068"/>
    <w:bookmarkStart w:name="z35351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069"/>
    <w:bookmarkStart w:name="z35352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070"/>
    <w:bookmarkStart w:name="z35353" w:id="1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071"/>
    <w:bookmarkStart w:name="z35354" w:id="14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072"/>
    <w:bookmarkStart w:name="z35355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073"/>
    <w:bookmarkStart w:name="z35356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074"/>
    <w:bookmarkStart w:name="z35357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075"/>
    <w:bookmarkStart w:name="z35358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76"/>
    <w:bookmarkStart w:name="z35359" w:id="14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077"/>
    <w:bookmarkStart w:name="z35360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0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823" w:id="14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республиканского государственного учреждения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165-1 в соответствии с приказом Председателя Комитета санитарно-эпидемиологического контроля Министерства здравоохранения РК от 25.05.2023 </w:t>
      </w:r>
      <w:r>
        <w:rPr>
          <w:rFonts w:ascii="Times New Roman"/>
          <w:b w:val="false"/>
          <w:i w:val="false"/>
          <w:color w:val="ff0000"/>
          <w:sz w:val="28"/>
        </w:rPr>
        <w:t>№ 57-НҚ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824" w:id="14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80"/>
    <w:bookmarkStart w:name="z45825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081"/>
    <w:bookmarkStart w:name="z45826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82"/>
    <w:bookmarkStart w:name="z45827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083"/>
    <w:bookmarkStart w:name="z45828" w:id="1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84"/>
    <w:bookmarkStart w:name="z45829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85"/>
    <w:bookmarkStart w:name="z45830" w:id="1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086"/>
    <w:bookmarkStart w:name="z45831" w:id="1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087"/>
    <w:bookmarkStart w:name="z45832" w:id="1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088"/>
    <w:bookmarkStart w:name="z45833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089"/>
    <w:bookmarkStart w:name="z45834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090"/>
    <w:bookmarkStart w:name="z45835" w:id="1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091"/>
    <w:bookmarkStart w:name="z45836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092"/>
    <w:bookmarkStart w:name="z45837" w:id="1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093"/>
    <w:bookmarkStart w:name="z45838" w:id="14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094"/>
    <w:bookmarkStart w:name="z45839" w:id="1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095"/>
    <w:bookmarkStart w:name="z45840" w:id="1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096"/>
    <w:bookmarkStart w:name="z45841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097"/>
    <w:bookmarkStart w:name="z45842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98"/>
    <w:bookmarkStart w:name="z45843" w:id="1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99"/>
    <w:bookmarkStart w:name="z45844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100"/>
    <w:bookmarkStart w:name="z45845" w:id="1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01"/>
    <w:bookmarkStart w:name="z45846" w:id="1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02"/>
    <w:bookmarkStart w:name="z45847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03"/>
    <w:bookmarkStart w:name="z45848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104"/>
    <w:bookmarkStart w:name="z45849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105"/>
    <w:bookmarkStart w:name="z45850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106"/>
    <w:bookmarkStart w:name="z45851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07"/>
    <w:bookmarkStart w:name="z45852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108"/>
    <w:bookmarkStart w:name="z45853" w:id="1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109"/>
    <w:bookmarkStart w:name="z45854" w:id="1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110"/>
    <w:bookmarkStart w:name="z45855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11"/>
    <w:bookmarkStart w:name="z45856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112"/>
    <w:bookmarkStart w:name="z45857" w:id="1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113"/>
    <w:bookmarkStart w:name="z45858" w:id="1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114"/>
    <w:bookmarkStart w:name="z45859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115"/>
    <w:bookmarkStart w:name="z45860" w:id="1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116"/>
    <w:bookmarkStart w:name="z45861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117"/>
    <w:bookmarkStart w:name="z45862" w:id="1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118"/>
    <w:bookmarkStart w:name="z45863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119"/>
    <w:bookmarkStart w:name="z45864" w:id="1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120"/>
    <w:bookmarkStart w:name="z45865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121"/>
    <w:bookmarkStart w:name="z45866" w:id="1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122"/>
    <w:bookmarkStart w:name="z45867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123"/>
    <w:bookmarkStart w:name="z45868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14124"/>
    <w:bookmarkStart w:name="z45869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предоставление сведений для учета и мониторинга коллекционной деятельности;</w:t>
      </w:r>
    </w:p>
    <w:bookmarkEnd w:id="14125"/>
    <w:bookmarkStart w:name="z45870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126"/>
    <w:bookmarkStart w:name="z45871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127"/>
    <w:bookmarkStart w:name="z45872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14128"/>
    <w:bookmarkStart w:name="z45873" w:id="1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4129"/>
    <w:bookmarkStart w:name="z45874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130"/>
    <w:bookmarkStart w:name="z45875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4131"/>
    <w:bookmarkStart w:name="z45876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обращением медицинских отходов;</w:t>
      </w:r>
    </w:p>
    <w:bookmarkEnd w:id="14132"/>
    <w:bookmarkStart w:name="z45877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4133"/>
    <w:bookmarkStart w:name="z45878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134"/>
    <w:bookmarkStart w:name="z45879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14135"/>
    <w:bookmarkStart w:name="z45880" w:id="1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136"/>
    <w:bookmarkStart w:name="z45881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14137"/>
    <w:bookmarkStart w:name="z45882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138"/>
    <w:bookmarkStart w:name="z45883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139"/>
    <w:bookmarkStart w:name="z45884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законами, актами Президента и Правительства Республики Казахстан.</w:t>
      </w:r>
    </w:p>
    <w:bookmarkEnd w:id="14140"/>
    <w:bookmarkStart w:name="z45885" w:id="14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141"/>
    <w:bookmarkStart w:name="z45886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42"/>
    <w:bookmarkStart w:name="z45887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43"/>
    <w:bookmarkStart w:name="z45888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144"/>
    <w:bookmarkStart w:name="z45889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145"/>
    <w:bookmarkStart w:name="z45890" w:id="1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46"/>
    <w:bookmarkStart w:name="z45891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47"/>
    <w:bookmarkStart w:name="z45892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48"/>
    <w:bookmarkStart w:name="z45893" w:id="1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49"/>
    <w:bookmarkStart w:name="z45894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50"/>
    <w:bookmarkStart w:name="z45895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151"/>
    <w:bookmarkStart w:name="z45896" w:id="14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52"/>
    <w:bookmarkStart w:name="z45897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53"/>
    <w:bookmarkStart w:name="z45898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54"/>
    <w:bookmarkStart w:name="z45899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155"/>
    <w:bookmarkStart w:name="z45900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56"/>
    <w:bookmarkStart w:name="z45901" w:id="14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157"/>
    <w:bookmarkStart w:name="z45902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361" w:id="14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159"/>
    <w:p>
      <w:pPr>
        <w:spacing w:after="0"/>
        <w:ind w:left="0"/>
        <w:jc w:val="both"/>
      </w:pPr>
      <w:bookmarkStart w:name="z35362" w:id="1416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363" w:id="14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61"/>
    <w:bookmarkStart w:name="z35364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65" w:id="1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163"/>
    <w:bookmarkStart w:name="z35366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164"/>
    <w:bookmarkStart w:name="z35367" w:id="1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165"/>
    <w:bookmarkStart w:name="z35368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66"/>
    <w:bookmarkStart w:name="z35369" w:id="1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167"/>
    <w:bookmarkStart w:name="z35370" w:id="1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168"/>
    <w:bookmarkStart w:name="z35371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2" w:id="1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3" w:id="1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171"/>
    <w:bookmarkStart w:name="z35374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172"/>
    <w:bookmarkStart w:name="z35375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173"/>
    <w:bookmarkStart w:name="z35376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174"/>
    <w:bookmarkStart w:name="z35377" w:id="14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175"/>
    <w:bookmarkStart w:name="z35378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176"/>
    <w:bookmarkStart w:name="z35379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177"/>
    <w:bookmarkStart w:name="z35380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178"/>
    <w:bookmarkStart w:name="z35381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179"/>
    <w:bookmarkStart w:name="z35382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80"/>
    <w:bookmarkStart w:name="z35383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181"/>
    <w:bookmarkStart w:name="z35384" w:id="1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82"/>
    <w:bookmarkStart w:name="z35385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83"/>
    <w:bookmarkStart w:name="z35386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84"/>
    <w:bookmarkStart w:name="z35387" w:id="1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185"/>
    <w:bookmarkStart w:name="z35388" w:id="1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186"/>
    <w:bookmarkStart w:name="z35389" w:id="1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187"/>
    <w:bookmarkStart w:name="z35390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88"/>
    <w:bookmarkStart w:name="z35391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189"/>
    <w:bookmarkStart w:name="z35392" w:id="1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190"/>
    <w:bookmarkStart w:name="z44650" w:id="1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191"/>
    <w:bookmarkStart w:name="z44651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92"/>
    <w:bookmarkStart w:name="z44652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193"/>
    <w:bookmarkStart w:name="z44653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194"/>
    <w:bookmarkStart w:name="z44654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195"/>
    <w:bookmarkStart w:name="z44655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196"/>
    <w:bookmarkStart w:name="z44656" w:id="1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197"/>
    <w:bookmarkStart w:name="z44657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198"/>
    <w:bookmarkStart w:name="z44658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199"/>
    <w:bookmarkStart w:name="z44659" w:id="1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200"/>
    <w:bookmarkStart w:name="z44660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62" w:id="1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202"/>
    <w:bookmarkStart w:name="z44663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03"/>
    <w:bookmarkStart w:name="z44664" w:id="1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04"/>
    <w:bookmarkStart w:name="z44665" w:id="1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05"/>
    <w:bookmarkStart w:name="z44666" w:id="1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206"/>
    <w:bookmarkStart w:name="z44667" w:id="1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207"/>
    <w:bookmarkStart w:name="z35423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08"/>
    <w:bookmarkStart w:name="z35424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09"/>
    <w:bookmarkStart w:name="z35425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10"/>
    <w:bookmarkStart w:name="z35426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211"/>
    <w:bookmarkStart w:name="z35427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212"/>
    <w:bookmarkStart w:name="z35428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213"/>
    <w:bookmarkStart w:name="z35429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214"/>
    <w:bookmarkStart w:name="z35430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215"/>
    <w:bookmarkStart w:name="z35431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216"/>
    <w:bookmarkStart w:name="z35432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217"/>
    <w:bookmarkStart w:name="z35433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218"/>
    <w:bookmarkStart w:name="z35434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219"/>
    <w:bookmarkStart w:name="z35435" w:id="1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220"/>
    <w:bookmarkStart w:name="z35436" w:id="1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2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37" w:id="14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222"/>
    <w:bookmarkStart w:name="z35438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23"/>
    <w:bookmarkStart w:name="z35439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24"/>
    <w:bookmarkStart w:name="z35440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225"/>
    <w:bookmarkStart w:name="z35441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226"/>
    <w:bookmarkStart w:name="z35442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27"/>
    <w:bookmarkStart w:name="z35443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28"/>
    <w:bookmarkStart w:name="z35444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29"/>
    <w:bookmarkStart w:name="z35445" w:id="1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30"/>
    <w:bookmarkStart w:name="z35446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231"/>
    <w:bookmarkStart w:name="z35447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232"/>
    <w:bookmarkStart w:name="z35448" w:id="14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233"/>
    <w:bookmarkStart w:name="z35449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234"/>
    <w:bookmarkStart w:name="z35450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235"/>
    <w:bookmarkStart w:name="z35451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236"/>
    <w:bookmarkStart w:name="z35452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37"/>
    <w:bookmarkStart w:name="z35453" w:id="14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38"/>
    <w:bookmarkStart w:name="z35454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455" w:id="14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240"/>
    <w:bookmarkStart w:name="z35456" w:id="1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241"/>
    <w:bookmarkStart w:name="z35457" w:id="14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42"/>
    <w:bookmarkStart w:name="z35458" w:id="1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243"/>
    <w:bookmarkStart w:name="z35459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44"/>
    <w:bookmarkStart w:name="z35460" w:id="1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45"/>
    <w:bookmarkStart w:name="z35461" w:id="1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46"/>
    <w:bookmarkStart w:name="z35462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47"/>
    <w:bookmarkStart w:name="z35463" w:id="1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48"/>
    <w:bookmarkStart w:name="z35464" w:id="1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49"/>
    <w:bookmarkStart w:name="z35465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140700, Республика Казахстан, Павлодарская область, район Аққулы, село Аққулы, улица Амангельды, зд.43.</w:t>
      </w:r>
    </w:p>
    <w:bookmarkEnd w:id="14250"/>
    <w:bookmarkStart w:name="z35466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251"/>
    <w:bookmarkStart w:name="z35467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252"/>
    <w:bookmarkStart w:name="z35468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253"/>
    <w:bookmarkStart w:name="z35469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254"/>
    <w:bookmarkStart w:name="z35470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255"/>
    <w:bookmarkStart w:name="z35471" w:id="14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256"/>
    <w:bookmarkStart w:name="z35472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257"/>
    <w:bookmarkStart w:name="z35473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258"/>
    <w:bookmarkStart w:name="z35474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259"/>
    <w:bookmarkStart w:name="z35475" w:id="1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260"/>
    <w:bookmarkStart w:name="z35476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261"/>
    <w:bookmarkStart w:name="z35477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262"/>
    <w:bookmarkStart w:name="z35478" w:id="1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263"/>
    <w:bookmarkStart w:name="z35479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264"/>
    <w:bookmarkStart w:name="z35480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265"/>
    <w:bookmarkStart w:name="z35481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266"/>
    <w:bookmarkStart w:name="z35482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267"/>
    <w:bookmarkStart w:name="z35483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268"/>
    <w:bookmarkStart w:name="z35484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269"/>
    <w:bookmarkStart w:name="z35485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270"/>
    <w:bookmarkStart w:name="z35486" w:id="1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271"/>
    <w:bookmarkStart w:name="z44668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272"/>
    <w:bookmarkStart w:name="z44669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273"/>
    <w:bookmarkStart w:name="z44670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274"/>
    <w:bookmarkStart w:name="z44671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275"/>
    <w:bookmarkStart w:name="z44672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276"/>
    <w:bookmarkStart w:name="z44673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277"/>
    <w:bookmarkStart w:name="z44674" w:id="1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278"/>
    <w:bookmarkStart w:name="z44675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279"/>
    <w:bookmarkStart w:name="z44676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280"/>
    <w:bookmarkStart w:name="z44677" w:id="1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281"/>
    <w:bookmarkStart w:name="z44678" w:id="1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80" w:id="1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283"/>
    <w:bookmarkStart w:name="z44681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84"/>
    <w:bookmarkStart w:name="z44682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85"/>
    <w:bookmarkStart w:name="z44683" w:id="1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86"/>
    <w:bookmarkStart w:name="z44684" w:id="1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287"/>
    <w:bookmarkStart w:name="z44685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288"/>
    <w:bookmarkStart w:name="z35517" w:id="1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89"/>
    <w:bookmarkStart w:name="z35518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90"/>
    <w:bookmarkStart w:name="z35519" w:id="1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91"/>
    <w:bookmarkStart w:name="z35520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292"/>
    <w:bookmarkStart w:name="z35521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293"/>
    <w:bookmarkStart w:name="z35522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294"/>
    <w:bookmarkStart w:name="z35523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295"/>
    <w:bookmarkStart w:name="z35524" w:id="1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296"/>
    <w:bookmarkStart w:name="z35525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297"/>
    <w:bookmarkStart w:name="z35526" w:id="1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298"/>
    <w:bookmarkStart w:name="z35527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299"/>
    <w:bookmarkStart w:name="z35528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00"/>
    <w:bookmarkStart w:name="z35529" w:id="1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01"/>
    <w:bookmarkStart w:name="z35530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31" w:id="14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303"/>
    <w:bookmarkStart w:name="z35532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04"/>
    <w:bookmarkStart w:name="z35533" w:id="1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05"/>
    <w:bookmarkStart w:name="z35534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306"/>
    <w:bookmarkStart w:name="z35535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307"/>
    <w:bookmarkStart w:name="z35536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08"/>
    <w:bookmarkStart w:name="z35537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09"/>
    <w:bookmarkStart w:name="z35538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10"/>
    <w:bookmarkStart w:name="z35539" w:id="1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311"/>
    <w:bookmarkStart w:name="z35540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12"/>
    <w:bookmarkStart w:name="z35541" w:id="1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13"/>
    <w:bookmarkStart w:name="z35542" w:id="14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14"/>
    <w:bookmarkStart w:name="z35543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15"/>
    <w:bookmarkStart w:name="z35544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16"/>
    <w:bookmarkStart w:name="z35545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17"/>
    <w:bookmarkStart w:name="z35546" w:id="1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18"/>
    <w:bookmarkStart w:name="z35547" w:id="14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19"/>
    <w:bookmarkStart w:name="z35548" w:id="1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549" w:id="14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321"/>
    <w:bookmarkStart w:name="z35550" w:id="1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322"/>
    <w:bookmarkStart w:name="z35551" w:id="14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323"/>
    <w:bookmarkStart w:name="z35552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324"/>
    <w:bookmarkStart w:name="z35553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325"/>
    <w:bookmarkStart w:name="z35554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326"/>
    <w:bookmarkStart w:name="z35555" w:id="1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327"/>
    <w:bookmarkStart w:name="z35556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28"/>
    <w:bookmarkStart w:name="z35557" w:id="1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329"/>
    <w:bookmarkStart w:name="z35558" w:id="1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330"/>
    <w:bookmarkStart w:name="z35559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140100, Республика Казахстан, Павлодарская область, город Аксу, улица Астана, зд.9.</w:t>
      </w:r>
    </w:p>
    <w:bookmarkEnd w:id="14331"/>
    <w:bookmarkStart w:name="z35560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332"/>
    <w:bookmarkStart w:name="z35561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333"/>
    <w:bookmarkStart w:name="z35562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334"/>
    <w:bookmarkStart w:name="z35563" w:id="1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35"/>
    <w:bookmarkStart w:name="z35564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36"/>
    <w:bookmarkStart w:name="z35565" w:id="14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37"/>
    <w:bookmarkStart w:name="z35566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38"/>
    <w:bookmarkStart w:name="z35567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39"/>
    <w:bookmarkStart w:name="z35568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40"/>
    <w:bookmarkStart w:name="z35569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41"/>
    <w:bookmarkStart w:name="z35570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42"/>
    <w:bookmarkStart w:name="z35571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43"/>
    <w:bookmarkStart w:name="z35572" w:id="1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44"/>
    <w:bookmarkStart w:name="z35573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45"/>
    <w:bookmarkStart w:name="z35574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46"/>
    <w:bookmarkStart w:name="z35575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347"/>
    <w:bookmarkStart w:name="z35576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348"/>
    <w:bookmarkStart w:name="z35577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349"/>
    <w:bookmarkStart w:name="z35578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350"/>
    <w:bookmarkStart w:name="z35579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351"/>
    <w:bookmarkStart w:name="z35580" w:id="1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352"/>
    <w:bookmarkStart w:name="z44686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353"/>
    <w:bookmarkStart w:name="z44687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354"/>
    <w:bookmarkStart w:name="z44688" w:id="1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355"/>
    <w:bookmarkStart w:name="z44689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356"/>
    <w:bookmarkStart w:name="z44690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357"/>
    <w:bookmarkStart w:name="z44691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358"/>
    <w:bookmarkStart w:name="z44692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359"/>
    <w:bookmarkStart w:name="z44693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360"/>
    <w:bookmarkStart w:name="z44694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361"/>
    <w:bookmarkStart w:name="z44695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362"/>
    <w:bookmarkStart w:name="z44696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98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364"/>
    <w:bookmarkStart w:name="z44699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365"/>
    <w:bookmarkStart w:name="z44700" w:id="1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366"/>
    <w:bookmarkStart w:name="z44701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367"/>
    <w:bookmarkStart w:name="z44702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368"/>
    <w:bookmarkStart w:name="z44703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369"/>
    <w:bookmarkStart w:name="z35611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370"/>
    <w:bookmarkStart w:name="z35612" w:id="1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371"/>
    <w:bookmarkStart w:name="z35613" w:id="1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372"/>
    <w:bookmarkStart w:name="z35614" w:id="1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373"/>
    <w:bookmarkStart w:name="z35615" w:id="1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374"/>
    <w:bookmarkStart w:name="z35616" w:id="1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375"/>
    <w:bookmarkStart w:name="z35617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376"/>
    <w:bookmarkStart w:name="z35618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377"/>
    <w:bookmarkStart w:name="z35619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378"/>
    <w:bookmarkStart w:name="z35620" w:id="1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379"/>
    <w:bookmarkStart w:name="z35621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380"/>
    <w:bookmarkStart w:name="z35622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81"/>
    <w:bookmarkStart w:name="z35623" w:id="1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82"/>
    <w:bookmarkStart w:name="z35624" w:id="1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25" w:id="14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384"/>
    <w:bookmarkStart w:name="z35626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85"/>
    <w:bookmarkStart w:name="z35627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86"/>
    <w:bookmarkStart w:name="z35628" w:id="1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387"/>
    <w:bookmarkStart w:name="z35629" w:id="1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388"/>
    <w:bookmarkStart w:name="z35630" w:id="1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89"/>
    <w:bookmarkStart w:name="z35631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90"/>
    <w:bookmarkStart w:name="z35632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91"/>
    <w:bookmarkStart w:name="z35633" w:id="1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392"/>
    <w:bookmarkStart w:name="z35634" w:id="1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93"/>
    <w:bookmarkStart w:name="z35635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94"/>
    <w:bookmarkStart w:name="z35636" w:id="14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95"/>
    <w:bookmarkStart w:name="z35637" w:id="1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96"/>
    <w:bookmarkStart w:name="z35638" w:id="1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97"/>
    <w:bookmarkStart w:name="z35639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98"/>
    <w:bookmarkStart w:name="z35640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99"/>
    <w:bookmarkStart w:name="z35641" w:id="14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00"/>
    <w:bookmarkStart w:name="z35642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643" w:id="14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402"/>
    <w:bookmarkStart w:name="z35644" w:id="1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403"/>
    <w:bookmarkStart w:name="z35645" w:id="14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04"/>
    <w:bookmarkStart w:name="z35646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05"/>
    <w:bookmarkStart w:name="z35647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06"/>
    <w:bookmarkStart w:name="z35648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07"/>
    <w:bookmarkStart w:name="z35649" w:id="1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08"/>
    <w:bookmarkStart w:name="z35650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09"/>
    <w:bookmarkStart w:name="z35651" w:id="1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10"/>
    <w:bookmarkStart w:name="z35652" w:id="1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11"/>
    <w:bookmarkStart w:name="z35653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140200, Республика Казахстан, Павлодарская область, Актогайский район, село Актогай, ул.Махмета Каирбаева, д.103.</w:t>
      </w:r>
    </w:p>
    <w:bookmarkEnd w:id="14412"/>
    <w:bookmarkStart w:name="z35654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413"/>
    <w:bookmarkStart w:name="z35655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414"/>
    <w:bookmarkStart w:name="z35656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415"/>
    <w:bookmarkStart w:name="z35657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416"/>
    <w:bookmarkStart w:name="z35658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417"/>
    <w:bookmarkStart w:name="z35659" w:id="14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418"/>
    <w:bookmarkStart w:name="z35660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419"/>
    <w:bookmarkStart w:name="z35661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420"/>
    <w:bookmarkStart w:name="z35662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421"/>
    <w:bookmarkStart w:name="z35663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422"/>
    <w:bookmarkStart w:name="z35664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423"/>
    <w:bookmarkStart w:name="z35665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424"/>
    <w:bookmarkStart w:name="z35666" w:id="1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425"/>
    <w:bookmarkStart w:name="z35667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26"/>
    <w:bookmarkStart w:name="z35668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427"/>
    <w:bookmarkStart w:name="z35669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428"/>
    <w:bookmarkStart w:name="z35670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29"/>
    <w:bookmarkStart w:name="z35671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30"/>
    <w:bookmarkStart w:name="z35672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31"/>
    <w:bookmarkStart w:name="z35673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32"/>
    <w:bookmarkStart w:name="z35674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33"/>
    <w:bookmarkStart w:name="z44704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34"/>
    <w:bookmarkStart w:name="z44705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35"/>
    <w:bookmarkStart w:name="z44706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436"/>
    <w:bookmarkStart w:name="z44707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437"/>
    <w:bookmarkStart w:name="z44708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438"/>
    <w:bookmarkStart w:name="z44709" w:id="1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439"/>
    <w:bookmarkStart w:name="z44710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440"/>
    <w:bookmarkStart w:name="z44711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441"/>
    <w:bookmarkStart w:name="z44712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442"/>
    <w:bookmarkStart w:name="z44713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443"/>
    <w:bookmarkStart w:name="z44714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16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445"/>
    <w:bookmarkStart w:name="z44717" w:id="1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446"/>
    <w:bookmarkStart w:name="z44718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447"/>
    <w:bookmarkStart w:name="z44719" w:id="1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448"/>
    <w:bookmarkStart w:name="z44720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449"/>
    <w:bookmarkStart w:name="z44721" w:id="1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450"/>
    <w:bookmarkStart w:name="z35705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451"/>
    <w:bookmarkStart w:name="z35706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452"/>
    <w:bookmarkStart w:name="z35707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453"/>
    <w:bookmarkStart w:name="z35708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454"/>
    <w:bookmarkStart w:name="z35709" w:id="1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455"/>
    <w:bookmarkStart w:name="z35710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456"/>
    <w:bookmarkStart w:name="z35711" w:id="1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457"/>
    <w:bookmarkStart w:name="z35712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458"/>
    <w:bookmarkStart w:name="z35713" w:id="1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459"/>
    <w:bookmarkStart w:name="z35714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460"/>
    <w:bookmarkStart w:name="z35715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461"/>
    <w:bookmarkStart w:name="z35716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462"/>
    <w:bookmarkStart w:name="z35717" w:id="1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463"/>
    <w:bookmarkStart w:name="z35718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4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19" w:id="14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465"/>
    <w:bookmarkStart w:name="z35720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66"/>
    <w:bookmarkStart w:name="z35721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67"/>
    <w:bookmarkStart w:name="z35722" w:id="1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468"/>
    <w:bookmarkStart w:name="z35723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469"/>
    <w:bookmarkStart w:name="z35724" w:id="1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470"/>
    <w:bookmarkStart w:name="z35725" w:id="1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471"/>
    <w:bookmarkStart w:name="z35726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472"/>
    <w:bookmarkStart w:name="z35727" w:id="1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73"/>
    <w:bookmarkStart w:name="z35728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74"/>
    <w:bookmarkStart w:name="z35729" w:id="1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475"/>
    <w:bookmarkStart w:name="z35730" w:id="14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476"/>
    <w:bookmarkStart w:name="z35731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477"/>
    <w:bookmarkStart w:name="z35732" w:id="1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478"/>
    <w:bookmarkStart w:name="z35733"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479"/>
    <w:bookmarkStart w:name="z35734" w:id="1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80"/>
    <w:bookmarkStart w:name="z35735" w:id="14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81"/>
    <w:bookmarkStart w:name="z35736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737" w:id="14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483"/>
    <w:bookmarkStart w:name="z35738" w:id="1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484"/>
    <w:bookmarkStart w:name="z35739" w:id="14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85"/>
    <w:bookmarkStart w:name="z35740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86"/>
    <w:bookmarkStart w:name="z35741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87"/>
    <w:bookmarkStart w:name="z35742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88"/>
    <w:bookmarkStart w:name="z35743" w:id="1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89"/>
    <w:bookmarkStart w:name="z35744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90"/>
    <w:bookmarkStart w:name="z35745" w:id="1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91"/>
    <w:bookmarkStart w:name="z35746" w:id="1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92"/>
    <w:bookmarkStart w:name="z35747"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140300, Республика Казахстан, Павлодарская область, Баянаульский район, Баянаульский сельский округ, село Баянаул, ул.Каныша Сатпаева, зд.2.</w:t>
      </w:r>
    </w:p>
    <w:bookmarkEnd w:id="14493"/>
    <w:bookmarkStart w:name="z35748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494"/>
    <w:bookmarkStart w:name="z35749" w:id="1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495"/>
    <w:bookmarkStart w:name="z35750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496"/>
    <w:bookmarkStart w:name="z35751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497"/>
    <w:bookmarkStart w:name="z35752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498"/>
    <w:bookmarkStart w:name="z35753" w:id="14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499"/>
    <w:bookmarkStart w:name="z35754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00"/>
    <w:bookmarkStart w:name="z35755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01"/>
    <w:bookmarkStart w:name="z35756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02"/>
    <w:bookmarkStart w:name="z35757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03"/>
    <w:bookmarkStart w:name="z35758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04"/>
    <w:bookmarkStart w:name="z35759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505"/>
    <w:bookmarkStart w:name="z35760" w:id="1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06"/>
    <w:bookmarkStart w:name="z35761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07"/>
    <w:bookmarkStart w:name="z35762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08"/>
    <w:bookmarkStart w:name="z35763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509"/>
    <w:bookmarkStart w:name="z35764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510"/>
    <w:bookmarkStart w:name="z35765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511"/>
    <w:bookmarkStart w:name="z35766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512"/>
    <w:bookmarkStart w:name="z35767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513"/>
    <w:bookmarkStart w:name="z35768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514"/>
    <w:bookmarkStart w:name="z44722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515"/>
    <w:bookmarkStart w:name="z44723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516"/>
    <w:bookmarkStart w:name="z44724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517"/>
    <w:bookmarkStart w:name="z44725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518"/>
    <w:bookmarkStart w:name="z44726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519"/>
    <w:bookmarkStart w:name="z44727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520"/>
    <w:bookmarkStart w:name="z44728" w:id="1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521"/>
    <w:bookmarkStart w:name="z44729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522"/>
    <w:bookmarkStart w:name="z44730" w:id="1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23"/>
    <w:bookmarkStart w:name="z44731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24"/>
    <w:bookmarkStart w:name="z44732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34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526"/>
    <w:bookmarkStart w:name="z44735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527"/>
    <w:bookmarkStart w:name="z44736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28"/>
    <w:bookmarkStart w:name="z44737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529"/>
    <w:bookmarkStart w:name="z44738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530"/>
    <w:bookmarkStart w:name="z44739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531"/>
    <w:bookmarkStart w:name="z35799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532"/>
    <w:bookmarkStart w:name="z35800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533"/>
    <w:bookmarkStart w:name="z35801" w:id="1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534"/>
    <w:bookmarkStart w:name="z35802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535"/>
    <w:bookmarkStart w:name="z35803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536"/>
    <w:bookmarkStart w:name="z35804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537"/>
    <w:bookmarkStart w:name="z35805" w:id="1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538"/>
    <w:bookmarkStart w:name="z35806" w:id="1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539"/>
    <w:bookmarkStart w:name="z35807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540"/>
    <w:bookmarkStart w:name="z35808" w:id="1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541"/>
    <w:bookmarkStart w:name="z35809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542"/>
    <w:bookmarkStart w:name="z35810" w:id="1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543"/>
    <w:bookmarkStart w:name="z35811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544"/>
    <w:bookmarkStart w:name="z35812" w:id="1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5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13" w:id="14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546"/>
    <w:bookmarkStart w:name="z35814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47"/>
    <w:bookmarkStart w:name="z35815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48"/>
    <w:bookmarkStart w:name="z35816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549"/>
    <w:bookmarkStart w:name="z35817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550"/>
    <w:bookmarkStart w:name="z35818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551"/>
    <w:bookmarkStart w:name="z35819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552"/>
    <w:bookmarkStart w:name="z35820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553"/>
    <w:bookmarkStart w:name="z35821" w:id="1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554"/>
    <w:bookmarkStart w:name="z35822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555"/>
    <w:bookmarkStart w:name="z35823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556"/>
    <w:bookmarkStart w:name="z35824" w:id="14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557"/>
    <w:bookmarkStart w:name="z35825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558"/>
    <w:bookmarkStart w:name="z35826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559"/>
    <w:bookmarkStart w:name="z35827" w:id="1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560"/>
    <w:bookmarkStart w:name="z35828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61"/>
    <w:bookmarkStart w:name="z35829" w:id="14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562"/>
    <w:bookmarkStart w:name="z35830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5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831" w:id="14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564"/>
    <w:bookmarkStart w:name="z35832" w:id="1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565"/>
    <w:bookmarkStart w:name="z35833" w:id="14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566"/>
    <w:bookmarkStart w:name="z35834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567"/>
    <w:bookmarkStart w:name="z35835" w:id="1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568"/>
    <w:bookmarkStart w:name="z35836" w:id="1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569"/>
    <w:bookmarkStart w:name="z35837" w:id="1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570"/>
    <w:bookmarkStart w:name="z35838" w:id="1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571"/>
    <w:bookmarkStart w:name="z35839" w:id="1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572"/>
    <w:bookmarkStart w:name="z35840" w:id="1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573"/>
    <w:bookmarkStart w:name="z35841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141200, Республика Казахстан, Павлодарская область, город Экибастуз, ул. Әлия Молдағұлова, зд.81.</w:t>
      </w:r>
    </w:p>
    <w:bookmarkEnd w:id="14574"/>
    <w:bookmarkStart w:name="z35842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575"/>
    <w:bookmarkStart w:name="z35843" w:id="1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76"/>
    <w:bookmarkStart w:name="z35844"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77"/>
    <w:bookmarkStart w:name="z35845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78"/>
    <w:bookmarkStart w:name="z35846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79"/>
    <w:bookmarkStart w:name="z35847" w:id="14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80"/>
    <w:bookmarkStart w:name="z35848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81"/>
    <w:bookmarkStart w:name="z35849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82"/>
    <w:bookmarkStart w:name="z35850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83"/>
    <w:bookmarkStart w:name="z35851" w:id="1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84"/>
    <w:bookmarkStart w:name="z35852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85"/>
    <w:bookmarkStart w:name="z35853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586"/>
    <w:bookmarkStart w:name="z35854" w:id="1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87"/>
    <w:bookmarkStart w:name="z35855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88"/>
    <w:bookmarkStart w:name="z35856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89"/>
    <w:bookmarkStart w:name="z35857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590"/>
    <w:bookmarkStart w:name="z35858" w:id="1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591"/>
    <w:bookmarkStart w:name="z35859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592"/>
    <w:bookmarkStart w:name="z35860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593"/>
    <w:bookmarkStart w:name="z35861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594"/>
    <w:bookmarkStart w:name="z35862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595"/>
    <w:bookmarkStart w:name="z44740" w:id="1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596"/>
    <w:bookmarkStart w:name="z44741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597"/>
    <w:bookmarkStart w:name="z44742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598"/>
    <w:bookmarkStart w:name="z44743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599"/>
    <w:bookmarkStart w:name="z44744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600"/>
    <w:bookmarkStart w:name="z44745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601"/>
    <w:bookmarkStart w:name="z44746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602"/>
    <w:bookmarkStart w:name="z44747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603"/>
    <w:bookmarkStart w:name="z44748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604"/>
    <w:bookmarkStart w:name="z44749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605"/>
    <w:bookmarkStart w:name="z44750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52" w:id="1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607"/>
    <w:bookmarkStart w:name="z44753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08"/>
    <w:bookmarkStart w:name="z44754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09"/>
    <w:bookmarkStart w:name="z44755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10"/>
    <w:bookmarkStart w:name="z44756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611"/>
    <w:bookmarkStart w:name="z44757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612"/>
    <w:bookmarkStart w:name="z35893" w:id="1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613"/>
    <w:bookmarkStart w:name="z35894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614"/>
    <w:bookmarkStart w:name="z35895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615"/>
    <w:bookmarkStart w:name="z35896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616"/>
    <w:bookmarkStart w:name="z35897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617"/>
    <w:bookmarkStart w:name="z35898" w:id="1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618"/>
    <w:bookmarkStart w:name="z35899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619"/>
    <w:bookmarkStart w:name="z35900" w:id="1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620"/>
    <w:bookmarkStart w:name="z35901" w:id="1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621"/>
    <w:bookmarkStart w:name="z35902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622"/>
    <w:bookmarkStart w:name="z35903" w:id="1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623"/>
    <w:bookmarkStart w:name="z35904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624"/>
    <w:bookmarkStart w:name="z35905"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625"/>
    <w:bookmarkStart w:name="z35906" w:id="1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07" w:id="14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627"/>
    <w:bookmarkStart w:name="z35908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28"/>
    <w:bookmarkStart w:name="z35909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29"/>
    <w:bookmarkStart w:name="z35910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630"/>
    <w:bookmarkStart w:name="z35911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631"/>
    <w:bookmarkStart w:name="z35912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32"/>
    <w:bookmarkStart w:name="z35913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33"/>
    <w:bookmarkStart w:name="z35914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34"/>
    <w:bookmarkStart w:name="z35915" w:id="1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35"/>
    <w:bookmarkStart w:name="z35916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36"/>
    <w:bookmarkStart w:name="z35917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637"/>
    <w:bookmarkStart w:name="z35918" w:id="14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638"/>
    <w:bookmarkStart w:name="z35919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639"/>
    <w:bookmarkStart w:name="z35920" w:id="1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640"/>
    <w:bookmarkStart w:name="z35921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641"/>
    <w:bookmarkStart w:name="z35922" w:id="1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642"/>
    <w:bookmarkStart w:name="z35923" w:id="14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643"/>
    <w:bookmarkStart w:name="z35924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925" w:id="14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645"/>
    <w:bookmarkStart w:name="z35926" w:id="1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646"/>
    <w:bookmarkStart w:name="z35927" w:id="14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647"/>
    <w:bookmarkStart w:name="z35928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648"/>
    <w:bookmarkStart w:name="z35929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49"/>
    <w:bookmarkStart w:name="z35930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650"/>
    <w:bookmarkStart w:name="z35931" w:id="1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651"/>
    <w:bookmarkStart w:name="z35932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52"/>
    <w:bookmarkStart w:name="z35933" w:id="1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653"/>
    <w:bookmarkStart w:name="z35934" w:id="1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654"/>
    <w:bookmarkStart w:name="z35935" w:id="1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140500, Республика Казахстан, Павлодарская область, Иртышский район, Иртышский сельский округ, село Иртышск, ул. Кожаберген Батыра, д.15.</w:t>
      </w:r>
    </w:p>
    <w:bookmarkEnd w:id="14655"/>
    <w:bookmarkStart w:name="z35936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656"/>
    <w:bookmarkStart w:name="z35937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657"/>
    <w:bookmarkStart w:name="z35938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658"/>
    <w:bookmarkStart w:name="z35939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659"/>
    <w:bookmarkStart w:name="z35940"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660"/>
    <w:bookmarkStart w:name="z35941" w:id="14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661"/>
    <w:bookmarkStart w:name="z35942" w:id="1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662"/>
    <w:bookmarkStart w:name="z35943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663"/>
    <w:bookmarkStart w:name="z35944" w:id="1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664"/>
    <w:bookmarkStart w:name="z35945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665"/>
    <w:bookmarkStart w:name="z35946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66"/>
    <w:bookmarkStart w:name="z35947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667"/>
    <w:bookmarkStart w:name="z35948" w:id="1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68"/>
    <w:bookmarkStart w:name="z35949" w:id="1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69"/>
    <w:bookmarkStart w:name="z35950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70"/>
    <w:bookmarkStart w:name="z35951" w:id="1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71"/>
    <w:bookmarkStart w:name="z35952" w:id="1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672"/>
    <w:bookmarkStart w:name="z35953" w:id="1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673"/>
    <w:bookmarkStart w:name="z35954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74"/>
    <w:bookmarkStart w:name="z35955" w:id="1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75"/>
    <w:bookmarkStart w:name="z35956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676"/>
    <w:bookmarkStart w:name="z44758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677"/>
    <w:bookmarkStart w:name="z44759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678"/>
    <w:bookmarkStart w:name="z44760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679"/>
    <w:bookmarkStart w:name="z44761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680"/>
    <w:bookmarkStart w:name="z44762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681"/>
    <w:bookmarkStart w:name="z44763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682"/>
    <w:bookmarkStart w:name="z44764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683"/>
    <w:bookmarkStart w:name="z44765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684"/>
    <w:bookmarkStart w:name="z44766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685"/>
    <w:bookmarkStart w:name="z44767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686"/>
    <w:bookmarkStart w:name="z44768" w:id="1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70" w:id="1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688"/>
    <w:bookmarkStart w:name="z44771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89"/>
    <w:bookmarkStart w:name="z44772" w:id="1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90"/>
    <w:bookmarkStart w:name="z44773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91"/>
    <w:bookmarkStart w:name="z44774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692"/>
    <w:bookmarkStart w:name="z44775" w:id="1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693"/>
    <w:bookmarkStart w:name="z35987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694"/>
    <w:bookmarkStart w:name="z35988" w:id="1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695"/>
    <w:bookmarkStart w:name="z35989" w:id="1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696"/>
    <w:bookmarkStart w:name="z35990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697"/>
    <w:bookmarkStart w:name="z35991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698"/>
    <w:bookmarkStart w:name="z35992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699"/>
    <w:bookmarkStart w:name="z35993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00"/>
    <w:bookmarkStart w:name="z35994" w:id="1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701"/>
    <w:bookmarkStart w:name="z35995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02"/>
    <w:bookmarkStart w:name="z35996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703"/>
    <w:bookmarkStart w:name="z35997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04"/>
    <w:bookmarkStart w:name="z35998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05"/>
    <w:bookmarkStart w:name="z35999" w:id="1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06"/>
    <w:bookmarkStart w:name="z36000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01" w:id="14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708"/>
    <w:bookmarkStart w:name="z36002"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09"/>
    <w:bookmarkStart w:name="z36003" w:id="1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10"/>
    <w:bookmarkStart w:name="z36004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711"/>
    <w:bookmarkStart w:name="z36005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712"/>
    <w:bookmarkStart w:name="z36006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713"/>
    <w:bookmarkStart w:name="z36007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714"/>
    <w:bookmarkStart w:name="z36008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715"/>
    <w:bookmarkStart w:name="z36009" w:id="1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716"/>
    <w:bookmarkStart w:name="z36010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717"/>
    <w:bookmarkStart w:name="z36011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18"/>
    <w:bookmarkStart w:name="z36012" w:id="14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19"/>
    <w:bookmarkStart w:name="z36013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20"/>
    <w:bookmarkStart w:name="z36014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721"/>
    <w:bookmarkStart w:name="z36015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722"/>
    <w:bookmarkStart w:name="z36016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23"/>
    <w:bookmarkStart w:name="z36017" w:id="14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24"/>
    <w:bookmarkStart w:name="z36018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7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019" w:id="14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726"/>
    <w:bookmarkStart w:name="z36020" w:id="1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727"/>
    <w:bookmarkStart w:name="z36021" w:id="14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28"/>
    <w:bookmarkStart w:name="z36022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729"/>
    <w:bookmarkStart w:name="z36023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30"/>
    <w:bookmarkStart w:name="z36024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731"/>
    <w:bookmarkStart w:name="z36025" w:id="1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32"/>
    <w:bookmarkStart w:name="z36026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33"/>
    <w:bookmarkStart w:name="z36027" w:id="1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734"/>
    <w:bookmarkStart w:name="z36028" w:id="1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735"/>
    <w:bookmarkStart w:name="z36029" w:id="1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140400, Республика Казахстан, Павлодарская область, Железинский район, Железинский сельский округ, с.Железинка, ул. Квиткова , строение 19.</w:t>
      </w:r>
    </w:p>
    <w:bookmarkEnd w:id="14736"/>
    <w:bookmarkStart w:name="z36030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737"/>
    <w:bookmarkStart w:name="z36031" w:id="1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738"/>
    <w:bookmarkStart w:name="z36032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739"/>
    <w:bookmarkStart w:name="z36033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740"/>
    <w:bookmarkStart w:name="z36034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741"/>
    <w:bookmarkStart w:name="z36035" w:id="14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742"/>
    <w:bookmarkStart w:name="z36036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743"/>
    <w:bookmarkStart w:name="z36037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744"/>
    <w:bookmarkStart w:name="z36038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745"/>
    <w:bookmarkStart w:name="z36039" w:id="1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746"/>
    <w:bookmarkStart w:name="z36040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747"/>
    <w:bookmarkStart w:name="z36041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748"/>
    <w:bookmarkStart w:name="z36042" w:id="1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749"/>
    <w:bookmarkStart w:name="z36043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750"/>
    <w:bookmarkStart w:name="z36044" w:id="1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751"/>
    <w:bookmarkStart w:name="z36045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752"/>
    <w:bookmarkStart w:name="z36046" w:id="1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753"/>
    <w:bookmarkStart w:name="z36047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754"/>
    <w:bookmarkStart w:name="z36048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755"/>
    <w:bookmarkStart w:name="z36049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756"/>
    <w:bookmarkStart w:name="z36050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757"/>
    <w:bookmarkStart w:name="z44776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758"/>
    <w:bookmarkStart w:name="z44777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759"/>
    <w:bookmarkStart w:name="z44778" w:id="1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760"/>
    <w:bookmarkStart w:name="z44779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761"/>
    <w:bookmarkStart w:name="z44780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762"/>
    <w:bookmarkStart w:name="z44781" w:id="1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763"/>
    <w:bookmarkStart w:name="z44782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764"/>
    <w:bookmarkStart w:name="z44783" w:id="1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765"/>
    <w:bookmarkStart w:name="z44784" w:id="1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766"/>
    <w:bookmarkStart w:name="z44785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767"/>
    <w:bookmarkStart w:name="z44786" w:id="1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7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88" w:id="1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769"/>
    <w:bookmarkStart w:name="z44789" w:id="1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770"/>
    <w:bookmarkStart w:name="z44790" w:id="1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771"/>
    <w:bookmarkStart w:name="z44791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772"/>
    <w:bookmarkStart w:name="z44792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773"/>
    <w:bookmarkStart w:name="z44793" w:id="1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774"/>
    <w:bookmarkStart w:name="z36081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775"/>
    <w:bookmarkStart w:name="z36082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776"/>
    <w:bookmarkStart w:name="z36083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777"/>
    <w:bookmarkStart w:name="z36084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778"/>
    <w:bookmarkStart w:name="z36085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779"/>
    <w:bookmarkStart w:name="z36086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780"/>
    <w:bookmarkStart w:name="z36087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81"/>
    <w:bookmarkStart w:name="z36088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782"/>
    <w:bookmarkStart w:name="z36089" w:id="1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83"/>
    <w:bookmarkStart w:name="z36090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784"/>
    <w:bookmarkStart w:name="z36091" w:id="1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85"/>
    <w:bookmarkStart w:name="z36092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86"/>
    <w:bookmarkStart w:name="z36093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87"/>
    <w:bookmarkStart w:name="z36094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95" w:id="14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789"/>
    <w:bookmarkStart w:name="z36096" w:id="1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90"/>
    <w:bookmarkStart w:name="z36097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91"/>
    <w:bookmarkStart w:name="z36098" w:id="1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792"/>
    <w:bookmarkStart w:name="z36099"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793"/>
    <w:bookmarkStart w:name="z36100" w:id="1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794"/>
    <w:bookmarkStart w:name="z36101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795"/>
    <w:bookmarkStart w:name="z36102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796"/>
    <w:bookmarkStart w:name="z36103" w:id="1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797"/>
    <w:bookmarkStart w:name="z36104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798"/>
    <w:bookmarkStart w:name="z36105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99"/>
    <w:bookmarkStart w:name="z36106" w:id="14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00"/>
    <w:bookmarkStart w:name="z36107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01"/>
    <w:bookmarkStart w:name="z36108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802"/>
    <w:bookmarkStart w:name="z36109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803"/>
    <w:bookmarkStart w:name="z36110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04"/>
    <w:bookmarkStart w:name="z36111" w:id="14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05"/>
    <w:bookmarkStart w:name="z36112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8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113" w:id="14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807"/>
    <w:bookmarkStart w:name="z36114" w:id="1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808"/>
    <w:bookmarkStart w:name="z36115" w:id="14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09"/>
    <w:bookmarkStart w:name="z36116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810"/>
    <w:bookmarkStart w:name="z36117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11"/>
    <w:bookmarkStart w:name="z36118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812"/>
    <w:bookmarkStart w:name="z36119" w:id="1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813"/>
    <w:bookmarkStart w:name="z36120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14"/>
    <w:bookmarkStart w:name="z36121" w:id="1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15"/>
    <w:bookmarkStart w:name="z36122" w:id="1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16"/>
    <w:bookmarkStart w:name="z36123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140800, Республика Казахстан, Павлодарская область, Майский район, село Коктобе, ул. Баймуратова, зд.29/1.</w:t>
      </w:r>
    </w:p>
    <w:bookmarkEnd w:id="14817"/>
    <w:bookmarkStart w:name="z36124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818"/>
    <w:bookmarkStart w:name="z36125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819"/>
    <w:bookmarkStart w:name="z36126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820"/>
    <w:bookmarkStart w:name="z36127" w:id="1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821"/>
    <w:bookmarkStart w:name="z36128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822"/>
    <w:bookmarkStart w:name="z36129" w:id="14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823"/>
    <w:bookmarkStart w:name="z36130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824"/>
    <w:bookmarkStart w:name="z36131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825"/>
    <w:bookmarkStart w:name="z36132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826"/>
    <w:bookmarkStart w:name="z36133" w:id="1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27"/>
    <w:bookmarkStart w:name="z36134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28"/>
    <w:bookmarkStart w:name="z36135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29"/>
    <w:bookmarkStart w:name="z36136" w:id="1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30"/>
    <w:bookmarkStart w:name="z36137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31"/>
    <w:bookmarkStart w:name="z36138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832"/>
    <w:bookmarkStart w:name="z36139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833"/>
    <w:bookmarkStart w:name="z36140" w:id="1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834"/>
    <w:bookmarkStart w:name="z36141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835"/>
    <w:bookmarkStart w:name="z36142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836"/>
    <w:bookmarkStart w:name="z36143" w:id="1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837"/>
    <w:bookmarkStart w:name="z36144" w:id="1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838"/>
    <w:bookmarkStart w:name="z44794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839"/>
    <w:bookmarkStart w:name="z44795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840"/>
    <w:bookmarkStart w:name="z44796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841"/>
    <w:bookmarkStart w:name="z44797" w:id="1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842"/>
    <w:bookmarkStart w:name="z44798" w:id="1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843"/>
    <w:bookmarkStart w:name="z44799" w:id="1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844"/>
    <w:bookmarkStart w:name="z44800" w:id="1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845"/>
    <w:bookmarkStart w:name="z44801" w:id="1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846"/>
    <w:bookmarkStart w:name="z44802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847"/>
    <w:bookmarkStart w:name="z44803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848"/>
    <w:bookmarkStart w:name="z44804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06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850"/>
    <w:bookmarkStart w:name="z44807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851"/>
    <w:bookmarkStart w:name="z44808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52"/>
    <w:bookmarkStart w:name="z44809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853"/>
    <w:bookmarkStart w:name="z44810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854"/>
    <w:bookmarkStart w:name="z44811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855"/>
    <w:bookmarkStart w:name="z36175" w:id="1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856"/>
    <w:bookmarkStart w:name="z36176" w:id="1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857"/>
    <w:bookmarkStart w:name="z36177" w:id="1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858"/>
    <w:bookmarkStart w:name="z36178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859"/>
    <w:bookmarkStart w:name="z36179" w:id="1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860"/>
    <w:bookmarkStart w:name="z36180" w:id="1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861"/>
    <w:bookmarkStart w:name="z36181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862"/>
    <w:bookmarkStart w:name="z36182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863"/>
    <w:bookmarkStart w:name="z36183" w:id="1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864"/>
    <w:bookmarkStart w:name="z36184" w:id="1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865"/>
    <w:bookmarkStart w:name="z36185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866"/>
    <w:bookmarkStart w:name="z36186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867"/>
    <w:bookmarkStart w:name="z36187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868"/>
    <w:bookmarkStart w:name="z36188" w:id="1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8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89" w:id="14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870"/>
    <w:bookmarkStart w:name="z36190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71"/>
    <w:bookmarkStart w:name="z36191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72"/>
    <w:bookmarkStart w:name="z36192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873"/>
    <w:bookmarkStart w:name="z36193" w:id="1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874"/>
    <w:bookmarkStart w:name="z36194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75"/>
    <w:bookmarkStart w:name="z36195"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76"/>
    <w:bookmarkStart w:name="z36196" w:id="1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77"/>
    <w:bookmarkStart w:name="z36197" w:id="1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78"/>
    <w:bookmarkStart w:name="z36198" w:id="1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79"/>
    <w:bookmarkStart w:name="z36199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880"/>
    <w:bookmarkStart w:name="z36200" w:id="14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81"/>
    <w:bookmarkStart w:name="z36201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82"/>
    <w:bookmarkStart w:name="z36202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883"/>
    <w:bookmarkStart w:name="z36203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884"/>
    <w:bookmarkStart w:name="z36204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85"/>
    <w:bookmarkStart w:name="z36205" w:id="14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86"/>
    <w:bookmarkStart w:name="z36206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207" w:id="14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888"/>
    <w:bookmarkStart w:name="z36208" w:id="1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889"/>
    <w:bookmarkStart w:name="z36209" w:id="14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90"/>
    <w:bookmarkStart w:name="z36210" w:id="1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891"/>
    <w:bookmarkStart w:name="z36211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92"/>
    <w:bookmarkStart w:name="z36212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893"/>
    <w:bookmarkStart w:name="z36213" w:id="1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894"/>
    <w:bookmarkStart w:name="z36214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95"/>
    <w:bookmarkStart w:name="z36215" w:id="1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96"/>
    <w:bookmarkStart w:name="z36216" w:id="1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97"/>
    <w:bookmarkStart w:name="z36217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Луначарского, строение 13.</w:t>
      </w:r>
    </w:p>
    <w:bookmarkEnd w:id="14898"/>
    <w:bookmarkStart w:name="z36218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899"/>
    <w:bookmarkStart w:name="z36219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900"/>
    <w:bookmarkStart w:name="z36220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901"/>
    <w:bookmarkStart w:name="z36221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902"/>
    <w:bookmarkStart w:name="z36222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903"/>
    <w:bookmarkStart w:name="z36223" w:id="14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904"/>
    <w:bookmarkStart w:name="z36224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905"/>
    <w:bookmarkStart w:name="z36225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906"/>
    <w:bookmarkStart w:name="z36226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907"/>
    <w:bookmarkStart w:name="z36227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08"/>
    <w:bookmarkStart w:name="z36228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09"/>
    <w:bookmarkStart w:name="z36229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910"/>
    <w:bookmarkStart w:name="z36230"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11"/>
    <w:bookmarkStart w:name="z36231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912"/>
    <w:bookmarkStart w:name="z36232" w:id="1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13"/>
    <w:bookmarkStart w:name="z36233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14"/>
    <w:bookmarkStart w:name="z36234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15"/>
    <w:bookmarkStart w:name="z36235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16"/>
    <w:bookmarkStart w:name="z36236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17"/>
    <w:bookmarkStart w:name="z36237" w:id="1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18"/>
    <w:bookmarkStart w:name="z36238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919"/>
    <w:bookmarkStart w:name="z44812" w:id="1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20"/>
    <w:bookmarkStart w:name="z44813" w:id="1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21"/>
    <w:bookmarkStart w:name="z44814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22"/>
    <w:bookmarkStart w:name="z44815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23"/>
    <w:bookmarkStart w:name="z44816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24"/>
    <w:bookmarkStart w:name="z44817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925"/>
    <w:bookmarkStart w:name="z44818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926"/>
    <w:bookmarkStart w:name="z44819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927"/>
    <w:bookmarkStart w:name="z44820" w:id="1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928"/>
    <w:bookmarkStart w:name="z44821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929"/>
    <w:bookmarkStart w:name="z44822" w:id="1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9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24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4931"/>
    <w:bookmarkStart w:name="z44825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932"/>
    <w:bookmarkStart w:name="z44826" w:id="1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933"/>
    <w:bookmarkStart w:name="z44827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934"/>
    <w:bookmarkStart w:name="z44828" w:id="1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4935"/>
    <w:bookmarkStart w:name="z44829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4936"/>
    <w:bookmarkStart w:name="z36269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937"/>
    <w:bookmarkStart w:name="z36270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938"/>
    <w:bookmarkStart w:name="z36271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939"/>
    <w:bookmarkStart w:name="z36272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940"/>
    <w:bookmarkStart w:name="z36273" w:id="1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941"/>
    <w:bookmarkStart w:name="z36274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4942"/>
    <w:bookmarkStart w:name="z36275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943"/>
    <w:bookmarkStart w:name="z36276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4944"/>
    <w:bookmarkStart w:name="z36277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945"/>
    <w:bookmarkStart w:name="z36278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4946"/>
    <w:bookmarkStart w:name="z36279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947"/>
    <w:bookmarkStart w:name="z36280" w:id="1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948"/>
    <w:bookmarkStart w:name="z36281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949"/>
    <w:bookmarkStart w:name="z36282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83" w:id="14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951"/>
    <w:bookmarkStart w:name="z36284" w:id="1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52"/>
    <w:bookmarkStart w:name="z36285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53"/>
    <w:bookmarkStart w:name="z36286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954"/>
    <w:bookmarkStart w:name="z36287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955"/>
    <w:bookmarkStart w:name="z36288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956"/>
    <w:bookmarkStart w:name="z36289" w:id="1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957"/>
    <w:bookmarkStart w:name="z36290"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958"/>
    <w:bookmarkStart w:name="z36291" w:id="1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959"/>
    <w:bookmarkStart w:name="z36292" w:id="1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960"/>
    <w:bookmarkStart w:name="z36293" w:id="1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961"/>
    <w:bookmarkStart w:name="z36294" w:id="14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962"/>
    <w:bookmarkStart w:name="z36295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963"/>
    <w:bookmarkStart w:name="z36296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964"/>
    <w:bookmarkStart w:name="z36297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965"/>
    <w:bookmarkStart w:name="z36298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66"/>
    <w:bookmarkStart w:name="z36299" w:id="14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967"/>
    <w:bookmarkStart w:name="z36300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9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301" w:id="14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4969"/>
    <w:bookmarkStart w:name="z36302" w:id="1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970"/>
    <w:bookmarkStart w:name="z36303" w:id="14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971"/>
    <w:bookmarkStart w:name="z36304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972"/>
    <w:bookmarkStart w:name="z36305" w:id="1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73"/>
    <w:bookmarkStart w:name="z36306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974"/>
    <w:bookmarkStart w:name="z36307" w:id="1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75"/>
    <w:bookmarkStart w:name="z36308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76"/>
    <w:bookmarkStart w:name="z36309" w:id="1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977"/>
    <w:bookmarkStart w:name="z36310" w:id="1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978"/>
    <w:bookmarkStart w:name="z36311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Сағадат Нұрмағамбетова, строение 3.</w:t>
      </w:r>
    </w:p>
    <w:bookmarkEnd w:id="14979"/>
    <w:bookmarkStart w:name="z36312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4980"/>
    <w:bookmarkStart w:name="z36313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981"/>
    <w:bookmarkStart w:name="z36314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982"/>
    <w:bookmarkStart w:name="z36315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983"/>
    <w:bookmarkStart w:name="z36316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984"/>
    <w:bookmarkStart w:name="z36317" w:id="14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985"/>
    <w:bookmarkStart w:name="z36318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986"/>
    <w:bookmarkStart w:name="z36319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987"/>
    <w:bookmarkStart w:name="z36320" w:id="1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988"/>
    <w:bookmarkStart w:name="z36321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89"/>
    <w:bookmarkStart w:name="z36322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90"/>
    <w:bookmarkStart w:name="z36323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991"/>
    <w:bookmarkStart w:name="z36324" w:id="1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92"/>
    <w:bookmarkStart w:name="z36325" w:id="1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993"/>
    <w:bookmarkStart w:name="z36326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94"/>
    <w:bookmarkStart w:name="z36327" w:id="1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95"/>
    <w:bookmarkStart w:name="z36328" w:id="1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96"/>
    <w:bookmarkStart w:name="z36329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97"/>
    <w:bookmarkStart w:name="z36330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98"/>
    <w:bookmarkStart w:name="z36331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99"/>
    <w:bookmarkStart w:name="z36332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000"/>
    <w:bookmarkStart w:name="z44830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001"/>
    <w:bookmarkStart w:name="z44831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002"/>
    <w:bookmarkStart w:name="z44832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003"/>
    <w:bookmarkStart w:name="z44833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004"/>
    <w:bookmarkStart w:name="z44834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005"/>
    <w:bookmarkStart w:name="z44835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006"/>
    <w:bookmarkStart w:name="z44836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007"/>
    <w:bookmarkStart w:name="z44837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008"/>
    <w:bookmarkStart w:name="z44838" w:id="1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009"/>
    <w:bookmarkStart w:name="z44839" w:id="1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10"/>
    <w:bookmarkStart w:name="z44840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42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012"/>
    <w:bookmarkStart w:name="z44843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13"/>
    <w:bookmarkStart w:name="z44844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14"/>
    <w:bookmarkStart w:name="z44845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15"/>
    <w:bookmarkStart w:name="z44846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016"/>
    <w:bookmarkStart w:name="z44847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017"/>
    <w:bookmarkStart w:name="z36363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18"/>
    <w:bookmarkStart w:name="z36364" w:id="1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19"/>
    <w:bookmarkStart w:name="z36365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20"/>
    <w:bookmarkStart w:name="z36366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021"/>
    <w:bookmarkStart w:name="z36367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022"/>
    <w:bookmarkStart w:name="z36368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023"/>
    <w:bookmarkStart w:name="z36369" w:id="1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024"/>
    <w:bookmarkStart w:name="z36370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025"/>
    <w:bookmarkStart w:name="z36371" w:id="1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026"/>
    <w:bookmarkStart w:name="z36372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027"/>
    <w:bookmarkStart w:name="z36373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028"/>
    <w:bookmarkStart w:name="z36374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029"/>
    <w:bookmarkStart w:name="z36375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030"/>
    <w:bookmarkStart w:name="z36376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0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77" w:id="15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032"/>
    <w:bookmarkStart w:name="z36378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33"/>
    <w:bookmarkStart w:name="z36379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34"/>
    <w:bookmarkStart w:name="z36380" w:id="1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035"/>
    <w:bookmarkStart w:name="z36381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036"/>
    <w:bookmarkStart w:name="z36382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037"/>
    <w:bookmarkStart w:name="z36383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038"/>
    <w:bookmarkStart w:name="z36384" w:id="1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039"/>
    <w:bookmarkStart w:name="z36385" w:id="1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040"/>
    <w:bookmarkStart w:name="z36386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041"/>
    <w:bookmarkStart w:name="z36387" w:id="1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042"/>
    <w:bookmarkStart w:name="z36388" w:id="15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043"/>
    <w:bookmarkStart w:name="z36389" w:id="1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044"/>
    <w:bookmarkStart w:name="z36390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045"/>
    <w:bookmarkStart w:name="z36391" w:id="1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046"/>
    <w:bookmarkStart w:name="z36392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047"/>
    <w:bookmarkStart w:name="z36393" w:id="15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048"/>
    <w:bookmarkStart w:name="z36394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0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395" w:id="15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050"/>
    <w:bookmarkStart w:name="z36396" w:id="1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051"/>
    <w:bookmarkStart w:name="z36397" w:id="15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052"/>
    <w:bookmarkStart w:name="z36398" w:id="1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053"/>
    <w:bookmarkStart w:name="z36399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054"/>
    <w:bookmarkStart w:name="z36400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055"/>
    <w:bookmarkStart w:name="z36401" w:id="1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56"/>
    <w:bookmarkStart w:name="z36402" w:id="1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57"/>
    <w:bookmarkStart w:name="z36403" w:id="1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058"/>
    <w:bookmarkStart w:name="z36404" w:id="1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059"/>
    <w:bookmarkStart w:name="z36405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140600, Республика Казахстан, Павлодарская область, район Тереңкөл, Теренкольский сельский округ, с.Теренколь, улица Тәуелсіздік, дом 246 А.</w:t>
      </w:r>
    </w:p>
    <w:bookmarkEnd w:id="15060"/>
    <w:bookmarkStart w:name="z36406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061"/>
    <w:bookmarkStart w:name="z36407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62"/>
    <w:bookmarkStart w:name="z36408" w:id="1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063"/>
    <w:bookmarkStart w:name="z36409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064"/>
    <w:bookmarkStart w:name="z36410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065"/>
    <w:bookmarkStart w:name="z36411" w:id="15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066"/>
    <w:bookmarkStart w:name="z36412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067"/>
    <w:bookmarkStart w:name="z36413" w:id="1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068"/>
    <w:bookmarkStart w:name="z36414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069"/>
    <w:bookmarkStart w:name="z36415" w:id="1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070"/>
    <w:bookmarkStart w:name="z36416" w:id="1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071"/>
    <w:bookmarkStart w:name="z36417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072"/>
    <w:bookmarkStart w:name="z36418" w:id="1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073"/>
    <w:bookmarkStart w:name="z36419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74"/>
    <w:bookmarkStart w:name="z36420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75"/>
    <w:bookmarkStart w:name="z36421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076"/>
    <w:bookmarkStart w:name="z36422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077"/>
    <w:bookmarkStart w:name="z36423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078"/>
    <w:bookmarkStart w:name="z36424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79"/>
    <w:bookmarkStart w:name="z36425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080"/>
    <w:bookmarkStart w:name="z36426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081"/>
    <w:bookmarkStart w:name="z44848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082"/>
    <w:bookmarkStart w:name="z44849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083"/>
    <w:bookmarkStart w:name="z44850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084"/>
    <w:bookmarkStart w:name="z44851" w:id="1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085"/>
    <w:bookmarkStart w:name="z44852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086"/>
    <w:bookmarkStart w:name="z44853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087"/>
    <w:bookmarkStart w:name="z44854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088"/>
    <w:bookmarkStart w:name="z44855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089"/>
    <w:bookmarkStart w:name="z44856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090"/>
    <w:bookmarkStart w:name="z44857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91"/>
    <w:bookmarkStart w:name="z44858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60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093"/>
    <w:bookmarkStart w:name="z44861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94"/>
    <w:bookmarkStart w:name="z44862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95"/>
    <w:bookmarkStart w:name="z44863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96"/>
    <w:bookmarkStart w:name="z44864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097"/>
    <w:bookmarkStart w:name="z44865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098"/>
    <w:bookmarkStart w:name="z36457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99"/>
    <w:bookmarkStart w:name="z36458" w:id="1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100"/>
    <w:bookmarkStart w:name="z36459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101"/>
    <w:bookmarkStart w:name="z36460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02"/>
    <w:bookmarkStart w:name="z36461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03"/>
    <w:bookmarkStart w:name="z36462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104"/>
    <w:bookmarkStart w:name="z36463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05"/>
    <w:bookmarkStart w:name="z36464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106"/>
    <w:bookmarkStart w:name="z36465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07"/>
    <w:bookmarkStart w:name="z36466" w:id="1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108"/>
    <w:bookmarkStart w:name="z36467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09"/>
    <w:bookmarkStart w:name="z36468" w:id="1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10"/>
    <w:bookmarkStart w:name="z36469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11"/>
    <w:bookmarkStart w:name="z36470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71" w:id="15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13"/>
    <w:bookmarkStart w:name="z36472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14"/>
    <w:bookmarkStart w:name="z36473" w:id="1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15"/>
    <w:bookmarkStart w:name="z36474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16"/>
    <w:bookmarkStart w:name="z36475" w:id="1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17"/>
    <w:bookmarkStart w:name="z36476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18"/>
    <w:bookmarkStart w:name="z36477" w:id="1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19"/>
    <w:bookmarkStart w:name="z36478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20"/>
    <w:bookmarkStart w:name="z36479" w:id="1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21"/>
    <w:bookmarkStart w:name="z36480" w:id="1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22"/>
    <w:bookmarkStart w:name="z36481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123"/>
    <w:bookmarkStart w:name="z36482" w:id="15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24"/>
    <w:bookmarkStart w:name="z36483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25"/>
    <w:bookmarkStart w:name="z36484" w:id="1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126"/>
    <w:bookmarkStart w:name="z36485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127"/>
    <w:bookmarkStart w:name="z36486" w:id="1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28"/>
    <w:bookmarkStart w:name="z36487" w:id="15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129"/>
    <w:bookmarkStart w:name="z36488" w:id="1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489" w:id="15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131"/>
    <w:bookmarkStart w:name="z36490" w:id="1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132"/>
    <w:bookmarkStart w:name="z36491" w:id="15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133"/>
    <w:bookmarkStart w:name="z36492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134"/>
    <w:bookmarkStart w:name="z36493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135"/>
    <w:bookmarkStart w:name="z36494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136"/>
    <w:bookmarkStart w:name="z36495" w:id="1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137"/>
    <w:bookmarkStart w:name="z36496" w:id="1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38"/>
    <w:bookmarkStart w:name="z36497" w:id="1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139"/>
    <w:bookmarkStart w:name="z36498" w:id="1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140"/>
    <w:bookmarkStart w:name="z36499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141000, Республика Казахстан, Павлодарская область, Успенский район, село Успенка, улица Семенченко, здание 1.</w:t>
      </w:r>
    </w:p>
    <w:bookmarkEnd w:id="15141"/>
    <w:bookmarkStart w:name="z36500" w:id="1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142"/>
    <w:bookmarkStart w:name="z36501" w:id="1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143"/>
    <w:bookmarkStart w:name="z36502" w:id="1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144"/>
    <w:bookmarkStart w:name="z36503" w:id="1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145"/>
    <w:bookmarkStart w:name="z36504" w:id="1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146"/>
    <w:bookmarkStart w:name="z36505" w:id="15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147"/>
    <w:bookmarkStart w:name="z36506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148"/>
    <w:bookmarkStart w:name="z36507" w:id="1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149"/>
    <w:bookmarkStart w:name="z36508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150"/>
    <w:bookmarkStart w:name="z36509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151"/>
    <w:bookmarkStart w:name="z36510" w:id="1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52"/>
    <w:bookmarkStart w:name="z36511" w:id="1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153"/>
    <w:bookmarkStart w:name="z36512" w:id="1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154"/>
    <w:bookmarkStart w:name="z36513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155"/>
    <w:bookmarkStart w:name="z36514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156"/>
    <w:bookmarkStart w:name="z36515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157"/>
    <w:bookmarkStart w:name="z36516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158"/>
    <w:bookmarkStart w:name="z36517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159"/>
    <w:bookmarkStart w:name="z36518" w:id="1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160"/>
    <w:bookmarkStart w:name="z36519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161"/>
    <w:bookmarkStart w:name="z36520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162"/>
    <w:bookmarkStart w:name="z44866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163"/>
    <w:bookmarkStart w:name="z44867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164"/>
    <w:bookmarkStart w:name="z44868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165"/>
    <w:bookmarkStart w:name="z44869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166"/>
    <w:bookmarkStart w:name="z44870" w:id="1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167"/>
    <w:bookmarkStart w:name="z44871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168"/>
    <w:bookmarkStart w:name="z44872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169"/>
    <w:bookmarkStart w:name="z44873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170"/>
    <w:bookmarkStart w:name="z44874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171"/>
    <w:bookmarkStart w:name="z44875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172"/>
    <w:bookmarkStart w:name="z44876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78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174"/>
    <w:bookmarkStart w:name="z44879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175"/>
    <w:bookmarkStart w:name="z44880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176"/>
    <w:bookmarkStart w:name="z44881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177"/>
    <w:bookmarkStart w:name="z44882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178"/>
    <w:bookmarkStart w:name="z44883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179"/>
    <w:bookmarkStart w:name="z36551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180"/>
    <w:bookmarkStart w:name="z36552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181"/>
    <w:bookmarkStart w:name="z36553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182"/>
    <w:bookmarkStart w:name="z36554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83"/>
    <w:bookmarkStart w:name="z36555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84"/>
    <w:bookmarkStart w:name="z36556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185"/>
    <w:bookmarkStart w:name="z36557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86"/>
    <w:bookmarkStart w:name="z36558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187"/>
    <w:bookmarkStart w:name="z36559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88"/>
    <w:bookmarkStart w:name="z36560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189"/>
    <w:bookmarkStart w:name="z36561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90"/>
    <w:bookmarkStart w:name="z36562" w:id="1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91"/>
    <w:bookmarkStart w:name="z36563" w:id="1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92"/>
    <w:bookmarkStart w:name="z36564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65" w:id="15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94"/>
    <w:bookmarkStart w:name="z36566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95"/>
    <w:bookmarkStart w:name="z36567" w:id="1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96"/>
    <w:bookmarkStart w:name="z36568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97"/>
    <w:bookmarkStart w:name="z36569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98"/>
    <w:bookmarkStart w:name="z36570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99"/>
    <w:bookmarkStart w:name="z36571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00"/>
    <w:bookmarkStart w:name="z36572" w:id="1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01"/>
    <w:bookmarkStart w:name="z36573" w:id="1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02"/>
    <w:bookmarkStart w:name="z36574" w:id="1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03"/>
    <w:bookmarkStart w:name="z36575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04"/>
    <w:bookmarkStart w:name="z36576" w:id="15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05"/>
    <w:bookmarkStart w:name="z36577" w:id="1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06"/>
    <w:bookmarkStart w:name="z36578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07"/>
    <w:bookmarkStart w:name="z36579" w:id="1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08"/>
    <w:bookmarkStart w:name="z36580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09"/>
    <w:bookmarkStart w:name="z36581" w:id="15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10"/>
    <w:bookmarkStart w:name="z36582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583" w:id="15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212"/>
    <w:bookmarkStart w:name="z36584" w:id="1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13"/>
    <w:bookmarkStart w:name="z36585" w:id="15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14"/>
    <w:bookmarkStart w:name="z36586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15"/>
    <w:bookmarkStart w:name="z36587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16"/>
    <w:bookmarkStart w:name="z36588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17"/>
    <w:bookmarkStart w:name="z36589" w:id="1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218"/>
    <w:bookmarkStart w:name="z36590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219"/>
    <w:bookmarkStart w:name="z36591" w:id="1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220"/>
    <w:bookmarkStart w:name="z36592" w:id="1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221"/>
    <w:bookmarkStart w:name="z36593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141100, Республика Казахстан, Павлодарская область, Щербактинский район, село Щербакты, улица Владимира Чайко, здание 56.</w:t>
      </w:r>
    </w:p>
    <w:bookmarkEnd w:id="15222"/>
    <w:bookmarkStart w:name="z36594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223"/>
    <w:bookmarkStart w:name="z36595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224"/>
    <w:bookmarkStart w:name="z36596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225"/>
    <w:bookmarkStart w:name="z36597" w:id="1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226"/>
    <w:bookmarkStart w:name="z36598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227"/>
    <w:bookmarkStart w:name="z36599" w:id="15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228"/>
    <w:bookmarkStart w:name="z36600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229"/>
    <w:bookmarkStart w:name="z36601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230"/>
    <w:bookmarkStart w:name="z36602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231"/>
    <w:bookmarkStart w:name="z36603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232"/>
    <w:bookmarkStart w:name="z36604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233"/>
    <w:bookmarkStart w:name="z36605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234"/>
    <w:bookmarkStart w:name="z36606" w:id="1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235"/>
    <w:bookmarkStart w:name="z36607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236"/>
    <w:bookmarkStart w:name="z36608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237"/>
    <w:bookmarkStart w:name="z36609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238"/>
    <w:bookmarkStart w:name="z36610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239"/>
    <w:bookmarkStart w:name="z36611" w:id="1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240"/>
    <w:bookmarkStart w:name="z36612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241"/>
    <w:bookmarkStart w:name="z36613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242"/>
    <w:bookmarkStart w:name="z36614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243"/>
    <w:bookmarkStart w:name="z44884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244"/>
    <w:bookmarkStart w:name="z44885" w:id="1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245"/>
    <w:bookmarkStart w:name="z44886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246"/>
    <w:bookmarkStart w:name="z44887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247"/>
    <w:bookmarkStart w:name="z44888" w:id="1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248"/>
    <w:bookmarkStart w:name="z44889" w:id="1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249"/>
    <w:bookmarkStart w:name="z44890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250"/>
    <w:bookmarkStart w:name="z44891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251"/>
    <w:bookmarkStart w:name="z44892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252"/>
    <w:bookmarkStart w:name="z44893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253"/>
    <w:bookmarkStart w:name="z44894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96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255"/>
    <w:bookmarkStart w:name="z44897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256"/>
    <w:bookmarkStart w:name="z44898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257"/>
    <w:bookmarkStart w:name="z44899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258"/>
    <w:bookmarkStart w:name="z44900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259"/>
    <w:bookmarkStart w:name="z44901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260"/>
    <w:bookmarkStart w:name="z36645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261"/>
    <w:bookmarkStart w:name="z36646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262"/>
    <w:bookmarkStart w:name="z36647" w:id="1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263"/>
    <w:bookmarkStart w:name="z36648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264"/>
    <w:bookmarkStart w:name="z36649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265"/>
    <w:bookmarkStart w:name="z36650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266"/>
    <w:bookmarkStart w:name="z36651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267"/>
    <w:bookmarkStart w:name="z36652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268"/>
    <w:bookmarkStart w:name="z36653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269"/>
    <w:bookmarkStart w:name="z36654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270"/>
    <w:bookmarkStart w:name="z36655" w:id="1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271"/>
    <w:bookmarkStart w:name="z36656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272"/>
    <w:bookmarkStart w:name="z36657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273"/>
    <w:bookmarkStart w:name="z36658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59" w:id="15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275"/>
    <w:bookmarkStart w:name="z36660" w:id="1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76"/>
    <w:bookmarkStart w:name="z36661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77"/>
    <w:bookmarkStart w:name="z36662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278"/>
    <w:bookmarkStart w:name="z36663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279"/>
    <w:bookmarkStart w:name="z36664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280"/>
    <w:bookmarkStart w:name="z36665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81"/>
    <w:bookmarkStart w:name="z36666" w:id="1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82"/>
    <w:bookmarkStart w:name="z36667" w:id="1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83"/>
    <w:bookmarkStart w:name="z36668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84"/>
    <w:bookmarkStart w:name="z36669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85"/>
    <w:bookmarkStart w:name="z36670" w:id="15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86"/>
    <w:bookmarkStart w:name="z36671" w:id="1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87"/>
    <w:bookmarkStart w:name="z36672" w:id="1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88"/>
    <w:bookmarkStart w:name="z36673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89"/>
    <w:bookmarkStart w:name="z36674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90"/>
    <w:bookmarkStart w:name="z36675" w:id="15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91"/>
    <w:bookmarkStart w:name="z36676" w:id="1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677" w:id="15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293"/>
    <w:bookmarkStart w:name="z36678" w:id="1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94"/>
    <w:bookmarkStart w:name="z36679" w:id="15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95"/>
    <w:bookmarkStart w:name="z36680" w:id="1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96"/>
    <w:bookmarkStart w:name="z36681" w:id="1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97"/>
    <w:bookmarkStart w:name="z36682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98"/>
    <w:bookmarkStart w:name="z36683" w:id="1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299"/>
    <w:bookmarkStart w:name="z36684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00"/>
    <w:bookmarkStart w:name="z36685" w:id="1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01"/>
    <w:bookmarkStart w:name="z36686" w:id="1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02"/>
    <w:bookmarkStart w:name="z36687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150100, Республика Казахстан, Северо-Казахстанская область, Айыртауский район, село Саумалколь, улица Мкр, д.22В.</w:t>
      </w:r>
    </w:p>
    <w:bookmarkEnd w:id="15303"/>
    <w:bookmarkStart w:name="z36688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304"/>
    <w:bookmarkStart w:name="z36689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05"/>
    <w:bookmarkStart w:name="z36690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06"/>
    <w:bookmarkStart w:name="z36691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07"/>
    <w:bookmarkStart w:name="z36692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08"/>
    <w:bookmarkStart w:name="z36693" w:id="15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09"/>
    <w:bookmarkStart w:name="z36694" w:id="1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10"/>
    <w:bookmarkStart w:name="z36695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11"/>
    <w:bookmarkStart w:name="z36696" w:id="1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12"/>
    <w:bookmarkStart w:name="z36697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13"/>
    <w:bookmarkStart w:name="z36698" w:id="1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14"/>
    <w:bookmarkStart w:name="z36699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315"/>
    <w:bookmarkStart w:name="z36700" w:id="1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316"/>
    <w:bookmarkStart w:name="z36701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317"/>
    <w:bookmarkStart w:name="z36702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318"/>
    <w:bookmarkStart w:name="z36703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319"/>
    <w:bookmarkStart w:name="z36704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320"/>
    <w:bookmarkStart w:name="z36705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321"/>
    <w:bookmarkStart w:name="z36706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322"/>
    <w:bookmarkStart w:name="z36707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323"/>
    <w:bookmarkStart w:name="z36708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324"/>
    <w:bookmarkStart w:name="z44902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325"/>
    <w:bookmarkStart w:name="z44903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326"/>
    <w:bookmarkStart w:name="z44904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327"/>
    <w:bookmarkStart w:name="z44905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328"/>
    <w:bookmarkStart w:name="z44906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329"/>
    <w:bookmarkStart w:name="z44907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330"/>
    <w:bookmarkStart w:name="z44908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331"/>
    <w:bookmarkStart w:name="z44909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332"/>
    <w:bookmarkStart w:name="z44910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333"/>
    <w:bookmarkStart w:name="z44911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334"/>
    <w:bookmarkStart w:name="z44912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14" w:id="1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336"/>
    <w:bookmarkStart w:name="z44915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337"/>
    <w:bookmarkStart w:name="z44916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338"/>
    <w:bookmarkStart w:name="z44917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339"/>
    <w:bookmarkStart w:name="z44918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340"/>
    <w:bookmarkStart w:name="z44919" w:id="1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341"/>
    <w:bookmarkStart w:name="z36739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342"/>
    <w:bookmarkStart w:name="z36740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343"/>
    <w:bookmarkStart w:name="z36741" w:id="1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344"/>
    <w:bookmarkStart w:name="z36742" w:id="1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345"/>
    <w:bookmarkStart w:name="z36743" w:id="1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346"/>
    <w:bookmarkStart w:name="z36744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347"/>
    <w:bookmarkStart w:name="z36745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348"/>
    <w:bookmarkStart w:name="z36746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349"/>
    <w:bookmarkStart w:name="z36747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350"/>
    <w:bookmarkStart w:name="z36748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351"/>
    <w:bookmarkStart w:name="z36749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352"/>
    <w:bookmarkStart w:name="z36750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353"/>
    <w:bookmarkStart w:name="z36751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354"/>
    <w:bookmarkStart w:name="z36752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53" w:id="15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356"/>
    <w:bookmarkStart w:name="z36754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357"/>
    <w:bookmarkStart w:name="z36755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358"/>
    <w:bookmarkStart w:name="z36756" w:id="1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359"/>
    <w:bookmarkStart w:name="z36757" w:id="1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360"/>
    <w:bookmarkStart w:name="z36758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361"/>
    <w:bookmarkStart w:name="z36759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362"/>
    <w:bookmarkStart w:name="z36760" w:id="1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363"/>
    <w:bookmarkStart w:name="z36761" w:id="1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364"/>
    <w:bookmarkStart w:name="z36762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365"/>
    <w:bookmarkStart w:name="z36763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366"/>
    <w:bookmarkStart w:name="z36764" w:id="15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367"/>
    <w:bookmarkStart w:name="z36765" w:id="1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368"/>
    <w:bookmarkStart w:name="z36766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369"/>
    <w:bookmarkStart w:name="z36767" w:id="1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370"/>
    <w:bookmarkStart w:name="z36768" w:id="1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71"/>
    <w:bookmarkStart w:name="z36769" w:id="15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372"/>
    <w:bookmarkStart w:name="z36770" w:id="1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771" w:id="15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374"/>
    <w:bookmarkStart w:name="z36772" w:id="1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375"/>
    <w:bookmarkStart w:name="z36773" w:id="15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376"/>
    <w:bookmarkStart w:name="z36774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377"/>
    <w:bookmarkStart w:name="z36775" w:id="1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378"/>
    <w:bookmarkStart w:name="z36776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379"/>
    <w:bookmarkStart w:name="z36777" w:id="1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80"/>
    <w:bookmarkStart w:name="z36778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81"/>
    <w:bookmarkStart w:name="z36779" w:id="1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82"/>
    <w:bookmarkStart w:name="z36780" w:id="1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83"/>
    <w:bookmarkStart w:name="z36781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150200, Республика Казахстан, Северо-Казахстанская область, Акжарский район, Талшыкский сельский округ, село Талшык, улица Абылай хана, д.7.</w:t>
      </w:r>
    </w:p>
    <w:bookmarkEnd w:id="15384"/>
    <w:bookmarkStart w:name="z36782" w:id="1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385"/>
    <w:bookmarkStart w:name="z36783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86"/>
    <w:bookmarkStart w:name="z36784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87"/>
    <w:bookmarkStart w:name="z36785" w:id="1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88"/>
    <w:bookmarkStart w:name="z36786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89"/>
    <w:bookmarkStart w:name="z36787" w:id="15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90"/>
    <w:bookmarkStart w:name="z36788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91"/>
    <w:bookmarkStart w:name="z36789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92"/>
    <w:bookmarkStart w:name="z36790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93"/>
    <w:bookmarkStart w:name="z36791" w:id="1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94"/>
    <w:bookmarkStart w:name="z36792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95"/>
    <w:bookmarkStart w:name="z36793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396"/>
    <w:bookmarkStart w:name="z36794" w:id="1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397"/>
    <w:bookmarkStart w:name="z36795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398"/>
    <w:bookmarkStart w:name="z36796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399"/>
    <w:bookmarkStart w:name="z36797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00"/>
    <w:bookmarkStart w:name="z36798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01"/>
    <w:bookmarkStart w:name="z36799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02"/>
    <w:bookmarkStart w:name="z36800" w:id="1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03"/>
    <w:bookmarkStart w:name="z36801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04"/>
    <w:bookmarkStart w:name="z36802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05"/>
    <w:bookmarkStart w:name="z44920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06"/>
    <w:bookmarkStart w:name="z44921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07"/>
    <w:bookmarkStart w:name="z44922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08"/>
    <w:bookmarkStart w:name="z44923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09"/>
    <w:bookmarkStart w:name="z44924" w:id="1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10"/>
    <w:bookmarkStart w:name="z44925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411"/>
    <w:bookmarkStart w:name="z44926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412"/>
    <w:bookmarkStart w:name="z44927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413"/>
    <w:bookmarkStart w:name="z44928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414"/>
    <w:bookmarkStart w:name="z44929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415"/>
    <w:bookmarkStart w:name="z44930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32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417"/>
    <w:bookmarkStart w:name="z44933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418"/>
    <w:bookmarkStart w:name="z44934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19"/>
    <w:bookmarkStart w:name="z44935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420"/>
    <w:bookmarkStart w:name="z44936" w:id="1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421"/>
    <w:bookmarkStart w:name="z44937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422"/>
    <w:bookmarkStart w:name="z36833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423"/>
    <w:bookmarkStart w:name="z36834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424"/>
    <w:bookmarkStart w:name="z36835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425"/>
    <w:bookmarkStart w:name="z36836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426"/>
    <w:bookmarkStart w:name="z36837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427"/>
    <w:bookmarkStart w:name="z36838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428"/>
    <w:bookmarkStart w:name="z36839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429"/>
    <w:bookmarkStart w:name="z36840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430"/>
    <w:bookmarkStart w:name="z36841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431"/>
    <w:bookmarkStart w:name="z36842" w:id="1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432"/>
    <w:bookmarkStart w:name="z36843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433"/>
    <w:bookmarkStart w:name="z36844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434"/>
    <w:bookmarkStart w:name="z36845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435"/>
    <w:bookmarkStart w:name="z36846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47" w:id="15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437"/>
    <w:bookmarkStart w:name="z36848" w:id="1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38"/>
    <w:bookmarkStart w:name="z36849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39"/>
    <w:bookmarkStart w:name="z36850" w:id="1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440"/>
    <w:bookmarkStart w:name="z36851" w:id="1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441"/>
    <w:bookmarkStart w:name="z36852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442"/>
    <w:bookmarkStart w:name="z36853" w:id="1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443"/>
    <w:bookmarkStart w:name="z36854" w:id="1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444"/>
    <w:bookmarkStart w:name="z36855" w:id="1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445"/>
    <w:bookmarkStart w:name="z36856" w:id="1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446"/>
    <w:bookmarkStart w:name="z36857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447"/>
    <w:bookmarkStart w:name="z36858" w:id="15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448"/>
    <w:bookmarkStart w:name="z36859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449"/>
    <w:bookmarkStart w:name="z36860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450"/>
    <w:bookmarkStart w:name="z36861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451"/>
    <w:bookmarkStart w:name="z36862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452"/>
    <w:bookmarkStart w:name="z36863" w:id="15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453"/>
    <w:bookmarkStart w:name="z36864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4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865" w:id="15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455"/>
    <w:bookmarkStart w:name="z36866" w:id="1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456"/>
    <w:bookmarkStart w:name="z36867" w:id="15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457"/>
    <w:bookmarkStart w:name="z36868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458"/>
    <w:bookmarkStart w:name="z36869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459"/>
    <w:bookmarkStart w:name="z36870" w:id="1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460"/>
    <w:bookmarkStart w:name="z36871" w:id="1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461"/>
    <w:bookmarkStart w:name="z36872" w:id="1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62"/>
    <w:bookmarkStart w:name="z36873" w:id="1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463"/>
    <w:bookmarkStart w:name="z36874" w:id="1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464"/>
    <w:bookmarkStart w:name="z36875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150300, Республика Казахстан, Северо-Казахстанская область, Аккаинский район, село Смирново, улица Щербакова, дом 17.</w:t>
      </w:r>
    </w:p>
    <w:bookmarkEnd w:id="15465"/>
    <w:bookmarkStart w:name="z36876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466"/>
    <w:bookmarkStart w:name="z36877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467"/>
    <w:bookmarkStart w:name="z36878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468"/>
    <w:bookmarkStart w:name="z36879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469"/>
    <w:bookmarkStart w:name="z36880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470"/>
    <w:bookmarkStart w:name="z36881" w:id="15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471"/>
    <w:bookmarkStart w:name="z36882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472"/>
    <w:bookmarkStart w:name="z36883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473"/>
    <w:bookmarkStart w:name="z36884" w:id="1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74"/>
    <w:bookmarkStart w:name="z36885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75"/>
    <w:bookmarkStart w:name="z36886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76"/>
    <w:bookmarkStart w:name="z36887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77"/>
    <w:bookmarkStart w:name="z36888" w:id="1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78"/>
    <w:bookmarkStart w:name="z36889" w:id="1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79"/>
    <w:bookmarkStart w:name="z36890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80"/>
    <w:bookmarkStart w:name="z36891" w:id="1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81"/>
    <w:bookmarkStart w:name="z36892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82"/>
    <w:bookmarkStart w:name="z36893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83"/>
    <w:bookmarkStart w:name="z36894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84"/>
    <w:bookmarkStart w:name="z36895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85"/>
    <w:bookmarkStart w:name="z36896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86"/>
    <w:bookmarkStart w:name="z44938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87"/>
    <w:bookmarkStart w:name="z44939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88"/>
    <w:bookmarkStart w:name="z44940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89"/>
    <w:bookmarkStart w:name="z44941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90"/>
    <w:bookmarkStart w:name="z44942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91"/>
    <w:bookmarkStart w:name="z44943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492"/>
    <w:bookmarkStart w:name="z44944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493"/>
    <w:bookmarkStart w:name="z44945" w:id="1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494"/>
    <w:bookmarkStart w:name="z44946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495"/>
    <w:bookmarkStart w:name="z44947" w:id="1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496"/>
    <w:bookmarkStart w:name="z44948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50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498"/>
    <w:bookmarkStart w:name="z44951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499"/>
    <w:bookmarkStart w:name="z44952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00"/>
    <w:bookmarkStart w:name="z44953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01"/>
    <w:bookmarkStart w:name="z44954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502"/>
    <w:bookmarkStart w:name="z44955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503"/>
    <w:bookmarkStart w:name="z36927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04"/>
    <w:bookmarkStart w:name="z36928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05"/>
    <w:bookmarkStart w:name="z36929" w:id="1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06"/>
    <w:bookmarkStart w:name="z36930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07"/>
    <w:bookmarkStart w:name="z36931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08"/>
    <w:bookmarkStart w:name="z36932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509"/>
    <w:bookmarkStart w:name="z36933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10"/>
    <w:bookmarkStart w:name="z36934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511"/>
    <w:bookmarkStart w:name="z36935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512"/>
    <w:bookmarkStart w:name="z36936" w:id="1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513"/>
    <w:bookmarkStart w:name="z36937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514"/>
    <w:bookmarkStart w:name="z36938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515"/>
    <w:bookmarkStart w:name="z36939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516"/>
    <w:bookmarkStart w:name="z36940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5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41" w:id="15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518"/>
    <w:bookmarkStart w:name="z36942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519"/>
    <w:bookmarkStart w:name="z36943" w:id="1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520"/>
    <w:bookmarkStart w:name="z36944" w:id="1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521"/>
    <w:bookmarkStart w:name="z36945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522"/>
    <w:bookmarkStart w:name="z36946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523"/>
    <w:bookmarkStart w:name="z36947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524"/>
    <w:bookmarkStart w:name="z36948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525"/>
    <w:bookmarkStart w:name="z36949" w:id="1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526"/>
    <w:bookmarkStart w:name="z36950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527"/>
    <w:bookmarkStart w:name="z36951" w:id="1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528"/>
    <w:bookmarkStart w:name="z36952" w:id="15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529"/>
    <w:bookmarkStart w:name="z36953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530"/>
    <w:bookmarkStart w:name="z36954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531"/>
    <w:bookmarkStart w:name="z36955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532"/>
    <w:bookmarkStart w:name="z36956" w:id="1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33"/>
    <w:bookmarkStart w:name="z36957" w:id="15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534"/>
    <w:bookmarkStart w:name="z36958" w:id="1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5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959" w:id="15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536"/>
    <w:bookmarkStart w:name="z36960" w:id="1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537"/>
    <w:bookmarkStart w:name="z36961" w:id="15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538"/>
    <w:bookmarkStart w:name="z36962" w:id="1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539"/>
    <w:bookmarkStart w:name="z36963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540"/>
    <w:bookmarkStart w:name="z36964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541"/>
    <w:bookmarkStart w:name="z36965" w:id="1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542"/>
    <w:bookmarkStart w:name="z36966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543"/>
    <w:bookmarkStart w:name="z36967" w:id="1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544"/>
    <w:bookmarkStart w:name="z36968" w:id="1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545"/>
    <w:bookmarkStart w:name="z36969" w:id="1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150400, Республика Казахстан, Северо-Казахстанская область, район Габита Мусрепова, село Новоишимское, улица Ауельбекова, д.30А.</w:t>
      </w:r>
    </w:p>
    <w:bookmarkEnd w:id="15546"/>
    <w:bookmarkStart w:name="z36970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547"/>
    <w:bookmarkStart w:name="z36971" w:id="1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548"/>
    <w:bookmarkStart w:name="z36972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549"/>
    <w:bookmarkStart w:name="z36973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550"/>
    <w:bookmarkStart w:name="z36974" w:id="1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551"/>
    <w:bookmarkStart w:name="z36975" w:id="15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552"/>
    <w:bookmarkStart w:name="z36976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553"/>
    <w:bookmarkStart w:name="z36977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554"/>
    <w:bookmarkStart w:name="z36978" w:id="1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555"/>
    <w:bookmarkStart w:name="z36979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556"/>
    <w:bookmarkStart w:name="z36980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557"/>
    <w:bookmarkStart w:name="z36981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558"/>
    <w:bookmarkStart w:name="z36982" w:id="1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559"/>
    <w:bookmarkStart w:name="z36983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560"/>
    <w:bookmarkStart w:name="z36984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561"/>
    <w:bookmarkStart w:name="z36985" w:id="1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562"/>
    <w:bookmarkStart w:name="z36986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563"/>
    <w:bookmarkStart w:name="z36987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564"/>
    <w:bookmarkStart w:name="z36988" w:id="1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65"/>
    <w:bookmarkStart w:name="z36989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566"/>
    <w:bookmarkStart w:name="z36990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567"/>
    <w:bookmarkStart w:name="z44956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568"/>
    <w:bookmarkStart w:name="z44957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569"/>
    <w:bookmarkStart w:name="z44958" w:id="1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570"/>
    <w:bookmarkStart w:name="z44959" w:id="1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71"/>
    <w:bookmarkStart w:name="z44960" w:id="1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572"/>
    <w:bookmarkStart w:name="z44961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573"/>
    <w:bookmarkStart w:name="z44962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74"/>
    <w:bookmarkStart w:name="z44963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75"/>
    <w:bookmarkStart w:name="z44964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76"/>
    <w:bookmarkStart w:name="z44965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77"/>
    <w:bookmarkStart w:name="z44966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68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579"/>
    <w:bookmarkStart w:name="z44969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80"/>
    <w:bookmarkStart w:name="z44970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81"/>
    <w:bookmarkStart w:name="z44971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82"/>
    <w:bookmarkStart w:name="z44972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583"/>
    <w:bookmarkStart w:name="z44973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584"/>
    <w:bookmarkStart w:name="z37021" w:id="1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85"/>
    <w:bookmarkStart w:name="z37022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86"/>
    <w:bookmarkStart w:name="z37023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87"/>
    <w:bookmarkStart w:name="z37024" w:id="1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88"/>
    <w:bookmarkStart w:name="z37025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89"/>
    <w:bookmarkStart w:name="z37026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590"/>
    <w:bookmarkStart w:name="z37027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91"/>
    <w:bookmarkStart w:name="z37028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592"/>
    <w:bookmarkStart w:name="z37029" w:id="1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593"/>
    <w:bookmarkStart w:name="z37030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594"/>
    <w:bookmarkStart w:name="z37031"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595"/>
    <w:bookmarkStart w:name="z37032"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596"/>
    <w:bookmarkStart w:name="z37033" w:id="1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597"/>
    <w:bookmarkStart w:name="z37034" w:id="1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5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35" w:id="15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599"/>
    <w:bookmarkStart w:name="z37036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00"/>
    <w:bookmarkStart w:name="z37037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01"/>
    <w:bookmarkStart w:name="z37038" w:id="1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02"/>
    <w:bookmarkStart w:name="z37039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03"/>
    <w:bookmarkStart w:name="z37040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04"/>
    <w:bookmarkStart w:name="z37041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05"/>
    <w:bookmarkStart w:name="z37042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06"/>
    <w:bookmarkStart w:name="z37043" w:id="1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07"/>
    <w:bookmarkStart w:name="z37044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08"/>
    <w:bookmarkStart w:name="z37045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609"/>
    <w:bookmarkStart w:name="z37046" w:id="15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10"/>
    <w:bookmarkStart w:name="z37047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611"/>
    <w:bookmarkStart w:name="z37048" w:id="1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612"/>
    <w:bookmarkStart w:name="z37049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613"/>
    <w:bookmarkStart w:name="z37050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14"/>
    <w:bookmarkStart w:name="z37051" w:id="15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615"/>
    <w:bookmarkStart w:name="z37052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6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053" w:id="15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617"/>
    <w:bookmarkStart w:name="z37054" w:id="1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618"/>
    <w:bookmarkStart w:name="z37055" w:id="15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619"/>
    <w:bookmarkStart w:name="z37056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620"/>
    <w:bookmarkStart w:name="z37057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21"/>
    <w:bookmarkStart w:name="z37058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622"/>
    <w:bookmarkStart w:name="z37059" w:id="1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623"/>
    <w:bookmarkStart w:name="z37060" w:id="1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24"/>
    <w:bookmarkStart w:name="z37061" w:id="1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625"/>
    <w:bookmarkStart w:name="z37062" w:id="1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626"/>
    <w:bookmarkStart w:name="z37063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150500, Республика Казахстан, Северо-Казахстанская область, Есильский район, село Явленка, проспект Гагарина, дом 4.</w:t>
      </w:r>
    </w:p>
    <w:bookmarkEnd w:id="15627"/>
    <w:bookmarkStart w:name="z37064" w:id="1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628"/>
    <w:bookmarkStart w:name="z37065" w:id="1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629"/>
    <w:bookmarkStart w:name="z37066" w:id="1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630"/>
    <w:bookmarkStart w:name="z37067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631"/>
    <w:bookmarkStart w:name="z37068" w:id="1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632"/>
    <w:bookmarkStart w:name="z37069" w:id="15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633"/>
    <w:bookmarkStart w:name="z37070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634"/>
    <w:bookmarkStart w:name="z37071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635"/>
    <w:bookmarkStart w:name="z37072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636"/>
    <w:bookmarkStart w:name="z37073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637"/>
    <w:bookmarkStart w:name="z37074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638"/>
    <w:bookmarkStart w:name="z37075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639"/>
    <w:bookmarkStart w:name="z37076" w:id="1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640"/>
    <w:bookmarkStart w:name="z37077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641"/>
    <w:bookmarkStart w:name="z37078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642"/>
    <w:bookmarkStart w:name="z37079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643"/>
    <w:bookmarkStart w:name="z37080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644"/>
    <w:bookmarkStart w:name="z37081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645"/>
    <w:bookmarkStart w:name="z37082" w:id="1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646"/>
    <w:bookmarkStart w:name="z37083" w:id="1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647"/>
    <w:bookmarkStart w:name="z37084" w:id="1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648"/>
    <w:bookmarkStart w:name="z44974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649"/>
    <w:bookmarkStart w:name="z44975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650"/>
    <w:bookmarkStart w:name="z44976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651"/>
    <w:bookmarkStart w:name="z44977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652"/>
    <w:bookmarkStart w:name="z44978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53"/>
    <w:bookmarkStart w:name="z44979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654"/>
    <w:bookmarkStart w:name="z44980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655"/>
    <w:bookmarkStart w:name="z44981" w:id="1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656"/>
    <w:bookmarkStart w:name="z44982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657"/>
    <w:bookmarkStart w:name="z44983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658"/>
    <w:bookmarkStart w:name="z44984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6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86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660"/>
    <w:bookmarkStart w:name="z44987" w:id="1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661"/>
    <w:bookmarkStart w:name="z44988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662"/>
    <w:bookmarkStart w:name="z44989" w:id="1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663"/>
    <w:bookmarkStart w:name="z44990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664"/>
    <w:bookmarkStart w:name="z44991" w:id="1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665"/>
    <w:bookmarkStart w:name="z37115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666"/>
    <w:bookmarkStart w:name="z37116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667"/>
    <w:bookmarkStart w:name="z37117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668"/>
    <w:bookmarkStart w:name="z37118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669"/>
    <w:bookmarkStart w:name="z37119" w:id="1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670"/>
    <w:bookmarkStart w:name="z37120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671"/>
    <w:bookmarkStart w:name="z37121" w:id="1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672"/>
    <w:bookmarkStart w:name="z37122" w:id="1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673"/>
    <w:bookmarkStart w:name="z37123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74"/>
    <w:bookmarkStart w:name="z37124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675"/>
    <w:bookmarkStart w:name="z37125" w:id="1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76"/>
    <w:bookmarkStart w:name="z37126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77"/>
    <w:bookmarkStart w:name="z37127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78"/>
    <w:bookmarkStart w:name="z37128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29" w:id="15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80"/>
    <w:bookmarkStart w:name="z37130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81"/>
    <w:bookmarkStart w:name="z37131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82"/>
    <w:bookmarkStart w:name="z37132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83"/>
    <w:bookmarkStart w:name="z37133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84"/>
    <w:bookmarkStart w:name="z37134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85"/>
    <w:bookmarkStart w:name="z37135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86"/>
    <w:bookmarkStart w:name="z37136" w:id="1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87"/>
    <w:bookmarkStart w:name="z37137" w:id="1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88"/>
    <w:bookmarkStart w:name="z37138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89"/>
    <w:bookmarkStart w:name="z37139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690"/>
    <w:bookmarkStart w:name="z37140" w:id="15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91"/>
    <w:bookmarkStart w:name="z37141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692"/>
    <w:bookmarkStart w:name="z37142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693"/>
    <w:bookmarkStart w:name="z37143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694"/>
    <w:bookmarkStart w:name="z37144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95"/>
    <w:bookmarkStart w:name="z37145" w:id="15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696"/>
    <w:bookmarkStart w:name="z37146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6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147" w:id="15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698"/>
    <w:bookmarkStart w:name="z37148" w:id="1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699"/>
    <w:bookmarkStart w:name="z37149" w:id="15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00"/>
    <w:bookmarkStart w:name="z37150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701"/>
    <w:bookmarkStart w:name="z37151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02"/>
    <w:bookmarkStart w:name="z37152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703"/>
    <w:bookmarkStart w:name="z37153" w:id="1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04"/>
    <w:bookmarkStart w:name="z37154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05"/>
    <w:bookmarkStart w:name="z37155" w:id="1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706"/>
    <w:bookmarkStart w:name="z37156" w:id="1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707"/>
    <w:bookmarkStart w:name="z37157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150600, Республика Казахстан, Северо-Казахстанская область, Жамбылский район, село Пресновка, улица Есима Шайкина, 49.</w:t>
      </w:r>
    </w:p>
    <w:bookmarkEnd w:id="15708"/>
    <w:bookmarkStart w:name="z37158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709"/>
    <w:bookmarkStart w:name="z37159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710"/>
    <w:bookmarkStart w:name="z37160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711"/>
    <w:bookmarkStart w:name="z37161" w:id="1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712"/>
    <w:bookmarkStart w:name="z37162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713"/>
    <w:bookmarkStart w:name="z37163" w:id="15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714"/>
    <w:bookmarkStart w:name="z37164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715"/>
    <w:bookmarkStart w:name="z37165" w:id="1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716"/>
    <w:bookmarkStart w:name="z37166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717"/>
    <w:bookmarkStart w:name="z37167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718"/>
    <w:bookmarkStart w:name="z37168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719"/>
    <w:bookmarkStart w:name="z37169" w:id="1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720"/>
    <w:bookmarkStart w:name="z37170" w:id="1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721"/>
    <w:bookmarkStart w:name="z37171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722"/>
    <w:bookmarkStart w:name="z37172" w:id="1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723"/>
    <w:bookmarkStart w:name="z37173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724"/>
    <w:bookmarkStart w:name="z37174" w:id="1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725"/>
    <w:bookmarkStart w:name="z37175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726"/>
    <w:bookmarkStart w:name="z37176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727"/>
    <w:bookmarkStart w:name="z37177"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728"/>
    <w:bookmarkStart w:name="z37178" w:id="1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729"/>
    <w:bookmarkStart w:name="z44992" w:id="1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730"/>
    <w:bookmarkStart w:name="z44993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731"/>
    <w:bookmarkStart w:name="z44994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732"/>
    <w:bookmarkStart w:name="z44995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733"/>
    <w:bookmarkStart w:name="z44996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734"/>
    <w:bookmarkStart w:name="z44997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735"/>
    <w:bookmarkStart w:name="z44998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736"/>
    <w:bookmarkStart w:name="z44999" w:id="1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737"/>
    <w:bookmarkStart w:name="z45000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738"/>
    <w:bookmarkStart w:name="z45001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739"/>
    <w:bookmarkStart w:name="z45002" w:id="1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04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741"/>
    <w:bookmarkStart w:name="z45005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742"/>
    <w:bookmarkStart w:name="z45006" w:id="1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43"/>
    <w:bookmarkStart w:name="z45007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744"/>
    <w:bookmarkStart w:name="z45008" w:id="1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745"/>
    <w:bookmarkStart w:name="z45009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746"/>
    <w:bookmarkStart w:name="z37209" w:id="1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747"/>
    <w:bookmarkStart w:name="z37210" w:id="1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748"/>
    <w:bookmarkStart w:name="z37211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749"/>
    <w:bookmarkStart w:name="z37212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750"/>
    <w:bookmarkStart w:name="z37213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751"/>
    <w:bookmarkStart w:name="z37214" w:id="1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752"/>
    <w:bookmarkStart w:name="z37215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753"/>
    <w:bookmarkStart w:name="z37216" w:id="1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754"/>
    <w:bookmarkStart w:name="z37217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755"/>
    <w:bookmarkStart w:name="z37218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756"/>
    <w:bookmarkStart w:name="z37219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757"/>
    <w:bookmarkStart w:name="z37220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758"/>
    <w:bookmarkStart w:name="z37221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759"/>
    <w:bookmarkStart w:name="z37222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23" w:id="15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761"/>
    <w:bookmarkStart w:name="z37224" w:id="1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62"/>
    <w:bookmarkStart w:name="z37225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763"/>
    <w:bookmarkStart w:name="z37226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764"/>
    <w:bookmarkStart w:name="z37227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765"/>
    <w:bookmarkStart w:name="z37228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66"/>
    <w:bookmarkStart w:name="z37229" w:id="1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67"/>
    <w:bookmarkStart w:name="z37230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68"/>
    <w:bookmarkStart w:name="z37231" w:id="1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69"/>
    <w:bookmarkStart w:name="z37232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70"/>
    <w:bookmarkStart w:name="z37233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71"/>
    <w:bookmarkStart w:name="z37234" w:id="15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72"/>
    <w:bookmarkStart w:name="z37235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73"/>
    <w:bookmarkStart w:name="z37236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74"/>
    <w:bookmarkStart w:name="z37237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75"/>
    <w:bookmarkStart w:name="z37238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76"/>
    <w:bookmarkStart w:name="z37239" w:id="15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77"/>
    <w:bookmarkStart w:name="z37240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241" w:id="15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779"/>
    <w:bookmarkStart w:name="z37242" w:id="1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780"/>
    <w:bookmarkStart w:name="z37243" w:id="15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81"/>
    <w:bookmarkStart w:name="z37244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782"/>
    <w:bookmarkStart w:name="z37245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83"/>
    <w:bookmarkStart w:name="z37246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784"/>
    <w:bookmarkStart w:name="z37247" w:id="1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85"/>
    <w:bookmarkStart w:name="z37248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86"/>
    <w:bookmarkStart w:name="z37249" w:id="1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787"/>
    <w:bookmarkStart w:name="z37250" w:id="1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788"/>
    <w:bookmarkStart w:name="z37251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150700, Республика Казахстан, Северо-Казахстанская область, Кызылжарский район, село Бесколь, улица Ульянова, здание 1А.</w:t>
      </w:r>
    </w:p>
    <w:bookmarkEnd w:id="15789"/>
    <w:bookmarkStart w:name="z37252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790"/>
    <w:bookmarkStart w:name="z37253" w:id="1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791"/>
    <w:bookmarkStart w:name="z37254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792"/>
    <w:bookmarkStart w:name="z37255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793"/>
    <w:bookmarkStart w:name="z37256" w:id="1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794"/>
    <w:bookmarkStart w:name="z37257" w:id="15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795"/>
    <w:bookmarkStart w:name="z37258" w:id="1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796"/>
    <w:bookmarkStart w:name="z37259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797"/>
    <w:bookmarkStart w:name="z37260" w:id="1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798"/>
    <w:bookmarkStart w:name="z37261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799"/>
    <w:bookmarkStart w:name="z37262" w:id="1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00"/>
    <w:bookmarkStart w:name="z37263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801"/>
    <w:bookmarkStart w:name="z37264" w:id="1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02"/>
    <w:bookmarkStart w:name="z37265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03"/>
    <w:bookmarkStart w:name="z37266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04"/>
    <w:bookmarkStart w:name="z37267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805"/>
    <w:bookmarkStart w:name="z37268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806"/>
    <w:bookmarkStart w:name="z37269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807"/>
    <w:bookmarkStart w:name="z37270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08"/>
    <w:bookmarkStart w:name="z37271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809"/>
    <w:bookmarkStart w:name="z37272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10"/>
    <w:bookmarkStart w:name="z45010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811"/>
    <w:bookmarkStart w:name="z45011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812"/>
    <w:bookmarkStart w:name="z45012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813"/>
    <w:bookmarkStart w:name="z45013" w:id="1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814"/>
    <w:bookmarkStart w:name="z45014" w:id="1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815"/>
    <w:bookmarkStart w:name="z45015" w:id="1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816"/>
    <w:bookmarkStart w:name="z45016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817"/>
    <w:bookmarkStart w:name="z45017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818"/>
    <w:bookmarkStart w:name="z45018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819"/>
    <w:bookmarkStart w:name="z45019" w:id="1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820"/>
    <w:bookmarkStart w:name="z45020" w:id="1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8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22" w:id="1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822"/>
    <w:bookmarkStart w:name="z45023" w:id="1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823"/>
    <w:bookmarkStart w:name="z45024" w:id="1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824"/>
    <w:bookmarkStart w:name="z45025" w:id="1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825"/>
    <w:bookmarkStart w:name="z45026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826"/>
    <w:bookmarkStart w:name="z45027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827"/>
    <w:bookmarkStart w:name="z37303" w:id="1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828"/>
    <w:bookmarkStart w:name="z37304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829"/>
    <w:bookmarkStart w:name="z37305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830"/>
    <w:bookmarkStart w:name="z37306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831"/>
    <w:bookmarkStart w:name="z37307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832"/>
    <w:bookmarkStart w:name="z37308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833"/>
    <w:bookmarkStart w:name="z37309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834"/>
    <w:bookmarkStart w:name="z37310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835"/>
    <w:bookmarkStart w:name="z37311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836"/>
    <w:bookmarkStart w:name="z37312" w:id="1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837"/>
    <w:bookmarkStart w:name="z37313" w:id="1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838"/>
    <w:bookmarkStart w:name="z37314" w:id="1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839"/>
    <w:bookmarkStart w:name="z37315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840"/>
    <w:bookmarkStart w:name="z37316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8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17" w:id="15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842"/>
    <w:bookmarkStart w:name="z37318" w:id="1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43"/>
    <w:bookmarkStart w:name="z37319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44"/>
    <w:bookmarkStart w:name="z37320" w:id="1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845"/>
    <w:bookmarkStart w:name="z37321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846"/>
    <w:bookmarkStart w:name="z37322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847"/>
    <w:bookmarkStart w:name="z37323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848"/>
    <w:bookmarkStart w:name="z37324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849"/>
    <w:bookmarkStart w:name="z37325" w:id="1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850"/>
    <w:bookmarkStart w:name="z37326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851"/>
    <w:bookmarkStart w:name="z37327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852"/>
    <w:bookmarkStart w:name="z37328" w:id="15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853"/>
    <w:bookmarkStart w:name="z37329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854"/>
    <w:bookmarkStart w:name="z37330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855"/>
    <w:bookmarkStart w:name="z37331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856"/>
    <w:bookmarkStart w:name="z37332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857"/>
    <w:bookmarkStart w:name="z37333" w:id="15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858"/>
    <w:bookmarkStart w:name="z37334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8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335" w:id="15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860"/>
    <w:bookmarkStart w:name="z37336" w:id="1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861"/>
    <w:bookmarkStart w:name="z37337" w:id="15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62"/>
    <w:bookmarkStart w:name="z37338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63"/>
    <w:bookmarkStart w:name="z37339" w:id="1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64"/>
    <w:bookmarkStart w:name="z37340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65"/>
    <w:bookmarkStart w:name="z37341" w:id="1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66"/>
    <w:bookmarkStart w:name="z37342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67"/>
    <w:bookmarkStart w:name="z37343" w:id="1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68"/>
    <w:bookmarkStart w:name="z37344" w:id="1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69"/>
    <w:bookmarkStart w:name="z37345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150800, Республика Казахстан, Северо-Казахстанская область, район Магжана Жумабаева, город Булаево, улица Мира, 8.</w:t>
      </w:r>
    </w:p>
    <w:bookmarkEnd w:id="15870"/>
    <w:bookmarkStart w:name="z37346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871"/>
    <w:bookmarkStart w:name="z37347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872"/>
    <w:bookmarkStart w:name="z37348" w:id="1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873"/>
    <w:bookmarkStart w:name="z37349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74"/>
    <w:bookmarkStart w:name="z37350" w:id="1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75"/>
    <w:bookmarkStart w:name="z37351" w:id="15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76"/>
    <w:bookmarkStart w:name="z37352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77"/>
    <w:bookmarkStart w:name="z37353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878"/>
    <w:bookmarkStart w:name="z37354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879"/>
    <w:bookmarkStart w:name="z37355" w:id="1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880"/>
    <w:bookmarkStart w:name="z37356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81"/>
    <w:bookmarkStart w:name="z37357" w:id="1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882"/>
    <w:bookmarkStart w:name="z37358" w:id="1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83"/>
    <w:bookmarkStart w:name="z37359" w:id="1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84"/>
    <w:bookmarkStart w:name="z37360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85"/>
    <w:bookmarkStart w:name="z37361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886"/>
    <w:bookmarkStart w:name="z37362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887"/>
    <w:bookmarkStart w:name="z37363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888"/>
    <w:bookmarkStart w:name="z37364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89"/>
    <w:bookmarkStart w:name="z37365" w:id="1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890"/>
    <w:bookmarkStart w:name="z37366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91"/>
    <w:bookmarkStart w:name="z45028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892"/>
    <w:bookmarkStart w:name="z45029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893"/>
    <w:bookmarkStart w:name="z45030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894"/>
    <w:bookmarkStart w:name="z45031" w:id="1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895"/>
    <w:bookmarkStart w:name="z45032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896"/>
    <w:bookmarkStart w:name="z45033" w:id="1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897"/>
    <w:bookmarkStart w:name="z45034" w:id="1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898"/>
    <w:bookmarkStart w:name="z45035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899"/>
    <w:bookmarkStart w:name="z45036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900"/>
    <w:bookmarkStart w:name="z45037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901"/>
    <w:bookmarkStart w:name="z45038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40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903"/>
    <w:bookmarkStart w:name="z45041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904"/>
    <w:bookmarkStart w:name="z45042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05"/>
    <w:bookmarkStart w:name="z45043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906"/>
    <w:bookmarkStart w:name="z45044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907"/>
    <w:bookmarkStart w:name="z45045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908"/>
    <w:bookmarkStart w:name="z37397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909"/>
    <w:bookmarkStart w:name="z37398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910"/>
    <w:bookmarkStart w:name="z37399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911"/>
    <w:bookmarkStart w:name="z37400" w:id="1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912"/>
    <w:bookmarkStart w:name="z37401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913"/>
    <w:bookmarkStart w:name="z37402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914"/>
    <w:bookmarkStart w:name="z37403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915"/>
    <w:bookmarkStart w:name="z37404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916"/>
    <w:bookmarkStart w:name="z37405" w:id="1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917"/>
    <w:bookmarkStart w:name="z37406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918"/>
    <w:bookmarkStart w:name="z37407" w:id="1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919"/>
    <w:bookmarkStart w:name="z37408" w:id="1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920"/>
    <w:bookmarkStart w:name="z37409" w:id="1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921"/>
    <w:bookmarkStart w:name="z37410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9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11" w:id="15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923"/>
    <w:bookmarkStart w:name="z37412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24"/>
    <w:bookmarkStart w:name="z37413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25"/>
    <w:bookmarkStart w:name="z37414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926"/>
    <w:bookmarkStart w:name="z37415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927"/>
    <w:bookmarkStart w:name="z37416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28"/>
    <w:bookmarkStart w:name="z37417" w:id="1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29"/>
    <w:bookmarkStart w:name="z37418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30"/>
    <w:bookmarkStart w:name="z37419" w:id="1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31"/>
    <w:bookmarkStart w:name="z37420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932"/>
    <w:bookmarkStart w:name="z37421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933"/>
    <w:bookmarkStart w:name="z37422" w:id="15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934"/>
    <w:bookmarkStart w:name="z37423" w:id="1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935"/>
    <w:bookmarkStart w:name="z37424" w:id="1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936"/>
    <w:bookmarkStart w:name="z37425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937"/>
    <w:bookmarkStart w:name="z37426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938"/>
    <w:bookmarkStart w:name="z37427" w:id="15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939"/>
    <w:bookmarkStart w:name="z37428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9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429" w:id="15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5941"/>
    <w:bookmarkStart w:name="z37430" w:id="1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942"/>
    <w:bookmarkStart w:name="z37431" w:id="15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943"/>
    <w:bookmarkStart w:name="z37432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944"/>
    <w:bookmarkStart w:name="z37433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945"/>
    <w:bookmarkStart w:name="z37434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946"/>
    <w:bookmarkStart w:name="z37435" w:id="1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947"/>
    <w:bookmarkStart w:name="z37436" w:id="1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948"/>
    <w:bookmarkStart w:name="z37437" w:id="1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949"/>
    <w:bookmarkStart w:name="z37438" w:id="1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950"/>
    <w:bookmarkStart w:name="z37439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150900, Республика Казахстан, Северо-Казахстанская область, Мамлютский район, город Мамлютка, улица Школа Интернат, 17 А.</w:t>
      </w:r>
    </w:p>
    <w:bookmarkEnd w:id="15951"/>
    <w:bookmarkStart w:name="z37440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5952"/>
    <w:bookmarkStart w:name="z37441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953"/>
    <w:bookmarkStart w:name="z37442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954"/>
    <w:bookmarkStart w:name="z37443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955"/>
    <w:bookmarkStart w:name="z37444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956"/>
    <w:bookmarkStart w:name="z37445" w:id="15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957"/>
    <w:bookmarkStart w:name="z37446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958"/>
    <w:bookmarkStart w:name="z37447" w:id="1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59"/>
    <w:bookmarkStart w:name="z37448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60"/>
    <w:bookmarkStart w:name="z37449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61"/>
    <w:bookmarkStart w:name="z37450" w:id="1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62"/>
    <w:bookmarkStart w:name="z37451" w:id="1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963"/>
    <w:bookmarkStart w:name="z37452" w:id="1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64"/>
    <w:bookmarkStart w:name="z37453" w:id="1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65"/>
    <w:bookmarkStart w:name="z37454" w:id="1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66"/>
    <w:bookmarkStart w:name="z37455" w:id="1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967"/>
    <w:bookmarkStart w:name="z37456" w:id="1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968"/>
    <w:bookmarkStart w:name="z37457" w:id="1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969"/>
    <w:bookmarkStart w:name="z37458" w:id="1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70"/>
    <w:bookmarkStart w:name="z37459" w:id="1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971"/>
    <w:bookmarkStart w:name="z37460" w:id="1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972"/>
    <w:bookmarkStart w:name="z45046" w:id="1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973"/>
    <w:bookmarkStart w:name="z45047" w:id="1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74"/>
    <w:bookmarkStart w:name="z45048" w:id="1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975"/>
    <w:bookmarkStart w:name="z45049" w:id="1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976"/>
    <w:bookmarkStart w:name="z45050" w:id="1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977"/>
    <w:bookmarkStart w:name="z45051" w:id="1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978"/>
    <w:bookmarkStart w:name="z45052" w:id="1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979"/>
    <w:bookmarkStart w:name="z45053" w:id="1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980"/>
    <w:bookmarkStart w:name="z45054" w:id="1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981"/>
    <w:bookmarkStart w:name="z45055" w:id="1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982"/>
    <w:bookmarkStart w:name="z45056" w:id="1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9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58" w:id="1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5984"/>
    <w:bookmarkStart w:name="z45059" w:id="1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985"/>
    <w:bookmarkStart w:name="z45060" w:id="1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86"/>
    <w:bookmarkStart w:name="z45061" w:id="1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987"/>
    <w:bookmarkStart w:name="z45062" w:id="1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5988"/>
    <w:bookmarkStart w:name="z45063" w:id="1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5989"/>
    <w:bookmarkStart w:name="z37491" w:id="1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990"/>
    <w:bookmarkStart w:name="z37492" w:id="1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991"/>
    <w:bookmarkStart w:name="z37493" w:id="1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992"/>
    <w:bookmarkStart w:name="z37494" w:id="1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993"/>
    <w:bookmarkStart w:name="z37495" w:id="1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994"/>
    <w:bookmarkStart w:name="z37496" w:id="1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5995"/>
    <w:bookmarkStart w:name="z37497" w:id="1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996"/>
    <w:bookmarkStart w:name="z37498" w:id="1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5997"/>
    <w:bookmarkStart w:name="z37499" w:id="1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998"/>
    <w:bookmarkStart w:name="z37500" w:id="1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5999"/>
    <w:bookmarkStart w:name="z37501" w:id="1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000"/>
    <w:bookmarkStart w:name="z37502" w:id="1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001"/>
    <w:bookmarkStart w:name="z37503"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02"/>
    <w:bookmarkStart w:name="z37504" w:id="1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05" w:id="16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04"/>
    <w:bookmarkStart w:name="z37506" w:id="1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05"/>
    <w:bookmarkStart w:name="z37507" w:id="1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06"/>
    <w:bookmarkStart w:name="z37508" w:id="1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07"/>
    <w:bookmarkStart w:name="z37509" w:id="1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08"/>
    <w:bookmarkStart w:name="z37510" w:id="1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09"/>
    <w:bookmarkStart w:name="z37511" w:id="1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10"/>
    <w:bookmarkStart w:name="z37512" w:id="1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11"/>
    <w:bookmarkStart w:name="z37513" w:id="1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012"/>
    <w:bookmarkStart w:name="z37514" w:id="1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13"/>
    <w:bookmarkStart w:name="z37515" w:id="1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14"/>
    <w:bookmarkStart w:name="z37516" w:id="16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15"/>
    <w:bookmarkStart w:name="z37517" w:id="1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16"/>
    <w:bookmarkStart w:name="z37518" w:id="1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17"/>
    <w:bookmarkStart w:name="z37519" w:id="1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18"/>
    <w:bookmarkStart w:name="z37520" w:id="1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19"/>
    <w:bookmarkStart w:name="z37521" w:id="16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20"/>
    <w:bookmarkStart w:name="z37522" w:id="1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0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523" w:id="16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022"/>
    <w:bookmarkStart w:name="z37524" w:id="1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023"/>
    <w:bookmarkStart w:name="z37525" w:id="16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24"/>
    <w:bookmarkStart w:name="z37526" w:id="1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025"/>
    <w:bookmarkStart w:name="z37527" w:id="1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026"/>
    <w:bookmarkStart w:name="z37528" w:id="1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027"/>
    <w:bookmarkStart w:name="z37529" w:id="1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028"/>
    <w:bookmarkStart w:name="z37530" w:id="1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29"/>
    <w:bookmarkStart w:name="z37531" w:id="1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030"/>
    <w:bookmarkStart w:name="z37532" w:id="1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031"/>
    <w:bookmarkStart w:name="z37533" w:id="1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150009, Республика Казахстан, Северо-Казахстанская область, город Петропавловск, улица Нұрсұлтан Назарбаев, д.199.</w:t>
      </w:r>
    </w:p>
    <w:bookmarkEnd w:id="16032"/>
    <w:bookmarkStart w:name="z37534" w:id="1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033"/>
    <w:bookmarkStart w:name="z37535" w:id="1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034"/>
    <w:bookmarkStart w:name="z37536" w:id="1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035"/>
    <w:bookmarkStart w:name="z37537" w:id="1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036"/>
    <w:bookmarkStart w:name="z37538" w:id="1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037"/>
    <w:bookmarkStart w:name="z37539" w:id="16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038"/>
    <w:bookmarkStart w:name="z37540" w:id="1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039"/>
    <w:bookmarkStart w:name="z37541" w:id="1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040"/>
    <w:bookmarkStart w:name="z37542" w:id="1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041"/>
    <w:bookmarkStart w:name="z37543" w:id="1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042"/>
    <w:bookmarkStart w:name="z37544" w:id="1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043"/>
    <w:bookmarkStart w:name="z37545" w:id="1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044"/>
    <w:bookmarkStart w:name="z37546" w:id="1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45"/>
    <w:bookmarkStart w:name="z37547" w:id="1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46"/>
    <w:bookmarkStart w:name="z37548" w:id="1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47"/>
    <w:bookmarkStart w:name="z37549" w:id="1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048"/>
    <w:bookmarkStart w:name="z37550" w:id="1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049"/>
    <w:bookmarkStart w:name="z37551" w:id="1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050"/>
    <w:bookmarkStart w:name="z37552" w:id="1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51"/>
    <w:bookmarkStart w:name="z37553" w:id="1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052"/>
    <w:bookmarkStart w:name="z37554" w:id="1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053"/>
    <w:bookmarkStart w:name="z45064" w:id="1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054"/>
    <w:bookmarkStart w:name="z45065" w:id="1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055"/>
    <w:bookmarkStart w:name="z45066" w:id="1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056"/>
    <w:bookmarkStart w:name="z45067" w:id="1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057"/>
    <w:bookmarkStart w:name="z45068" w:id="1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058"/>
    <w:bookmarkStart w:name="z45069" w:id="1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059"/>
    <w:bookmarkStart w:name="z45070" w:id="1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060"/>
    <w:bookmarkStart w:name="z45071" w:id="1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061"/>
    <w:bookmarkStart w:name="z45072" w:id="1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62"/>
    <w:bookmarkStart w:name="z45073" w:id="1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063"/>
    <w:bookmarkStart w:name="z45074" w:id="1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76" w:id="1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065"/>
    <w:bookmarkStart w:name="z45077" w:id="1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066"/>
    <w:bookmarkStart w:name="z45078" w:id="1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67"/>
    <w:bookmarkStart w:name="z45079" w:id="1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068"/>
    <w:bookmarkStart w:name="z45080" w:id="1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069"/>
    <w:bookmarkStart w:name="z45081" w:id="1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070"/>
    <w:bookmarkStart w:name="z37585" w:id="1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071"/>
    <w:bookmarkStart w:name="z37586" w:id="1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072"/>
    <w:bookmarkStart w:name="z37587" w:id="1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073"/>
    <w:bookmarkStart w:name="z37588" w:id="1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074"/>
    <w:bookmarkStart w:name="z37589" w:id="1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075"/>
    <w:bookmarkStart w:name="z37590" w:id="1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076"/>
    <w:bookmarkStart w:name="z37591" w:id="1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077"/>
    <w:bookmarkStart w:name="z37592" w:id="1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078"/>
    <w:bookmarkStart w:name="z37593" w:id="1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079"/>
    <w:bookmarkStart w:name="z37594" w:id="1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080"/>
    <w:bookmarkStart w:name="z37595" w:id="1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081"/>
    <w:bookmarkStart w:name="z37596" w:id="1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082"/>
    <w:bookmarkStart w:name="z37597" w:id="1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83"/>
    <w:bookmarkStart w:name="z37598" w:id="1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99" w:id="16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85"/>
    <w:bookmarkStart w:name="z37600"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86"/>
    <w:bookmarkStart w:name="z37601" w:id="1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87"/>
    <w:bookmarkStart w:name="z37602" w:id="1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88"/>
    <w:bookmarkStart w:name="z37603" w:id="1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89"/>
    <w:bookmarkStart w:name="z37604" w:id="1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90"/>
    <w:bookmarkStart w:name="z37605" w:id="1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91"/>
    <w:bookmarkStart w:name="z37606" w:id="1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92"/>
    <w:bookmarkStart w:name="z37607" w:id="1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093"/>
    <w:bookmarkStart w:name="z37608" w:id="1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94"/>
    <w:bookmarkStart w:name="z37609" w:id="1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95"/>
    <w:bookmarkStart w:name="z37610" w:id="16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96"/>
    <w:bookmarkStart w:name="z37611" w:id="1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97"/>
    <w:bookmarkStart w:name="z37612" w:id="1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98"/>
    <w:bookmarkStart w:name="z37613" w:id="1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99"/>
    <w:bookmarkStart w:name="z37614" w:id="1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00"/>
    <w:bookmarkStart w:name="z37615" w:id="16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01"/>
    <w:bookmarkStart w:name="z37616" w:id="1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617" w:id="16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103"/>
    <w:bookmarkStart w:name="z37618" w:id="1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104"/>
    <w:bookmarkStart w:name="z37619" w:id="16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05"/>
    <w:bookmarkStart w:name="z37620" w:id="1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06"/>
    <w:bookmarkStart w:name="z37621" w:id="1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07"/>
    <w:bookmarkStart w:name="z37622" w:id="1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08"/>
    <w:bookmarkStart w:name="z37623" w:id="1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09"/>
    <w:bookmarkStart w:name="z37624" w:id="1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10"/>
    <w:bookmarkStart w:name="z37625" w:id="1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11"/>
    <w:bookmarkStart w:name="z37626" w:id="1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12"/>
    <w:bookmarkStart w:name="z37627" w:id="1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151000, Республика Казахстан, Северо-Казахстанская область, район Тайынша, город Тайынша, переулок Почтовый, ст-е 16.</w:t>
      </w:r>
    </w:p>
    <w:bookmarkEnd w:id="16113"/>
    <w:bookmarkStart w:name="z37628" w:id="1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114"/>
    <w:bookmarkStart w:name="z37629" w:id="1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115"/>
    <w:bookmarkStart w:name="z37630" w:id="1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116"/>
    <w:bookmarkStart w:name="z37631" w:id="1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117"/>
    <w:bookmarkStart w:name="z37632" w:id="1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118"/>
    <w:bookmarkStart w:name="z37633" w:id="16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119"/>
    <w:bookmarkStart w:name="z37634" w:id="1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120"/>
    <w:bookmarkStart w:name="z37635" w:id="1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121"/>
    <w:bookmarkStart w:name="z37636" w:id="1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122"/>
    <w:bookmarkStart w:name="z37637" w:id="1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123"/>
    <w:bookmarkStart w:name="z37638" w:id="1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124"/>
    <w:bookmarkStart w:name="z37639" w:id="1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125"/>
    <w:bookmarkStart w:name="z37640" w:id="1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126"/>
    <w:bookmarkStart w:name="z37641" w:id="1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127"/>
    <w:bookmarkStart w:name="z37642" w:id="1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128"/>
    <w:bookmarkStart w:name="z37643" w:id="1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129"/>
    <w:bookmarkStart w:name="z37644" w:id="1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130"/>
    <w:bookmarkStart w:name="z37645" w:id="1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131"/>
    <w:bookmarkStart w:name="z37646" w:id="1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132"/>
    <w:bookmarkStart w:name="z37647" w:id="1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133"/>
    <w:bookmarkStart w:name="z37648" w:id="1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134"/>
    <w:bookmarkStart w:name="z45082" w:id="1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135"/>
    <w:bookmarkStart w:name="z45083" w:id="1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136"/>
    <w:bookmarkStart w:name="z45084" w:id="1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137"/>
    <w:bookmarkStart w:name="z45085" w:id="1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138"/>
    <w:bookmarkStart w:name="z45086" w:id="1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139"/>
    <w:bookmarkStart w:name="z45087" w:id="1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140"/>
    <w:bookmarkStart w:name="z45088" w:id="1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141"/>
    <w:bookmarkStart w:name="z45089" w:id="1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142"/>
    <w:bookmarkStart w:name="z45090" w:id="1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143"/>
    <w:bookmarkStart w:name="z45091" w:id="1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144"/>
    <w:bookmarkStart w:name="z45092" w:id="1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94" w:id="1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146"/>
    <w:bookmarkStart w:name="z45095" w:id="1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147"/>
    <w:bookmarkStart w:name="z45096" w:id="1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148"/>
    <w:bookmarkStart w:name="z45097" w:id="1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149"/>
    <w:bookmarkStart w:name="z45098" w:id="1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150"/>
    <w:bookmarkStart w:name="z45099" w:id="1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151"/>
    <w:bookmarkStart w:name="z37679" w:id="1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152"/>
    <w:bookmarkStart w:name="z37680" w:id="1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153"/>
    <w:bookmarkStart w:name="z37681" w:id="1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154"/>
    <w:bookmarkStart w:name="z37682" w:id="1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155"/>
    <w:bookmarkStart w:name="z37683" w:id="1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156"/>
    <w:bookmarkStart w:name="z37684" w:id="1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157"/>
    <w:bookmarkStart w:name="z37685" w:id="1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158"/>
    <w:bookmarkStart w:name="z37686" w:id="1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159"/>
    <w:bookmarkStart w:name="z37687" w:id="1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160"/>
    <w:bookmarkStart w:name="z37688" w:id="1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161"/>
    <w:bookmarkStart w:name="z37689" w:id="1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162"/>
    <w:bookmarkStart w:name="z37690" w:id="1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163"/>
    <w:bookmarkStart w:name="z37691" w:id="1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164"/>
    <w:bookmarkStart w:name="z37692" w:id="1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93" w:id="16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166"/>
    <w:bookmarkStart w:name="z37694" w:id="1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67"/>
    <w:bookmarkStart w:name="z37695" w:id="1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68"/>
    <w:bookmarkStart w:name="z37696" w:id="1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169"/>
    <w:bookmarkStart w:name="z37697"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170"/>
    <w:bookmarkStart w:name="z37698" w:id="1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171"/>
    <w:bookmarkStart w:name="z37699" w:id="1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172"/>
    <w:bookmarkStart w:name="z37700" w:id="1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73"/>
    <w:bookmarkStart w:name="z37701" w:id="1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74"/>
    <w:bookmarkStart w:name="z37702" w:id="1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75"/>
    <w:bookmarkStart w:name="z37703" w:id="1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176"/>
    <w:bookmarkStart w:name="z37704" w:id="16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77"/>
    <w:bookmarkStart w:name="z37705" w:id="1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78"/>
    <w:bookmarkStart w:name="z37706" w:id="1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179"/>
    <w:bookmarkStart w:name="z37707" w:id="1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180"/>
    <w:bookmarkStart w:name="z37708" w:id="1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81"/>
    <w:bookmarkStart w:name="z37709" w:id="16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82"/>
    <w:bookmarkStart w:name="z37710" w:id="1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711" w:id="16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184"/>
    <w:bookmarkStart w:name="z37712" w:id="1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185"/>
    <w:bookmarkStart w:name="z37713" w:id="16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86"/>
    <w:bookmarkStart w:name="z37714" w:id="1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87"/>
    <w:bookmarkStart w:name="z37715" w:id="1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88"/>
    <w:bookmarkStart w:name="z37716" w:id="1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89"/>
    <w:bookmarkStart w:name="z37717" w:id="1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90"/>
    <w:bookmarkStart w:name="z37718" w:id="1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91"/>
    <w:bookmarkStart w:name="z37719" w:id="1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92"/>
    <w:bookmarkStart w:name="z37720" w:id="1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93"/>
    <w:bookmarkStart w:name="z37721" w:id="1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151100, Республика Казахстан, Северо-Казахстанская область, Тимирязевский район, село Тимирязево, улица Жеңіс, здание 2А.</w:t>
      </w:r>
    </w:p>
    <w:bookmarkEnd w:id="16194"/>
    <w:bookmarkStart w:name="z37722" w:id="1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195"/>
    <w:bookmarkStart w:name="z37723" w:id="1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196"/>
    <w:bookmarkStart w:name="z37724" w:id="1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197"/>
    <w:bookmarkStart w:name="z37725" w:id="1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198"/>
    <w:bookmarkStart w:name="z37726" w:id="1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199"/>
    <w:bookmarkStart w:name="z37727" w:id="16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00"/>
    <w:bookmarkStart w:name="z37728" w:id="1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01"/>
    <w:bookmarkStart w:name="z37729" w:id="1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02"/>
    <w:bookmarkStart w:name="z37730" w:id="1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03"/>
    <w:bookmarkStart w:name="z37731" w:id="1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04"/>
    <w:bookmarkStart w:name="z37732" w:id="1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05"/>
    <w:bookmarkStart w:name="z37733" w:id="1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206"/>
    <w:bookmarkStart w:name="z37734" w:id="1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07"/>
    <w:bookmarkStart w:name="z37735" w:id="1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08"/>
    <w:bookmarkStart w:name="z37736" w:id="1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09"/>
    <w:bookmarkStart w:name="z37737" w:id="1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210"/>
    <w:bookmarkStart w:name="z37738" w:id="1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211"/>
    <w:bookmarkStart w:name="z37739" w:id="1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212"/>
    <w:bookmarkStart w:name="z37740" w:id="1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213"/>
    <w:bookmarkStart w:name="z37741" w:id="1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214"/>
    <w:bookmarkStart w:name="z37742" w:id="1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215"/>
    <w:bookmarkStart w:name="z45100" w:id="1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216"/>
    <w:bookmarkStart w:name="z45101" w:id="1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217"/>
    <w:bookmarkStart w:name="z45102" w:id="1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218"/>
    <w:bookmarkStart w:name="z45103" w:id="1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219"/>
    <w:bookmarkStart w:name="z45104" w:id="1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220"/>
    <w:bookmarkStart w:name="z45105" w:id="1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221"/>
    <w:bookmarkStart w:name="z45106" w:id="1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222"/>
    <w:bookmarkStart w:name="z45107" w:id="1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223"/>
    <w:bookmarkStart w:name="z45108" w:id="1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224"/>
    <w:bookmarkStart w:name="z45109" w:id="1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225"/>
    <w:bookmarkStart w:name="z45110" w:id="1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12" w:id="1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227"/>
    <w:bookmarkStart w:name="z45113" w:id="1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228"/>
    <w:bookmarkStart w:name="z45114" w:id="1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229"/>
    <w:bookmarkStart w:name="z45115" w:id="1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230"/>
    <w:bookmarkStart w:name="z45116" w:id="1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231"/>
    <w:bookmarkStart w:name="z45117" w:id="1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232"/>
    <w:bookmarkStart w:name="z37773" w:id="1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233"/>
    <w:bookmarkStart w:name="z37774" w:id="1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234"/>
    <w:bookmarkStart w:name="z37775" w:id="1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235"/>
    <w:bookmarkStart w:name="z37776" w:id="1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236"/>
    <w:bookmarkStart w:name="z37777" w:id="1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237"/>
    <w:bookmarkStart w:name="z37778" w:id="1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238"/>
    <w:bookmarkStart w:name="z37779" w:id="1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239"/>
    <w:bookmarkStart w:name="z37780" w:id="1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240"/>
    <w:bookmarkStart w:name="z37781" w:id="1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241"/>
    <w:bookmarkStart w:name="z37782" w:id="1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242"/>
    <w:bookmarkStart w:name="z37783" w:id="1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243"/>
    <w:bookmarkStart w:name="z37784" w:id="1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244"/>
    <w:bookmarkStart w:name="z37785" w:id="1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245"/>
    <w:bookmarkStart w:name="z37786" w:id="1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87" w:id="16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247"/>
    <w:bookmarkStart w:name="z37788" w:id="1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48"/>
    <w:bookmarkStart w:name="z37789" w:id="1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49"/>
    <w:bookmarkStart w:name="z37790" w:id="1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50"/>
    <w:bookmarkStart w:name="z37791" w:id="1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251"/>
    <w:bookmarkStart w:name="z37792" w:id="1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52"/>
    <w:bookmarkStart w:name="z37793" w:id="1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53"/>
    <w:bookmarkStart w:name="z37794"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54"/>
    <w:bookmarkStart w:name="z37795" w:id="1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55"/>
    <w:bookmarkStart w:name="z37796" w:id="1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56"/>
    <w:bookmarkStart w:name="z37797" w:id="1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257"/>
    <w:bookmarkStart w:name="z37798" w:id="16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58"/>
    <w:bookmarkStart w:name="z37799" w:id="1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59"/>
    <w:bookmarkStart w:name="z37800" w:id="1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260"/>
    <w:bookmarkStart w:name="z37801" w:id="1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261"/>
    <w:bookmarkStart w:name="z37802" w:id="1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62"/>
    <w:bookmarkStart w:name="z37803" w:id="16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263"/>
    <w:bookmarkStart w:name="z37804" w:id="1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05" w:id="16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265"/>
    <w:bookmarkStart w:name="z37806" w:id="1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266"/>
    <w:bookmarkStart w:name="z37807" w:id="16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267"/>
    <w:bookmarkStart w:name="z37808" w:id="1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268"/>
    <w:bookmarkStart w:name="z37809" w:id="1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269"/>
    <w:bookmarkStart w:name="z37810" w:id="1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270"/>
    <w:bookmarkStart w:name="z37811" w:id="1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271"/>
    <w:bookmarkStart w:name="z37812" w:id="1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72"/>
    <w:bookmarkStart w:name="z37813" w:id="1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273"/>
    <w:bookmarkStart w:name="z37814" w:id="1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274"/>
    <w:bookmarkStart w:name="z37815" w:id="1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151200, Республика Казахстан, Северо-Казахстанская область, Уалихановский район, село Кишкенеколь, улица Гагарина, зд.87.</w:t>
      </w:r>
    </w:p>
    <w:bookmarkEnd w:id="16275"/>
    <w:bookmarkStart w:name="z37816" w:id="1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276"/>
    <w:bookmarkStart w:name="z37817" w:id="1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77"/>
    <w:bookmarkStart w:name="z37818" w:id="1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78"/>
    <w:bookmarkStart w:name="z37819" w:id="1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79"/>
    <w:bookmarkStart w:name="z37820" w:id="1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80"/>
    <w:bookmarkStart w:name="z37821" w:id="16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81"/>
    <w:bookmarkStart w:name="z37822" w:id="1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82"/>
    <w:bookmarkStart w:name="z37823" w:id="1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83"/>
    <w:bookmarkStart w:name="z37824" w:id="1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84"/>
    <w:bookmarkStart w:name="z37825" w:id="1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85"/>
    <w:bookmarkStart w:name="z37826" w:id="1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86"/>
    <w:bookmarkStart w:name="z37827" w:id="1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287"/>
    <w:bookmarkStart w:name="z37828" w:id="1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88"/>
    <w:bookmarkStart w:name="z37829" w:id="1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89"/>
    <w:bookmarkStart w:name="z37830" w:id="1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90"/>
    <w:bookmarkStart w:name="z37831" w:id="1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291"/>
    <w:bookmarkStart w:name="z37832" w:id="1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292"/>
    <w:bookmarkStart w:name="z37833" w:id="1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293"/>
    <w:bookmarkStart w:name="z37834" w:id="1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294"/>
    <w:bookmarkStart w:name="z37835" w:id="1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295"/>
    <w:bookmarkStart w:name="z37836" w:id="1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296"/>
    <w:bookmarkStart w:name="z45118" w:id="1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297"/>
    <w:bookmarkStart w:name="z45119" w:id="1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298"/>
    <w:bookmarkStart w:name="z45120" w:id="1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299"/>
    <w:bookmarkStart w:name="z45121" w:id="1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300"/>
    <w:bookmarkStart w:name="z45122" w:id="1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301"/>
    <w:bookmarkStart w:name="z45123" w:id="1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302"/>
    <w:bookmarkStart w:name="z45124" w:id="1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303"/>
    <w:bookmarkStart w:name="z45125" w:id="1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304"/>
    <w:bookmarkStart w:name="z45126" w:id="1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305"/>
    <w:bookmarkStart w:name="z45127" w:id="1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306"/>
    <w:bookmarkStart w:name="z45128" w:id="1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30" w:id="1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308"/>
    <w:bookmarkStart w:name="z45131" w:id="1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309"/>
    <w:bookmarkStart w:name="z45132" w:id="1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10"/>
    <w:bookmarkStart w:name="z45133" w:id="1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311"/>
    <w:bookmarkStart w:name="z45134" w:id="1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312"/>
    <w:bookmarkStart w:name="z45135" w:id="1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313"/>
    <w:bookmarkStart w:name="z37867" w:id="1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314"/>
    <w:bookmarkStart w:name="z37868" w:id="1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315"/>
    <w:bookmarkStart w:name="z37869" w:id="1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316"/>
    <w:bookmarkStart w:name="z37870" w:id="1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317"/>
    <w:bookmarkStart w:name="z37871" w:id="1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318"/>
    <w:bookmarkStart w:name="z37872" w:id="1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319"/>
    <w:bookmarkStart w:name="z37873" w:id="1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320"/>
    <w:bookmarkStart w:name="z37874" w:id="1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321"/>
    <w:bookmarkStart w:name="z37875" w:id="1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322"/>
    <w:bookmarkStart w:name="z37876" w:id="1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323"/>
    <w:bookmarkStart w:name="z37877" w:id="1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324"/>
    <w:bookmarkStart w:name="z37878" w:id="1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325"/>
    <w:bookmarkStart w:name="z37879" w:id="1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326"/>
    <w:bookmarkStart w:name="z37880" w:id="1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81" w:id="16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328"/>
    <w:bookmarkStart w:name="z37882" w:id="1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329"/>
    <w:bookmarkStart w:name="z37883" w:id="1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330"/>
    <w:bookmarkStart w:name="z37884" w:id="1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331"/>
    <w:bookmarkStart w:name="z37885" w:id="1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332"/>
    <w:bookmarkStart w:name="z37886" w:id="1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333"/>
    <w:bookmarkStart w:name="z37887" w:id="1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334"/>
    <w:bookmarkStart w:name="z37888" w:id="1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335"/>
    <w:bookmarkStart w:name="z37889" w:id="1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336"/>
    <w:bookmarkStart w:name="z37890" w:id="1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337"/>
    <w:bookmarkStart w:name="z37891"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338"/>
    <w:bookmarkStart w:name="z37892" w:id="16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339"/>
    <w:bookmarkStart w:name="z37893" w:id="1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340"/>
    <w:bookmarkStart w:name="z37894" w:id="1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341"/>
    <w:bookmarkStart w:name="z37895" w:id="1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342"/>
    <w:bookmarkStart w:name="z37896" w:id="1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43"/>
    <w:bookmarkStart w:name="z37897" w:id="16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44"/>
    <w:bookmarkStart w:name="z37898" w:id="1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99" w:id="16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346"/>
    <w:bookmarkStart w:name="z37900" w:id="1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347"/>
    <w:bookmarkStart w:name="z37901" w:id="16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48"/>
    <w:bookmarkStart w:name="z37902" w:id="1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349"/>
    <w:bookmarkStart w:name="z37903" w:id="1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350"/>
    <w:bookmarkStart w:name="z37904" w:id="1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351"/>
    <w:bookmarkStart w:name="z37905" w:id="1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52"/>
    <w:bookmarkStart w:name="z37906" w:id="1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53"/>
    <w:bookmarkStart w:name="z37907" w:id="1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354"/>
    <w:bookmarkStart w:name="z37908" w:id="1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355"/>
    <w:bookmarkStart w:name="z37909" w:id="1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151300, Республика Казахстан, Северо-Казахстанская область, район Шал акына, город Сергеевка, переулок Аютасский, дом 42.</w:t>
      </w:r>
    </w:p>
    <w:bookmarkEnd w:id="16356"/>
    <w:bookmarkStart w:name="z37910" w:id="1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357"/>
    <w:bookmarkStart w:name="z37911" w:id="1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58"/>
    <w:bookmarkStart w:name="z37912" w:id="1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59"/>
    <w:bookmarkStart w:name="z37913" w:id="1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360"/>
    <w:bookmarkStart w:name="z37914" w:id="1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361"/>
    <w:bookmarkStart w:name="z37915" w:id="16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362"/>
    <w:bookmarkStart w:name="z37916" w:id="1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363"/>
    <w:bookmarkStart w:name="z37917" w:id="1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364"/>
    <w:bookmarkStart w:name="z37918" w:id="1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365"/>
    <w:bookmarkStart w:name="z37919" w:id="1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366"/>
    <w:bookmarkStart w:name="z37920" w:id="1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67"/>
    <w:bookmarkStart w:name="z37921" w:id="1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368"/>
    <w:bookmarkStart w:name="z37922" w:id="1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69"/>
    <w:bookmarkStart w:name="z37923" w:id="1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70"/>
    <w:bookmarkStart w:name="z37924" w:id="1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71"/>
    <w:bookmarkStart w:name="z37925" w:id="1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372"/>
    <w:bookmarkStart w:name="z37926" w:id="1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373"/>
    <w:bookmarkStart w:name="z37927" w:id="1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74"/>
    <w:bookmarkStart w:name="z37928" w:id="1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75"/>
    <w:bookmarkStart w:name="z37929" w:id="1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76"/>
    <w:bookmarkStart w:name="z37930" w:id="1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377"/>
    <w:bookmarkStart w:name="z45136" w:id="1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378"/>
    <w:bookmarkStart w:name="z45137" w:id="1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379"/>
    <w:bookmarkStart w:name="z45138" w:id="1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380"/>
    <w:bookmarkStart w:name="z45139" w:id="1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381"/>
    <w:bookmarkStart w:name="z45140" w:id="1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382"/>
    <w:bookmarkStart w:name="z45141" w:id="1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383"/>
    <w:bookmarkStart w:name="z45142" w:id="1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384"/>
    <w:bookmarkStart w:name="z45143" w:id="1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385"/>
    <w:bookmarkStart w:name="z45144" w:id="1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386"/>
    <w:bookmarkStart w:name="z45145" w:id="1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387"/>
    <w:bookmarkStart w:name="z45146" w:id="1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48" w:id="1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389"/>
    <w:bookmarkStart w:name="z45149" w:id="1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390"/>
    <w:bookmarkStart w:name="z45150" w:id="1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91"/>
    <w:bookmarkStart w:name="z45151" w:id="1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392"/>
    <w:bookmarkStart w:name="z45152" w:id="1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393"/>
    <w:bookmarkStart w:name="z45153" w:id="1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394"/>
    <w:bookmarkStart w:name="z37961" w:id="1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395"/>
    <w:bookmarkStart w:name="z37962" w:id="1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396"/>
    <w:bookmarkStart w:name="z37963" w:id="1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397"/>
    <w:bookmarkStart w:name="z37964" w:id="1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398"/>
    <w:bookmarkStart w:name="z37965" w:id="1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399"/>
    <w:bookmarkStart w:name="z37966" w:id="1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400"/>
    <w:bookmarkStart w:name="z37967" w:id="1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401"/>
    <w:bookmarkStart w:name="z37968" w:id="1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402"/>
    <w:bookmarkStart w:name="z37969" w:id="1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403"/>
    <w:bookmarkStart w:name="z37970" w:id="1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404"/>
    <w:bookmarkStart w:name="z37971" w:id="1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405"/>
    <w:bookmarkStart w:name="z37972" w:id="1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406"/>
    <w:bookmarkStart w:name="z37973" w:id="1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07"/>
    <w:bookmarkStart w:name="z37974" w:id="1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75" w:id="16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09"/>
    <w:bookmarkStart w:name="z37976" w:id="1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10"/>
    <w:bookmarkStart w:name="z37977" w:id="1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11"/>
    <w:bookmarkStart w:name="z37978" w:id="1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412"/>
    <w:bookmarkStart w:name="z37979" w:id="1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413"/>
    <w:bookmarkStart w:name="z37980" w:id="1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14"/>
    <w:bookmarkStart w:name="z37981" w:id="1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15"/>
    <w:bookmarkStart w:name="z37982" w:id="1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16"/>
    <w:bookmarkStart w:name="z37983" w:id="1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417"/>
    <w:bookmarkStart w:name="z37984" w:id="1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18"/>
    <w:bookmarkStart w:name="z37985" w:id="1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419"/>
    <w:bookmarkStart w:name="z37986" w:id="16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420"/>
    <w:bookmarkStart w:name="z37987" w:id="1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421"/>
    <w:bookmarkStart w:name="z37988"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422"/>
    <w:bookmarkStart w:name="z37989" w:id="1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423"/>
    <w:bookmarkStart w:name="z37990" w:id="1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424"/>
    <w:bookmarkStart w:name="z37991" w:id="16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425"/>
    <w:bookmarkStart w:name="z37992" w:id="1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4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993" w:id="16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427"/>
    <w:bookmarkStart w:name="z37994" w:id="1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428"/>
    <w:bookmarkStart w:name="z37995" w:id="16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429"/>
    <w:bookmarkStart w:name="z37996" w:id="1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430"/>
    <w:bookmarkStart w:name="z37997" w:id="1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431"/>
    <w:bookmarkStart w:name="z37998" w:id="1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432"/>
    <w:bookmarkStart w:name="z37999" w:id="1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433"/>
    <w:bookmarkStart w:name="z38000" w:id="1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434"/>
    <w:bookmarkStart w:name="z38001" w:id="1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435"/>
    <w:bookmarkStart w:name="z38002" w:id="1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436"/>
    <w:bookmarkStart w:name="z38003" w:id="1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160100, Республика Казахстан, Туркестанская область, город Арыс, улица К.Ибрагимова, здание 81.</w:t>
      </w:r>
    </w:p>
    <w:bookmarkEnd w:id="16437"/>
    <w:bookmarkStart w:name="z38004" w:id="1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438"/>
    <w:bookmarkStart w:name="z38005" w:id="1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439"/>
    <w:bookmarkStart w:name="z38006" w:id="1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440"/>
    <w:bookmarkStart w:name="z38007" w:id="1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441"/>
    <w:bookmarkStart w:name="z38008" w:id="1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442"/>
    <w:bookmarkStart w:name="z38009" w:id="16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443"/>
    <w:bookmarkStart w:name="z38010" w:id="1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444"/>
    <w:bookmarkStart w:name="z38011" w:id="1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445"/>
    <w:bookmarkStart w:name="z38012" w:id="1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446"/>
    <w:bookmarkStart w:name="z38013" w:id="1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47"/>
    <w:bookmarkStart w:name="z38014" w:id="1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48"/>
    <w:bookmarkStart w:name="z38015" w:id="1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49"/>
    <w:bookmarkStart w:name="z38016" w:id="1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50"/>
    <w:bookmarkStart w:name="z38017" w:id="1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51"/>
    <w:bookmarkStart w:name="z38018" w:id="1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52"/>
    <w:bookmarkStart w:name="z38019" w:id="1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53"/>
    <w:bookmarkStart w:name="z38020" w:id="1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54"/>
    <w:bookmarkStart w:name="z38021" w:id="1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55"/>
    <w:bookmarkStart w:name="z38022" w:id="1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56"/>
    <w:bookmarkStart w:name="z38023" w:id="1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457"/>
    <w:bookmarkStart w:name="z38024" w:id="1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458"/>
    <w:bookmarkStart w:name="z45154" w:id="1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459"/>
    <w:bookmarkStart w:name="z45155" w:id="1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460"/>
    <w:bookmarkStart w:name="z45156" w:id="1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461"/>
    <w:bookmarkStart w:name="z45157" w:id="1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462"/>
    <w:bookmarkStart w:name="z45158" w:id="1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463"/>
    <w:bookmarkStart w:name="z45159" w:id="1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464"/>
    <w:bookmarkStart w:name="z45160" w:id="1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465"/>
    <w:bookmarkStart w:name="z45161" w:id="1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466"/>
    <w:bookmarkStart w:name="z45162" w:id="1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467"/>
    <w:bookmarkStart w:name="z45163" w:id="1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468"/>
    <w:bookmarkStart w:name="z45164" w:id="1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66" w:id="1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470"/>
    <w:bookmarkStart w:name="z45167" w:id="1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471"/>
    <w:bookmarkStart w:name="z45168" w:id="1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472"/>
    <w:bookmarkStart w:name="z45169" w:id="1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473"/>
    <w:bookmarkStart w:name="z45170" w:id="1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474"/>
    <w:bookmarkStart w:name="z45171" w:id="1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475"/>
    <w:bookmarkStart w:name="z38055" w:id="1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476"/>
    <w:bookmarkStart w:name="z38056" w:id="1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477"/>
    <w:bookmarkStart w:name="z38057" w:id="1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478"/>
    <w:bookmarkStart w:name="z38058" w:id="1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479"/>
    <w:bookmarkStart w:name="z38059" w:id="1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480"/>
    <w:bookmarkStart w:name="z38060" w:id="1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481"/>
    <w:bookmarkStart w:name="z38061" w:id="1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482"/>
    <w:bookmarkStart w:name="z38062" w:id="1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483"/>
    <w:bookmarkStart w:name="z38063" w:id="1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484"/>
    <w:bookmarkStart w:name="z38064" w:id="1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485"/>
    <w:bookmarkStart w:name="z38065" w:id="1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486"/>
    <w:bookmarkStart w:name="z38066" w:id="1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487"/>
    <w:bookmarkStart w:name="z38067" w:id="1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88"/>
    <w:bookmarkStart w:name="z38068" w:id="1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69" w:id="16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90"/>
    <w:bookmarkStart w:name="z38070" w:id="1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91"/>
    <w:bookmarkStart w:name="z38071" w:id="1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92"/>
    <w:bookmarkStart w:name="z38072" w:id="1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493"/>
    <w:bookmarkStart w:name="z38073" w:id="1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494"/>
    <w:bookmarkStart w:name="z38074" w:id="1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95"/>
    <w:bookmarkStart w:name="z38075" w:id="1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96"/>
    <w:bookmarkStart w:name="z38076" w:id="1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97"/>
    <w:bookmarkStart w:name="z38077" w:id="1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498"/>
    <w:bookmarkStart w:name="z38078" w:id="1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99"/>
    <w:bookmarkStart w:name="z38079" w:id="1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00"/>
    <w:bookmarkStart w:name="z38080" w:id="16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01"/>
    <w:bookmarkStart w:name="z38081" w:id="1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02"/>
    <w:bookmarkStart w:name="z38082" w:id="1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03"/>
    <w:bookmarkStart w:name="z38083" w:id="1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04"/>
    <w:bookmarkStart w:name="z38084" w:id="1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05"/>
    <w:bookmarkStart w:name="z38085" w:id="16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06"/>
    <w:bookmarkStart w:name="z38086" w:id="1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087" w:id="16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508"/>
    <w:bookmarkStart w:name="z38088" w:id="1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509"/>
    <w:bookmarkStart w:name="z38089" w:id="16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10"/>
    <w:bookmarkStart w:name="z38090" w:id="1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511"/>
    <w:bookmarkStart w:name="z38091" w:id="1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512"/>
    <w:bookmarkStart w:name="z38092" w:id="1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513"/>
    <w:bookmarkStart w:name="z38093" w:id="1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514"/>
    <w:bookmarkStart w:name="z38094" w:id="1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15"/>
    <w:bookmarkStart w:name="z38095" w:id="1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516"/>
    <w:bookmarkStart w:name="z38096" w:id="1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517"/>
    <w:bookmarkStart w:name="z38097" w:id="1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160200, Республика Казахстан, Туркестанская область, Байдибекский район, Шаянский сельский округ, село Шаян, улица Байдибек Карашаулы, здание 55.</w:t>
      </w:r>
    </w:p>
    <w:bookmarkEnd w:id="16518"/>
    <w:bookmarkStart w:name="z38098" w:id="1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519"/>
    <w:bookmarkStart w:name="z38099" w:id="1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520"/>
    <w:bookmarkStart w:name="z38100" w:id="1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521"/>
    <w:bookmarkStart w:name="z38101" w:id="1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522"/>
    <w:bookmarkStart w:name="z38102" w:id="1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523"/>
    <w:bookmarkStart w:name="z38103" w:id="16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524"/>
    <w:bookmarkStart w:name="z38104" w:id="1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525"/>
    <w:bookmarkStart w:name="z38105" w:id="1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526"/>
    <w:bookmarkStart w:name="z38106" w:id="1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527"/>
    <w:bookmarkStart w:name="z38107" w:id="1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528"/>
    <w:bookmarkStart w:name="z38108" w:id="1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529"/>
    <w:bookmarkStart w:name="z38109" w:id="1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530"/>
    <w:bookmarkStart w:name="z38110" w:id="1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531"/>
    <w:bookmarkStart w:name="z38111" w:id="1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532"/>
    <w:bookmarkStart w:name="z38112" w:id="1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533"/>
    <w:bookmarkStart w:name="z38113" w:id="1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534"/>
    <w:bookmarkStart w:name="z38114" w:id="1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535"/>
    <w:bookmarkStart w:name="z38115" w:id="1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536"/>
    <w:bookmarkStart w:name="z38116" w:id="1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537"/>
    <w:bookmarkStart w:name="z38117" w:id="1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38"/>
    <w:bookmarkStart w:name="z38118" w:id="1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39"/>
    <w:bookmarkStart w:name="z45172" w:id="1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40"/>
    <w:bookmarkStart w:name="z45173" w:id="1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41"/>
    <w:bookmarkStart w:name="z45174" w:id="1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42"/>
    <w:bookmarkStart w:name="z45175" w:id="1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43"/>
    <w:bookmarkStart w:name="z45176" w:id="1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44"/>
    <w:bookmarkStart w:name="z45177" w:id="1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545"/>
    <w:bookmarkStart w:name="z45178" w:id="1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46"/>
    <w:bookmarkStart w:name="z45179" w:id="1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47"/>
    <w:bookmarkStart w:name="z45180" w:id="1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48"/>
    <w:bookmarkStart w:name="z45181" w:id="1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49"/>
    <w:bookmarkStart w:name="z45182" w:id="1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84" w:id="1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551"/>
    <w:bookmarkStart w:name="z45185" w:id="1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52"/>
    <w:bookmarkStart w:name="z45186" w:id="1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53"/>
    <w:bookmarkStart w:name="z45187" w:id="1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554"/>
    <w:bookmarkStart w:name="z45188" w:id="1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555"/>
    <w:bookmarkStart w:name="z45189" w:id="1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556"/>
    <w:bookmarkStart w:name="z38149" w:id="1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557"/>
    <w:bookmarkStart w:name="z38150" w:id="1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558"/>
    <w:bookmarkStart w:name="z38151" w:id="1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559"/>
    <w:bookmarkStart w:name="z38152" w:id="1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560"/>
    <w:bookmarkStart w:name="z38153" w:id="1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561"/>
    <w:bookmarkStart w:name="z38154" w:id="1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562"/>
    <w:bookmarkStart w:name="z38155" w:id="1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563"/>
    <w:bookmarkStart w:name="z38156" w:id="1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564"/>
    <w:bookmarkStart w:name="z38157" w:id="1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565"/>
    <w:bookmarkStart w:name="z38158" w:id="1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566"/>
    <w:bookmarkStart w:name="z38159" w:id="1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567"/>
    <w:bookmarkStart w:name="z38160" w:id="1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568"/>
    <w:bookmarkStart w:name="z38161" w:id="1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569"/>
    <w:bookmarkStart w:name="z38162" w:id="1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63" w:id="16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571"/>
    <w:bookmarkStart w:name="z38164" w:id="1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572"/>
    <w:bookmarkStart w:name="z38165" w:id="1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573"/>
    <w:bookmarkStart w:name="z38166" w:id="1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574"/>
    <w:bookmarkStart w:name="z38167" w:id="1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575"/>
    <w:bookmarkStart w:name="z38168" w:id="1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576"/>
    <w:bookmarkStart w:name="z38169" w:id="1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577"/>
    <w:bookmarkStart w:name="z38170" w:id="1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578"/>
    <w:bookmarkStart w:name="z38171" w:id="1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79"/>
    <w:bookmarkStart w:name="z38172" w:id="1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80"/>
    <w:bookmarkStart w:name="z38173" w:id="1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81"/>
    <w:bookmarkStart w:name="z38174" w:id="16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82"/>
    <w:bookmarkStart w:name="z38175" w:id="1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83"/>
    <w:bookmarkStart w:name="z38176" w:id="1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84"/>
    <w:bookmarkStart w:name="z38177" w:id="1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85"/>
    <w:bookmarkStart w:name="z38178" w:id="1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86"/>
    <w:bookmarkStart w:name="z38179" w:id="16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87"/>
    <w:bookmarkStart w:name="z38180" w:id="1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181" w:id="16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589"/>
    <w:bookmarkStart w:name="z38182"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590"/>
    <w:bookmarkStart w:name="z38183" w:id="16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91"/>
    <w:bookmarkStart w:name="z38184" w:id="1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592"/>
    <w:bookmarkStart w:name="z38185" w:id="1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593"/>
    <w:bookmarkStart w:name="z38186" w:id="1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594"/>
    <w:bookmarkStart w:name="z38187" w:id="1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595"/>
    <w:bookmarkStart w:name="z38188" w:id="1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96"/>
    <w:bookmarkStart w:name="z38189" w:id="1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597"/>
    <w:bookmarkStart w:name="z38190" w:id="1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598"/>
    <w:bookmarkStart w:name="z38191" w:id="1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160500, Республика Казахстан, Туркестанская область, Жетысайский район, город Жетысай, улица С.Сейфулина, ст-е 22.</w:t>
      </w:r>
    </w:p>
    <w:bookmarkEnd w:id="16599"/>
    <w:bookmarkStart w:name="z38192" w:id="1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600"/>
    <w:bookmarkStart w:name="z38193" w:id="1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01"/>
    <w:bookmarkStart w:name="z38194" w:id="1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602"/>
    <w:bookmarkStart w:name="z38195" w:id="1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603"/>
    <w:bookmarkStart w:name="z38196" w:id="1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604"/>
    <w:bookmarkStart w:name="z38197" w:id="16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605"/>
    <w:bookmarkStart w:name="z38198" w:id="1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606"/>
    <w:bookmarkStart w:name="z38199" w:id="1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607"/>
    <w:bookmarkStart w:name="z38200" w:id="1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608"/>
    <w:bookmarkStart w:name="z38201" w:id="1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09"/>
    <w:bookmarkStart w:name="z38202" w:id="1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10"/>
    <w:bookmarkStart w:name="z38203" w:id="1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611"/>
    <w:bookmarkStart w:name="z38204" w:id="1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12"/>
    <w:bookmarkStart w:name="z38205" w:id="1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613"/>
    <w:bookmarkStart w:name="z38206" w:id="1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614"/>
    <w:bookmarkStart w:name="z38207" w:id="1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615"/>
    <w:bookmarkStart w:name="z38208" w:id="1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616"/>
    <w:bookmarkStart w:name="z38209" w:id="1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617"/>
    <w:bookmarkStart w:name="z38210" w:id="1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618"/>
    <w:bookmarkStart w:name="z38211" w:id="1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619"/>
    <w:bookmarkStart w:name="z38212" w:id="1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620"/>
    <w:bookmarkStart w:name="z45190" w:id="1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621"/>
    <w:bookmarkStart w:name="z45191" w:id="1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622"/>
    <w:bookmarkStart w:name="z45192" w:id="1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623"/>
    <w:bookmarkStart w:name="z45193" w:id="1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624"/>
    <w:bookmarkStart w:name="z45194" w:id="1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625"/>
    <w:bookmarkStart w:name="z45195" w:id="1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626"/>
    <w:bookmarkStart w:name="z45196" w:id="1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627"/>
    <w:bookmarkStart w:name="z45197" w:id="1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628"/>
    <w:bookmarkStart w:name="z45198" w:id="1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629"/>
    <w:bookmarkStart w:name="z45199" w:id="1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630"/>
    <w:bookmarkStart w:name="z45200" w:id="1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6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02" w:id="1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632"/>
    <w:bookmarkStart w:name="z45203" w:id="1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33"/>
    <w:bookmarkStart w:name="z45204" w:id="1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34"/>
    <w:bookmarkStart w:name="z45205" w:id="1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35"/>
    <w:bookmarkStart w:name="z45206" w:id="1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636"/>
    <w:bookmarkStart w:name="z45207" w:id="1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637"/>
    <w:bookmarkStart w:name="z38243" w:id="1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38"/>
    <w:bookmarkStart w:name="z38244" w:id="1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39"/>
    <w:bookmarkStart w:name="z38245" w:id="1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40"/>
    <w:bookmarkStart w:name="z38246" w:id="1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41"/>
    <w:bookmarkStart w:name="z38247" w:id="1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42"/>
    <w:bookmarkStart w:name="z38248" w:id="1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643"/>
    <w:bookmarkStart w:name="z38249" w:id="1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44"/>
    <w:bookmarkStart w:name="z38250" w:id="1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645"/>
    <w:bookmarkStart w:name="z38251" w:id="1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46"/>
    <w:bookmarkStart w:name="z38252" w:id="1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647"/>
    <w:bookmarkStart w:name="z38253" w:id="1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648"/>
    <w:bookmarkStart w:name="z38254" w:id="1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649"/>
    <w:bookmarkStart w:name="z38255" w:id="1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650"/>
    <w:bookmarkStart w:name="z38256" w:id="1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57" w:id="16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652"/>
    <w:bookmarkStart w:name="z38258" w:id="1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653"/>
    <w:bookmarkStart w:name="z38259" w:id="1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654"/>
    <w:bookmarkStart w:name="z38260" w:id="1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655"/>
    <w:bookmarkStart w:name="z38261" w:id="1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656"/>
    <w:bookmarkStart w:name="z38262" w:id="1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657"/>
    <w:bookmarkStart w:name="z38263" w:id="1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658"/>
    <w:bookmarkStart w:name="z38264" w:id="1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659"/>
    <w:bookmarkStart w:name="z38265" w:id="1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660"/>
    <w:bookmarkStart w:name="z38266" w:id="1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661"/>
    <w:bookmarkStart w:name="z38267" w:id="1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662"/>
    <w:bookmarkStart w:name="z38268" w:id="16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663"/>
    <w:bookmarkStart w:name="z38269" w:id="1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664"/>
    <w:bookmarkStart w:name="z38270" w:id="1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665"/>
    <w:bookmarkStart w:name="z38271" w:id="1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666"/>
    <w:bookmarkStart w:name="z38272" w:id="1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67"/>
    <w:bookmarkStart w:name="z38273" w:id="16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668"/>
    <w:bookmarkStart w:name="z38274" w:id="1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6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275" w:id="16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670"/>
    <w:bookmarkStart w:name="z38276" w:id="1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671"/>
    <w:bookmarkStart w:name="z38277" w:id="16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672"/>
    <w:bookmarkStart w:name="z38278" w:id="1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673"/>
    <w:bookmarkStart w:name="z38279"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674"/>
    <w:bookmarkStart w:name="z38280" w:id="1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675"/>
    <w:bookmarkStart w:name="z38281" w:id="1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76"/>
    <w:bookmarkStart w:name="z38282" w:id="1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77"/>
    <w:bookmarkStart w:name="z38283" w:id="1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678"/>
    <w:bookmarkStart w:name="z38284" w:id="1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679"/>
    <w:bookmarkStart w:name="z38285" w:id="1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160905, Республика Казахстан, Туркестанская область, Келесский район, село Абай, аллея А.Жылкышиев, д.12А.</w:t>
      </w:r>
    </w:p>
    <w:bookmarkEnd w:id="16680"/>
    <w:bookmarkStart w:name="z38286" w:id="1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681"/>
    <w:bookmarkStart w:name="z38287" w:id="1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82"/>
    <w:bookmarkStart w:name="z38288" w:id="1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683"/>
    <w:bookmarkStart w:name="z38289" w:id="1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684"/>
    <w:bookmarkStart w:name="z38290" w:id="1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685"/>
    <w:bookmarkStart w:name="z38291" w:id="16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686"/>
    <w:bookmarkStart w:name="z38292" w:id="1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687"/>
    <w:bookmarkStart w:name="z38293" w:id="1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688"/>
    <w:bookmarkStart w:name="z38294" w:id="1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689"/>
    <w:bookmarkStart w:name="z38295" w:id="1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90"/>
    <w:bookmarkStart w:name="z38296" w:id="1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91"/>
    <w:bookmarkStart w:name="z38297" w:id="1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692"/>
    <w:bookmarkStart w:name="z38298" w:id="1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93"/>
    <w:bookmarkStart w:name="z38299" w:id="1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694"/>
    <w:bookmarkStart w:name="z38300" w:id="1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695"/>
    <w:bookmarkStart w:name="z38301" w:id="1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696"/>
    <w:bookmarkStart w:name="z38302" w:id="1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697"/>
    <w:bookmarkStart w:name="z38303" w:id="1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698"/>
    <w:bookmarkStart w:name="z38304" w:id="1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699"/>
    <w:bookmarkStart w:name="z38305" w:id="1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700"/>
    <w:bookmarkStart w:name="z38306" w:id="1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701"/>
    <w:bookmarkStart w:name="z45208" w:id="1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702"/>
    <w:bookmarkStart w:name="z45209" w:id="1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703"/>
    <w:bookmarkStart w:name="z45210" w:id="1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704"/>
    <w:bookmarkStart w:name="z45211" w:id="1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705"/>
    <w:bookmarkStart w:name="z45212" w:id="1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706"/>
    <w:bookmarkStart w:name="z45213" w:id="1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707"/>
    <w:bookmarkStart w:name="z45214" w:id="1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708"/>
    <w:bookmarkStart w:name="z45215" w:id="1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709"/>
    <w:bookmarkStart w:name="z45216" w:id="1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710"/>
    <w:bookmarkStart w:name="z45217" w:id="1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711"/>
    <w:bookmarkStart w:name="z45218" w:id="1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20" w:id="1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713"/>
    <w:bookmarkStart w:name="z45221" w:id="1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714"/>
    <w:bookmarkStart w:name="z45222" w:id="1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715"/>
    <w:bookmarkStart w:name="z45223" w:id="1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716"/>
    <w:bookmarkStart w:name="z45224" w:id="1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717"/>
    <w:bookmarkStart w:name="z45225" w:id="1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718"/>
    <w:bookmarkStart w:name="z38337" w:id="1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719"/>
    <w:bookmarkStart w:name="z38338" w:id="1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720"/>
    <w:bookmarkStart w:name="z38339" w:id="1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721"/>
    <w:bookmarkStart w:name="z38340" w:id="1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722"/>
    <w:bookmarkStart w:name="z38341" w:id="1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723"/>
    <w:bookmarkStart w:name="z38342" w:id="1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724"/>
    <w:bookmarkStart w:name="z38343" w:id="1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725"/>
    <w:bookmarkStart w:name="z38344" w:id="1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726"/>
    <w:bookmarkStart w:name="z38345" w:id="1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727"/>
    <w:bookmarkStart w:name="z38346" w:id="1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728"/>
    <w:bookmarkStart w:name="z38347" w:id="1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29"/>
    <w:bookmarkStart w:name="z38348" w:id="1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30"/>
    <w:bookmarkStart w:name="z38349" w:id="1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31"/>
    <w:bookmarkStart w:name="z38350" w:id="1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51" w:id="16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33"/>
    <w:bookmarkStart w:name="z38352" w:id="1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34"/>
    <w:bookmarkStart w:name="z38353" w:id="1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35"/>
    <w:bookmarkStart w:name="z38354" w:id="1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36"/>
    <w:bookmarkStart w:name="z38355" w:id="1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737"/>
    <w:bookmarkStart w:name="z38356" w:id="1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738"/>
    <w:bookmarkStart w:name="z38357" w:id="1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39"/>
    <w:bookmarkStart w:name="z38358" w:id="1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40"/>
    <w:bookmarkStart w:name="z38359" w:id="1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41"/>
    <w:bookmarkStart w:name="z38360" w:id="1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42"/>
    <w:bookmarkStart w:name="z38361" w:id="1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743"/>
    <w:bookmarkStart w:name="z38362" w:id="16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44"/>
    <w:bookmarkStart w:name="z38363" w:id="1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745"/>
    <w:bookmarkStart w:name="z38364" w:id="1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746"/>
    <w:bookmarkStart w:name="z38365" w:id="1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747"/>
    <w:bookmarkStart w:name="z38366" w:id="1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748"/>
    <w:bookmarkStart w:name="z38367" w:id="16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749"/>
    <w:bookmarkStart w:name="z38368" w:id="1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369" w:id="16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751"/>
    <w:bookmarkStart w:name="z38370" w:id="1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752"/>
    <w:bookmarkStart w:name="z38371" w:id="16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753"/>
    <w:bookmarkStart w:name="z38372" w:id="1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754"/>
    <w:bookmarkStart w:name="z38373" w:id="1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755"/>
    <w:bookmarkStart w:name="z38374" w:id="1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756"/>
    <w:bookmarkStart w:name="z38375" w:id="1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757"/>
    <w:bookmarkStart w:name="z38376"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58"/>
    <w:bookmarkStart w:name="z38377" w:id="1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759"/>
    <w:bookmarkStart w:name="z38378" w:id="1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760"/>
    <w:bookmarkStart w:name="z38379" w:id="1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160400, Республика Казахстан, Туркестанская область, город Кентау, проспект Д.А. Кунаева, дом 4.</w:t>
      </w:r>
    </w:p>
    <w:bookmarkEnd w:id="16761"/>
    <w:bookmarkStart w:name="z38380" w:id="1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762"/>
    <w:bookmarkStart w:name="z38381" w:id="1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763"/>
    <w:bookmarkStart w:name="z38382" w:id="1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764"/>
    <w:bookmarkStart w:name="z38383" w:id="1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765"/>
    <w:bookmarkStart w:name="z38384" w:id="1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766"/>
    <w:bookmarkStart w:name="z38385" w:id="16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767"/>
    <w:bookmarkStart w:name="z38386" w:id="1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768"/>
    <w:bookmarkStart w:name="z38387" w:id="1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769"/>
    <w:bookmarkStart w:name="z38388" w:id="1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770"/>
    <w:bookmarkStart w:name="z38389" w:id="1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771"/>
    <w:bookmarkStart w:name="z38390" w:id="1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772"/>
    <w:bookmarkStart w:name="z38391" w:id="1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773"/>
    <w:bookmarkStart w:name="z38392" w:id="1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774"/>
    <w:bookmarkStart w:name="z38393" w:id="1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75"/>
    <w:bookmarkStart w:name="z38394" w:id="1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76"/>
    <w:bookmarkStart w:name="z38395" w:id="1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777"/>
    <w:bookmarkStart w:name="z38396" w:id="1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778"/>
    <w:bookmarkStart w:name="z38397" w:id="1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779"/>
    <w:bookmarkStart w:name="z38398" w:id="1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80"/>
    <w:bookmarkStart w:name="z38399" w:id="1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781"/>
    <w:bookmarkStart w:name="z38400" w:id="1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782"/>
    <w:bookmarkStart w:name="z45226" w:id="1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783"/>
    <w:bookmarkStart w:name="z45227" w:id="1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784"/>
    <w:bookmarkStart w:name="z45228" w:id="1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785"/>
    <w:bookmarkStart w:name="z45229" w:id="1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786"/>
    <w:bookmarkStart w:name="z45230" w:id="1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787"/>
    <w:bookmarkStart w:name="z45231" w:id="1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788"/>
    <w:bookmarkStart w:name="z45232" w:id="1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789"/>
    <w:bookmarkStart w:name="z45233" w:id="1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790"/>
    <w:bookmarkStart w:name="z45234" w:id="1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791"/>
    <w:bookmarkStart w:name="z45235" w:id="1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792"/>
    <w:bookmarkStart w:name="z45236" w:id="1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7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38" w:id="1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794"/>
    <w:bookmarkStart w:name="z45239" w:id="1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795"/>
    <w:bookmarkStart w:name="z45240" w:id="1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796"/>
    <w:bookmarkStart w:name="z45241" w:id="1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797"/>
    <w:bookmarkStart w:name="z45242" w:id="1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798"/>
    <w:bookmarkStart w:name="z45243" w:id="1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799"/>
    <w:bookmarkStart w:name="z38431" w:id="1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800"/>
    <w:bookmarkStart w:name="z38432" w:id="1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801"/>
    <w:bookmarkStart w:name="z38433" w:id="1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802"/>
    <w:bookmarkStart w:name="z38434" w:id="1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803"/>
    <w:bookmarkStart w:name="z38435" w:id="1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804"/>
    <w:bookmarkStart w:name="z38436" w:id="1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805"/>
    <w:bookmarkStart w:name="z38437" w:id="1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806"/>
    <w:bookmarkStart w:name="z38438" w:id="1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807"/>
    <w:bookmarkStart w:name="z38439" w:id="1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808"/>
    <w:bookmarkStart w:name="z38440" w:id="1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809"/>
    <w:bookmarkStart w:name="z38441" w:id="1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810"/>
    <w:bookmarkStart w:name="z38442" w:id="1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811"/>
    <w:bookmarkStart w:name="z38443" w:id="1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812"/>
    <w:bookmarkStart w:name="z38444" w:id="1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8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45" w:id="16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814"/>
    <w:bookmarkStart w:name="z38446" w:id="1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15"/>
    <w:bookmarkStart w:name="z38447" w:id="1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16"/>
    <w:bookmarkStart w:name="z38448" w:id="1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817"/>
    <w:bookmarkStart w:name="z38449" w:id="1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18"/>
    <w:bookmarkStart w:name="z38450" w:id="1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19"/>
    <w:bookmarkStart w:name="z38451" w:id="1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20"/>
    <w:bookmarkStart w:name="z38452" w:id="1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21"/>
    <w:bookmarkStart w:name="z38453" w:id="1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22"/>
    <w:bookmarkStart w:name="z38454" w:id="1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23"/>
    <w:bookmarkStart w:name="z38455" w:id="1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824"/>
    <w:bookmarkStart w:name="z38456" w:id="16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25"/>
    <w:bookmarkStart w:name="z38457" w:id="1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26"/>
    <w:bookmarkStart w:name="z38458" w:id="1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27"/>
    <w:bookmarkStart w:name="z38459" w:id="1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828"/>
    <w:bookmarkStart w:name="z38460" w:id="1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29"/>
    <w:bookmarkStart w:name="z38461" w:id="16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30"/>
    <w:bookmarkStart w:name="z38462" w:id="1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8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463" w:id="16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832"/>
    <w:bookmarkStart w:name="z38464" w:id="1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833"/>
    <w:bookmarkStart w:name="z38465" w:id="16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34"/>
    <w:bookmarkStart w:name="z38466" w:id="1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835"/>
    <w:bookmarkStart w:name="z38467" w:id="1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836"/>
    <w:bookmarkStart w:name="z38468" w:id="1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837"/>
    <w:bookmarkStart w:name="z38469" w:id="1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38"/>
    <w:bookmarkStart w:name="z38470" w:id="1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39"/>
    <w:bookmarkStart w:name="z38471" w:id="1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840"/>
    <w:bookmarkStart w:name="z38472" w:id="1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841"/>
    <w:bookmarkStart w:name="z38473"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160300, Республика Казахстан, Туркестанская область, Казыгуртский район, сельский округ Казыгурт, село Казыгурт, улица Курмангазы, зд.1А.</w:t>
      </w:r>
    </w:p>
    <w:bookmarkEnd w:id="16842"/>
    <w:bookmarkStart w:name="z38474" w:id="1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843"/>
    <w:bookmarkStart w:name="z38475" w:id="1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844"/>
    <w:bookmarkStart w:name="z38476" w:id="1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845"/>
    <w:bookmarkStart w:name="z38477" w:id="1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846"/>
    <w:bookmarkStart w:name="z38478" w:id="1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847"/>
    <w:bookmarkStart w:name="z38479" w:id="16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848"/>
    <w:bookmarkStart w:name="z38480" w:id="1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849"/>
    <w:bookmarkStart w:name="z38481" w:id="1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850"/>
    <w:bookmarkStart w:name="z38482" w:id="1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851"/>
    <w:bookmarkStart w:name="z38483" w:id="1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852"/>
    <w:bookmarkStart w:name="z38484" w:id="1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853"/>
    <w:bookmarkStart w:name="z38485" w:id="1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854"/>
    <w:bookmarkStart w:name="z38486" w:id="1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855"/>
    <w:bookmarkStart w:name="z38487" w:id="1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856"/>
    <w:bookmarkStart w:name="z38488" w:id="1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857"/>
    <w:bookmarkStart w:name="z38489" w:id="1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858"/>
    <w:bookmarkStart w:name="z38490" w:id="1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859"/>
    <w:bookmarkStart w:name="z38491" w:id="1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860"/>
    <w:bookmarkStart w:name="z38492" w:id="1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861"/>
    <w:bookmarkStart w:name="z38493" w:id="1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862"/>
    <w:bookmarkStart w:name="z38494" w:id="1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863"/>
    <w:bookmarkStart w:name="z45244" w:id="1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864"/>
    <w:bookmarkStart w:name="z45245" w:id="1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865"/>
    <w:bookmarkStart w:name="z45246" w:id="1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866"/>
    <w:bookmarkStart w:name="z45247" w:id="1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867"/>
    <w:bookmarkStart w:name="z45248" w:id="1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868"/>
    <w:bookmarkStart w:name="z45249" w:id="1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869"/>
    <w:bookmarkStart w:name="z45250" w:id="1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870"/>
    <w:bookmarkStart w:name="z45251" w:id="1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871"/>
    <w:bookmarkStart w:name="z45252" w:id="1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872"/>
    <w:bookmarkStart w:name="z45253" w:id="1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873"/>
    <w:bookmarkStart w:name="z45254" w:id="1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8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56" w:id="1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875"/>
    <w:bookmarkStart w:name="z45257" w:id="1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876"/>
    <w:bookmarkStart w:name="z45258" w:id="1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877"/>
    <w:bookmarkStart w:name="z45259" w:id="1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878"/>
    <w:bookmarkStart w:name="z45260" w:id="1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879"/>
    <w:bookmarkStart w:name="z45261" w:id="1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880"/>
    <w:bookmarkStart w:name="z38525" w:id="1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881"/>
    <w:bookmarkStart w:name="z38526" w:id="1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882"/>
    <w:bookmarkStart w:name="z38527" w:id="1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883"/>
    <w:bookmarkStart w:name="z38528" w:id="1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884"/>
    <w:bookmarkStart w:name="z38529" w:id="1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885"/>
    <w:bookmarkStart w:name="z38530" w:id="1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886"/>
    <w:bookmarkStart w:name="z38531" w:id="1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887"/>
    <w:bookmarkStart w:name="z38532" w:id="1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888"/>
    <w:bookmarkStart w:name="z38533" w:id="1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889"/>
    <w:bookmarkStart w:name="z38534" w:id="1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890"/>
    <w:bookmarkStart w:name="z38535" w:id="1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891"/>
    <w:bookmarkStart w:name="z38536" w:id="1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892"/>
    <w:bookmarkStart w:name="z38537" w:id="1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893"/>
    <w:bookmarkStart w:name="z38538" w:id="1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8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39" w:id="16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895"/>
    <w:bookmarkStart w:name="z38540" w:id="1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96"/>
    <w:bookmarkStart w:name="z38541" w:id="1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97"/>
    <w:bookmarkStart w:name="z38542" w:id="1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898"/>
    <w:bookmarkStart w:name="z38543" w:id="1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99"/>
    <w:bookmarkStart w:name="z38544" w:id="1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900"/>
    <w:bookmarkStart w:name="z38545" w:id="1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01"/>
    <w:bookmarkStart w:name="z38546" w:id="1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02"/>
    <w:bookmarkStart w:name="z38547" w:id="1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03"/>
    <w:bookmarkStart w:name="z38548" w:id="1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04"/>
    <w:bookmarkStart w:name="z38549" w:id="1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05"/>
    <w:bookmarkStart w:name="z38550" w:id="16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06"/>
    <w:bookmarkStart w:name="z38551" w:id="1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07"/>
    <w:bookmarkStart w:name="z38552" w:id="1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08"/>
    <w:bookmarkStart w:name="z38553" w:id="1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09"/>
    <w:bookmarkStart w:name="z38554" w:id="1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10"/>
    <w:bookmarkStart w:name="z38555" w:id="16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11"/>
    <w:bookmarkStart w:name="z38556" w:id="1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557" w:id="16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913"/>
    <w:bookmarkStart w:name="z38558" w:id="1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914"/>
    <w:bookmarkStart w:name="z38559" w:id="16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15"/>
    <w:bookmarkStart w:name="z38560" w:id="1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16"/>
    <w:bookmarkStart w:name="z38561" w:id="1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17"/>
    <w:bookmarkStart w:name="z38562" w:id="1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18"/>
    <w:bookmarkStart w:name="z38563" w:id="1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919"/>
    <w:bookmarkStart w:name="z38564" w:id="1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920"/>
    <w:bookmarkStart w:name="z38565" w:id="1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921"/>
    <w:bookmarkStart w:name="z38566" w:id="1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922"/>
    <w:bookmarkStart w:name="z38567" w:id="1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160525, Республика Казахстан, Туркестанская область, Мактааральский район, поселок Атакент, ул. Ж. Ибраева, д.22Б.</w:t>
      </w:r>
    </w:p>
    <w:bookmarkEnd w:id="16923"/>
    <w:bookmarkStart w:name="z38568" w:id="1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6924"/>
    <w:bookmarkStart w:name="z38569" w:id="1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925"/>
    <w:bookmarkStart w:name="z38570"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926"/>
    <w:bookmarkStart w:name="z38571" w:id="1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927"/>
    <w:bookmarkStart w:name="z38572" w:id="1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928"/>
    <w:bookmarkStart w:name="z38573" w:id="16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929"/>
    <w:bookmarkStart w:name="z38574" w:id="1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930"/>
    <w:bookmarkStart w:name="z38575" w:id="1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931"/>
    <w:bookmarkStart w:name="z38576" w:id="1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932"/>
    <w:bookmarkStart w:name="z38577" w:id="1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33"/>
    <w:bookmarkStart w:name="z38578" w:id="1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34"/>
    <w:bookmarkStart w:name="z38579" w:id="1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935"/>
    <w:bookmarkStart w:name="z38580" w:id="1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36"/>
    <w:bookmarkStart w:name="z38581" w:id="1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37"/>
    <w:bookmarkStart w:name="z38582" w:id="1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38"/>
    <w:bookmarkStart w:name="z38583" w:id="1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939"/>
    <w:bookmarkStart w:name="z38584" w:id="1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940"/>
    <w:bookmarkStart w:name="z38585" w:id="1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941"/>
    <w:bookmarkStart w:name="z38586" w:id="1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942"/>
    <w:bookmarkStart w:name="z38587" w:id="1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943"/>
    <w:bookmarkStart w:name="z38588" w:id="1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944"/>
    <w:bookmarkStart w:name="z45262" w:id="1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945"/>
    <w:bookmarkStart w:name="z45263" w:id="1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946"/>
    <w:bookmarkStart w:name="z45264" w:id="1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947"/>
    <w:bookmarkStart w:name="z45265" w:id="1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948"/>
    <w:bookmarkStart w:name="z45266" w:id="1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949"/>
    <w:bookmarkStart w:name="z45267" w:id="1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950"/>
    <w:bookmarkStart w:name="z45268" w:id="1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951"/>
    <w:bookmarkStart w:name="z45269" w:id="1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952"/>
    <w:bookmarkStart w:name="z45270" w:id="1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953"/>
    <w:bookmarkStart w:name="z45271" w:id="1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954"/>
    <w:bookmarkStart w:name="z45272" w:id="1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74" w:id="1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6956"/>
    <w:bookmarkStart w:name="z45275" w:id="1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957"/>
    <w:bookmarkStart w:name="z45276" w:id="1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958"/>
    <w:bookmarkStart w:name="z45277" w:id="1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959"/>
    <w:bookmarkStart w:name="z45278" w:id="1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6960"/>
    <w:bookmarkStart w:name="z45279" w:id="1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6961"/>
    <w:bookmarkStart w:name="z38619" w:id="1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962"/>
    <w:bookmarkStart w:name="z38620" w:id="1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963"/>
    <w:bookmarkStart w:name="z38621" w:id="1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964"/>
    <w:bookmarkStart w:name="z38622" w:id="1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965"/>
    <w:bookmarkStart w:name="z38623" w:id="1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966"/>
    <w:bookmarkStart w:name="z38624" w:id="1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6967"/>
    <w:bookmarkStart w:name="z38625" w:id="1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968"/>
    <w:bookmarkStart w:name="z38626" w:id="1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6969"/>
    <w:bookmarkStart w:name="z38627" w:id="1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970"/>
    <w:bookmarkStart w:name="z38628" w:id="1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6971"/>
    <w:bookmarkStart w:name="z38629" w:id="1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972"/>
    <w:bookmarkStart w:name="z38630" w:id="1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973"/>
    <w:bookmarkStart w:name="z38631" w:id="1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974"/>
    <w:bookmarkStart w:name="z38632" w:id="1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9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33" w:id="16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976"/>
    <w:bookmarkStart w:name="z38634" w:id="1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77"/>
    <w:bookmarkStart w:name="z38635" w:id="1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78"/>
    <w:bookmarkStart w:name="z38636" w:id="1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979"/>
    <w:bookmarkStart w:name="z38637" w:id="1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980"/>
    <w:bookmarkStart w:name="z38638" w:id="1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981"/>
    <w:bookmarkStart w:name="z38639" w:id="1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82"/>
    <w:bookmarkStart w:name="z38640" w:id="1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83"/>
    <w:bookmarkStart w:name="z38641" w:id="1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84"/>
    <w:bookmarkStart w:name="z38642" w:id="1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85"/>
    <w:bookmarkStart w:name="z38643" w:id="1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86"/>
    <w:bookmarkStart w:name="z38644" w:id="16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87"/>
    <w:bookmarkStart w:name="z38645" w:id="1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88"/>
    <w:bookmarkStart w:name="z38646" w:id="1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89"/>
    <w:bookmarkStart w:name="z38647" w:id="1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90"/>
    <w:bookmarkStart w:name="z38648" w:id="1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91"/>
    <w:bookmarkStart w:name="z38649" w:id="16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92"/>
    <w:bookmarkStart w:name="z38650" w:id="1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651" w:id="16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6994"/>
    <w:bookmarkStart w:name="z38652" w:id="1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995"/>
    <w:bookmarkStart w:name="z38653" w:id="16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96"/>
    <w:bookmarkStart w:name="z38654" w:id="1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97"/>
    <w:bookmarkStart w:name="z38655" w:id="1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98"/>
    <w:bookmarkStart w:name="z38656" w:id="1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99"/>
    <w:bookmarkStart w:name="z38657" w:id="1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00"/>
    <w:bookmarkStart w:name="z38658" w:id="1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01"/>
    <w:bookmarkStart w:name="z38659" w:id="1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02"/>
    <w:bookmarkStart w:name="z38660" w:id="1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03"/>
    <w:bookmarkStart w:name="z38661" w:id="1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160600, Республика Казахстан, Туркестанская область, Ордабасинский район, Кажымуканский сельский округ, село Темирлановка, ул.Т.Рыскулов, 9.</w:t>
      </w:r>
    </w:p>
    <w:bookmarkEnd w:id="17004"/>
    <w:bookmarkStart w:name="z38662" w:id="1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005"/>
    <w:bookmarkStart w:name="z38663" w:id="1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06"/>
    <w:bookmarkStart w:name="z38664" w:id="1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07"/>
    <w:bookmarkStart w:name="z38665" w:id="1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08"/>
    <w:bookmarkStart w:name="z38666" w:id="1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09"/>
    <w:bookmarkStart w:name="z38667" w:id="17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010"/>
    <w:bookmarkStart w:name="z38668" w:id="1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011"/>
    <w:bookmarkStart w:name="z38669" w:id="1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012"/>
    <w:bookmarkStart w:name="z38670" w:id="1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013"/>
    <w:bookmarkStart w:name="z38671" w:id="1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014"/>
    <w:bookmarkStart w:name="z38672" w:id="1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15"/>
    <w:bookmarkStart w:name="z38673" w:id="1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016"/>
    <w:bookmarkStart w:name="z38674" w:id="1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17"/>
    <w:bookmarkStart w:name="z38675" w:id="1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18"/>
    <w:bookmarkStart w:name="z38676" w:id="1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019"/>
    <w:bookmarkStart w:name="z38677" w:id="1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020"/>
    <w:bookmarkStart w:name="z38678" w:id="1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021"/>
    <w:bookmarkStart w:name="z38679" w:id="1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022"/>
    <w:bookmarkStart w:name="z38680" w:id="1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23"/>
    <w:bookmarkStart w:name="z38681" w:id="1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024"/>
    <w:bookmarkStart w:name="z38682" w:id="1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025"/>
    <w:bookmarkStart w:name="z45280" w:id="1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026"/>
    <w:bookmarkStart w:name="z45281" w:id="1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027"/>
    <w:bookmarkStart w:name="z45282" w:id="1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028"/>
    <w:bookmarkStart w:name="z45283" w:id="1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029"/>
    <w:bookmarkStart w:name="z45284" w:id="1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030"/>
    <w:bookmarkStart w:name="z45285" w:id="1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031"/>
    <w:bookmarkStart w:name="z45286" w:id="1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032"/>
    <w:bookmarkStart w:name="z45287" w:id="1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033"/>
    <w:bookmarkStart w:name="z45288" w:id="1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034"/>
    <w:bookmarkStart w:name="z45289" w:id="1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035"/>
    <w:bookmarkStart w:name="z45290" w:id="1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0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92" w:id="1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037"/>
    <w:bookmarkStart w:name="z45293" w:id="1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038"/>
    <w:bookmarkStart w:name="z45294" w:id="1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039"/>
    <w:bookmarkStart w:name="z45295" w:id="1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040"/>
    <w:bookmarkStart w:name="z45296" w:id="1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041"/>
    <w:bookmarkStart w:name="z45297" w:id="1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042"/>
    <w:bookmarkStart w:name="z38713" w:id="1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043"/>
    <w:bookmarkStart w:name="z38714" w:id="1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044"/>
    <w:bookmarkStart w:name="z38715" w:id="1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045"/>
    <w:bookmarkStart w:name="z38716" w:id="1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046"/>
    <w:bookmarkStart w:name="z38717" w:id="1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047"/>
    <w:bookmarkStart w:name="z38718" w:id="1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048"/>
    <w:bookmarkStart w:name="z38719" w:id="1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049"/>
    <w:bookmarkStart w:name="z38720" w:id="1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050"/>
    <w:bookmarkStart w:name="z38721" w:id="1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051"/>
    <w:bookmarkStart w:name="z38722" w:id="1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052"/>
    <w:bookmarkStart w:name="z38723" w:id="1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053"/>
    <w:bookmarkStart w:name="z38724" w:id="1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054"/>
    <w:bookmarkStart w:name="z38725" w:id="1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055"/>
    <w:bookmarkStart w:name="z38726" w:id="1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0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27" w:id="17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057"/>
    <w:bookmarkStart w:name="z38728" w:id="1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058"/>
    <w:bookmarkStart w:name="z38729" w:id="1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059"/>
    <w:bookmarkStart w:name="z38730" w:id="1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060"/>
    <w:bookmarkStart w:name="z38731" w:id="1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061"/>
    <w:bookmarkStart w:name="z38732" w:id="1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062"/>
    <w:bookmarkStart w:name="z38733" w:id="1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063"/>
    <w:bookmarkStart w:name="z38734" w:id="1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064"/>
    <w:bookmarkStart w:name="z38735" w:id="1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065"/>
    <w:bookmarkStart w:name="z38736" w:id="1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066"/>
    <w:bookmarkStart w:name="z38737" w:id="1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067"/>
    <w:bookmarkStart w:name="z38738" w:id="17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068"/>
    <w:bookmarkStart w:name="z38739" w:id="1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069"/>
    <w:bookmarkStart w:name="z38740" w:id="1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070"/>
    <w:bookmarkStart w:name="z38741" w:id="1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071"/>
    <w:bookmarkStart w:name="z38742" w:id="1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72"/>
    <w:bookmarkStart w:name="z38743" w:id="17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073"/>
    <w:bookmarkStart w:name="z38744" w:id="1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0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745" w:id="17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075"/>
    <w:bookmarkStart w:name="z38746" w:id="1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076"/>
    <w:bookmarkStart w:name="z38747" w:id="17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77"/>
    <w:bookmarkStart w:name="z38748" w:id="1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078"/>
    <w:bookmarkStart w:name="z38749" w:id="1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079"/>
    <w:bookmarkStart w:name="z38750" w:id="1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080"/>
    <w:bookmarkStart w:name="z38751" w:id="1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81"/>
    <w:bookmarkStart w:name="z38752" w:id="1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82"/>
    <w:bookmarkStart w:name="z38753" w:id="1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83"/>
    <w:bookmarkStart w:name="z38754" w:id="1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84"/>
    <w:bookmarkStart w:name="z38755" w:id="1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160700, Республика Казахстан, Туркестанская область, Отырарский район, Шаульдерский сельский округ, село Шаульдер, улица Алия Молдагулова, здание1.</w:t>
      </w:r>
    </w:p>
    <w:bookmarkEnd w:id="17085"/>
    <w:bookmarkStart w:name="z38756" w:id="1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086"/>
    <w:bookmarkStart w:name="z38757" w:id="1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87"/>
    <w:bookmarkStart w:name="z38758" w:id="1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88"/>
    <w:bookmarkStart w:name="z38759" w:id="1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89"/>
    <w:bookmarkStart w:name="z38760" w:id="1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90"/>
    <w:bookmarkStart w:name="z38761" w:id="17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091"/>
    <w:bookmarkStart w:name="z38762" w:id="1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092"/>
    <w:bookmarkStart w:name="z38763" w:id="1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093"/>
    <w:bookmarkStart w:name="z38764"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094"/>
    <w:bookmarkStart w:name="z38765" w:id="1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095"/>
    <w:bookmarkStart w:name="z38766" w:id="1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96"/>
    <w:bookmarkStart w:name="z38767" w:id="1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097"/>
    <w:bookmarkStart w:name="z38768" w:id="1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98"/>
    <w:bookmarkStart w:name="z38769" w:id="1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99"/>
    <w:bookmarkStart w:name="z38770" w:id="1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00"/>
    <w:bookmarkStart w:name="z38771" w:id="1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101"/>
    <w:bookmarkStart w:name="z38772" w:id="1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102"/>
    <w:bookmarkStart w:name="z38773" w:id="1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103"/>
    <w:bookmarkStart w:name="z38774" w:id="1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04"/>
    <w:bookmarkStart w:name="z38775" w:id="1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105"/>
    <w:bookmarkStart w:name="z38776" w:id="1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106"/>
    <w:bookmarkStart w:name="z45298" w:id="1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107"/>
    <w:bookmarkStart w:name="z45299" w:id="1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108"/>
    <w:bookmarkStart w:name="z45300" w:id="1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109"/>
    <w:bookmarkStart w:name="z45301" w:id="1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110"/>
    <w:bookmarkStart w:name="z45302" w:id="1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111"/>
    <w:bookmarkStart w:name="z45303" w:id="1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112"/>
    <w:bookmarkStart w:name="z45304" w:id="1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113"/>
    <w:bookmarkStart w:name="z45305" w:id="1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14"/>
    <w:bookmarkStart w:name="z45306" w:id="1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15"/>
    <w:bookmarkStart w:name="z45307" w:id="1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16"/>
    <w:bookmarkStart w:name="z45308" w:id="1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10" w:id="1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118"/>
    <w:bookmarkStart w:name="z45311" w:id="1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119"/>
    <w:bookmarkStart w:name="z45312" w:id="1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20"/>
    <w:bookmarkStart w:name="z45313" w:id="1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121"/>
    <w:bookmarkStart w:name="z45314" w:id="1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122"/>
    <w:bookmarkStart w:name="z45315" w:id="1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123"/>
    <w:bookmarkStart w:name="z38807" w:id="1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124"/>
    <w:bookmarkStart w:name="z38808" w:id="1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25"/>
    <w:bookmarkStart w:name="z38809" w:id="1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26"/>
    <w:bookmarkStart w:name="z38810" w:id="1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27"/>
    <w:bookmarkStart w:name="z38811" w:id="1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28"/>
    <w:bookmarkStart w:name="z38812" w:id="1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129"/>
    <w:bookmarkStart w:name="z38813" w:id="1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30"/>
    <w:bookmarkStart w:name="z38814" w:id="1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131"/>
    <w:bookmarkStart w:name="z38815" w:id="1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132"/>
    <w:bookmarkStart w:name="z38816" w:id="1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133"/>
    <w:bookmarkStart w:name="z38817" w:id="1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134"/>
    <w:bookmarkStart w:name="z38818" w:id="1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135"/>
    <w:bookmarkStart w:name="z38819" w:id="1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136"/>
    <w:bookmarkStart w:name="z38820" w:id="1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21" w:id="17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138"/>
    <w:bookmarkStart w:name="z38822" w:id="1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139"/>
    <w:bookmarkStart w:name="z38823" w:id="1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140"/>
    <w:bookmarkStart w:name="z38824" w:id="1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141"/>
    <w:bookmarkStart w:name="z38825" w:id="1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142"/>
    <w:bookmarkStart w:name="z38826" w:id="1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143"/>
    <w:bookmarkStart w:name="z38827" w:id="1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144"/>
    <w:bookmarkStart w:name="z38828" w:id="1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145"/>
    <w:bookmarkStart w:name="z38829" w:id="1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146"/>
    <w:bookmarkStart w:name="z38830" w:id="1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147"/>
    <w:bookmarkStart w:name="z38831" w:id="1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148"/>
    <w:bookmarkStart w:name="z38832" w:id="17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149"/>
    <w:bookmarkStart w:name="z38833" w:id="1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150"/>
    <w:bookmarkStart w:name="z38834" w:id="1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151"/>
    <w:bookmarkStart w:name="z38835" w:id="1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152"/>
    <w:bookmarkStart w:name="z38836" w:id="1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153"/>
    <w:bookmarkStart w:name="z38837" w:id="17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154"/>
    <w:bookmarkStart w:name="z38838" w:id="1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1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839" w:id="17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156"/>
    <w:bookmarkStart w:name="z38840" w:id="1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157"/>
    <w:bookmarkStart w:name="z38841" w:id="17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158"/>
    <w:bookmarkStart w:name="z38842" w:id="1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159"/>
    <w:bookmarkStart w:name="z38843" w:id="1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160"/>
    <w:bookmarkStart w:name="z38844" w:id="1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161"/>
    <w:bookmarkStart w:name="z38845" w:id="1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162"/>
    <w:bookmarkStart w:name="z38846" w:id="1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63"/>
    <w:bookmarkStart w:name="z38847" w:id="1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164"/>
    <w:bookmarkStart w:name="z38848" w:id="1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165"/>
    <w:bookmarkStart w:name="z38849" w:id="1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160800, Республика Казахстан, Туркестанская область, Сайрамский район, Аксукентский сельский округ, село Аксу, улица Жибек Жолы, здание №76.</w:t>
      </w:r>
    </w:p>
    <w:bookmarkEnd w:id="17166"/>
    <w:bookmarkStart w:name="z38850" w:id="1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167"/>
    <w:bookmarkStart w:name="z38851" w:id="1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168"/>
    <w:bookmarkStart w:name="z38852" w:id="1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169"/>
    <w:bookmarkStart w:name="z38853" w:id="1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170"/>
    <w:bookmarkStart w:name="z38854" w:id="1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171"/>
    <w:bookmarkStart w:name="z38855" w:id="17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72"/>
    <w:bookmarkStart w:name="z38856" w:id="1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73"/>
    <w:bookmarkStart w:name="z38857" w:id="1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74"/>
    <w:bookmarkStart w:name="z38858" w:id="1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75"/>
    <w:bookmarkStart w:name="z38859" w:id="1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76"/>
    <w:bookmarkStart w:name="z38860" w:id="1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77"/>
    <w:bookmarkStart w:name="z38861"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78"/>
    <w:bookmarkStart w:name="z38862" w:id="1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79"/>
    <w:bookmarkStart w:name="z38863" w:id="1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80"/>
    <w:bookmarkStart w:name="z38864" w:id="1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81"/>
    <w:bookmarkStart w:name="z38865" w:id="1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182"/>
    <w:bookmarkStart w:name="z38866" w:id="1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183"/>
    <w:bookmarkStart w:name="z38867" w:id="1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184"/>
    <w:bookmarkStart w:name="z38868" w:id="1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85"/>
    <w:bookmarkStart w:name="z38869" w:id="1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186"/>
    <w:bookmarkStart w:name="z38870" w:id="1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187"/>
    <w:bookmarkStart w:name="z45316" w:id="1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188"/>
    <w:bookmarkStart w:name="z45317" w:id="1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189"/>
    <w:bookmarkStart w:name="z45318" w:id="1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190"/>
    <w:bookmarkStart w:name="z45319" w:id="1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191"/>
    <w:bookmarkStart w:name="z45320" w:id="1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192"/>
    <w:bookmarkStart w:name="z45321" w:id="1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193"/>
    <w:bookmarkStart w:name="z45322" w:id="1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194"/>
    <w:bookmarkStart w:name="z45323" w:id="1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95"/>
    <w:bookmarkStart w:name="z45324" w:id="1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96"/>
    <w:bookmarkStart w:name="z45325" w:id="1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97"/>
    <w:bookmarkStart w:name="z45326" w:id="1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28" w:id="1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199"/>
    <w:bookmarkStart w:name="z45329" w:id="1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200"/>
    <w:bookmarkStart w:name="z45330" w:id="1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01"/>
    <w:bookmarkStart w:name="z45331" w:id="1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202"/>
    <w:bookmarkStart w:name="z45332" w:id="1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203"/>
    <w:bookmarkStart w:name="z45333" w:id="1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204"/>
    <w:bookmarkStart w:name="z38901" w:id="1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205"/>
    <w:bookmarkStart w:name="z38902" w:id="1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206"/>
    <w:bookmarkStart w:name="z38903" w:id="1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07"/>
    <w:bookmarkStart w:name="z38904" w:id="1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208"/>
    <w:bookmarkStart w:name="z38905" w:id="1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209"/>
    <w:bookmarkStart w:name="z38906" w:id="1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210"/>
    <w:bookmarkStart w:name="z38907" w:id="1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211"/>
    <w:bookmarkStart w:name="z38908" w:id="1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212"/>
    <w:bookmarkStart w:name="z38909" w:id="1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13"/>
    <w:bookmarkStart w:name="z38910" w:id="1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214"/>
    <w:bookmarkStart w:name="z38911" w:id="1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15"/>
    <w:bookmarkStart w:name="z38912" w:id="1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16"/>
    <w:bookmarkStart w:name="z38913" w:id="1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17"/>
    <w:bookmarkStart w:name="z38914" w:id="1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15" w:id="17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19"/>
    <w:bookmarkStart w:name="z38916" w:id="1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20"/>
    <w:bookmarkStart w:name="z38917" w:id="1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21"/>
    <w:bookmarkStart w:name="z38918" w:id="1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22"/>
    <w:bookmarkStart w:name="z38919" w:id="1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23"/>
    <w:bookmarkStart w:name="z38920" w:id="1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24"/>
    <w:bookmarkStart w:name="z38921" w:id="1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25"/>
    <w:bookmarkStart w:name="z38922" w:id="1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26"/>
    <w:bookmarkStart w:name="z38923" w:id="1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227"/>
    <w:bookmarkStart w:name="z38924" w:id="1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228"/>
    <w:bookmarkStart w:name="z38925" w:id="1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229"/>
    <w:bookmarkStart w:name="z38926" w:id="17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230"/>
    <w:bookmarkStart w:name="z38927" w:id="1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231"/>
    <w:bookmarkStart w:name="z38928" w:id="1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232"/>
    <w:bookmarkStart w:name="z38929" w:id="1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233"/>
    <w:bookmarkStart w:name="z38930" w:id="1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34"/>
    <w:bookmarkStart w:name="z38931" w:id="17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235"/>
    <w:bookmarkStart w:name="z38932" w:id="1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934" w:id="17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237"/>
    <w:bookmarkStart w:name="z38935" w:id="1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203-1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238"/>
    <w:bookmarkStart w:name="z38936" w:id="17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239"/>
    <w:bookmarkStart w:name="z38937" w:id="1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240"/>
    <w:bookmarkStart w:name="z38938" w:id="1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241"/>
    <w:bookmarkStart w:name="z38939" w:id="1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242"/>
    <w:bookmarkStart w:name="z38940" w:id="1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243"/>
    <w:bookmarkStart w:name="z38941" w:id="1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244"/>
    <w:bookmarkStart w:name="z38942" w:id="1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245"/>
    <w:bookmarkStart w:name="z38943" w:id="1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246"/>
    <w:bookmarkStart w:name="z38944" w:id="1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161216, Республика Казахстан, Туркестанская область, район Сауран, сельский округ Шорнак, село Космезгил, улица Кентогай, земельный участок № 7Б.</w:t>
      </w:r>
    </w:p>
    <w:bookmarkEnd w:id="17247"/>
    <w:bookmarkStart w:name="z38945" w:id="1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248"/>
    <w:bookmarkStart w:name="z38946" w:id="1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249"/>
    <w:bookmarkStart w:name="z38947" w:id="1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250"/>
    <w:bookmarkStart w:name="z38948" w:id="1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251"/>
    <w:bookmarkStart w:name="z38949" w:id="1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252"/>
    <w:bookmarkStart w:name="z38950" w:id="17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253"/>
    <w:bookmarkStart w:name="z38951" w:id="1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254"/>
    <w:bookmarkStart w:name="z38952" w:id="1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255"/>
    <w:bookmarkStart w:name="z38953" w:id="1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256"/>
    <w:bookmarkStart w:name="z38954" w:id="1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257"/>
    <w:bookmarkStart w:name="z38955" w:id="1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258"/>
    <w:bookmarkStart w:name="z38956" w:id="1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259"/>
    <w:bookmarkStart w:name="z38957" w:id="1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260"/>
    <w:bookmarkStart w:name="z38958" w:id="1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261"/>
    <w:bookmarkStart w:name="z38959"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262"/>
    <w:bookmarkStart w:name="z38960" w:id="1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63"/>
    <w:bookmarkStart w:name="z38961" w:id="1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64"/>
    <w:bookmarkStart w:name="z38962" w:id="1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65"/>
    <w:bookmarkStart w:name="z38963" w:id="1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66"/>
    <w:bookmarkStart w:name="z38964" w:id="1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267"/>
    <w:bookmarkStart w:name="z38965" w:id="1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268"/>
    <w:bookmarkStart w:name="z45334" w:id="1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269"/>
    <w:bookmarkStart w:name="z45335" w:id="1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270"/>
    <w:bookmarkStart w:name="z45336" w:id="1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271"/>
    <w:bookmarkStart w:name="z45337" w:id="1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272"/>
    <w:bookmarkStart w:name="z45338" w:id="1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273"/>
    <w:bookmarkStart w:name="z45339" w:id="1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274"/>
    <w:bookmarkStart w:name="z45340" w:id="1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275"/>
    <w:bookmarkStart w:name="z45341" w:id="1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276"/>
    <w:bookmarkStart w:name="z45342" w:id="1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277"/>
    <w:bookmarkStart w:name="z45343" w:id="1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278"/>
    <w:bookmarkStart w:name="z45344" w:id="1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46" w:id="1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280"/>
    <w:bookmarkStart w:name="z45347" w:id="1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281"/>
    <w:bookmarkStart w:name="z45348" w:id="1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82"/>
    <w:bookmarkStart w:name="z45349" w:id="1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283"/>
    <w:bookmarkStart w:name="z45350" w:id="1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284"/>
    <w:bookmarkStart w:name="z45351" w:id="1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285"/>
    <w:bookmarkStart w:name="z38996" w:id="1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286"/>
    <w:bookmarkStart w:name="z38997" w:id="1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287"/>
    <w:bookmarkStart w:name="z38998" w:id="1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88"/>
    <w:bookmarkStart w:name="z38999" w:id="1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289"/>
    <w:bookmarkStart w:name="z39000" w:id="1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290"/>
    <w:bookmarkStart w:name="z39001" w:id="1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291"/>
    <w:bookmarkStart w:name="z39002" w:id="1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292"/>
    <w:bookmarkStart w:name="z39003" w:id="1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293"/>
    <w:bookmarkStart w:name="z39004" w:id="1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94"/>
    <w:bookmarkStart w:name="z39005" w:id="1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295"/>
    <w:bookmarkStart w:name="z39006" w:id="1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96"/>
    <w:bookmarkStart w:name="z39007" w:id="1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97"/>
    <w:bookmarkStart w:name="z39008" w:id="1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98"/>
    <w:bookmarkStart w:name="z39009" w:id="1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10" w:id="17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300"/>
    <w:bookmarkStart w:name="z39011" w:id="1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01"/>
    <w:bookmarkStart w:name="z39012" w:id="1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02"/>
    <w:bookmarkStart w:name="z39013" w:id="1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303"/>
    <w:bookmarkStart w:name="z39014" w:id="1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304"/>
    <w:bookmarkStart w:name="z39015" w:id="1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305"/>
    <w:bookmarkStart w:name="z39016" w:id="1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06"/>
    <w:bookmarkStart w:name="z39017" w:id="1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07"/>
    <w:bookmarkStart w:name="z39018" w:id="1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08"/>
    <w:bookmarkStart w:name="z39019" w:id="1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09"/>
    <w:bookmarkStart w:name="z39020" w:id="1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10"/>
    <w:bookmarkStart w:name="z39021" w:id="17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11"/>
    <w:bookmarkStart w:name="z39022" w:id="1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12"/>
    <w:bookmarkStart w:name="z39023" w:id="1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13"/>
    <w:bookmarkStart w:name="z39024" w:id="1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14"/>
    <w:bookmarkStart w:name="z39025" w:id="1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15"/>
    <w:bookmarkStart w:name="z39026" w:id="17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16"/>
    <w:bookmarkStart w:name="z39027" w:id="1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028" w:id="17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318"/>
    <w:bookmarkStart w:name="z39029" w:id="1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319"/>
    <w:bookmarkStart w:name="z39030" w:id="17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20"/>
    <w:bookmarkStart w:name="z39031" w:id="1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321"/>
    <w:bookmarkStart w:name="z39032" w:id="1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322"/>
    <w:bookmarkStart w:name="z39033" w:id="1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323"/>
    <w:bookmarkStart w:name="z39034" w:id="1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324"/>
    <w:bookmarkStart w:name="z39035" w:id="1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25"/>
    <w:bookmarkStart w:name="z39036" w:id="1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326"/>
    <w:bookmarkStart w:name="z39037" w:id="1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327"/>
    <w:bookmarkStart w:name="z39038" w:id="1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160900, Республика Казахстан, Туркестанская область, Сарыагашский район, город Сарыағаш, ул.С.Исмайлов, ст-е 53.</w:t>
      </w:r>
    </w:p>
    <w:bookmarkEnd w:id="17328"/>
    <w:bookmarkStart w:name="z39039" w:id="1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329"/>
    <w:bookmarkStart w:name="z39040" w:id="1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330"/>
    <w:bookmarkStart w:name="z39041" w:id="1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331"/>
    <w:bookmarkStart w:name="z39042" w:id="1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332"/>
    <w:bookmarkStart w:name="z39043" w:id="1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333"/>
    <w:bookmarkStart w:name="z39044" w:id="17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334"/>
    <w:bookmarkStart w:name="z39045" w:id="1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335"/>
    <w:bookmarkStart w:name="z39046" w:id="1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336"/>
    <w:bookmarkStart w:name="z39047" w:id="1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337"/>
    <w:bookmarkStart w:name="z39048" w:id="1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338"/>
    <w:bookmarkStart w:name="z39049" w:id="1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339"/>
    <w:bookmarkStart w:name="z39050" w:id="1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340"/>
    <w:bookmarkStart w:name="z39051" w:id="1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341"/>
    <w:bookmarkStart w:name="z39052" w:id="1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342"/>
    <w:bookmarkStart w:name="z39053" w:id="1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343"/>
    <w:bookmarkStart w:name="z39054" w:id="1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344"/>
    <w:bookmarkStart w:name="z39055" w:id="1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345"/>
    <w:bookmarkStart w:name="z39056"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346"/>
    <w:bookmarkStart w:name="z39057" w:id="1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347"/>
    <w:bookmarkStart w:name="z39058" w:id="1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348"/>
    <w:bookmarkStart w:name="z39059" w:id="1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349"/>
    <w:bookmarkStart w:name="z45352" w:id="1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350"/>
    <w:bookmarkStart w:name="z45353" w:id="1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351"/>
    <w:bookmarkStart w:name="z45354" w:id="1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352"/>
    <w:bookmarkStart w:name="z45355" w:id="1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353"/>
    <w:bookmarkStart w:name="z45356" w:id="1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54"/>
    <w:bookmarkStart w:name="z45357" w:id="1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355"/>
    <w:bookmarkStart w:name="z45358" w:id="1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56"/>
    <w:bookmarkStart w:name="z45359" w:id="1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357"/>
    <w:bookmarkStart w:name="z45360" w:id="1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358"/>
    <w:bookmarkStart w:name="z45361" w:id="1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359"/>
    <w:bookmarkStart w:name="z45362" w:id="1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64" w:id="1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361"/>
    <w:bookmarkStart w:name="z45365" w:id="1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362"/>
    <w:bookmarkStart w:name="z45366" w:id="1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363"/>
    <w:bookmarkStart w:name="z45367" w:id="1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364"/>
    <w:bookmarkStart w:name="z45368" w:id="1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365"/>
    <w:bookmarkStart w:name="z45369" w:id="1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366"/>
    <w:bookmarkStart w:name="z39090" w:id="1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367"/>
    <w:bookmarkStart w:name="z39091" w:id="1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368"/>
    <w:bookmarkStart w:name="z39092" w:id="1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369"/>
    <w:bookmarkStart w:name="z39093" w:id="1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370"/>
    <w:bookmarkStart w:name="z39094" w:id="1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371"/>
    <w:bookmarkStart w:name="z39095" w:id="1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372"/>
    <w:bookmarkStart w:name="z39096" w:id="1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373"/>
    <w:bookmarkStart w:name="z39097" w:id="1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374"/>
    <w:bookmarkStart w:name="z39098" w:id="1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375"/>
    <w:bookmarkStart w:name="z39099" w:id="1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376"/>
    <w:bookmarkStart w:name="z39100" w:id="1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377"/>
    <w:bookmarkStart w:name="z39101" w:id="1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378"/>
    <w:bookmarkStart w:name="z39102" w:id="1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379"/>
    <w:bookmarkStart w:name="z39103" w:id="1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3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04" w:id="17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381"/>
    <w:bookmarkStart w:name="z39105" w:id="1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82"/>
    <w:bookmarkStart w:name="z39106" w:id="1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83"/>
    <w:bookmarkStart w:name="z39107" w:id="1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384"/>
    <w:bookmarkStart w:name="z39108" w:id="1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385"/>
    <w:bookmarkStart w:name="z39109" w:id="1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386"/>
    <w:bookmarkStart w:name="z39110" w:id="1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87"/>
    <w:bookmarkStart w:name="z39111" w:id="1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88"/>
    <w:bookmarkStart w:name="z39112" w:id="1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89"/>
    <w:bookmarkStart w:name="z39113" w:id="1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90"/>
    <w:bookmarkStart w:name="z39114" w:id="1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91"/>
    <w:bookmarkStart w:name="z39115" w:id="17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92"/>
    <w:bookmarkStart w:name="z39116" w:id="1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93"/>
    <w:bookmarkStart w:name="z39117" w:id="1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94"/>
    <w:bookmarkStart w:name="z39118" w:id="1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95"/>
    <w:bookmarkStart w:name="z39119" w:id="1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96"/>
    <w:bookmarkStart w:name="z39120" w:id="17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97"/>
    <w:bookmarkStart w:name="z39121" w:id="1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122" w:id="17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399"/>
    <w:bookmarkStart w:name="z39123" w:id="1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400"/>
    <w:bookmarkStart w:name="z39124" w:id="17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01"/>
    <w:bookmarkStart w:name="z39125" w:id="1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02"/>
    <w:bookmarkStart w:name="z39126" w:id="1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03"/>
    <w:bookmarkStart w:name="z39127" w:id="1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04"/>
    <w:bookmarkStart w:name="z39128" w:id="1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05"/>
    <w:bookmarkStart w:name="z39129" w:id="1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06"/>
    <w:bookmarkStart w:name="z39130" w:id="1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07"/>
    <w:bookmarkStart w:name="z39131" w:id="1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08"/>
    <w:bookmarkStart w:name="z39132" w:id="1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161000, Республика Казахстан, Туркестанская область, сельский округ Шолакорган, Созакский район, село Шолаккорган, ул. Султанбек Кожанов, здание 15.</w:t>
      </w:r>
    </w:p>
    <w:bookmarkEnd w:id="17409"/>
    <w:bookmarkStart w:name="z39133" w:id="1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10"/>
    <w:bookmarkStart w:name="z39134" w:id="1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11"/>
    <w:bookmarkStart w:name="z39135" w:id="1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12"/>
    <w:bookmarkStart w:name="z39136"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13"/>
    <w:bookmarkStart w:name="z39137" w:id="1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14"/>
    <w:bookmarkStart w:name="z39138" w:id="17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15"/>
    <w:bookmarkStart w:name="z39139" w:id="1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16"/>
    <w:bookmarkStart w:name="z39140" w:id="1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17"/>
    <w:bookmarkStart w:name="z39141" w:id="1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18"/>
    <w:bookmarkStart w:name="z39142" w:id="1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19"/>
    <w:bookmarkStart w:name="z39143" w:id="1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20"/>
    <w:bookmarkStart w:name="z39144" w:id="1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421"/>
    <w:bookmarkStart w:name="z39145" w:id="1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422"/>
    <w:bookmarkStart w:name="z39146" w:id="1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423"/>
    <w:bookmarkStart w:name="z39147" w:id="1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424"/>
    <w:bookmarkStart w:name="z39148" w:id="1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425"/>
    <w:bookmarkStart w:name="z39149" w:id="1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426"/>
    <w:bookmarkStart w:name="z39150" w:id="1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427"/>
    <w:bookmarkStart w:name="z39151" w:id="1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428"/>
    <w:bookmarkStart w:name="z39152" w:id="1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429"/>
    <w:bookmarkStart w:name="z39153"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430"/>
    <w:bookmarkStart w:name="z45370" w:id="1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431"/>
    <w:bookmarkStart w:name="z45371" w:id="1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432"/>
    <w:bookmarkStart w:name="z45372" w:id="1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433"/>
    <w:bookmarkStart w:name="z45373" w:id="1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434"/>
    <w:bookmarkStart w:name="z45374" w:id="1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435"/>
    <w:bookmarkStart w:name="z45375" w:id="1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436"/>
    <w:bookmarkStart w:name="z45376" w:id="1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437"/>
    <w:bookmarkStart w:name="z45377" w:id="1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438"/>
    <w:bookmarkStart w:name="z45378" w:id="1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439"/>
    <w:bookmarkStart w:name="z45379" w:id="1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440"/>
    <w:bookmarkStart w:name="z45380" w:id="1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82" w:id="1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442"/>
    <w:bookmarkStart w:name="z45383" w:id="1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43"/>
    <w:bookmarkStart w:name="z45384" w:id="1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44"/>
    <w:bookmarkStart w:name="z45385" w:id="1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45"/>
    <w:bookmarkStart w:name="z45386" w:id="1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446"/>
    <w:bookmarkStart w:name="z45387" w:id="1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447"/>
    <w:bookmarkStart w:name="z39184" w:id="1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448"/>
    <w:bookmarkStart w:name="z39185" w:id="1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449"/>
    <w:bookmarkStart w:name="z39186" w:id="1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450"/>
    <w:bookmarkStart w:name="z39187" w:id="1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451"/>
    <w:bookmarkStart w:name="z39188" w:id="1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52"/>
    <w:bookmarkStart w:name="z39189" w:id="1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453"/>
    <w:bookmarkStart w:name="z39190" w:id="1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454"/>
    <w:bookmarkStart w:name="z39191" w:id="1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455"/>
    <w:bookmarkStart w:name="z39192" w:id="1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456"/>
    <w:bookmarkStart w:name="z39193" w:id="1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457"/>
    <w:bookmarkStart w:name="z39194" w:id="1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458"/>
    <w:bookmarkStart w:name="z39195" w:id="1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459"/>
    <w:bookmarkStart w:name="z39196" w:id="1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460"/>
    <w:bookmarkStart w:name="z39197" w:id="1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98" w:id="17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462"/>
    <w:bookmarkStart w:name="z39199" w:id="1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463"/>
    <w:bookmarkStart w:name="z39200" w:id="1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464"/>
    <w:bookmarkStart w:name="z39201" w:id="1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465"/>
    <w:bookmarkStart w:name="z39202" w:id="1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466"/>
    <w:bookmarkStart w:name="z39203" w:id="1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467"/>
    <w:bookmarkStart w:name="z39204" w:id="1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468"/>
    <w:bookmarkStart w:name="z39205" w:id="1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469"/>
    <w:bookmarkStart w:name="z39206" w:id="1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470"/>
    <w:bookmarkStart w:name="z39207" w:id="1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471"/>
    <w:bookmarkStart w:name="z39208" w:id="1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472"/>
    <w:bookmarkStart w:name="z39209" w:id="17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473"/>
    <w:bookmarkStart w:name="z39210" w:id="1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474"/>
    <w:bookmarkStart w:name="z39211" w:id="1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475"/>
    <w:bookmarkStart w:name="z39212" w:id="1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476"/>
    <w:bookmarkStart w:name="z39213" w:id="1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77"/>
    <w:bookmarkStart w:name="z39214" w:id="17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478"/>
    <w:bookmarkStart w:name="z39215" w:id="1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216" w:id="17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480"/>
    <w:bookmarkStart w:name="z39217" w:id="1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481"/>
    <w:bookmarkStart w:name="z39218" w:id="17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82"/>
    <w:bookmarkStart w:name="z39219" w:id="1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83"/>
    <w:bookmarkStart w:name="z39220" w:id="1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84"/>
    <w:bookmarkStart w:name="z39221" w:id="1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85"/>
    <w:bookmarkStart w:name="z39222" w:id="1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86"/>
    <w:bookmarkStart w:name="z39223" w:id="1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87"/>
    <w:bookmarkStart w:name="z39224" w:id="1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88"/>
    <w:bookmarkStart w:name="z39225" w:id="1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89"/>
    <w:bookmarkStart w:name="z39226" w:id="1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161100, Республика Казахстан, Туркестанская область, Толебийский район, город Ленгер, улица Д.Конаева, дом№ 2.</w:t>
      </w:r>
    </w:p>
    <w:bookmarkEnd w:id="17490"/>
    <w:bookmarkStart w:name="z39227" w:id="1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91"/>
    <w:bookmarkStart w:name="z39228" w:id="1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92"/>
    <w:bookmarkStart w:name="z39229" w:id="1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93"/>
    <w:bookmarkStart w:name="z39230" w:id="1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94"/>
    <w:bookmarkStart w:name="z39231" w:id="1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95"/>
    <w:bookmarkStart w:name="z39232" w:id="17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96"/>
    <w:bookmarkStart w:name="z39233" w:id="1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97"/>
    <w:bookmarkStart w:name="z39234" w:id="1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98"/>
    <w:bookmarkStart w:name="z39235" w:id="1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99"/>
    <w:bookmarkStart w:name="z39236" w:id="1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00"/>
    <w:bookmarkStart w:name="z39237" w:id="1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01"/>
    <w:bookmarkStart w:name="z39238" w:id="1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02"/>
    <w:bookmarkStart w:name="z39239" w:id="1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03"/>
    <w:bookmarkStart w:name="z39240" w:id="1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04"/>
    <w:bookmarkStart w:name="z39241" w:id="1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05"/>
    <w:bookmarkStart w:name="z39242" w:id="1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06"/>
    <w:bookmarkStart w:name="z39243" w:id="1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07"/>
    <w:bookmarkStart w:name="z39244" w:id="1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08"/>
    <w:bookmarkStart w:name="z39245" w:id="1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09"/>
    <w:bookmarkStart w:name="z39246" w:id="1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10"/>
    <w:bookmarkStart w:name="z39247" w:id="1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11"/>
    <w:bookmarkStart w:name="z45388" w:id="1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12"/>
    <w:bookmarkStart w:name="z45389" w:id="1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13"/>
    <w:bookmarkStart w:name="z45390"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14"/>
    <w:bookmarkStart w:name="z45391" w:id="1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15"/>
    <w:bookmarkStart w:name="z45392" w:id="1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16"/>
    <w:bookmarkStart w:name="z45393" w:id="1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517"/>
    <w:bookmarkStart w:name="z45394" w:id="1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518"/>
    <w:bookmarkStart w:name="z45395" w:id="1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519"/>
    <w:bookmarkStart w:name="z45396" w:id="1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520"/>
    <w:bookmarkStart w:name="z45397" w:id="1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521"/>
    <w:bookmarkStart w:name="z45398" w:id="1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00" w:id="1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523"/>
    <w:bookmarkStart w:name="z45401" w:id="1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524"/>
    <w:bookmarkStart w:name="z45402" w:id="1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525"/>
    <w:bookmarkStart w:name="z45403" w:id="1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526"/>
    <w:bookmarkStart w:name="z45404" w:id="1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527"/>
    <w:bookmarkStart w:name="z45405" w:id="1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528"/>
    <w:bookmarkStart w:name="z39278" w:id="1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529"/>
    <w:bookmarkStart w:name="z39279" w:id="1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530"/>
    <w:bookmarkStart w:name="z39280" w:id="1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531"/>
    <w:bookmarkStart w:name="z39281" w:id="1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532"/>
    <w:bookmarkStart w:name="z39282" w:id="1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533"/>
    <w:bookmarkStart w:name="z39283" w:id="1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534"/>
    <w:bookmarkStart w:name="z39284" w:id="1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35"/>
    <w:bookmarkStart w:name="z39285" w:id="1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536"/>
    <w:bookmarkStart w:name="z39286" w:id="1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37"/>
    <w:bookmarkStart w:name="z39287" w:id="1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538"/>
    <w:bookmarkStart w:name="z39288" w:id="1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539"/>
    <w:bookmarkStart w:name="z39289" w:id="1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540"/>
    <w:bookmarkStart w:name="z39290" w:id="1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541"/>
    <w:bookmarkStart w:name="z39291" w:id="1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5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92" w:id="17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543"/>
    <w:bookmarkStart w:name="z39293" w:id="1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544"/>
    <w:bookmarkStart w:name="z39294" w:id="1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545"/>
    <w:bookmarkStart w:name="z39295" w:id="1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546"/>
    <w:bookmarkStart w:name="z39296" w:id="1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547"/>
    <w:bookmarkStart w:name="z39297" w:id="1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548"/>
    <w:bookmarkStart w:name="z39298" w:id="1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549"/>
    <w:bookmarkStart w:name="z39299" w:id="1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550"/>
    <w:bookmarkStart w:name="z39300" w:id="1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551"/>
    <w:bookmarkStart w:name="z39301" w:id="1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552"/>
    <w:bookmarkStart w:name="z39302" w:id="1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553"/>
    <w:bookmarkStart w:name="z39303" w:id="17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554"/>
    <w:bookmarkStart w:name="z39304" w:id="1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555"/>
    <w:bookmarkStart w:name="z39305" w:id="1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556"/>
    <w:bookmarkStart w:name="z39306" w:id="1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557"/>
    <w:bookmarkStart w:name="z39307" w:id="1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58"/>
    <w:bookmarkStart w:name="z39308" w:id="17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559"/>
    <w:bookmarkStart w:name="z39309" w:id="1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5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310" w:id="17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561"/>
    <w:bookmarkStart w:name="z39311" w:id="1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562"/>
    <w:bookmarkStart w:name="z39312" w:id="17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563"/>
    <w:bookmarkStart w:name="z39313" w:id="1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564"/>
    <w:bookmarkStart w:name="z39314" w:id="1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565"/>
    <w:bookmarkStart w:name="z39315" w:id="1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566"/>
    <w:bookmarkStart w:name="z39316" w:id="1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567"/>
    <w:bookmarkStart w:name="z39317" w:id="1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568"/>
    <w:bookmarkStart w:name="z39318" w:id="1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569"/>
    <w:bookmarkStart w:name="z39319" w:id="1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570"/>
    <w:bookmarkStart w:name="z39320" w:id="1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161300, Республика Казахстан, Туркестанская область, Тюлькубасский район, сельский округ Майлыкент, село Турар Рыскулов, улица Жантурова, дом 13.</w:t>
      </w:r>
    </w:p>
    <w:bookmarkEnd w:id="17571"/>
    <w:bookmarkStart w:name="z39321" w:id="1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572"/>
    <w:bookmarkStart w:name="z39322" w:id="1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573"/>
    <w:bookmarkStart w:name="z39323" w:id="1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574"/>
    <w:bookmarkStart w:name="z39324" w:id="1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575"/>
    <w:bookmarkStart w:name="z39325" w:id="1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576"/>
    <w:bookmarkStart w:name="z39326" w:id="17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577"/>
    <w:bookmarkStart w:name="z39327" w:id="1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578"/>
    <w:bookmarkStart w:name="z39328" w:id="1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579"/>
    <w:bookmarkStart w:name="z39329" w:id="1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580"/>
    <w:bookmarkStart w:name="z39330" w:id="1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81"/>
    <w:bookmarkStart w:name="z39331" w:id="1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82"/>
    <w:bookmarkStart w:name="z39332" w:id="1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83"/>
    <w:bookmarkStart w:name="z39333" w:id="1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84"/>
    <w:bookmarkStart w:name="z39334" w:id="1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85"/>
    <w:bookmarkStart w:name="z39335" w:id="1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86"/>
    <w:bookmarkStart w:name="z39336" w:id="1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87"/>
    <w:bookmarkStart w:name="z39337" w:id="1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88"/>
    <w:bookmarkStart w:name="z39338" w:id="1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89"/>
    <w:bookmarkStart w:name="z39339" w:id="1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90"/>
    <w:bookmarkStart w:name="z39340" w:id="1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91"/>
    <w:bookmarkStart w:name="z39341" w:id="1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92"/>
    <w:bookmarkStart w:name="z45406" w:id="1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93"/>
    <w:bookmarkStart w:name="z45407" w:id="1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94"/>
    <w:bookmarkStart w:name="z45408" w:id="1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95"/>
    <w:bookmarkStart w:name="z45409" w:id="1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96"/>
    <w:bookmarkStart w:name="z45410" w:id="1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97"/>
    <w:bookmarkStart w:name="z45411"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598"/>
    <w:bookmarkStart w:name="z45412" w:id="1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599"/>
    <w:bookmarkStart w:name="z45413" w:id="1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00"/>
    <w:bookmarkStart w:name="z45414" w:id="1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01"/>
    <w:bookmarkStart w:name="z45415" w:id="1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02"/>
    <w:bookmarkStart w:name="z45416" w:id="1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18" w:id="1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604"/>
    <w:bookmarkStart w:name="z45419" w:id="1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05"/>
    <w:bookmarkStart w:name="z45420" w:id="1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06"/>
    <w:bookmarkStart w:name="z45421" w:id="1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07"/>
    <w:bookmarkStart w:name="z45422" w:id="1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608"/>
    <w:bookmarkStart w:name="z45423" w:id="1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609"/>
    <w:bookmarkStart w:name="z39372" w:id="1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10"/>
    <w:bookmarkStart w:name="z39373" w:id="1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11"/>
    <w:bookmarkStart w:name="z39374" w:id="1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12"/>
    <w:bookmarkStart w:name="z39375" w:id="1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13"/>
    <w:bookmarkStart w:name="z39376" w:id="1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614"/>
    <w:bookmarkStart w:name="z39377" w:id="1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615"/>
    <w:bookmarkStart w:name="z39378" w:id="1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616"/>
    <w:bookmarkStart w:name="z39379" w:id="1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617"/>
    <w:bookmarkStart w:name="z39380" w:id="1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618"/>
    <w:bookmarkStart w:name="z39381" w:id="1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619"/>
    <w:bookmarkStart w:name="z39382" w:id="1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620"/>
    <w:bookmarkStart w:name="z39383" w:id="1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621"/>
    <w:bookmarkStart w:name="z39384" w:id="1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622"/>
    <w:bookmarkStart w:name="z39385" w:id="1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86" w:id="17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24"/>
    <w:bookmarkStart w:name="z39387" w:id="1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25"/>
    <w:bookmarkStart w:name="z39388" w:id="1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26"/>
    <w:bookmarkStart w:name="z39389" w:id="1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27"/>
    <w:bookmarkStart w:name="z39390" w:id="1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28"/>
    <w:bookmarkStart w:name="z39391" w:id="1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29"/>
    <w:bookmarkStart w:name="z39392" w:id="1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30"/>
    <w:bookmarkStart w:name="z39393" w:id="1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31"/>
    <w:bookmarkStart w:name="z39394" w:id="1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32"/>
    <w:bookmarkStart w:name="z39395" w:id="1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633"/>
    <w:bookmarkStart w:name="z39396" w:id="1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634"/>
    <w:bookmarkStart w:name="z39397" w:id="17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635"/>
    <w:bookmarkStart w:name="z39398" w:id="1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636"/>
    <w:bookmarkStart w:name="z39399" w:id="1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637"/>
    <w:bookmarkStart w:name="z39400" w:id="1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638"/>
    <w:bookmarkStart w:name="z39401" w:id="1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39"/>
    <w:bookmarkStart w:name="z39402" w:id="17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640"/>
    <w:bookmarkStart w:name="z39403" w:id="1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6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404" w:id="17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642"/>
    <w:bookmarkStart w:name="z39405" w:id="1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643"/>
    <w:bookmarkStart w:name="z39406" w:id="17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644"/>
    <w:bookmarkStart w:name="z39407" w:id="1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645"/>
    <w:bookmarkStart w:name="z39408" w:id="1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646"/>
    <w:bookmarkStart w:name="z39409" w:id="1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647"/>
    <w:bookmarkStart w:name="z39410" w:id="1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648"/>
    <w:bookmarkStart w:name="z39411" w:id="1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49"/>
    <w:bookmarkStart w:name="z39412" w:id="1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650"/>
    <w:bookmarkStart w:name="z39413" w:id="1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651"/>
    <w:bookmarkStart w:name="z39414" w:id="1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161200, Республика Казахстан, Туркестанская область, город Туркестан, Микрорайон 1, строение 50А.</w:t>
      </w:r>
    </w:p>
    <w:bookmarkEnd w:id="17652"/>
    <w:bookmarkStart w:name="z39415" w:id="1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653"/>
    <w:bookmarkStart w:name="z39416" w:id="1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654"/>
    <w:bookmarkStart w:name="z39417" w:id="1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655"/>
    <w:bookmarkStart w:name="z39418" w:id="1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656"/>
    <w:bookmarkStart w:name="z39419" w:id="1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657"/>
    <w:bookmarkStart w:name="z39420" w:id="17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658"/>
    <w:bookmarkStart w:name="z39421" w:id="1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659"/>
    <w:bookmarkStart w:name="z39422" w:id="1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660"/>
    <w:bookmarkStart w:name="z39423" w:id="1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661"/>
    <w:bookmarkStart w:name="z39424" w:id="1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662"/>
    <w:bookmarkStart w:name="z39425" w:id="1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663"/>
    <w:bookmarkStart w:name="z39426" w:id="1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664"/>
    <w:bookmarkStart w:name="z39427" w:id="1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65"/>
    <w:bookmarkStart w:name="z39428" w:id="1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66"/>
    <w:bookmarkStart w:name="z39429" w:id="1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67"/>
    <w:bookmarkStart w:name="z39430" w:id="1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668"/>
    <w:bookmarkStart w:name="z39431" w:id="1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669"/>
    <w:bookmarkStart w:name="z39432" w:id="1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670"/>
    <w:bookmarkStart w:name="z39433" w:id="1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71"/>
    <w:bookmarkStart w:name="z39434" w:id="1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672"/>
    <w:bookmarkStart w:name="z39435" w:id="1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673"/>
    <w:bookmarkStart w:name="z45424" w:id="1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674"/>
    <w:bookmarkStart w:name="z45425" w:id="1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675"/>
    <w:bookmarkStart w:name="z45426" w:id="1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676"/>
    <w:bookmarkStart w:name="z45427" w:id="1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677"/>
    <w:bookmarkStart w:name="z45428" w:id="1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678"/>
    <w:bookmarkStart w:name="z45429" w:id="1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679"/>
    <w:bookmarkStart w:name="z45430" w:id="1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80"/>
    <w:bookmarkStart w:name="z45431" w:id="1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81"/>
    <w:bookmarkStart w:name="z45432"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82"/>
    <w:bookmarkStart w:name="z45433" w:id="1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83"/>
    <w:bookmarkStart w:name="z45434" w:id="1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36" w:id="1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685"/>
    <w:bookmarkStart w:name="z45437" w:id="1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86"/>
    <w:bookmarkStart w:name="z45438" w:id="1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87"/>
    <w:bookmarkStart w:name="z45439" w:id="1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88"/>
    <w:bookmarkStart w:name="z45440" w:id="1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689"/>
    <w:bookmarkStart w:name="z45441" w:id="1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690"/>
    <w:bookmarkStart w:name="z39466" w:id="1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91"/>
    <w:bookmarkStart w:name="z39467" w:id="1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92"/>
    <w:bookmarkStart w:name="z39468" w:id="1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93"/>
    <w:bookmarkStart w:name="z39469" w:id="1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94"/>
    <w:bookmarkStart w:name="z39470" w:id="1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695"/>
    <w:bookmarkStart w:name="z39471" w:id="1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696"/>
    <w:bookmarkStart w:name="z39472" w:id="1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697"/>
    <w:bookmarkStart w:name="z39473" w:id="1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698"/>
    <w:bookmarkStart w:name="z39474" w:id="1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699"/>
    <w:bookmarkStart w:name="z39475" w:id="1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700"/>
    <w:bookmarkStart w:name="z39476" w:id="1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01"/>
    <w:bookmarkStart w:name="z39477" w:id="1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02"/>
    <w:bookmarkStart w:name="z39478" w:id="1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03"/>
    <w:bookmarkStart w:name="z39479" w:id="1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80" w:id="17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05"/>
    <w:bookmarkStart w:name="z39481" w:id="1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06"/>
    <w:bookmarkStart w:name="z39482" w:id="1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07"/>
    <w:bookmarkStart w:name="z39483" w:id="1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08"/>
    <w:bookmarkStart w:name="z39484" w:id="1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709"/>
    <w:bookmarkStart w:name="z39485" w:id="1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10"/>
    <w:bookmarkStart w:name="z39486" w:id="1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11"/>
    <w:bookmarkStart w:name="z39487" w:id="1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12"/>
    <w:bookmarkStart w:name="z39488" w:id="1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13"/>
    <w:bookmarkStart w:name="z39489" w:id="1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14"/>
    <w:bookmarkStart w:name="z39490" w:id="1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15"/>
    <w:bookmarkStart w:name="z39491" w:id="17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16"/>
    <w:bookmarkStart w:name="z39492" w:id="1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17"/>
    <w:bookmarkStart w:name="z39493" w:id="1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18"/>
    <w:bookmarkStart w:name="z39494" w:id="1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19"/>
    <w:bookmarkStart w:name="z39495" w:id="1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20"/>
    <w:bookmarkStart w:name="z39496" w:id="17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21"/>
    <w:bookmarkStart w:name="z39497" w:id="1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7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498" w:id="17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723"/>
    <w:bookmarkStart w:name="z39499" w:id="1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724"/>
    <w:bookmarkStart w:name="z39500" w:id="17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725"/>
    <w:bookmarkStart w:name="z39501" w:id="1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726"/>
    <w:bookmarkStart w:name="z39502" w:id="1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727"/>
    <w:bookmarkStart w:name="z39503" w:id="1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728"/>
    <w:bookmarkStart w:name="z39504" w:id="1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729"/>
    <w:bookmarkStart w:name="z39505" w:id="1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30"/>
    <w:bookmarkStart w:name="z39506" w:id="1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731"/>
    <w:bookmarkStart w:name="z39507" w:id="1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732"/>
    <w:bookmarkStart w:name="z39508" w:id="1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161400, Республика Казахстан, Туркестанская область, район Шардара, город Шардара, ул. Ашим Касымов, зд.26.</w:t>
      </w:r>
    </w:p>
    <w:bookmarkEnd w:id="17733"/>
    <w:bookmarkStart w:name="z39509" w:id="1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734"/>
    <w:bookmarkStart w:name="z39510" w:id="1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735"/>
    <w:bookmarkStart w:name="z39511" w:id="1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736"/>
    <w:bookmarkStart w:name="z39512" w:id="1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737"/>
    <w:bookmarkStart w:name="z39513" w:id="1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738"/>
    <w:bookmarkStart w:name="z39514" w:id="17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739"/>
    <w:bookmarkStart w:name="z39515" w:id="1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740"/>
    <w:bookmarkStart w:name="z39516" w:id="1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741"/>
    <w:bookmarkStart w:name="z39517" w:id="1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742"/>
    <w:bookmarkStart w:name="z39518" w:id="1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743"/>
    <w:bookmarkStart w:name="z39519" w:id="1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744"/>
    <w:bookmarkStart w:name="z39520" w:id="1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745"/>
    <w:bookmarkStart w:name="z39521" w:id="1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746"/>
    <w:bookmarkStart w:name="z39522" w:id="1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747"/>
    <w:bookmarkStart w:name="z39523" w:id="1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748"/>
    <w:bookmarkStart w:name="z39524" w:id="1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749"/>
    <w:bookmarkStart w:name="z39525" w:id="1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750"/>
    <w:bookmarkStart w:name="z39526" w:id="1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751"/>
    <w:bookmarkStart w:name="z39527" w:id="1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752"/>
    <w:bookmarkStart w:name="z39528" w:id="1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753"/>
    <w:bookmarkStart w:name="z39529" w:id="1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754"/>
    <w:bookmarkStart w:name="z45442" w:id="1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755"/>
    <w:bookmarkStart w:name="z45443" w:id="1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756"/>
    <w:bookmarkStart w:name="z45444" w:id="1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757"/>
    <w:bookmarkStart w:name="z45445" w:id="1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758"/>
    <w:bookmarkStart w:name="z45446" w:id="1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759"/>
    <w:bookmarkStart w:name="z45447" w:id="1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760"/>
    <w:bookmarkStart w:name="z45448" w:id="1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761"/>
    <w:bookmarkStart w:name="z45449" w:id="1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762"/>
    <w:bookmarkStart w:name="z45450" w:id="1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763"/>
    <w:bookmarkStart w:name="z45451" w:id="1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764"/>
    <w:bookmarkStart w:name="z45452" w:id="1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54"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766"/>
    <w:bookmarkStart w:name="z45455" w:id="1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767"/>
    <w:bookmarkStart w:name="z45456" w:id="1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768"/>
    <w:bookmarkStart w:name="z45457" w:id="1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769"/>
    <w:bookmarkStart w:name="z45458" w:id="1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770"/>
    <w:bookmarkStart w:name="z45459" w:id="1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771"/>
    <w:bookmarkStart w:name="z39560" w:id="1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772"/>
    <w:bookmarkStart w:name="z39561" w:id="1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773"/>
    <w:bookmarkStart w:name="z39562" w:id="1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774"/>
    <w:bookmarkStart w:name="z39563" w:id="1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775"/>
    <w:bookmarkStart w:name="z39564" w:id="1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76"/>
    <w:bookmarkStart w:name="z39565" w:id="1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777"/>
    <w:bookmarkStart w:name="z39566" w:id="1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78"/>
    <w:bookmarkStart w:name="z39567" w:id="1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779"/>
    <w:bookmarkStart w:name="z39568" w:id="1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80"/>
    <w:bookmarkStart w:name="z39569" w:id="1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781"/>
    <w:bookmarkStart w:name="z39570" w:id="1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82"/>
    <w:bookmarkStart w:name="z39571" w:id="1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83"/>
    <w:bookmarkStart w:name="z39572" w:id="1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84"/>
    <w:bookmarkStart w:name="z39573" w:id="1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74" w:id="17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86"/>
    <w:bookmarkStart w:name="z39575" w:id="1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87"/>
    <w:bookmarkStart w:name="z39576" w:id="1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88"/>
    <w:bookmarkStart w:name="z39577" w:id="1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89"/>
    <w:bookmarkStart w:name="z39578" w:id="1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790"/>
    <w:bookmarkStart w:name="z39579" w:id="1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91"/>
    <w:bookmarkStart w:name="z39580" w:id="1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92"/>
    <w:bookmarkStart w:name="z39581" w:id="1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93"/>
    <w:bookmarkStart w:name="z39582" w:id="1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94"/>
    <w:bookmarkStart w:name="z39583" w:id="1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95"/>
    <w:bookmarkStart w:name="z39584" w:id="1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96"/>
    <w:bookmarkStart w:name="z39585" w:id="17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97"/>
    <w:bookmarkStart w:name="z39586" w:id="1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98"/>
    <w:bookmarkStart w:name="z39587" w:id="1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99"/>
    <w:bookmarkStart w:name="z39588" w:id="1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00"/>
    <w:bookmarkStart w:name="z39589" w:id="1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01"/>
    <w:bookmarkStart w:name="z39590" w:id="17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02"/>
    <w:bookmarkStart w:name="z39591" w:id="1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593" w:id="17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7804"/>
    <w:bookmarkStart w:name="z39594" w:id="1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05"/>
    <w:bookmarkStart w:name="z39595" w:id="17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06"/>
    <w:bookmarkStart w:name="z39596" w:id="1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07"/>
    <w:bookmarkStart w:name="z39597" w:id="1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08"/>
    <w:bookmarkStart w:name="z39598" w:id="1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09"/>
    <w:bookmarkStart w:name="z39599" w:id="1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10"/>
    <w:bookmarkStart w:name="z39600" w:id="1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11"/>
    <w:bookmarkStart w:name="z39601" w:id="1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12"/>
    <w:bookmarkStart w:name="z39602" w:id="1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13"/>
    <w:bookmarkStart w:name="z39603" w:id="1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Жаңаарқа, улица С.Сейфуллина, зд.63В.</w:t>
      </w:r>
    </w:p>
    <w:bookmarkEnd w:id="17814"/>
    <w:bookmarkStart w:name="z39604" w:id="1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7815"/>
    <w:bookmarkStart w:name="z39605" w:id="1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816"/>
    <w:bookmarkStart w:name="z39606" w:id="1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817"/>
    <w:bookmarkStart w:name="z39607" w:id="1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818"/>
    <w:bookmarkStart w:name="z39608" w:id="1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819"/>
    <w:bookmarkStart w:name="z39609" w:id="17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820"/>
    <w:bookmarkStart w:name="z39610" w:id="1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821"/>
    <w:bookmarkStart w:name="z39611" w:id="1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822"/>
    <w:bookmarkStart w:name="z39612" w:id="1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823"/>
    <w:bookmarkStart w:name="z39613" w:id="1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824"/>
    <w:bookmarkStart w:name="z39614" w:id="1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825"/>
    <w:bookmarkStart w:name="z39615" w:id="1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826"/>
    <w:bookmarkStart w:name="z39616" w:id="1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827"/>
    <w:bookmarkStart w:name="z39617" w:id="1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828"/>
    <w:bookmarkStart w:name="z39618" w:id="1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829"/>
    <w:bookmarkStart w:name="z39619" w:id="1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830"/>
    <w:bookmarkStart w:name="z39620" w:id="1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831"/>
    <w:bookmarkStart w:name="z39621" w:id="1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832"/>
    <w:bookmarkStart w:name="z39622" w:id="1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833"/>
    <w:bookmarkStart w:name="z39623" w:id="1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834"/>
    <w:bookmarkStart w:name="z39624" w:id="1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835"/>
    <w:bookmarkStart w:name="z45460" w:id="1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836"/>
    <w:bookmarkStart w:name="z45461" w:id="1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837"/>
    <w:bookmarkStart w:name="z45462" w:id="1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838"/>
    <w:bookmarkStart w:name="z45463" w:id="1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839"/>
    <w:bookmarkStart w:name="z45464" w:id="1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840"/>
    <w:bookmarkStart w:name="z45465" w:id="1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841"/>
    <w:bookmarkStart w:name="z45466" w:id="1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842"/>
    <w:bookmarkStart w:name="z45467" w:id="1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843"/>
    <w:bookmarkStart w:name="z45468" w:id="1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844"/>
    <w:bookmarkStart w:name="z45469" w:id="1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845"/>
    <w:bookmarkStart w:name="z45470" w:id="1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8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72" w:id="1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847"/>
    <w:bookmarkStart w:name="z45473" w:id="1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848"/>
    <w:bookmarkStart w:name="z45474" w:id="1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849"/>
    <w:bookmarkStart w:name="z45475"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850"/>
    <w:bookmarkStart w:name="z45476" w:id="1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851"/>
    <w:bookmarkStart w:name="z45477" w:id="1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852"/>
    <w:bookmarkStart w:name="z39655" w:id="1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853"/>
    <w:bookmarkStart w:name="z39656" w:id="1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854"/>
    <w:bookmarkStart w:name="z39657" w:id="1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855"/>
    <w:bookmarkStart w:name="z39658" w:id="1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856"/>
    <w:bookmarkStart w:name="z39659" w:id="1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857"/>
    <w:bookmarkStart w:name="z39660" w:id="1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858"/>
    <w:bookmarkStart w:name="z39661" w:id="1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859"/>
    <w:bookmarkStart w:name="z39662" w:id="1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860"/>
    <w:bookmarkStart w:name="z39663" w:id="1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861"/>
    <w:bookmarkStart w:name="z39664" w:id="1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862"/>
    <w:bookmarkStart w:name="z39665" w:id="1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863"/>
    <w:bookmarkStart w:name="z39666" w:id="1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864"/>
    <w:bookmarkStart w:name="z39667" w:id="1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865"/>
    <w:bookmarkStart w:name="z39668" w:id="1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8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69" w:id="17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867"/>
    <w:bookmarkStart w:name="z39670" w:id="1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868"/>
    <w:bookmarkStart w:name="z39671" w:id="1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869"/>
    <w:bookmarkStart w:name="z39672" w:id="1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870"/>
    <w:bookmarkStart w:name="z39673" w:id="1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871"/>
    <w:bookmarkStart w:name="z39674" w:id="1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872"/>
    <w:bookmarkStart w:name="z39675" w:id="1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73"/>
    <w:bookmarkStart w:name="z39676" w:id="1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74"/>
    <w:bookmarkStart w:name="z39677" w:id="1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75"/>
    <w:bookmarkStart w:name="z39678" w:id="1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76"/>
    <w:bookmarkStart w:name="z39679" w:id="1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77"/>
    <w:bookmarkStart w:name="z39680" w:id="17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78"/>
    <w:bookmarkStart w:name="z39681" w:id="1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79"/>
    <w:bookmarkStart w:name="z39682" w:id="1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80"/>
    <w:bookmarkStart w:name="z39683" w:id="1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81"/>
    <w:bookmarkStart w:name="z39684" w:id="1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82"/>
    <w:bookmarkStart w:name="z39685" w:id="17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83"/>
    <w:bookmarkStart w:name="z39686" w:id="1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688" w:id="17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7885"/>
    <w:bookmarkStart w:name="z39689" w:id="1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86"/>
    <w:bookmarkStart w:name="z39690" w:id="17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87"/>
    <w:bookmarkStart w:name="z39691" w:id="1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88"/>
    <w:bookmarkStart w:name="z39692" w:id="1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89"/>
    <w:bookmarkStart w:name="z39693" w:id="1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90"/>
    <w:bookmarkStart w:name="z39694" w:id="1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91"/>
    <w:bookmarkStart w:name="z39695" w:id="1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92"/>
    <w:bookmarkStart w:name="z39696" w:id="1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93"/>
    <w:bookmarkStart w:name="z39697" w:id="1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94"/>
    <w:bookmarkStart w:name="z39698" w:id="1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100600, Республика Казахстан, область Ұлытау, город Жезказган, ул. Гурбы, зд.6.</w:t>
      </w:r>
    </w:p>
    <w:bookmarkEnd w:id="17895"/>
    <w:bookmarkStart w:name="z39699" w:id="1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7896"/>
    <w:bookmarkStart w:name="z39700" w:id="1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897"/>
    <w:bookmarkStart w:name="z39701" w:id="1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898"/>
    <w:bookmarkStart w:name="z39702" w:id="1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899"/>
    <w:bookmarkStart w:name="z39703" w:id="1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00"/>
    <w:bookmarkStart w:name="z39704" w:id="17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01"/>
    <w:bookmarkStart w:name="z39705" w:id="1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02"/>
    <w:bookmarkStart w:name="z39706" w:id="1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03"/>
    <w:bookmarkStart w:name="z39707" w:id="1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04"/>
    <w:bookmarkStart w:name="z39708" w:id="1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05"/>
    <w:bookmarkStart w:name="z39709" w:id="1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06"/>
    <w:bookmarkStart w:name="z39710" w:id="1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907"/>
    <w:bookmarkStart w:name="z39711" w:id="1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08"/>
    <w:bookmarkStart w:name="z39712" w:id="1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09"/>
    <w:bookmarkStart w:name="z39713" w:id="1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10"/>
    <w:bookmarkStart w:name="z39714" w:id="1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911"/>
    <w:bookmarkStart w:name="z39715" w:id="1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912"/>
    <w:bookmarkStart w:name="z39716" w:id="1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913"/>
    <w:bookmarkStart w:name="z39717" w:id="1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914"/>
    <w:bookmarkStart w:name="z39718" w:id="1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915"/>
    <w:bookmarkStart w:name="z39719" w:id="1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916"/>
    <w:bookmarkStart w:name="z45478" w:id="1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917"/>
    <w:bookmarkStart w:name="z45479" w:id="1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918"/>
    <w:bookmarkStart w:name="z45480" w:id="1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919"/>
    <w:bookmarkStart w:name="z45481" w:id="1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920"/>
    <w:bookmarkStart w:name="z45482" w:id="1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921"/>
    <w:bookmarkStart w:name="z45483" w:id="1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922"/>
    <w:bookmarkStart w:name="z45484" w:id="1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923"/>
    <w:bookmarkStart w:name="z45485" w:id="1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924"/>
    <w:bookmarkStart w:name="z45486" w:id="1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925"/>
    <w:bookmarkStart w:name="z45487" w:id="1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926"/>
    <w:bookmarkStart w:name="z45488" w:id="1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9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90" w:id="1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7928"/>
    <w:bookmarkStart w:name="z45491" w:id="1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929"/>
    <w:bookmarkStart w:name="z45492" w:id="1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930"/>
    <w:bookmarkStart w:name="z45493" w:id="1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931"/>
    <w:bookmarkStart w:name="z45494" w:id="1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7932"/>
    <w:bookmarkStart w:name="z45495" w:id="1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7933"/>
    <w:bookmarkStart w:name="z39750"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934"/>
    <w:bookmarkStart w:name="z39751" w:id="1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935"/>
    <w:bookmarkStart w:name="z39752" w:id="1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936"/>
    <w:bookmarkStart w:name="z39753" w:id="1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937"/>
    <w:bookmarkStart w:name="z39754" w:id="1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938"/>
    <w:bookmarkStart w:name="z39755" w:id="1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7939"/>
    <w:bookmarkStart w:name="z39756" w:id="1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940"/>
    <w:bookmarkStart w:name="z39757" w:id="1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7941"/>
    <w:bookmarkStart w:name="z39758" w:id="1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942"/>
    <w:bookmarkStart w:name="z39759" w:id="1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7943"/>
    <w:bookmarkStart w:name="z39760" w:id="1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944"/>
    <w:bookmarkStart w:name="z39761" w:id="1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945"/>
    <w:bookmarkStart w:name="z39762" w:id="1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946"/>
    <w:bookmarkStart w:name="z39763" w:id="1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64" w:id="17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948"/>
    <w:bookmarkStart w:name="z39765" w:id="1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949"/>
    <w:bookmarkStart w:name="z39766" w:id="1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950"/>
    <w:bookmarkStart w:name="z39767" w:id="1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951"/>
    <w:bookmarkStart w:name="z39768" w:id="1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952"/>
    <w:bookmarkStart w:name="z39769" w:id="1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953"/>
    <w:bookmarkStart w:name="z39770" w:id="1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954"/>
    <w:bookmarkStart w:name="z39771" w:id="1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955"/>
    <w:bookmarkStart w:name="z39772" w:id="1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956"/>
    <w:bookmarkStart w:name="z39773" w:id="1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957"/>
    <w:bookmarkStart w:name="z39774" w:id="1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958"/>
    <w:bookmarkStart w:name="z39775" w:id="17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959"/>
    <w:bookmarkStart w:name="z39776" w:id="1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960"/>
    <w:bookmarkStart w:name="z39777" w:id="1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961"/>
    <w:bookmarkStart w:name="z39778" w:id="1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962"/>
    <w:bookmarkStart w:name="z39779" w:id="1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963"/>
    <w:bookmarkStart w:name="z39780" w:id="17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964"/>
    <w:bookmarkStart w:name="z39781" w:id="1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9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783" w:id="17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7966"/>
    <w:bookmarkStart w:name="z39784" w:id="1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967"/>
    <w:bookmarkStart w:name="z39785" w:id="17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68"/>
    <w:bookmarkStart w:name="z39786" w:id="1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969"/>
    <w:bookmarkStart w:name="z39787" w:id="1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70"/>
    <w:bookmarkStart w:name="z39788" w:id="1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971"/>
    <w:bookmarkStart w:name="z39789" w:id="1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72"/>
    <w:bookmarkStart w:name="z39790" w:id="1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73"/>
    <w:bookmarkStart w:name="z39791" w:id="1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74"/>
    <w:bookmarkStart w:name="z39792" w:id="1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75"/>
    <w:bookmarkStart w:name="z39793" w:id="1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100700, Республика Казахстан, область Ұлытау, город Каражал, ул. Хамита Тоимбекова, зд.8.</w:t>
      </w:r>
    </w:p>
    <w:bookmarkEnd w:id="17976"/>
    <w:bookmarkStart w:name="z39794" w:id="1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7977"/>
    <w:bookmarkStart w:name="z39795" w:id="1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78"/>
    <w:bookmarkStart w:name="z39796" w:id="1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79"/>
    <w:bookmarkStart w:name="z39797" w:id="1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80"/>
    <w:bookmarkStart w:name="z39798" w:id="1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81"/>
    <w:bookmarkStart w:name="z39799" w:id="17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82"/>
    <w:bookmarkStart w:name="z39800" w:id="1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83"/>
    <w:bookmarkStart w:name="z39801" w:id="1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84"/>
    <w:bookmarkStart w:name="z39802" w:id="1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85"/>
    <w:bookmarkStart w:name="z39803" w:id="1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86"/>
    <w:bookmarkStart w:name="z39804" w:id="1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87"/>
    <w:bookmarkStart w:name="z39805" w:id="1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988"/>
    <w:bookmarkStart w:name="z39806" w:id="1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89"/>
    <w:bookmarkStart w:name="z39807" w:id="1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90"/>
    <w:bookmarkStart w:name="z39808" w:id="1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91"/>
    <w:bookmarkStart w:name="z39809" w:id="1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992"/>
    <w:bookmarkStart w:name="z39810" w:id="1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993"/>
    <w:bookmarkStart w:name="z39811" w:id="1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994"/>
    <w:bookmarkStart w:name="z39812" w:id="1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995"/>
    <w:bookmarkStart w:name="z39813" w:id="1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996"/>
    <w:bookmarkStart w:name="z39814" w:id="1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997"/>
    <w:bookmarkStart w:name="z45496" w:id="1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998"/>
    <w:bookmarkStart w:name="z45497" w:id="1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999"/>
    <w:bookmarkStart w:name="z45498" w:id="1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000"/>
    <w:bookmarkStart w:name="z45499" w:id="1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001"/>
    <w:bookmarkStart w:name="z45500" w:id="1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002"/>
    <w:bookmarkStart w:name="z45501" w:id="1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003"/>
    <w:bookmarkStart w:name="z45502" w:id="1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004"/>
    <w:bookmarkStart w:name="z45503" w:id="1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005"/>
    <w:bookmarkStart w:name="z45504" w:id="1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006"/>
    <w:bookmarkStart w:name="z45505" w:id="1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007"/>
    <w:bookmarkStart w:name="z45506" w:id="1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08" w:id="1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009"/>
    <w:bookmarkStart w:name="z45509" w:id="1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010"/>
    <w:bookmarkStart w:name="z45510" w:id="1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011"/>
    <w:bookmarkStart w:name="z45511" w:id="1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012"/>
    <w:bookmarkStart w:name="z45512" w:id="1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013"/>
    <w:bookmarkStart w:name="z45513" w:id="1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014"/>
    <w:bookmarkStart w:name="z39845" w:id="1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015"/>
    <w:bookmarkStart w:name="z39846" w:id="1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016"/>
    <w:bookmarkStart w:name="z39847" w:id="1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017"/>
    <w:bookmarkStart w:name="z39848"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018"/>
    <w:bookmarkStart w:name="z39849" w:id="1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019"/>
    <w:bookmarkStart w:name="z39850" w:id="1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020"/>
    <w:bookmarkStart w:name="z39851" w:id="1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021"/>
    <w:bookmarkStart w:name="z39852" w:id="1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022"/>
    <w:bookmarkStart w:name="z39853" w:id="1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023"/>
    <w:bookmarkStart w:name="z39854" w:id="1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024"/>
    <w:bookmarkStart w:name="z39855" w:id="1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025"/>
    <w:bookmarkStart w:name="z39856" w:id="1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026"/>
    <w:bookmarkStart w:name="z39857" w:id="1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027"/>
    <w:bookmarkStart w:name="z39858" w:id="1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0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59" w:id="18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029"/>
    <w:bookmarkStart w:name="z39860" w:id="1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030"/>
    <w:bookmarkStart w:name="z39861" w:id="1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031"/>
    <w:bookmarkStart w:name="z39862" w:id="1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032"/>
    <w:bookmarkStart w:name="z39863" w:id="1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033"/>
    <w:bookmarkStart w:name="z39864" w:id="1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034"/>
    <w:bookmarkStart w:name="z39865" w:id="1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035"/>
    <w:bookmarkStart w:name="z39866" w:id="1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036"/>
    <w:bookmarkStart w:name="z39867" w:id="1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037"/>
    <w:bookmarkStart w:name="z39868" w:id="1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038"/>
    <w:bookmarkStart w:name="z39869" w:id="1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039"/>
    <w:bookmarkStart w:name="z39870" w:id="18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040"/>
    <w:bookmarkStart w:name="z39871" w:id="1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041"/>
    <w:bookmarkStart w:name="z39872" w:id="1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042"/>
    <w:bookmarkStart w:name="z39873" w:id="1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043"/>
    <w:bookmarkStart w:name="z39874" w:id="1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044"/>
    <w:bookmarkStart w:name="z39875" w:id="18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045"/>
    <w:bookmarkStart w:name="z39876" w:id="1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0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878" w:id="18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047"/>
    <w:bookmarkStart w:name="z39879" w:id="1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048"/>
    <w:bookmarkStart w:name="z39880" w:id="18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049"/>
    <w:bookmarkStart w:name="z39881" w:id="1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050"/>
    <w:bookmarkStart w:name="z39882" w:id="1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051"/>
    <w:bookmarkStart w:name="z39883" w:id="1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052"/>
    <w:bookmarkStart w:name="z39884" w:id="1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053"/>
    <w:bookmarkStart w:name="z39885" w:id="1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054"/>
    <w:bookmarkStart w:name="z39886" w:id="1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055"/>
    <w:bookmarkStart w:name="z39887" w:id="1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056"/>
    <w:bookmarkStart w:name="z39888" w:id="1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101300, Республика Казахстан, область Ұлытау, город Сатпаев, улица Абая Кунанбаева, дом 60.</w:t>
      </w:r>
    </w:p>
    <w:bookmarkEnd w:id="18057"/>
    <w:bookmarkStart w:name="z39889" w:id="1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8058"/>
    <w:bookmarkStart w:name="z39890" w:id="1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059"/>
    <w:bookmarkStart w:name="z39891" w:id="1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060"/>
    <w:bookmarkStart w:name="z39892" w:id="1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061"/>
    <w:bookmarkStart w:name="z39893" w:id="1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062"/>
    <w:bookmarkStart w:name="z39894" w:id="18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063"/>
    <w:bookmarkStart w:name="z39895" w:id="1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064"/>
    <w:bookmarkStart w:name="z39896" w:id="1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65"/>
    <w:bookmarkStart w:name="z39897" w:id="1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66"/>
    <w:bookmarkStart w:name="z39898" w:id="1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67"/>
    <w:bookmarkStart w:name="z39899" w:id="1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68"/>
    <w:bookmarkStart w:name="z39900" w:id="1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69"/>
    <w:bookmarkStart w:name="z39901" w:id="1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70"/>
    <w:bookmarkStart w:name="z39902" w:id="1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71"/>
    <w:bookmarkStart w:name="z39903" w:id="1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72"/>
    <w:bookmarkStart w:name="z39904" w:id="1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73"/>
    <w:bookmarkStart w:name="z39905" w:id="1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74"/>
    <w:bookmarkStart w:name="z39906" w:id="1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75"/>
    <w:bookmarkStart w:name="z39907" w:id="1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76"/>
    <w:bookmarkStart w:name="z39908" w:id="1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77"/>
    <w:bookmarkStart w:name="z39909" w:id="1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78"/>
    <w:bookmarkStart w:name="z45514" w:id="1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79"/>
    <w:bookmarkStart w:name="z45515" w:id="1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80"/>
    <w:bookmarkStart w:name="z45516" w:id="1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081"/>
    <w:bookmarkStart w:name="z45517" w:id="1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082"/>
    <w:bookmarkStart w:name="z45518" w:id="1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083"/>
    <w:bookmarkStart w:name="z45519" w:id="1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084"/>
    <w:bookmarkStart w:name="z45520" w:id="1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085"/>
    <w:bookmarkStart w:name="z45521" w:id="1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086"/>
    <w:bookmarkStart w:name="z45522" w:id="1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087"/>
    <w:bookmarkStart w:name="z45523" w:id="1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088"/>
    <w:bookmarkStart w:name="z45524" w:id="1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0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26" w:id="1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090"/>
    <w:bookmarkStart w:name="z45527" w:id="1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091"/>
    <w:bookmarkStart w:name="z45528" w:id="1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092"/>
    <w:bookmarkStart w:name="z45529" w:id="1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093"/>
    <w:bookmarkStart w:name="z45530" w:id="1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094"/>
    <w:bookmarkStart w:name="z45531" w:id="1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095"/>
    <w:bookmarkStart w:name="z39940" w:id="1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096"/>
    <w:bookmarkStart w:name="z39941" w:id="1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097"/>
    <w:bookmarkStart w:name="z39942" w:id="1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098"/>
    <w:bookmarkStart w:name="z39943" w:id="1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099"/>
    <w:bookmarkStart w:name="z39944" w:id="1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100"/>
    <w:bookmarkStart w:name="z39945" w:id="1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101"/>
    <w:bookmarkStart w:name="z39946"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102"/>
    <w:bookmarkStart w:name="z39947" w:id="1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103"/>
    <w:bookmarkStart w:name="z39948" w:id="1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104"/>
    <w:bookmarkStart w:name="z39949" w:id="1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105"/>
    <w:bookmarkStart w:name="z39950" w:id="1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106"/>
    <w:bookmarkStart w:name="z39951" w:id="1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07"/>
    <w:bookmarkStart w:name="z39952" w:id="1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108"/>
    <w:bookmarkStart w:name="z39953" w:id="1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54" w:id="18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110"/>
    <w:bookmarkStart w:name="z39955" w:id="1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11"/>
    <w:bookmarkStart w:name="z39956" w:id="1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112"/>
    <w:bookmarkStart w:name="z39957" w:id="1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113"/>
    <w:bookmarkStart w:name="z39958" w:id="1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114"/>
    <w:bookmarkStart w:name="z39959" w:id="1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115"/>
    <w:bookmarkStart w:name="z39960" w:id="1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16"/>
    <w:bookmarkStart w:name="z39961" w:id="1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17"/>
    <w:bookmarkStart w:name="z39962" w:id="1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18"/>
    <w:bookmarkStart w:name="z39963" w:id="1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119"/>
    <w:bookmarkStart w:name="z39964" w:id="1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120"/>
    <w:bookmarkStart w:name="z39965" w:id="18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121"/>
    <w:bookmarkStart w:name="z39966" w:id="1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122"/>
    <w:bookmarkStart w:name="z39967" w:id="1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123"/>
    <w:bookmarkStart w:name="z39968" w:id="1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124"/>
    <w:bookmarkStart w:name="z39969" w:id="1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25"/>
    <w:bookmarkStart w:name="z39970" w:id="18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126"/>
    <w:bookmarkStart w:name="z39971" w:id="1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973" w:id="18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128"/>
    <w:bookmarkStart w:name="z39974" w:id="1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129"/>
    <w:bookmarkStart w:name="z39975" w:id="18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130"/>
    <w:bookmarkStart w:name="z39976" w:id="1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131"/>
    <w:bookmarkStart w:name="z39977" w:id="1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132"/>
    <w:bookmarkStart w:name="z39978" w:id="1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133"/>
    <w:bookmarkStart w:name="z39979" w:id="1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134"/>
    <w:bookmarkStart w:name="z39980" w:id="1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135"/>
    <w:bookmarkStart w:name="z39981" w:id="1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136"/>
    <w:bookmarkStart w:name="z39982" w:id="1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137"/>
    <w:bookmarkStart w:name="z39983" w:id="1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Улытауский район, Улытауский сельский округ, село Улытау, ул. Булкышева, зд.25.</w:t>
      </w:r>
    </w:p>
    <w:bookmarkEnd w:id="18138"/>
    <w:bookmarkStart w:name="z39984" w:id="1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8139"/>
    <w:bookmarkStart w:name="z39985" w:id="1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140"/>
    <w:bookmarkStart w:name="z39986" w:id="1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141"/>
    <w:bookmarkStart w:name="z39987" w:id="1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142"/>
    <w:bookmarkStart w:name="z39988" w:id="1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143"/>
    <w:bookmarkStart w:name="z39989" w:id="18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144"/>
    <w:bookmarkStart w:name="z39990" w:id="1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145"/>
    <w:bookmarkStart w:name="z39991" w:id="1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146"/>
    <w:bookmarkStart w:name="z39992" w:id="1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147"/>
    <w:bookmarkStart w:name="z39993" w:id="1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148"/>
    <w:bookmarkStart w:name="z39994" w:id="1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149"/>
    <w:bookmarkStart w:name="z39995" w:id="1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150"/>
    <w:bookmarkStart w:name="z39996" w:id="1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151"/>
    <w:bookmarkStart w:name="z39997" w:id="1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152"/>
    <w:bookmarkStart w:name="z39998" w:id="1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153"/>
    <w:bookmarkStart w:name="z39999" w:id="1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154"/>
    <w:bookmarkStart w:name="z40000" w:id="1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155"/>
    <w:bookmarkStart w:name="z40001" w:id="1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156"/>
    <w:bookmarkStart w:name="z40002" w:id="1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57"/>
    <w:bookmarkStart w:name="z40003" w:id="1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158"/>
    <w:bookmarkStart w:name="z40004" w:id="1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59"/>
    <w:bookmarkStart w:name="z45532" w:id="1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60"/>
    <w:bookmarkStart w:name="z45533" w:id="1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61"/>
    <w:bookmarkStart w:name="z45534" w:id="1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62"/>
    <w:bookmarkStart w:name="z45535" w:id="1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63"/>
    <w:bookmarkStart w:name="z45536" w:id="1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64"/>
    <w:bookmarkStart w:name="z45537" w:id="1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165"/>
    <w:bookmarkStart w:name="z45538" w:id="1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166"/>
    <w:bookmarkStart w:name="z45539" w:id="1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167"/>
    <w:bookmarkStart w:name="z45540" w:id="1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168"/>
    <w:bookmarkStart w:name="z45541" w:id="1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169"/>
    <w:bookmarkStart w:name="z45542" w:id="1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44" w:id="1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171"/>
    <w:bookmarkStart w:name="z45545" w:id="1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172"/>
    <w:bookmarkStart w:name="z45546" w:id="1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73"/>
    <w:bookmarkStart w:name="z45547" w:id="1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74"/>
    <w:bookmarkStart w:name="z45548" w:id="1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175"/>
    <w:bookmarkStart w:name="z45549" w:id="1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176"/>
    <w:bookmarkStart w:name="z40035" w:id="1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177"/>
    <w:bookmarkStart w:name="z40036" w:id="1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178"/>
    <w:bookmarkStart w:name="z40037" w:id="1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179"/>
    <w:bookmarkStart w:name="z40038" w:id="1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180"/>
    <w:bookmarkStart w:name="z40039" w:id="1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181"/>
    <w:bookmarkStart w:name="z40040" w:id="1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182"/>
    <w:bookmarkStart w:name="z40041" w:id="1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183"/>
    <w:bookmarkStart w:name="z40042" w:id="1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184"/>
    <w:bookmarkStart w:name="z40043" w:id="1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185"/>
    <w:bookmarkStart w:name="z40044"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186"/>
    <w:bookmarkStart w:name="z40045" w:id="1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187"/>
    <w:bookmarkStart w:name="z40046" w:id="1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88"/>
    <w:bookmarkStart w:name="z40047" w:id="1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189"/>
    <w:bookmarkStart w:name="z40048" w:id="1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49" w:id="18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191"/>
    <w:bookmarkStart w:name="z40050" w:id="1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92"/>
    <w:bookmarkStart w:name="z40051" w:id="1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193"/>
    <w:bookmarkStart w:name="z40052" w:id="1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194"/>
    <w:bookmarkStart w:name="z40053" w:id="1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195"/>
    <w:bookmarkStart w:name="z40054" w:id="1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196"/>
    <w:bookmarkStart w:name="z40055" w:id="1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97"/>
    <w:bookmarkStart w:name="z40056" w:id="1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98"/>
    <w:bookmarkStart w:name="z40057" w:id="1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99"/>
    <w:bookmarkStart w:name="z40058" w:id="1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00"/>
    <w:bookmarkStart w:name="z40059" w:id="1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201"/>
    <w:bookmarkStart w:name="z40060" w:id="18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02"/>
    <w:bookmarkStart w:name="z40061" w:id="1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03"/>
    <w:bookmarkStart w:name="z40062" w:id="1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204"/>
    <w:bookmarkStart w:name="z40063" w:id="1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205"/>
    <w:bookmarkStart w:name="z40064" w:id="1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06"/>
    <w:bookmarkStart w:name="z40065" w:id="18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07"/>
    <w:bookmarkStart w:name="z40066" w:id="1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299" w:id="18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09"/>
    <w:bookmarkStart w:name="z40067" w:id="1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2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068" w:id="18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11"/>
    <w:bookmarkStart w:name="z40069" w:id="1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212"/>
    <w:bookmarkStart w:name="z40070" w:id="18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13"/>
    <w:bookmarkStart w:name="z40071" w:id="1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214"/>
    <w:bookmarkStart w:name="z40072" w:id="1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215"/>
    <w:bookmarkStart w:name="z40073" w:id="1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216"/>
    <w:bookmarkStart w:name="z40074" w:id="1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17"/>
    <w:bookmarkStart w:name="z40075" w:id="1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18"/>
    <w:bookmarkStart w:name="z40076" w:id="1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219"/>
    <w:bookmarkStart w:name="z40077" w:id="1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220"/>
    <w:bookmarkStart w:name="z40078" w:id="1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070800, Республика Казахстан, Восточно-Казахстанская область, город Алтай, улица М. Горького, дом 36.</w:t>
      </w:r>
    </w:p>
    <w:bookmarkEnd w:id="18221"/>
    <w:bookmarkStart w:name="z40079" w:id="1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222"/>
    <w:bookmarkStart w:name="z40080" w:id="1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223"/>
    <w:bookmarkStart w:name="z40081" w:id="1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224"/>
    <w:bookmarkStart w:name="z40082" w:id="1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225"/>
    <w:bookmarkStart w:name="z40083" w:id="1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226"/>
    <w:bookmarkStart w:name="z40084" w:id="18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227"/>
    <w:bookmarkStart w:name="z40085" w:id="1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228"/>
    <w:bookmarkStart w:name="z40086" w:id="1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229"/>
    <w:bookmarkStart w:name="z40087" w:id="1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230"/>
    <w:bookmarkStart w:name="z40088" w:id="1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231"/>
    <w:bookmarkStart w:name="z40089" w:id="1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232"/>
    <w:bookmarkStart w:name="z40090" w:id="1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233"/>
    <w:bookmarkStart w:name="z40091" w:id="1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234"/>
    <w:bookmarkStart w:name="z40092" w:id="1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235"/>
    <w:bookmarkStart w:name="z40093" w:id="1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236"/>
    <w:bookmarkStart w:name="z40094" w:id="1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237"/>
    <w:bookmarkStart w:name="z40095" w:id="1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238"/>
    <w:bookmarkStart w:name="z40096" w:id="1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239"/>
    <w:bookmarkStart w:name="z40097" w:id="1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240"/>
    <w:bookmarkStart w:name="z40098" w:id="1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241"/>
    <w:bookmarkStart w:name="z40099" w:id="1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242"/>
    <w:bookmarkStart w:name="z45550" w:id="1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243"/>
    <w:bookmarkStart w:name="z45551" w:id="1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244"/>
    <w:bookmarkStart w:name="z45552" w:id="1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245"/>
    <w:bookmarkStart w:name="z45553" w:id="1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246"/>
    <w:bookmarkStart w:name="z45554" w:id="1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247"/>
    <w:bookmarkStart w:name="z45555" w:id="1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248"/>
    <w:bookmarkStart w:name="z45556" w:id="1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49"/>
    <w:bookmarkStart w:name="z45557" w:id="1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50"/>
    <w:bookmarkStart w:name="z45558" w:id="1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51"/>
    <w:bookmarkStart w:name="z45559" w:id="1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52"/>
    <w:bookmarkStart w:name="z45560" w:id="1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62" w:id="1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254"/>
    <w:bookmarkStart w:name="z45563" w:id="1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55"/>
    <w:bookmarkStart w:name="z45564" w:id="1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56"/>
    <w:bookmarkStart w:name="z45565" w:id="1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57"/>
    <w:bookmarkStart w:name="z45566" w:id="1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258"/>
    <w:bookmarkStart w:name="z45567" w:id="1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259"/>
    <w:bookmarkStart w:name="z40130" w:id="1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260"/>
    <w:bookmarkStart w:name="z40131" w:id="1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261"/>
    <w:bookmarkStart w:name="z40132" w:id="1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262"/>
    <w:bookmarkStart w:name="z40133" w:id="1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263"/>
    <w:bookmarkStart w:name="z40134" w:id="1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264"/>
    <w:bookmarkStart w:name="z40135" w:id="1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265"/>
    <w:bookmarkStart w:name="z40136" w:id="1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266"/>
    <w:bookmarkStart w:name="z40137" w:id="1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267"/>
    <w:bookmarkStart w:name="z40138" w:id="1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268"/>
    <w:bookmarkStart w:name="z40139" w:id="1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269"/>
    <w:bookmarkStart w:name="z40140"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270"/>
    <w:bookmarkStart w:name="z40141" w:id="1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271"/>
    <w:bookmarkStart w:name="z40142" w:id="1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72"/>
    <w:bookmarkStart w:name="z40143" w:id="1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2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44" w:id="18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274"/>
    <w:bookmarkStart w:name="z40145" w:id="1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275"/>
    <w:bookmarkStart w:name="z40146" w:id="1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276"/>
    <w:bookmarkStart w:name="z40147" w:id="1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277"/>
    <w:bookmarkStart w:name="z40148" w:id="1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278"/>
    <w:bookmarkStart w:name="z40149" w:id="1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279"/>
    <w:bookmarkStart w:name="z40150" w:id="1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80"/>
    <w:bookmarkStart w:name="z40151" w:id="1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81"/>
    <w:bookmarkStart w:name="z40152" w:id="1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82"/>
    <w:bookmarkStart w:name="z40153" w:id="1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83"/>
    <w:bookmarkStart w:name="z40154" w:id="1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284"/>
    <w:bookmarkStart w:name="z40155" w:id="18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85"/>
    <w:bookmarkStart w:name="z40156" w:id="1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86"/>
    <w:bookmarkStart w:name="z40157" w:id="1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287"/>
    <w:bookmarkStart w:name="z40158" w:id="1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288"/>
    <w:bookmarkStart w:name="z40159" w:id="1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89"/>
    <w:bookmarkStart w:name="z40160" w:id="18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90"/>
    <w:bookmarkStart w:name="z40161" w:id="1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463" w:id="18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92"/>
    <w:bookmarkStart w:name="z40162" w:id="1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2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545" w:id="18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94"/>
    <w:bookmarkStart w:name="z40163" w:id="1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2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627" w:id="18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96"/>
    <w:bookmarkStart w:name="z40164" w:id="1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2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165" w:id="18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298"/>
    <w:bookmarkStart w:name="z40166" w:id="1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299"/>
    <w:bookmarkStart w:name="z40167" w:id="18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00"/>
    <w:bookmarkStart w:name="z40168" w:id="1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301"/>
    <w:bookmarkStart w:name="z40169" w:id="1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302"/>
    <w:bookmarkStart w:name="z40170" w:id="1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303"/>
    <w:bookmarkStart w:name="z40171" w:id="1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04"/>
    <w:bookmarkStart w:name="z40172" w:id="1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05"/>
    <w:bookmarkStart w:name="z40173" w:id="1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306"/>
    <w:bookmarkStart w:name="z40174" w:id="1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07"/>
    <w:bookmarkStart w:name="z40175" w:id="1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070500, Республика Казахстан, Восточно-Казахстанская область, район Глубоковский, поселок Глубокое, улица Пирогова, строение 10/1, корпус 4.</w:t>
      </w:r>
    </w:p>
    <w:bookmarkEnd w:id="18308"/>
    <w:bookmarkStart w:name="z40176" w:id="1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309"/>
    <w:bookmarkStart w:name="z40177" w:id="1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10"/>
    <w:bookmarkStart w:name="z40178" w:id="1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311"/>
    <w:bookmarkStart w:name="z40179" w:id="1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12"/>
    <w:bookmarkStart w:name="z40180" w:id="1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13"/>
    <w:bookmarkStart w:name="z40181" w:id="18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14"/>
    <w:bookmarkStart w:name="z40182" w:id="1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15"/>
    <w:bookmarkStart w:name="z40183" w:id="1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16"/>
    <w:bookmarkStart w:name="z40184" w:id="1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317"/>
    <w:bookmarkStart w:name="z40185" w:id="1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318"/>
    <w:bookmarkStart w:name="z40186" w:id="1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319"/>
    <w:bookmarkStart w:name="z40187" w:id="1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320"/>
    <w:bookmarkStart w:name="z40188" w:id="1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321"/>
    <w:bookmarkStart w:name="z40189" w:id="1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322"/>
    <w:bookmarkStart w:name="z40190" w:id="1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323"/>
    <w:bookmarkStart w:name="z40191" w:id="1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324"/>
    <w:bookmarkStart w:name="z40192" w:id="1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325"/>
    <w:bookmarkStart w:name="z40193" w:id="1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326"/>
    <w:bookmarkStart w:name="z40194" w:id="1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327"/>
    <w:bookmarkStart w:name="z40195" w:id="1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328"/>
    <w:bookmarkStart w:name="z40196" w:id="1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329"/>
    <w:bookmarkStart w:name="z45568" w:id="1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330"/>
    <w:bookmarkStart w:name="z45569" w:id="1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331"/>
    <w:bookmarkStart w:name="z45570" w:id="1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332"/>
    <w:bookmarkStart w:name="z45571" w:id="1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333"/>
    <w:bookmarkStart w:name="z45572" w:id="1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334"/>
    <w:bookmarkStart w:name="z45573" w:id="1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335"/>
    <w:bookmarkStart w:name="z45574" w:id="1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336"/>
    <w:bookmarkStart w:name="z45575" w:id="1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337"/>
    <w:bookmarkStart w:name="z45576" w:id="1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338"/>
    <w:bookmarkStart w:name="z45577" w:id="1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339"/>
    <w:bookmarkStart w:name="z45578" w:id="1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3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80" w:id="1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341"/>
    <w:bookmarkStart w:name="z45581" w:id="1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342"/>
    <w:bookmarkStart w:name="z45582" w:id="1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343"/>
    <w:bookmarkStart w:name="z45583" w:id="1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344"/>
    <w:bookmarkStart w:name="z45584" w:id="1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345"/>
    <w:bookmarkStart w:name="z45585" w:id="1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346"/>
    <w:bookmarkStart w:name="z40227" w:id="1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47"/>
    <w:bookmarkStart w:name="z40228" w:id="1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48"/>
    <w:bookmarkStart w:name="z40229" w:id="1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49"/>
    <w:bookmarkStart w:name="z40230" w:id="1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50"/>
    <w:bookmarkStart w:name="z40231" w:id="1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51"/>
    <w:bookmarkStart w:name="z40232" w:id="1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352"/>
    <w:bookmarkStart w:name="z40233" w:id="1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53"/>
    <w:bookmarkStart w:name="z40234"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354"/>
    <w:bookmarkStart w:name="z40235" w:id="1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55"/>
    <w:bookmarkStart w:name="z40236" w:id="1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356"/>
    <w:bookmarkStart w:name="z40237" w:id="1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357"/>
    <w:bookmarkStart w:name="z40238" w:id="1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358"/>
    <w:bookmarkStart w:name="z40239" w:id="1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359"/>
    <w:bookmarkStart w:name="z40240" w:id="1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41" w:id="18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361"/>
    <w:bookmarkStart w:name="z40242" w:id="1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62"/>
    <w:bookmarkStart w:name="z40243" w:id="1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8363"/>
    <w:bookmarkStart w:name="z40244" w:id="1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364"/>
    <w:bookmarkStart w:name="z40245" w:id="1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365"/>
    <w:bookmarkStart w:name="z40246" w:id="1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366"/>
    <w:bookmarkStart w:name="z40247" w:id="1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67"/>
    <w:bookmarkStart w:name="z40248" w:id="1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68"/>
    <w:bookmarkStart w:name="z40249" w:id="1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69"/>
    <w:bookmarkStart w:name="z40250" w:id="1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70"/>
    <w:bookmarkStart w:name="z40251" w:id="1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371"/>
    <w:bookmarkStart w:name="z40252" w:id="18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72"/>
    <w:bookmarkStart w:name="z40253" w:id="1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73"/>
    <w:bookmarkStart w:name="z40254" w:id="1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374"/>
    <w:bookmarkStart w:name="z40255" w:id="1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375"/>
    <w:bookmarkStart w:name="z40256" w:id="1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76"/>
    <w:bookmarkStart w:name="z40257" w:id="18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377"/>
    <w:bookmarkStart w:name="z40258" w:id="1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791" w:id="18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379"/>
    <w:bookmarkStart w:name="z40259" w:id="1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216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3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260" w:id="18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381"/>
    <w:bookmarkStart w:name="z40261" w:id="1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382"/>
    <w:bookmarkStart w:name="z40262" w:id="18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83"/>
    <w:bookmarkStart w:name="z40263" w:id="1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384"/>
    <w:bookmarkStart w:name="z40264" w:id="1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385"/>
    <w:bookmarkStart w:name="z40265" w:id="1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386"/>
    <w:bookmarkStart w:name="z40266" w:id="1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87"/>
    <w:bookmarkStart w:name="z40267" w:id="1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88"/>
    <w:bookmarkStart w:name="z40268" w:id="1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389"/>
    <w:bookmarkStart w:name="z40269" w:id="1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90"/>
    <w:bookmarkStart w:name="z40270" w:id="1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070700, Республика Казахстан, Восточно-Казахстанская область, район Зайсанский, город Зайсан, улица З.Ибраева, здание 1.</w:t>
      </w:r>
    </w:p>
    <w:bookmarkEnd w:id="18391"/>
    <w:bookmarkStart w:name="z40271" w:id="1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392"/>
    <w:bookmarkStart w:name="z40272" w:id="1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93"/>
    <w:bookmarkStart w:name="z40273" w:id="1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18394"/>
    <w:bookmarkStart w:name="z40274" w:id="1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95"/>
    <w:bookmarkStart w:name="z40275" w:id="1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96"/>
    <w:bookmarkStart w:name="z40276" w:id="18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97"/>
    <w:bookmarkStart w:name="z40277" w:id="1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98"/>
    <w:bookmarkStart w:name="z40278" w:id="1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99"/>
    <w:bookmarkStart w:name="z40279" w:id="1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400"/>
    <w:bookmarkStart w:name="z40280" w:id="1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01"/>
    <w:bookmarkStart w:name="z40281" w:id="1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02"/>
    <w:bookmarkStart w:name="z40282" w:id="1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03"/>
    <w:bookmarkStart w:name="z40283" w:id="1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04"/>
    <w:bookmarkStart w:name="z40284" w:id="1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05"/>
    <w:bookmarkStart w:name="z40285" w:id="1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06"/>
    <w:bookmarkStart w:name="z40286" w:id="1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07"/>
    <w:bookmarkStart w:name="z40287" w:id="1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08"/>
    <w:bookmarkStart w:name="z40288" w:id="1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09"/>
    <w:bookmarkStart w:name="z40289" w:id="1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10"/>
    <w:bookmarkStart w:name="z40290" w:id="1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411"/>
    <w:bookmarkStart w:name="z40291" w:id="1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412"/>
    <w:bookmarkStart w:name="z45586" w:id="1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413"/>
    <w:bookmarkStart w:name="z45587" w:id="1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414"/>
    <w:bookmarkStart w:name="z45588" w:id="1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415"/>
    <w:bookmarkStart w:name="z45589" w:id="1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416"/>
    <w:bookmarkStart w:name="z45590" w:id="1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417"/>
    <w:bookmarkStart w:name="z45591" w:id="1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418"/>
    <w:bookmarkStart w:name="z45592" w:id="1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419"/>
    <w:bookmarkStart w:name="z45593" w:id="1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420"/>
    <w:bookmarkStart w:name="z45594" w:id="1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421"/>
    <w:bookmarkStart w:name="z45595" w:id="1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422"/>
    <w:bookmarkStart w:name="z45596" w:id="1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98" w:id="1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424"/>
    <w:bookmarkStart w:name="z45599" w:id="1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425"/>
    <w:bookmarkStart w:name="z45600" w:id="1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426"/>
    <w:bookmarkStart w:name="z45601" w:id="1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427"/>
    <w:bookmarkStart w:name="z45602" w:id="1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428"/>
    <w:bookmarkStart w:name="z45603" w:id="1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429"/>
    <w:bookmarkStart w:name="z40322" w:id="1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430"/>
    <w:bookmarkStart w:name="z40323" w:id="1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431"/>
    <w:bookmarkStart w:name="z40324" w:id="1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432"/>
    <w:bookmarkStart w:name="z40325" w:id="1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433"/>
    <w:bookmarkStart w:name="z40326" w:id="1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434"/>
    <w:bookmarkStart w:name="z40327" w:id="1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435"/>
    <w:bookmarkStart w:name="z40328" w:id="1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436"/>
    <w:bookmarkStart w:name="z40329" w:id="1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437"/>
    <w:bookmarkStart w:name="z40330"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438"/>
    <w:bookmarkStart w:name="z40331" w:id="1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439"/>
    <w:bookmarkStart w:name="z40332" w:id="1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40"/>
    <w:bookmarkStart w:name="z40333" w:id="1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41"/>
    <w:bookmarkStart w:name="z40334" w:id="1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42"/>
    <w:bookmarkStart w:name="z40335" w:id="1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36" w:id="18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44"/>
    <w:bookmarkStart w:name="z40337" w:id="1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45"/>
    <w:bookmarkStart w:name="z40338" w:id="1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46"/>
    <w:bookmarkStart w:name="z40339" w:id="1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47"/>
    <w:bookmarkStart w:name="z40340" w:id="1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448"/>
    <w:bookmarkStart w:name="z40341" w:id="1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449"/>
    <w:bookmarkStart w:name="z40342" w:id="1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450"/>
    <w:bookmarkStart w:name="z40343" w:id="1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451"/>
    <w:bookmarkStart w:name="z40344" w:id="1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452"/>
    <w:bookmarkStart w:name="z40345" w:id="1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453"/>
    <w:bookmarkStart w:name="z40346" w:id="1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454"/>
    <w:bookmarkStart w:name="z40347" w:id="18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455"/>
    <w:bookmarkStart w:name="z40348" w:id="1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456"/>
    <w:bookmarkStart w:name="z40349" w:id="1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457"/>
    <w:bookmarkStart w:name="z40350" w:id="1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458"/>
    <w:bookmarkStart w:name="z40351" w:id="1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459"/>
    <w:bookmarkStart w:name="z40352" w:id="18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60"/>
    <w:bookmarkStart w:name="z40353" w:id="1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4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354" w:id="18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462"/>
    <w:bookmarkStart w:name="z40355" w:id="1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463"/>
    <w:bookmarkStart w:name="z40356" w:id="18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64"/>
    <w:bookmarkStart w:name="z40357" w:id="1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465"/>
    <w:bookmarkStart w:name="z40358" w:id="1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466"/>
    <w:bookmarkStart w:name="z40359" w:id="1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467"/>
    <w:bookmarkStart w:name="z40360" w:id="1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68"/>
    <w:bookmarkStart w:name="z40361" w:id="1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69"/>
    <w:bookmarkStart w:name="z40362" w:id="1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470"/>
    <w:bookmarkStart w:name="z40363" w:id="1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471"/>
    <w:bookmarkStart w:name="z40364" w:id="1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</w:t>
      </w:r>
    </w:p>
    <w:bookmarkEnd w:id="18472"/>
    <w:bookmarkStart w:name="z40365" w:id="1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473"/>
    <w:bookmarkStart w:name="z40366" w:id="1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474"/>
    <w:bookmarkStart w:name="z40367" w:id="1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475"/>
    <w:bookmarkStart w:name="z40368" w:id="1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476"/>
    <w:bookmarkStart w:name="z40369" w:id="1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477"/>
    <w:bookmarkStart w:name="z40370" w:id="18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478"/>
    <w:bookmarkStart w:name="z40371" w:id="1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479"/>
    <w:bookmarkStart w:name="z40372" w:id="1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480"/>
    <w:bookmarkStart w:name="z40373" w:id="1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481"/>
    <w:bookmarkStart w:name="z40374" w:id="1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82"/>
    <w:bookmarkStart w:name="z40375" w:id="1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83"/>
    <w:bookmarkStart w:name="z40376" w:id="1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84"/>
    <w:bookmarkStart w:name="z40377" w:id="1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85"/>
    <w:bookmarkStart w:name="z40378" w:id="1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86"/>
    <w:bookmarkStart w:name="z40379" w:id="1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87"/>
    <w:bookmarkStart w:name="z40380" w:id="1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88"/>
    <w:bookmarkStart w:name="z40381" w:id="1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89"/>
    <w:bookmarkStart w:name="z40382" w:id="1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90"/>
    <w:bookmarkStart w:name="z40383" w:id="1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91"/>
    <w:bookmarkStart w:name="z40384" w:id="1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492"/>
    <w:bookmarkStart w:name="z40385" w:id="1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493"/>
    <w:bookmarkStart w:name="z45604" w:id="1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494"/>
    <w:bookmarkStart w:name="z45605" w:id="1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495"/>
    <w:bookmarkStart w:name="z45606" w:id="1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496"/>
    <w:bookmarkStart w:name="z45607" w:id="1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497"/>
    <w:bookmarkStart w:name="z45608" w:id="1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498"/>
    <w:bookmarkStart w:name="z45609" w:id="1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499"/>
    <w:bookmarkStart w:name="z45610" w:id="1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500"/>
    <w:bookmarkStart w:name="z45611" w:id="1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501"/>
    <w:bookmarkStart w:name="z45612" w:id="1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502"/>
    <w:bookmarkStart w:name="z45613" w:id="1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503"/>
    <w:bookmarkStart w:name="z45614" w:id="1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5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16" w:id="1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505"/>
    <w:bookmarkStart w:name="z45617" w:id="1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506"/>
    <w:bookmarkStart w:name="z45618" w:id="1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07"/>
    <w:bookmarkStart w:name="z45619" w:id="1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508"/>
    <w:bookmarkStart w:name="z45620" w:id="1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509"/>
    <w:bookmarkStart w:name="z45621" w:id="1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510"/>
    <w:bookmarkStart w:name="z40416" w:id="1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511"/>
    <w:bookmarkStart w:name="z40417" w:id="1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512"/>
    <w:bookmarkStart w:name="z40418" w:id="1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513"/>
    <w:bookmarkStart w:name="z40419" w:id="1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514"/>
    <w:bookmarkStart w:name="z40420" w:id="1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515"/>
    <w:bookmarkStart w:name="z40421" w:id="1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516"/>
    <w:bookmarkStart w:name="z40422" w:id="1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517"/>
    <w:bookmarkStart w:name="z40423" w:id="1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518"/>
    <w:bookmarkStart w:name="z40424" w:id="1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519"/>
    <w:bookmarkStart w:name="z40425" w:id="1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520"/>
    <w:bookmarkStart w:name="z40426" w:id="1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521"/>
    <w:bookmarkStart w:name="z40427"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522"/>
    <w:bookmarkStart w:name="z40428" w:id="1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523"/>
    <w:bookmarkStart w:name="z40429" w:id="1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30" w:id="18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525"/>
    <w:bookmarkStart w:name="z40431" w:id="1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526"/>
    <w:bookmarkStart w:name="z40432" w:id="1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527"/>
    <w:bookmarkStart w:name="z40433" w:id="1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528"/>
    <w:bookmarkStart w:name="z40434" w:id="1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529"/>
    <w:bookmarkStart w:name="z40435" w:id="1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30"/>
    <w:bookmarkStart w:name="z40436" w:id="1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31"/>
    <w:bookmarkStart w:name="z40437" w:id="1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32"/>
    <w:bookmarkStart w:name="z40438" w:id="1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33"/>
    <w:bookmarkStart w:name="z40439" w:id="1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34"/>
    <w:bookmarkStart w:name="z40440" w:id="1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35"/>
    <w:bookmarkStart w:name="z40441" w:id="18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36"/>
    <w:bookmarkStart w:name="z40442" w:id="1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37"/>
    <w:bookmarkStart w:name="z40443" w:id="1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38"/>
    <w:bookmarkStart w:name="z40444" w:id="1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539"/>
    <w:bookmarkStart w:name="z40445" w:id="1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540"/>
    <w:bookmarkStart w:name="z40446" w:id="18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541"/>
    <w:bookmarkStart w:name="z40447" w:id="1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5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037" w:id="18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543"/>
    <w:bookmarkStart w:name="z40448" w:id="1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219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5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119" w:id="18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545"/>
    <w:bookmarkStart w:name="z40449" w:id="1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450" w:id="18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547"/>
    <w:bookmarkStart w:name="z40451" w:id="1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548"/>
    <w:bookmarkStart w:name="z40452" w:id="18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549"/>
    <w:bookmarkStart w:name="z40453" w:id="1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550"/>
    <w:bookmarkStart w:name="z40454" w:id="1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551"/>
    <w:bookmarkStart w:name="z40455" w:id="1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552"/>
    <w:bookmarkStart w:name="z40456" w:id="1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553"/>
    <w:bookmarkStart w:name="z40457" w:id="1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554"/>
    <w:bookmarkStart w:name="z40458" w:id="1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555"/>
    <w:bookmarkStart w:name="z40459" w:id="1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556"/>
    <w:bookmarkStart w:name="z40460" w:id="1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071200, Республика Казахстан, Восточно-Казахстанская область, район Курчумский, сельский округ Курчумский, село Курчум, улица Исабекова, дом 28.</w:t>
      </w:r>
    </w:p>
    <w:bookmarkEnd w:id="18557"/>
    <w:bookmarkStart w:name="z40461" w:id="1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558"/>
    <w:bookmarkStart w:name="z40462" w:id="1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559"/>
    <w:bookmarkStart w:name="z40463" w:id="1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560"/>
    <w:bookmarkStart w:name="z40464" w:id="1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561"/>
    <w:bookmarkStart w:name="z40465" w:id="1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562"/>
    <w:bookmarkStart w:name="z40466" w:id="18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563"/>
    <w:bookmarkStart w:name="z40467" w:id="1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564"/>
    <w:bookmarkStart w:name="z40468" w:id="1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565"/>
    <w:bookmarkStart w:name="z40469" w:id="1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566"/>
    <w:bookmarkStart w:name="z40470" w:id="1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67"/>
    <w:bookmarkStart w:name="z40471" w:id="1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68"/>
    <w:bookmarkStart w:name="z40472" w:id="1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569"/>
    <w:bookmarkStart w:name="z40473" w:id="1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70"/>
    <w:bookmarkStart w:name="z40474" w:id="1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71"/>
    <w:bookmarkStart w:name="z40475" w:id="1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72"/>
    <w:bookmarkStart w:name="z40476" w:id="1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573"/>
    <w:bookmarkStart w:name="z40477" w:id="1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574"/>
    <w:bookmarkStart w:name="z40478" w:id="1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575"/>
    <w:bookmarkStart w:name="z40479" w:id="1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76"/>
    <w:bookmarkStart w:name="z40480" w:id="1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577"/>
    <w:bookmarkStart w:name="z40481" w:id="1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578"/>
    <w:bookmarkStart w:name="z45622" w:id="1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579"/>
    <w:bookmarkStart w:name="z45623" w:id="1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580"/>
    <w:bookmarkStart w:name="z45624" w:id="1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581"/>
    <w:bookmarkStart w:name="z45625" w:id="1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582"/>
    <w:bookmarkStart w:name="z45626" w:id="1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583"/>
    <w:bookmarkStart w:name="z45627" w:id="1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584"/>
    <w:bookmarkStart w:name="z45628" w:id="1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585"/>
    <w:bookmarkStart w:name="z45629" w:id="1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586"/>
    <w:bookmarkStart w:name="z45630" w:id="1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587"/>
    <w:bookmarkStart w:name="z45631" w:id="1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588"/>
    <w:bookmarkStart w:name="z45632" w:id="1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5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34" w:id="1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590"/>
    <w:bookmarkStart w:name="z45635" w:id="1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591"/>
    <w:bookmarkStart w:name="z45636" w:id="1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92"/>
    <w:bookmarkStart w:name="z45637" w:id="1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593"/>
    <w:bookmarkStart w:name="z45638" w:id="1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594"/>
    <w:bookmarkStart w:name="z45639" w:id="1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595"/>
    <w:bookmarkStart w:name="z40512" w:id="1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596"/>
    <w:bookmarkStart w:name="z40513" w:id="1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597"/>
    <w:bookmarkStart w:name="z40514" w:id="1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598"/>
    <w:bookmarkStart w:name="z40515" w:id="1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599"/>
    <w:bookmarkStart w:name="z40516" w:id="1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600"/>
    <w:bookmarkStart w:name="z40517" w:id="1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601"/>
    <w:bookmarkStart w:name="z40518" w:id="1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602"/>
    <w:bookmarkStart w:name="z40519" w:id="1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603"/>
    <w:bookmarkStart w:name="z40520" w:id="1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604"/>
    <w:bookmarkStart w:name="z40521" w:id="1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605"/>
    <w:bookmarkStart w:name="z40522"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606"/>
    <w:bookmarkStart w:name="z40523" w:id="1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607"/>
    <w:bookmarkStart w:name="z40524" w:id="1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608"/>
    <w:bookmarkStart w:name="z40525" w:id="1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6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26" w:id="18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610"/>
    <w:bookmarkStart w:name="z40527" w:id="1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11"/>
    <w:bookmarkStart w:name="z40528" w:id="1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12"/>
    <w:bookmarkStart w:name="z40529" w:id="1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613"/>
    <w:bookmarkStart w:name="z40530" w:id="1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614"/>
    <w:bookmarkStart w:name="z40531" w:id="1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15"/>
    <w:bookmarkStart w:name="z40532" w:id="1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16"/>
    <w:bookmarkStart w:name="z40533" w:id="1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17"/>
    <w:bookmarkStart w:name="z40534" w:id="1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18"/>
    <w:bookmarkStart w:name="z40535" w:id="1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19"/>
    <w:bookmarkStart w:name="z40536" w:id="1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620"/>
    <w:bookmarkStart w:name="z40537" w:id="18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621"/>
    <w:bookmarkStart w:name="z40538" w:id="1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622"/>
    <w:bookmarkStart w:name="z40539" w:id="1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623"/>
    <w:bookmarkStart w:name="z40540" w:id="1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24"/>
    <w:bookmarkStart w:name="z40541" w:id="1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25"/>
    <w:bookmarkStart w:name="z40542" w:id="18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26"/>
    <w:bookmarkStart w:name="z40543" w:id="1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544" w:id="18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628"/>
    <w:bookmarkStart w:name="z40545" w:id="1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629"/>
    <w:bookmarkStart w:name="z40546" w:id="18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30"/>
    <w:bookmarkStart w:name="z40547" w:id="1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31"/>
    <w:bookmarkStart w:name="z40548" w:id="1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32"/>
    <w:bookmarkStart w:name="z40549" w:id="1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33"/>
    <w:bookmarkStart w:name="z40550" w:id="1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634"/>
    <w:bookmarkStart w:name="z40551" w:id="1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635"/>
    <w:bookmarkStart w:name="z40552" w:id="1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636"/>
    <w:bookmarkStart w:name="z40553" w:id="1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637"/>
    <w:bookmarkStart w:name="z40554" w:id="1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070002, Республика Казахстан, Восточно-Казахстанская область, город Усть-Каменогорск, улица 30-й Гвардейской Дивизии, 22.</w:t>
      </w:r>
    </w:p>
    <w:bookmarkEnd w:id="18638"/>
    <w:bookmarkStart w:name="z40555" w:id="1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639"/>
    <w:bookmarkStart w:name="z40556" w:id="1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640"/>
    <w:bookmarkStart w:name="z40557" w:id="1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641"/>
    <w:bookmarkStart w:name="z40558" w:id="1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642"/>
    <w:bookmarkStart w:name="z40559" w:id="1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643"/>
    <w:bookmarkStart w:name="z40560" w:id="18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644"/>
    <w:bookmarkStart w:name="z40561" w:id="1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645"/>
    <w:bookmarkStart w:name="z40562" w:id="1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646"/>
    <w:bookmarkStart w:name="z40563" w:id="1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647"/>
    <w:bookmarkStart w:name="z40564" w:id="1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648"/>
    <w:bookmarkStart w:name="z40565" w:id="1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649"/>
    <w:bookmarkStart w:name="z40566" w:id="1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650"/>
    <w:bookmarkStart w:name="z40567" w:id="1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651"/>
    <w:bookmarkStart w:name="z40568" w:id="1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652"/>
    <w:bookmarkStart w:name="z40569" w:id="1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653"/>
    <w:bookmarkStart w:name="z40570" w:id="1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654"/>
    <w:bookmarkStart w:name="z40571" w:id="1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655"/>
    <w:bookmarkStart w:name="z40572" w:id="1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656"/>
    <w:bookmarkStart w:name="z40573" w:id="1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657"/>
    <w:bookmarkStart w:name="z40574" w:id="1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658"/>
    <w:bookmarkStart w:name="z40575" w:id="1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659"/>
    <w:bookmarkStart w:name="z45640" w:id="1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660"/>
    <w:bookmarkStart w:name="z45641" w:id="1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661"/>
    <w:bookmarkStart w:name="z45642" w:id="1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662"/>
    <w:bookmarkStart w:name="z45643" w:id="1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663"/>
    <w:bookmarkStart w:name="z45644" w:id="1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664"/>
    <w:bookmarkStart w:name="z45645" w:id="1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665"/>
    <w:bookmarkStart w:name="z45646" w:id="1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666"/>
    <w:bookmarkStart w:name="z45647" w:id="1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67"/>
    <w:bookmarkStart w:name="z45648" w:id="1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68"/>
    <w:bookmarkStart w:name="z45649" w:id="1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69"/>
    <w:bookmarkStart w:name="z45650" w:id="1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52" w:id="1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671"/>
    <w:bookmarkStart w:name="z45653" w:id="1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672"/>
    <w:bookmarkStart w:name="z45654" w:id="1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73"/>
    <w:bookmarkStart w:name="z45655" w:id="1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674"/>
    <w:bookmarkStart w:name="z45656" w:id="1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675"/>
    <w:bookmarkStart w:name="z45657" w:id="1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676"/>
    <w:bookmarkStart w:name="z40606" w:id="1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677"/>
    <w:bookmarkStart w:name="z40607" w:id="1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678"/>
    <w:bookmarkStart w:name="z40608" w:id="1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679"/>
    <w:bookmarkStart w:name="z40609" w:id="1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680"/>
    <w:bookmarkStart w:name="z40610" w:id="1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681"/>
    <w:bookmarkStart w:name="z40611" w:id="1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682"/>
    <w:bookmarkStart w:name="z40612" w:id="1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683"/>
    <w:bookmarkStart w:name="z40613" w:id="1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684"/>
    <w:bookmarkStart w:name="z40614" w:id="1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685"/>
    <w:bookmarkStart w:name="z40615" w:id="1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686"/>
    <w:bookmarkStart w:name="z40616" w:id="1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687"/>
    <w:bookmarkStart w:name="z40617" w:id="1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688"/>
    <w:bookmarkStart w:name="z40618" w:id="1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689"/>
    <w:bookmarkStart w:name="z40619"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20" w:id="18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691"/>
    <w:bookmarkStart w:name="z40621" w:id="1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92"/>
    <w:bookmarkStart w:name="z40622" w:id="1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93"/>
    <w:bookmarkStart w:name="z40623" w:id="1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694"/>
    <w:bookmarkStart w:name="z40624" w:id="1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695"/>
    <w:bookmarkStart w:name="z40625" w:id="1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96"/>
    <w:bookmarkStart w:name="z40626" w:id="1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97"/>
    <w:bookmarkStart w:name="z40627" w:id="1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98"/>
    <w:bookmarkStart w:name="z40628" w:id="1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99"/>
    <w:bookmarkStart w:name="z40629" w:id="1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700"/>
    <w:bookmarkStart w:name="z40630" w:id="1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701"/>
    <w:bookmarkStart w:name="z40631" w:id="18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02"/>
    <w:bookmarkStart w:name="z40632" w:id="1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03"/>
    <w:bookmarkStart w:name="z40633" w:id="1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704"/>
    <w:bookmarkStart w:name="z40634" w:id="1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705"/>
    <w:bookmarkStart w:name="z40635" w:id="1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06"/>
    <w:bookmarkStart w:name="z40636" w:id="18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07"/>
    <w:bookmarkStart w:name="z40637" w:id="1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7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638" w:id="18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709"/>
    <w:bookmarkStart w:name="z40639" w:id="1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710"/>
    <w:bookmarkStart w:name="z40640" w:id="18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11"/>
    <w:bookmarkStart w:name="z40641" w:id="1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712"/>
    <w:bookmarkStart w:name="z40642" w:id="1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713"/>
    <w:bookmarkStart w:name="z40643" w:id="1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714"/>
    <w:bookmarkStart w:name="z40644" w:id="1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15"/>
    <w:bookmarkStart w:name="z40645" w:id="1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16"/>
    <w:bookmarkStart w:name="z40646" w:id="1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17"/>
    <w:bookmarkStart w:name="z40647" w:id="1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18"/>
    <w:bookmarkStart w:name="z40648" w:id="1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071303, Республика Казахстан, Восточно-Казахстанская область, город Риддер, улица Безголосова, здание 5, н.п. 1.</w:t>
      </w:r>
    </w:p>
    <w:bookmarkEnd w:id="18719"/>
    <w:bookmarkStart w:name="z40649" w:id="1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720"/>
    <w:bookmarkStart w:name="z40650" w:id="1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21"/>
    <w:bookmarkStart w:name="z40651" w:id="1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22"/>
    <w:bookmarkStart w:name="z40652" w:id="1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23"/>
    <w:bookmarkStart w:name="z40653" w:id="1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24"/>
    <w:bookmarkStart w:name="z40654" w:id="18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725"/>
    <w:bookmarkStart w:name="z40655" w:id="1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726"/>
    <w:bookmarkStart w:name="z40656" w:id="1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727"/>
    <w:bookmarkStart w:name="z40657" w:id="1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728"/>
    <w:bookmarkStart w:name="z40658" w:id="1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729"/>
    <w:bookmarkStart w:name="z40659" w:id="1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730"/>
    <w:bookmarkStart w:name="z40660" w:id="1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731"/>
    <w:bookmarkStart w:name="z40661" w:id="1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732"/>
    <w:bookmarkStart w:name="z40662" w:id="1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733"/>
    <w:bookmarkStart w:name="z40663" w:id="1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734"/>
    <w:bookmarkStart w:name="z40664" w:id="1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735"/>
    <w:bookmarkStart w:name="z40665" w:id="1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736"/>
    <w:bookmarkStart w:name="z40666" w:id="1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737"/>
    <w:bookmarkStart w:name="z40667" w:id="1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738"/>
    <w:bookmarkStart w:name="z40668" w:id="1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739"/>
    <w:bookmarkStart w:name="z40669" w:id="1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740"/>
    <w:bookmarkStart w:name="z45658" w:id="1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741"/>
    <w:bookmarkStart w:name="z45659" w:id="1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742"/>
    <w:bookmarkStart w:name="z45660" w:id="1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743"/>
    <w:bookmarkStart w:name="z45661" w:id="1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744"/>
    <w:bookmarkStart w:name="z45662" w:id="1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745"/>
    <w:bookmarkStart w:name="z45663" w:id="1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746"/>
    <w:bookmarkStart w:name="z45664" w:id="1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747"/>
    <w:bookmarkStart w:name="z45665" w:id="1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748"/>
    <w:bookmarkStart w:name="z45666" w:id="1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749"/>
    <w:bookmarkStart w:name="z45667" w:id="1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750"/>
    <w:bookmarkStart w:name="z45668" w:id="1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70" w:id="1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752"/>
    <w:bookmarkStart w:name="z45671" w:id="1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753"/>
    <w:bookmarkStart w:name="z45672" w:id="1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54"/>
    <w:bookmarkStart w:name="z45673" w:id="1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755"/>
    <w:bookmarkStart w:name="z45674" w:id="1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756"/>
    <w:bookmarkStart w:name="z45675" w:id="1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757"/>
    <w:bookmarkStart w:name="z40700" w:id="1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58"/>
    <w:bookmarkStart w:name="z40701" w:id="1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59"/>
    <w:bookmarkStart w:name="z40702" w:id="1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60"/>
    <w:bookmarkStart w:name="z40703" w:id="1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61"/>
    <w:bookmarkStart w:name="z40704" w:id="1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62"/>
    <w:bookmarkStart w:name="z40705" w:id="1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763"/>
    <w:bookmarkStart w:name="z40706" w:id="1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64"/>
    <w:bookmarkStart w:name="z40707" w:id="1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765"/>
    <w:bookmarkStart w:name="z40708" w:id="1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66"/>
    <w:bookmarkStart w:name="z40709" w:id="1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767"/>
    <w:bookmarkStart w:name="z40710" w:id="1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768"/>
    <w:bookmarkStart w:name="z40711" w:id="1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769"/>
    <w:bookmarkStart w:name="z40712" w:id="1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770"/>
    <w:bookmarkStart w:name="z40713" w:id="1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14" w:id="18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772"/>
    <w:bookmarkStart w:name="z40715" w:id="1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773"/>
    <w:bookmarkStart w:name="z40716"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774"/>
    <w:bookmarkStart w:name="z40717" w:id="1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775"/>
    <w:bookmarkStart w:name="z40718" w:id="1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776"/>
    <w:bookmarkStart w:name="z40719" w:id="1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777"/>
    <w:bookmarkStart w:name="z40720" w:id="1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778"/>
    <w:bookmarkStart w:name="z40721" w:id="1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779"/>
    <w:bookmarkStart w:name="z40722" w:id="1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780"/>
    <w:bookmarkStart w:name="z40723" w:id="1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781"/>
    <w:bookmarkStart w:name="z40724" w:id="1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782"/>
    <w:bookmarkStart w:name="z40725" w:id="18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83"/>
    <w:bookmarkStart w:name="z40726" w:id="1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84"/>
    <w:bookmarkStart w:name="z40727" w:id="1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785"/>
    <w:bookmarkStart w:name="z40728" w:id="1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786"/>
    <w:bookmarkStart w:name="z40729" w:id="1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87"/>
    <w:bookmarkStart w:name="z40730" w:id="18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88"/>
    <w:bookmarkStart w:name="z40731" w:id="1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7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733" w:id="18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790"/>
    <w:bookmarkStart w:name="z40734" w:id="1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223-1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791"/>
    <w:bookmarkStart w:name="z40735" w:id="18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92"/>
    <w:bookmarkStart w:name="z40736" w:id="1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793"/>
    <w:bookmarkStart w:name="z40737" w:id="1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794"/>
    <w:bookmarkStart w:name="z40738" w:id="1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795"/>
    <w:bookmarkStart w:name="z40739" w:id="1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96"/>
    <w:bookmarkStart w:name="z40740" w:id="1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97"/>
    <w:bookmarkStart w:name="z40741" w:id="1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98"/>
    <w:bookmarkStart w:name="z40742" w:id="1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99"/>
    <w:bookmarkStart w:name="z40743" w:id="1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071010, Республика Казахстан, Восточно-Казахстанская область, район Самар, сельский округ Самар, село Самар, улица Бакраева, дом 11.</w:t>
      </w:r>
    </w:p>
    <w:bookmarkEnd w:id="18800"/>
    <w:bookmarkStart w:name="z40744" w:id="1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801"/>
    <w:bookmarkStart w:name="z40745" w:id="1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802"/>
    <w:bookmarkStart w:name="z40746" w:id="1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803"/>
    <w:bookmarkStart w:name="z40747" w:id="1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804"/>
    <w:bookmarkStart w:name="z40748" w:id="1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805"/>
    <w:bookmarkStart w:name="z40749" w:id="18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06"/>
    <w:bookmarkStart w:name="z40750" w:id="1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07"/>
    <w:bookmarkStart w:name="z40751" w:id="1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08"/>
    <w:bookmarkStart w:name="z40752" w:id="1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09"/>
    <w:bookmarkStart w:name="z40753" w:id="1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10"/>
    <w:bookmarkStart w:name="z40754" w:id="1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11"/>
    <w:bookmarkStart w:name="z40755" w:id="1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12"/>
    <w:bookmarkStart w:name="z40756" w:id="1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13"/>
    <w:bookmarkStart w:name="z40757" w:id="1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14"/>
    <w:bookmarkStart w:name="z40758" w:id="1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15"/>
    <w:bookmarkStart w:name="z40759" w:id="1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16"/>
    <w:bookmarkStart w:name="z40760" w:id="1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817"/>
    <w:bookmarkStart w:name="z40761" w:id="1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818"/>
    <w:bookmarkStart w:name="z40762" w:id="1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819"/>
    <w:bookmarkStart w:name="z40763" w:id="1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820"/>
    <w:bookmarkStart w:name="z40764" w:id="1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821"/>
    <w:bookmarkStart w:name="z45676" w:id="1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822"/>
    <w:bookmarkStart w:name="z45677" w:id="1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823"/>
    <w:bookmarkStart w:name="z45678" w:id="1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824"/>
    <w:bookmarkStart w:name="z45679" w:id="1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825"/>
    <w:bookmarkStart w:name="z45680" w:id="1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826"/>
    <w:bookmarkStart w:name="z45681" w:id="1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827"/>
    <w:bookmarkStart w:name="z45682" w:id="1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828"/>
    <w:bookmarkStart w:name="z45683" w:id="1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829"/>
    <w:bookmarkStart w:name="z45684" w:id="1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830"/>
    <w:bookmarkStart w:name="z45685" w:id="1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831"/>
    <w:bookmarkStart w:name="z45686" w:id="1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8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88" w:id="1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833"/>
    <w:bookmarkStart w:name="z45689" w:id="1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834"/>
    <w:bookmarkStart w:name="z45690" w:id="1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835"/>
    <w:bookmarkStart w:name="z45691" w:id="1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836"/>
    <w:bookmarkStart w:name="z45692" w:id="1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837"/>
    <w:bookmarkStart w:name="z45693" w:id="1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838"/>
    <w:bookmarkStart w:name="z40795" w:id="1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839"/>
    <w:bookmarkStart w:name="z40796" w:id="1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840"/>
    <w:bookmarkStart w:name="z40797" w:id="1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841"/>
    <w:bookmarkStart w:name="z40798" w:id="1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842"/>
    <w:bookmarkStart w:name="z40799" w:id="1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843"/>
    <w:bookmarkStart w:name="z40800" w:id="1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844"/>
    <w:bookmarkStart w:name="z40801" w:id="1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845"/>
    <w:bookmarkStart w:name="z40802" w:id="1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846"/>
    <w:bookmarkStart w:name="z40803" w:id="1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847"/>
    <w:bookmarkStart w:name="z40804" w:id="1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848"/>
    <w:bookmarkStart w:name="z40805" w:id="1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849"/>
    <w:bookmarkStart w:name="z40806" w:id="1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50"/>
    <w:bookmarkStart w:name="z40807" w:id="1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51"/>
    <w:bookmarkStart w:name="z40808" w:id="1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09" w:id="18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53"/>
    <w:bookmarkStart w:name="z40810" w:id="1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54"/>
    <w:bookmarkStart w:name="z40811" w:id="1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55"/>
    <w:bookmarkStart w:name="z40812" w:id="1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56"/>
    <w:bookmarkStart w:name="z40813" w:id="1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57"/>
    <w:bookmarkStart w:name="z40814"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858"/>
    <w:bookmarkStart w:name="z40815" w:id="1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59"/>
    <w:bookmarkStart w:name="z40816" w:id="1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60"/>
    <w:bookmarkStart w:name="z40817" w:id="1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61"/>
    <w:bookmarkStart w:name="z40818" w:id="1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62"/>
    <w:bookmarkStart w:name="z40819" w:id="1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863"/>
    <w:bookmarkStart w:name="z40820" w:id="18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64"/>
    <w:bookmarkStart w:name="z40821" w:id="1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865"/>
    <w:bookmarkStart w:name="z40822" w:id="1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866"/>
    <w:bookmarkStart w:name="z40823" w:id="1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867"/>
    <w:bookmarkStart w:name="z40824" w:id="1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868"/>
    <w:bookmarkStart w:name="z40825" w:id="18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869"/>
    <w:bookmarkStart w:name="z40826" w:id="1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8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447" w:id="18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871"/>
    <w:bookmarkStart w:name="z40828" w:id="1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88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829" w:id="18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873"/>
    <w:bookmarkStart w:name="z40830" w:id="1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874"/>
    <w:bookmarkStart w:name="z40831" w:id="18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875"/>
    <w:bookmarkStart w:name="z40832" w:id="1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876"/>
    <w:bookmarkStart w:name="z40833" w:id="1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877"/>
    <w:bookmarkStart w:name="z40834" w:id="1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878"/>
    <w:bookmarkStart w:name="z40835" w:id="1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879"/>
    <w:bookmarkStart w:name="z40836" w:id="1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80"/>
    <w:bookmarkStart w:name="z40837" w:id="1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881"/>
    <w:bookmarkStart w:name="z40838" w:id="1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882"/>
    <w:bookmarkStart w:name="z40839" w:id="1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071501, Республика Казахстан, Восточно-Казахстанская область, Тарбагатайский район, Акжарский сельский округ, село Акжар, улица А. Мухамадиева, дом 1.</w:t>
      </w:r>
    </w:p>
    <w:bookmarkEnd w:id="18883"/>
    <w:bookmarkStart w:name="z40840" w:id="1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884"/>
    <w:bookmarkStart w:name="z40841" w:id="1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885"/>
    <w:bookmarkStart w:name="z40842" w:id="1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886"/>
    <w:bookmarkStart w:name="z40843" w:id="1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887"/>
    <w:bookmarkStart w:name="z40844" w:id="1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888"/>
    <w:bookmarkStart w:name="z40845" w:id="18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89"/>
    <w:bookmarkStart w:name="z40846" w:id="1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90"/>
    <w:bookmarkStart w:name="z40847" w:id="1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91"/>
    <w:bookmarkStart w:name="z40848" w:id="1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92"/>
    <w:bookmarkStart w:name="z40849" w:id="1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93"/>
    <w:bookmarkStart w:name="z40850" w:id="1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94"/>
    <w:bookmarkStart w:name="z40851" w:id="1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95"/>
    <w:bookmarkStart w:name="z40852" w:id="1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96"/>
    <w:bookmarkStart w:name="z40853" w:id="1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97"/>
    <w:bookmarkStart w:name="z40854" w:id="1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98"/>
    <w:bookmarkStart w:name="z40855" w:id="1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99"/>
    <w:bookmarkStart w:name="z40856" w:id="1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00"/>
    <w:bookmarkStart w:name="z40857" w:id="1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01"/>
    <w:bookmarkStart w:name="z40858" w:id="1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02"/>
    <w:bookmarkStart w:name="z40859" w:id="1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03"/>
    <w:bookmarkStart w:name="z40860" w:id="1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04"/>
    <w:bookmarkStart w:name="z45694" w:id="1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05"/>
    <w:bookmarkStart w:name="z45695" w:id="1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06"/>
    <w:bookmarkStart w:name="z45696" w:id="1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07"/>
    <w:bookmarkStart w:name="z45697" w:id="1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08"/>
    <w:bookmarkStart w:name="z45698" w:id="1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09"/>
    <w:bookmarkStart w:name="z45699" w:id="1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910"/>
    <w:bookmarkStart w:name="z45700" w:id="1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911"/>
    <w:bookmarkStart w:name="z45701" w:id="1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912"/>
    <w:bookmarkStart w:name="z45702" w:id="1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913"/>
    <w:bookmarkStart w:name="z45703" w:id="1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914"/>
    <w:bookmarkStart w:name="z45704" w:id="1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9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06" w:id="1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916"/>
    <w:bookmarkStart w:name="z45707" w:id="1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917"/>
    <w:bookmarkStart w:name="z45708" w:id="1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18"/>
    <w:bookmarkStart w:name="z45709" w:id="1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919"/>
    <w:bookmarkStart w:name="z45710" w:id="1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8920"/>
    <w:bookmarkStart w:name="z45711" w:id="1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8921"/>
    <w:bookmarkStart w:name="z40891" w:id="1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922"/>
    <w:bookmarkStart w:name="z40892" w:id="1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923"/>
    <w:bookmarkStart w:name="z40893" w:id="1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924"/>
    <w:bookmarkStart w:name="z40894" w:id="1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925"/>
    <w:bookmarkStart w:name="z40895" w:id="1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926"/>
    <w:bookmarkStart w:name="z40896" w:id="1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8927"/>
    <w:bookmarkStart w:name="z40897" w:id="1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928"/>
    <w:bookmarkStart w:name="z40898" w:id="1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8929"/>
    <w:bookmarkStart w:name="z40899" w:id="1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930"/>
    <w:bookmarkStart w:name="z40900" w:id="1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8931"/>
    <w:bookmarkStart w:name="z40901" w:id="1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932"/>
    <w:bookmarkStart w:name="z40902" w:id="1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933"/>
    <w:bookmarkStart w:name="z40903" w:id="1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934"/>
    <w:bookmarkStart w:name="z40904" w:id="1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9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05" w:id="18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936"/>
    <w:bookmarkStart w:name="z40906" w:id="1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937"/>
    <w:bookmarkStart w:name="z40907" w:id="1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938"/>
    <w:bookmarkStart w:name="z40908" w:id="1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939"/>
    <w:bookmarkStart w:name="z40909" w:id="1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940"/>
    <w:bookmarkStart w:name="z40910" w:id="1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941"/>
    <w:bookmarkStart w:name="z40911"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942"/>
    <w:bookmarkStart w:name="z40912" w:id="1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943"/>
    <w:bookmarkStart w:name="z40913" w:id="1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944"/>
    <w:bookmarkStart w:name="z40914" w:id="1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945"/>
    <w:bookmarkStart w:name="z40915" w:id="1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946"/>
    <w:bookmarkStart w:name="z40916" w:id="18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947"/>
    <w:bookmarkStart w:name="z40917" w:id="1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48"/>
    <w:bookmarkStart w:name="z40918" w:id="1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49"/>
    <w:bookmarkStart w:name="z40919" w:id="1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50"/>
    <w:bookmarkStart w:name="z40920" w:id="1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51"/>
    <w:bookmarkStart w:name="z40921" w:id="18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52"/>
    <w:bookmarkStart w:name="z40922" w:id="1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9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923" w:id="18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8954"/>
    <w:bookmarkStart w:name="z40924" w:id="1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955"/>
    <w:bookmarkStart w:name="z40925" w:id="18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56"/>
    <w:bookmarkStart w:name="z40926" w:id="1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957"/>
    <w:bookmarkStart w:name="z40927" w:id="1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958"/>
    <w:bookmarkStart w:name="z40928" w:id="1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959"/>
    <w:bookmarkStart w:name="z40929" w:id="1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60"/>
    <w:bookmarkStart w:name="z40930" w:id="1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61"/>
    <w:bookmarkStart w:name="z40931" w:id="1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962"/>
    <w:bookmarkStart w:name="z40932" w:id="1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963"/>
    <w:bookmarkStart w:name="z40933" w:id="1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071600, Республика Казахстан, Восточно-Казахстанская область, Уланский район, поселок Касыма Кайсенова, улица Нуржау, здание 1.</w:t>
      </w:r>
    </w:p>
    <w:bookmarkEnd w:id="18964"/>
    <w:bookmarkStart w:name="z40934" w:id="1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8965"/>
    <w:bookmarkStart w:name="z40935" w:id="1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966"/>
    <w:bookmarkStart w:name="z40936" w:id="1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967"/>
    <w:bookmarkStart w:name="z40937" w:id="1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968"/>
    <w:bookmarkStart w:name="z40938" w:id="1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969"/>
    <w:bookmarkStart w:name="z40939" w:id="18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970"/>
    <w:bookmarkStart w:name="z40940" w:id="1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971"/>
    <w:bookmarkStart w:name="z40941" w:id="1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972"/>
    <w:bookmarkStart w:name="z40942" w:id="1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973"/>
    <w:bookmarkStart w:name="z40943" w:id="1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974"/>
    <w:bookmarkStart w:name="z40944" w:id="1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975"/>
    <w:bookmarkStart w:name="z40945" w:id="1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976"/>
    <w:bookmarkStart w:name="z40946" w:id="1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977"/>
    <w:bookmarkStart w:name="z40947" w:id="1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978"/>
    <w:bookmarkStart w:name="z40948" w:id="1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979"/>
    <w:bookmarkStart w:name="z40949" w:id="1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980"/>
    <w:bookmarkStart w:name="z40950" w:id="1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81"/>
    <w:bookmarkStart w:name="z40951" w:id="1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82"/>
    <w:bookmarkStart w:name="z40952" w:id="1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83"/>
    <w:bookmarkStart w:name="z40953" w:id="1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84"/>
    <w:bookmarkStart w:name="z40954" w:id="1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85"/>
    <w:bookmarkStart w:name="z45712" w:id="1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86"/>
    <w:bookmarkStart w:name="z45713" w:id="1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87"/>
    <w:bookmarkStart w:name="z45714" w:id="1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88"/>
    <w:bookmarkStart w:name="z45715" w:id="1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89"/>
    <w:bookmarkStart w:name="z45716" w:id="1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90"/>
    <w:bookmarkStart w:name="z45717" w:id="1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991"/>
    <w:bookmarkStart w:name="z45718" w:id="1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992"/>
    <w:bookmarkStart w:name="z45719" w:id="1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993"/>
    <w:bookmarkStart w:name="z45720" w:id="1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994"/>
    <w:bookmarkStart w:name="z45721" w:id="1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995"/>
    <w:bookmarkStart w:name="z45722" w:id="1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9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24" w:id="1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8997"/>
    <w:bookmarkStart w:name="z45725" w:id="1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998"/>
    <w:bookmarkStart w:name="z45726" w:id="1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99"/>
    <w:bookmarkStart w:name="z45727" w:id="1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000"/>
    <w:bookmarkStart w:name="z45728" w:id="1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001"/>
    <w:bookmarkStart w:name="z45729" w:id="1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002"/>
    <w:bookmarkStart w:name="z40985" w:id="1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003"/>
    <w:bookmarkStart w:name="z40986" w:id="1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004"/>
    <w:bookmarkStart w:name="z40987" w:id="1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005"/>
    <w:bookmarkStart w:name="z40988" w:id="1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006"/>
    <w:bookmarkStart w:name="z40989" w:id="1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007"/>
    <w:bookmarkStart w:name="z40990" w:id="1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008"/>
    <w:bookmarkStart w:name="z40991" w:id="1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009"/>
    <w:bookmarkStart w:name="z40992" w:id="1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010"/>
    <w:bookmarkStart w:name="z40993" w:id="1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011"/>
    <w:bookmarkStart w:name="z40994" w:id="1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012"/>
    <w:bookmarkStart w:name="z40995" w:id="1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013"/>
    <w:bookmarkStart w:name="z40996" w:id="1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014"/>
    <w:bookmarkStart w:name="z40997" w:id="1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015"/>
    <w:bookmarkStart w:name="z40998" w:id="1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0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99" w:id="19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017"/>
    <w:bookmarkStart w:name="z41000" w:id="1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018"/>
    <w:bookmarkStart w:name="z41001" w:id="1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019"/>
    <w:bookmarkStart w:name="z41002" w:id="1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020"/>
    <w:bookmarkStart w:name="z41003" w:id="1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021"/>
    <w:bookmarkStart w:name="z41004" w:id="1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022"/>
    <w:bookmarkStart w:name="z41005" w:id="1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23"/>
    <w:bookmarkStart w:name="z41006" w:id="1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024"/>
    <w:bookmarkStart w:name="z41007" w:id="1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025"/>
    <w:bookmarkStart w:name="z41008"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026"/>
    <w:bookmarkStart w:name="z41009" w:id="1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027"/>
    <w:bookmarkStart w:name="z41010" w:id="19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028"/>
    <w:bookmarkStart w:name="z41011" w:id="1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029"/>
    <w:bookmarkStart w:name="z41012" w:id="1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030"/>
    <w:bookmarkStart w:name="z41013" w:id="1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031"/>
    <w:bookmarkStart w:name="z41014" w:id="1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032"/>
    <w:bookmarkStart w:name="z41015" w:id="19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033"/>
    <w:bookmarkStart w:name="z41016" w:id="1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0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693" w:id="19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035"/>
    <w:bookmarkStart w:name="z41017" w:id="1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0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018" w:id="19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037"/>
    <w:bookmarkStart w:name="z41019" w:id="1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038"/>
    <w:bookmarkStart w:name="z41020" w:id="19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39"/>
    <w:bookmarkStart w:name="z41021" w:id="1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040"/>
    <w:bookmarkStart w:name="z41022" w:id="1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041"/>
    <w:bookmarkStart w:name="z41023" w:id="1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042"/>
    <w:bookmarkStart w:name="z41024" w:id="1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043"/>
    <w:bookmarkStart w:name="z41025" w:id="1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44"/>
    <w:bookmarkStart w:name="z41026" w:id="1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045"/>
    <w:bookmarkStart w:name="z41027" w:id="1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046"/>
    <w:bookmarkStart w:name="z41028" w:id="1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071800, Республика Казахстан, Восточно-Казахстанская область, Шемонаихинский район, город Шемонаиха, улица Астафьева, дом 38.</w:t>
      </w:r>
    </w:p>
    <w:bookmarkEnd w:id="19047"/>
    <w:bookmarkStart w:name="z41029" w:id="1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048"/>
    <w:bookmarkStart w:name="z41030" w:id="1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049"/>
    <w:bookmarkStart w:name="z41031" w:id="1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050"/>
    <w:bookmarkStart w:name="z41032" w:id="1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051"/>
    <w:bookmarkStart w:name="z41033" w:id="1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052"/>
    <w:bookmarkStart w:name="z41034" w:id="19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053"/>
    <w:bookmarkStart w:name="z41035" w:id="1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054"/>
    <w:bookmarkStart w:name="z41036" w:id="1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055"/>
    <w:bookmarkStart w:name="z41037" w:id="1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056"/>
    <w:bookmarkStart w:name="z41038" w:id="1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57"/>
    <w:bookmarkStart w:name="z41039" w:id="1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58"/>
    <w:bookmarkStart w:name="z41040" w:id="1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059"/>
    <w:bookmarkStart w:name="z41041" w:id="1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60"/>
    <w:bookmarkStart w:name="z41042" w:id="1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61"/>
    <w:bookmarkStart w:name="z41043" w:id="1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62"/>
    <w:bookmarkStart w:name="z41044" w:id="1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063"/>
    <w:bookmarkStart w:name="z41045" w:id="1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064"/>
    <w:bookmarkStart w:name="z41046" w:id="1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065"/>
    <w:bookmarkStart w:name="z41047" w:id="1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066"/>
    <w:bookmarkStart w:name="z41048" w:id="1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067"/>
    <w:bookmarkStart w:name="z41049" w:id="1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068"/>
    <w:bookmarkStart w:name="z45730" w:id="1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069"/>
    <w:bookmarkStart w:name="z45731" w:id="1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070"/>
    <w:bookmarkStart w:name="z45732" w:id="1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071"/>
    <w:bookmarkStart w:name="z45733" w:id="1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072"/>
    <w:bookmarkStart w:name="z45734" w:id="1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073"/>
    <w:bookmarkStart w:name="z45735" w:id="1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074"/>
    <w:bookmarkStart w:name="z45736" w:id="1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75"/>
    <w:bookmarkStart w:name="z45737" w:id="1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76"/>
    <w:bookmarkStart w:name="z45738" w:id="1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77"/>
    <w:bookmarkStart w:name="z45739" w:id="1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78"/>
    <w:bookmarkStart w:name="z45740" w:id="1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0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42" w:id="1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080"/>
    <w:bookmarkStart w:name="z45743" w:id="1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081"/>
    <w:bookmarkStart w:name="z45744" w:id="1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082"/>
    <w:bookmarkStart w:name="z45745" w:id="1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083"/>
    <w:bookmarkStart w:name="z45746" w:id="1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084"/>
    <w:bookmarkStart w:name="z45747" w:id="1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085"/>
    <w:bookmarkStart w:name="z41080" w:id="1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086"/>
    <w:bookmarkStart w:name="z41081" w:id="1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087"/>
    <w:bookmarkStart w:name="z41082" w:id="1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088"/>
    <w:bookmarkStart w:name="z41083" w:id="1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089"/>
    <w:bookmarkStart w:name="z41084" w:id="1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090"/>
    <w:bookmarkStart w:name="z41085" w:id="1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091"/>
    <w:bookmarkStart w:name="z41086" w:id="1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092"/>
    <w:bookmarkStart w:name="z41087" w:id="1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093"/>
    <w:bookmarkStart w:name="z41088" w:id="1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094"/>
    <w:bookmarkStart w:name="z41089" w:id="1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095"/>
    <w:bookmarkStart w:name="z41090" w:id="1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096"/>
    <w:bookmarkStart w:name="z41091" w:id="1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097"/>
    <w:bookmarkStart w:name="z41092" w:id="1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098"/>
    <w:bookmarkStart w:name="z41093" w:id="1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0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94" w:id="19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100"/>
    <w:bookmarkStart w:name="z41095" w:id="1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01"/>
    <w:bookmarkStart w:name="z41096" w:id="1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02"/>
    <w:bookmarkStart w:name="z41097" w:id="1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103"/>
    <w:bookmarkStart w:name="z41098" w:id="1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104"/>
    <w:bookmarkStart w:name="z41099" w:id="1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105"/>
    <w:bookmarkStart w:name="z41100" w:id="1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106"/>
    <w:bookmarkStart w:name="z41101" w:id="1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107"/>
    <w:bookmarkStart w:name="z41102" w:id="1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108"/>
    <w:bookmarkStart w:name="z41103" w:id="1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109"/>
    <w:bookmarkStart w:name="z41104"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110"/>
    <w:bookmarkStart w:name="z41105" w:id="19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111"/>
    <w:bookmarkStart w:name="z41106" w:id="1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112"/>
    <w:bookmarkStart w:name="z41107" w:id="1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113"/>
    <w:bookmarkStart w:name="z41108" w:id="1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114"/>
    <w:bookmarkStart w:name="z41109" w:id="1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115"/>
    <w:bookmarkStart w:name="z41110" w:id="19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116"/>
    <w:bookmarkStart w:name="z41111" w:id="1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112" w:id="19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9118"/>
    <w:bookmarkStart w:name="z41113" w:id="1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119"/>
    <w:bookmarkStart w:name="z41114" w:id="19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120"/>
    <w:bookmarkStart w:name="z41115" w:id="1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121"/>
    <w:bookmarkStart w:name="z41116" w:id="1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122"/>
    <w:bookmarkStart w:name="z41117" w:id="1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123"/>
    <w:bookmarkStart w:name="z41118" w:id="1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124"/>
    <w:bookmarkStart w:name="z41119" w:id="1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125"/>
    <w:bookmarkStart w:name="z41120" w:id="1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126"/>
    <w:bookmarkStart w:name="z41121" w:id="1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127"/>
    <w:bookmarkStart w:name="z41122" w:id="1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19128"/>
    <w:bookmarkStart w:name="z41123" w:id="1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9129"/>
    <w:bookmarkStart w:name="z41124" w:id="1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130"/>
    <w:bookmarkStart w:name="z41125" w:id="1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131"/>
    <w:bookmarkStart w:name="z41126" w:id="1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132"/>
    <w:bookmarkStart w:name="z41127" w:id="1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133"/>
    <w:bookmarkStart w:name="z41128" w:id="19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134"/>
    <w:bookmarkStart w:name="z41129" w:id="1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135"/>
    <w:bookmarkStart w:name="z41130" w:id="1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136"/>
    <w:bookmarkStart w:name="z41131" w:id="1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137"/>
    <w:bookmarkStart w:name="z41132" w:id="1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138"/>
    <w:bookmarkStart w:name="z41133" w:id="1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139"/>
    <w:bookmarkStart w:name="z41134" w:id="1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140"/>
    <w:bookmarkStart w:name="z41135" w:id="1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141"/>
    <w:bookmarkStart w:name="z41136" w:id="1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142"/>
    <w:bookmarkStart w:name="z41137" w:id="1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143"/>
    <w:bookmarkStart w:name="z41138" w:id="1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144"/>
    <w:bookmarkStart w:name="z41139" w:id="1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145"/>
    <w:bookmarkStart w:name="z41140" w:id="1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146"/>
    <w:bookmarkStart w:name="z41141" w:id="1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47"/>
    <w:bookmarkStart w:name="z41142" w:id="1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148"/>
    <w:bookmarkStart w:name="z41143" w:id="1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149"/>
    <w:bookmarkStart w:name="z45748" w:id="1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150"/>
    <w:bookmarkStart w:name="z45749" w:id="1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151"/>
    <w:bookmarkStart w:name="z45750" w:id="1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152"/>
    <w:bookmarkStart w:name="z45751" w:id="1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153"/>
    <w:bookmarkStart w:name="z45752" w:id="1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154"/>
    <w:bookmarkStart w:name="z45753" w:id="1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155"/>
    <w:bookmarkStart w:name="z45754" w:id="1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156"/>
    <w:bookmarkStart w:name="z45755" w:id="1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157"/>
    <w:bookmarkStart w:name="z45756" w:id="1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158"/>
    <w:bookmarkStart w:name="z45757" w:id="1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159"/>
    <w:bookmarkStart w:name="z45758" w:id="1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60" w:id="1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161"/>
    <w:bookmarkStart w:name="z45761" w:id="1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162"/>
    <w:bookmarkStart w:name="z45762" w:id="1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63"/>
    <w:bookmarkStart w:name="z45763" w:id="1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164"/>
    <w:bookmarkStart w:name="z45764" w:id="1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165"/>
    <w:bookmarkStart w:name="z45765" w:id="1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166"/>
    <w:bookmarkStart w:name="z41174" w:id="1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167"/>
    <w:bookmarkStart w:name="z41175" w:id="1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168"/>
    <w:bookmarkStart w:name="z41176" w:id="1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169"/>
    <w:bookmarkStart w:name="z41177" w:id="1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170"/>
    <w:bookmarkStart w:name="z41178" w:id="1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171"/>
    <w:bookmarkStart w:name="z41179" w:id="1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172"/>
    <w:bookmarkStart w:name="z41180" w:id="1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173"/>
    <w:bookmarkStart w:name="z41181" w:id="1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174"/>
    <w:bookmarkStart w:name="z41182" w:id="1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175"/>
    <w:bookmarkStart w:name="z41183" w:id="1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176"/>
    <w:bookmarkStart w:name="z41184" w:id="1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177"/>
    <w:bookmarkStart w:name="z41185" w:id="1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178"/>
    <w:bookmarkStart w:name="z41186" w:id="1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179"/>
    <w:bookmarkStart w:name="z41187" w:id="1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88" w:id="19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181"/>
    <w:bookmarkStart w:name="z41189" w:id="1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82"/>
    <w:bookmarkStart w:name="z41190" w:id="1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83"/>
    <w:bookmarkStart w:name="z41191" w:id="1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184"/>
    <w:bookmarkStart w:name="z41192" w:id="1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185"/>
    <w:bookmarkStart w:name="z41193" w:id="1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186"/>
    <w:bookmarkStart w:name="z41194" w:id="1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187"/>
    <w:bookmarkStart w:name="z41195" w:id="1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188"/>
    <w:bookmarkStart w:name="z41196" w:id="1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189"/>
    <w:bookmarkStart w:name="z41197" w:id="1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190"/>
    <w:bookmarkStart w:name="z41198" w:id="1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191"/>
    <w:bookmarkStart w:name="z41199" w:id="19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192"/>
    <w:bookmarkStart w:name="z41200" w:id="1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193"/>
    <w:bookmarkStart w:name="z41201"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194"/>
    <w:bookmarkStart w:name="z41202" w:id="1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195"/>
    <w:bookmarkStart w:name="z41203" w:id="1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196"/>
    <w:bookmarkStart w:name="z41204" w:id="19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197"/>
    <w:bookmarkStart w:name="z41205" w:id="1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1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206" w:id="19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9199"/>
    <w:bookmarkStart w:name="z41207" w:id="1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200"/>
    <w:bookmarkStart w:name="z41208" w:id="19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201"/>
    <w:bookmarkStart w:name="z41209" w:id="1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202"/>
    <w:bookmarkStart w:name="z41210" w:id="1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203"/>
    <w:bookmarkStart w:name="z41211" w:id="1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204"/>
    <w:bookmarkStart w:name="z41212" w:id="1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205"/>
    <w:bookmarkStart w:name="z41213" w:id="1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206"/>
    <w:bookmarkStart w:name="z41214" w:id="1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207"/>
    <w:bookmarkStart w:name="z41215" w:id="1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208"/>
    <w:bookmarkStart w:name="z41216" w:id="1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19209"/>
    <w:bookmarkStart w:name="z41217" w:id="1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9210"/>
    <w:bookmarkStart w:name="z41218" w:id="1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211"/>
    <w:bookmarkStart w:name="z41219" w:id="1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212"/>
    <w:bookmarkStart w:name="z41220" w:id="1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213"/>
    <w:bookmarkStart w:name="z41221" w:id="1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214"/>
    <w:bookmarkStart w:name="z41222" w:id="19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215"/>
    <w:bookmarkStart w:name="z41223" w:id="1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216"/>
    <w:bookmarkStart w:name="z41224" w:id="1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217"/>
    <w:bookmarkStart w:name="z41225" w:id="1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218"/>
    <w:bookmarkStart w:name="z41226" w:id="1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219"/>
    <w:bookmarkStart w:name="z41227" w:id="1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220"/>
    <w:bookmarkStart w:name="z41228" w:id="1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221"/>
    <w:bookmarkStart w:name="z41229" w:id="1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222"/>
    <w:bookmarkStart w:name="z41230" w:id="1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223"/>
    <w:bookmarkStart w:name="z41231" w:id="1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224"/>
    <w:bookmarkStart w:name="z41232" w:id="1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225"/>
    <w:bookmarkStart w:name="z41233" w:id="1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226"/>
    <w:bookmarkStart w:name="z41234" w:id="1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227"/>
    <w:bookmarkStart w:name="z41235" w:id="1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228"/>
    <w:bookmarkStart w:name="z41236" w:id="1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229"/>
    <w:bookmarkStart w:name="z41237" w:id="1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230"/>
    <w:bookmarkStart w:name="z45766" w:id="1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231"/>
    <w:bookmarkStart w:name="z45767" w:id="1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232"/>
    <w:bookmarkStart w:name="z45768" w:id="1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233"/>
    <w:bookmarkStart w:name="z45769" w:id="1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234"/>
    <w:bookmarkStart w:name="z45770" w:id="19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235"/>
    <w:bookmarkStart w:name="z45771" w:id="1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236"/>
    <w:bookmarkStart w:name="z45772" w:id="1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237"/>
    <w:bookmarkStart w:name="z45773" w:id="1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238"/>
    <w:bookmarkStart w:name="z45774" w:id="1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239"/>
    <w:bookmarkStart w:name="z45775" w:id="1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240"/>
    <w:bookmarkStart w:name="z45776" w:id="1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78" w:id="1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242"/>
    <w:bookmarkStart w:name="z45779" w:id="1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243"/>
    <w:bookmarkStart w:name="z45780" w:id="1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244"/>
    <w:bookmarkStart w:name="z45781" w:id="1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245"/>
    <w:bookmarkStart w:name="z45782" w:id="1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246"/>
    <w:bookmarkStart w:name="z45783" w:id="1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247"/>
    <w:bookmarkStart w:name="z41268" w:id="1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248"/>
    <w:bookmarkStart w:name="z41269" w:id="1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249"/>
    <w:bookmarkStart w:name="z41270" w:id="1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250"/>
    <w:bookmarkStart w:name="z41271" w:id="1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251"/>
    <w:bookmarkStart w:name="z41272" w:id="1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252"/>
    <w:bookmarkStart w:name="z41273" w:id="1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253"/>
    <w:bookmarkStart w:name="z41274" w:id="1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254"/>
    <w:bookmarkStart w:name="z41275" w:id="1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255"/>
    <w:bookmarkStart w:name="z41276" w:id="1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256"/>
    <w:bookmarkStart w:name="z41277" w:id="1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257"/>
    <w:bookmarkStart w:name="z41278" w:id="1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258"/>
    <w:bookmarkStart w:name="z41279" w:id="1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259"/>
    <w:bookmarkStart w:name="z41280" w:id="1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260"/>
    <w:bookmarkStart w:name="z41281" w:id="1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82" w:id="19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262"/>
    <w:bookmarkStart w:name="z41283" w:id="1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263"/>
    <w:bookmarkStart w:name="z41284" w:id="1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264"/>
    <w:bookmarkStart w:name="z41285" w:id="1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265"/>
    <w:bookmarkStart w:name="z41286" w:id="1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266"/>
    <w:bookmarkStart w:name="z41287" w:id="1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267"/>
    <w:bookmarkStart w:name="z41288" w:id="1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268"/>
    <w:bookmarkStart w:name="z41289" w:id="1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269"/>
    <w:bookmarkStart w:name="z41290" w:id="1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270"/>
    <w:bookmarkStart w:name="z41291" w:id="1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271"/>
    <w:bookmarkStart w:name="z41292" w:id="1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272"/>
    <w:bookmarkStart w:name="z41293" w:id="19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273"/>
    <w:bookmarkStart w:name="z41294" w:id="1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274"/>
    <w:bookmarkStart w:name="z41295" w:id="1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275"/>
    <w:bookmarkStart w:name="z41296" w:id="1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276"/>
    <w:bookmarkStart w:name="z41297" w:id="1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77"/>
    <w:bookmarkStart w:name="z41298" w:id="19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278"/>
    <w:bookmarkStart w:name="z41299" w:id="1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300" w:id="19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9280"/>
    <w:bookmarkStart w:name="z41301" w:id="1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281"/>
    <w:bookmarkStart w:name="z41302" w:id="19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282"/>
    <w:bookmarkStart w:name="z41303" w:id="1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283"/>
    <w:bookmarkStart w:name="z41304" w:id="1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284"/>
    <w:bookmarkStart w:name="z41305" w:id="1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285"/>
    <w:bookmarkStart w:name="z41306" w:id="1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286"/>
    <w:bookmarkStart w:name="z41307" w:id="1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287"/>
    <w:bookmarkStart w:name="z41308" w:id="1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288"/>
    <w:bookmarkStart w:name="z41309" w:id="1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289"/>
    <w:bookmarkStart w:name="z41310" w:id="1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Енбекшинский район, улица Каражан Аблязимова, зд.24А.</w:t>
      </w:r>
    </w:p>
    <w:bookmarkEnd w:id="19290"/>
    <w:bookmarkStart w:name="z41311" w:id="1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9291"/>
    <w:bookmarkStart w:name="z41312" w:id="1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292"/>
    <w:bookmarkStart w:name="z41313" w:id="1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293"/>
    <w:bookmarkStart w:name="z41314" w:id="1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294"/>
    <w:bookmarkStart w:name="z41315" w:id="1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295"/>
    <w:bookmarkStart w:name="z41316" w:id="19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296"/>
    <w:bookmarkStart w:name="z41317" w:id="1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297"/>
    <w:bookmarkStart w:name="z41318" w:id="1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298"/>
    <w:bookmarkStart w:name="z41319" w:id="1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299"/>
    <w:bookmarkStart w:name="z41320" w:id="1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300"/>
    <w:bookmarkStart w:name="z41321" w:id="1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301"/>
    <w:bookmarkStart w:name="z41322" w:id="1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302"/>
    <w:bookmarkStart w:name="z41323" w:id="1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303"/>
    <w:bookmarkStart w:name="z41324" w:id="1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304"/>
    <w:bookmarkStart w:name="z41325" w:id="1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305"/>
    <w:bookmarkStart w:name="z41326" w:id="1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306"/>
    <w:bookmarkStart w:name="z41327" w:id="1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307"/>
    <w:bookmarkStart w:name="z41328" w:id="1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308"/>
    <w:bookmarkStart w:name="z41329" w:id="1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309"/>
    <w:bookmarkStart w:name="z41330" w:id="1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310"/>
    <w:bookmarkStart w:name="z41331" w:id="1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311"/>
    <w:bookmarkStart w:name="z45784" w:id="1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312"/>
    <w:bookmarkStart w:name="z45785" w:id="1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313"/>
    <w:bookmarkStart w:name="z45786" w:id="1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314"/>
    <w:bookmarkStart w:name="z45787" w:id="1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315"/>
    <w:bookmarkStart w:name="z45788" w:id="1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316"/>
    <w:bookmarkStart w:name="z45789" w:id="1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317"/>
    <w:bookmarkStart w:name="z45790" w:id="1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318"/>
    <w:bookmarkStart w:name="z45791" w:id="1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319"/>
    <w:bookmarkStart w:name="z45792" w:id="1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320"/>
    <w:bookmarkStart w:name="z45793" w:id="1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321"/>
    <w:bookmarkStart w:name="z45794" w:id="1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3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96" w:id="1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323"/>
    <w:bookmarkStart w:name="z45797" w:id="1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324"/>
    <w:bookmarkStart w:name="z45798" w:id="1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325"/>
    <w:bookmarkStart w:name="z45799" w:id="1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326"/>
    <w:bookmarkStart w:name="z45800" w:id="1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327"/>
    <w:bookmarkStart w:name="z45801" w:id="1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328"/>
    <w:bookmarkStart w:name="z41362" w:id="1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329"/>
    <w:bookmarkStart w:name="z41363" w:id="1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330"/>
    <w:bookmarkStart w:name="z41364" w:id="1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331"/>
    <w:bookmarkStart w:name="z41365" w:id="1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332"/>
    <w:bookmarkStart w:name="z41366" w:id="1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333"/>
    <w:bookmarkStart w:name="z41367" w:id="1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334"/>
    <w:bookmarkStart w:name="z41368" w:id="1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335"/>
    <w:bookmarkStart w:name="z41369" w:id="1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336"/>
    <w:bookmarkStart w:name="z41370" w:id="1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337"/>
    <w:bookmarkStart w:name="z41371" w:id="1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338"/>
    <w:bookmarkStart w:name="z41372" w:id="1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339"/>
    <w:bookmarkStart w:name="z41373" w:id="1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340"/>
    <w:bookmarkStart w:name="z41374" w:id="1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341"/>
    <w:bookmarkStart w:name="z41375" w:id="1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76" w:id="19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343"/>
    <w:bookmarkStart w:name="z41377" w:id="1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344"/>
    <w:bookmarkStart w:name="z41378" w:id="1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345"/>
    <w:bookmarkStart w:name="z41379" w:id="1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346"/>
    <w:bookmarkStart w:name="z41380" w:id="1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347"/>
    <w:bookmarkStart w:name="z41381" w:id="1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48"/>
    <w:bookmarkStart w:name="z41382" w:id="1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49"/>
    <w:bookmarkStart w:name="z41383" w:id="1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50"/>
    <w:bookmarkStart w:name="z41384" w:id="1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51"/>
    <w:bookmarkStart w:name="z41385" w:id="1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352"/>
    <w:bookmarkStart w:name="z41386" w:id="1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353"/>
    <w:bookmarkStart w:name="z41387" w:id="19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354"/>
    <w:bookmarkStart w:name="z41388" w:id="1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355"/>
    <w:bookmarkStart w:name="z41389" w:id="1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356"/>
    <w:bookmarkStart w:name="z41390" w:id="1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357"/>
    <w:bookmarkStart w:name="z41391" w:id="1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358"/>
    <w:bookmarkStart w:name="z41392" w:id="19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359"/>
    <w:bookmarkStart w:name="z41393" w:id="1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3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394" w:id="19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9361"/>
    <w:bookmarkStart w:name="z41395" w:id="1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362"/>
    <w:bookmarkStart w:name="z41396" w:id="19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363"/>
    <w:bookmarkStart w:name="z41397" w:id="1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364"/>
    <w:bookmarkStart w:name="z41398" w:id="1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365"/>
    <w:bookmarkStart w:name="z41399" w:id="1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366"/>
    <w:bookmarkStart w:name="z41400" w:id="1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67"/>
    <w:bookmarkStart w:name="z41401" w:id="1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68"/>
    <w:bookmarkStart w:name="z41402" w:id="1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369"/>
    <w:bookmarkStart w:name="z41403"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370"/>
    <w:bookmarkStart w:name="z41404" w:id="1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район Абай, проспект Абай, зд.37.</w:t>
      </w:r>
    </w:p>
    <w:bookmarkEnd w:id="19371"/>
    <w:bookmarkStart w:name="z41405" w:id="1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9372"/>
    <w:bookmarkStart w:name="z41406" w:id="1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373"/>
    <w:bookmarkStart w:name="z41407" w:id="1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374"/>
    <w:bookmarkStart w:name="z41408" w:id="1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375"/>
    <w:bookmarkStart w:name="z41409" w:id="1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376"/>
    <w:bookmarkStart w:name="z41410" w:id="19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377"/>
    <w:bookmarkStart w:name="z41411" w:id="1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378"/>
    <w:bookmarkStart w:name="z41412" w:id="1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379"/>
    <w:bookmarkStart w:name="z41413" w:id="1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380"/>
    <w:bookmarkStart w:name="z41414" w:id="1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381"/>
    <w:bookmarkStart w:name="z41415" w:id="1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382"/>
    <w:bookmarkStart w:name="z41416" w:id="1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383"/>
    <w:bookmarkStart w:name="z41417" w:id="1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384"/>
    <w:bookmarkStart w:name="z41418" w:id="1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385"/>
    <w:bookmarkStart w:name="z41419" w:id="1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386"/>
    <w:bookmarkStart w:name="z41420" w:id="1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387"/>
    <w:bookmarkStart w:name="z41421" w:id="1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388"/>
    <w:bookmarkStart w:name="z41422" w:id="1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389"/>
    <w:bookmarkStart w:name="z41423" w:id="1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390"/>
    <w:bookmarkStart w:name="z41424" w:id="1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391"/>
    <w:bookmarkStart w:name="z41425" w:id="1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392"/>
    <w:bookmarkStart w:name="z45802" w:id="1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393"/>
    <w:bookmarkStart w:name="z45803" w:id="1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394"/>
    <w:bookmarkStart w:name="z45804" w:id="1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395"/>
    <w:bookmarkStart w:name="z45805" w:id="1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396"/>
    <w:bookmarkStart w:name="z45806" w:id="1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397"/>
    <w:bookmarkStart w:name="z45807" w:id="1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398"/>
    <w:bookmarkStart w:name="z45808" w:id="1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399"/>
    <w:bookmarkStart w:name="z45809" w:id="1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400"/>
    <w:bookmarkStart w:name="z45810" w:id="1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401"/>
    <w:bookmarkStart w:name="z45811" w:id="1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402"/>
    <w:bookmarkStart w:name="z45812" w:id="1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14" w:id="1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404"/>
    <w:bookmarkStart w:name="z45815" w:id="1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405"/>
    <w:bookmarkStart w:name="z45816" w:id="1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406"/>
    <w:bookmarkStart w:name="z45817" w:id="1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407"/>
    <w:bookmarkStart w:name="z45818" w:id="1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408"/>
    <w:bookmarkStart w:name="z45819" w:id="1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409"/>
    <w:bookmarkStart w:name="z41456" w:id="1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410"/>
    <w:bookmarkStart w:name="z41457" w:id="1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411"/>
    <w:bookmarkStart w:name="z41458" w:id="1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412"/>
    <w:bookmarkStart w:name="z41459" w:id="1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413"/>
    <w:bookmarkStart w:name="z41460" w:id="1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414"/>
    <w:bookmarkStart w:name="z41461" w:id="1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415"/>
    <w:bookmarkStart w:name="z41462" w:id="1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416"/>
    <w:bookmarkStart w:name="z41463" w:id="1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417"/>
    <w:bookmarkStart w:name="z41464" w:id="1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418"/>
    <w:bookmarkStart w:name="z41465" w:id="1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419"/>
    <w:bookmarkStart w:name="z41466" w:id="1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420"/>
    <w:bookmarkStart w:name="z41467" w:id="1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421"/>
    <w:bookmarkStart w:name="z41468" w:id="1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422"/>
    <w:bookmarkStart w:name="z41469" w:id="1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70" w:id="19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424"/>
    <w:bookmarkStart w:name="z41471" w:id="1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425"/>
    <w:bookmarkStart w:name="z41472" w:id="1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426"/>
    <w:bookmarkStart w:name="z41473" w:id="1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427"/>
    <w:bookmarkStart w:name="z41474" w:id="1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428"/>
    <w:bookmarkStart w:name="z41475" w:id="1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429"/>
    <w:bookmarkStart w:name="z41476" w:id="1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430"/>
    <w:bookmarkStart w:name="z41477" w:id="1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431"/>
    <w:bookmarkStart w:name="z41478" w:id="1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432"/>
    <w:bookmarkStart w:name="z41479" w:id="1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33"/>
    <w:bookmarkStart w:name="z41480" w:id="1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34"/>
    <w:bookmarkStart w:name="z41481" w:id="19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35"/>
    <w:bookmarkStart w:name="z41482" w:id="1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36"/>
    <w:bookmarkStart w:name="z41483" w:id="1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37"/>
    <w:bookmarkStart w:name="z41484" w:id="1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438"/>
    <w:bookmarkStart w:name="z41485" w:id="1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39"/>
    <w:bookmarkStart w:name="z41486" w:id="19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40"/>
    <w:bookmarkStart w:name="z41487" w:id="1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4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сентября 2021 года № 122-НҚ</w:t>
            </w:r>
          </w:p>
        </w:tc>
      </w:tr>
    </w:tbl>
    <w:bookmarkStart w:name="z19180" w:id="19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9442"/>
    <w:bookmarkStart w:name="z41488" w:id="1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233, в соответствии с приказом Председателя Комитета санитарно-эпидемиологического контроля Министерства здравоохранения РК от 07.09.2021 </w:t>
      </w:r>
      <w:r>
        <w:rPr>
          <w:rFonts w:ascii="Times New Roman"/>
          <w:b w:val="false"/>
          <w:i w:val="false"/>
          <w:color w:val="ff0000"/>
          <w:sz w:val="28"/>
        </w:rPr>
        <w:t>№ 122-НҚ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4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Председателя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491" w:id="19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1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234 в соответствии с приказом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ff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41492" w:id="19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445"/>
    <w:bookmarkStart w:name="z41493" w:id="1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446"/>
    <w:bookmarkStart w:name="z41494" w:id="1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447"/>
    <w:bookmarkStart w:name="z41495" w:id="1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448"/>
    <w:bookmarkStart w:name="z41496" w:id="1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449"/>
    <w:bookmarkStart w:name="z41497" w:id="1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450"/>
    <w:bookmarkStart w:name="z41498" w:id="1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451"/>
    <w:bookmarkStart w:name="z41499" w:id="1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452"/>
    <w:bookmarkStart w:name="z41500" w:id="1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район Абай, проспект Абай, зд.37.</w:t>
      </w:r>
    </w:p>
    <w:bookmarkEnd w:id="19453"/>
    <w:bookmarkStart w:name="z41501" w:id="1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19454"/>
    <w:bookmarkStart w:name="z41502" w:id="1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455"/>
    <w:bookmarkStart w:name="z41503"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19456"/>
    <w:bookmarkStart w:name="z41504" w:id="1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457"/>
    <w:bookmarkStart w:name="z41505" w:id="1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458"/>
    <w:bookmarkStart w:name="z41506" w:id="19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459"/>
    <w:bookmarkStart w:name="z41507" w:id="1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460"/>
    <w:bookmarkStart w:name="z41508" w:id="1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461"/>
    <w:bookmarkStart w:name="z41509" w:id="1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462"/>
    <w:bookmarkStart w:name="z41510" w:id="1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463"/>
    <w:bookmarkStart w:name="z41511" w:id="1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464"/>
    <w:bookmarkStart w:name="z41512" w:id="1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465"/>
    <w:bookmarkStart w:name="z41513" w:id="1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466"/>
    <w:bookmarkStart w:name="z41514" w:id="1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467"/>
    <w:bookmarkStart w:name="z41515" w:id="1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468"/>
    <w:bookmarkStart w:name="z41516" w:id="1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469"/>
    <w:bookmarkStart w:name="z41517" w:id="1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470"/>
    <w:bookmarkStart w:name="z41518" w:id="1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471"/>
    <w:bookmarkStart w:name="z41519" w:id="1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472"/>
    <w:bookmarkStart w:name="z41520" w:id="1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473"/>
    <w:bookmarkStart w:name="z41521" w:id="1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474"/>
    <w:bookmarkStart w:name="z41522" w:id="1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475"/>
    <w:bookmarkStart w:name="z41523" w:id="1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476"/>
    <w:bookmarkStart w:name="z41524" w:id="1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477"/>
    <w:bookmarkStart w:name="z41525" w:id="1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478"/>
    <w:bookmarkStart w:name="z41526" w:id="1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479"/>
    <w:bookmarkStart w:name="z41527" w:id="1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480"/>
    <w:bookmarkStart w:name="z41528" w:id="1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481"/>
    <w:bookmarkStart w:name="z41529" w:id="1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482"/>
    <w:bookmarkStart w:name="z41530" w:id="1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483"/>
    <w:bookmarkStart w:name="z41531" w:id="1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484"/>
    <w:bookmarkStart w:name="z41532" w:id="1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34" w:id="1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отходов по степени их воздействия на человека и окружающую среду (по степени токсичности);</w:t>
      </w:r>
    </w:p>
    <w:bookmarkEnd w:id="19486"/>
    <w:bookmarkStart w:name="z41535" w:id="1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487"/>
    <w:bookmarkStart w:name="z41536" w:id="1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488"/>
    <w:bookmarkStart w:name="z41537" w:id="1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489"/>
    <w:bookmarkStart w:name="z41538" w:id="1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предоставление сведений для учета и мониторинга коллекционной деятельности;</w:t>
      </w:r>
    </w:p>
    <w:bookmarkEnd w:id="19490"/>
    <w:bookmarkStart w:name="z41539" w:id="1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предоставление сведений для ведения учета биологических веществ, признанных по результатам санитарно-эпидемиологической экспертизы и научной экспертизы опасными для здоровья человека или будущих поколений;</w:t>
      </w:r>
    </w:p>
    <w:bookmarkEnd w:id="19491"/>
    <w:bookmarkStart w:name="z41540" w:id="1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492"/>
    <w:bookmarkStart w:name="z41541" w:id="1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493"/>
    <w:bookmarkStart w:name="z41542" w:id="1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494"/>
    <w:bookmarkStart w:name="z41543" w:id="1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495"/>
    <w:bookmarkStart w:name="z41544" w:id="1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496"/>
    <w:bookmarkStart w:name="z41545" w:id="1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обращением медицинских отходов;</w:t>
      </w:r>
    </w:p>
    <w:bookmarkEnd w:id="19497"/>
    <w:bookmarkStart w:name="z41546" w:id="1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498"/>
    <w:bookmarkStart w:name="z41547" w:id="1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населения, и ведение их реестра;</w:t>
      </w:r>
    </w:p>
    <w:bookmarkEnd w:id="19499"/>
    <w:bookmarkStart w:name="z41548" w:id="1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500"/>
    <w:bookmarkStart w:name="z41549" w:id="1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работодателя, а также ведение учета;</w:t>
      </w:r>
    </w:p>
    <w:bookmarkEnd w:id="19501"/>
    <w:bookmarkStart w:name="z41550" w:id="1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502"/>
    <w:bookmarkStart w:name="z41551" w:id="1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503"/>
    <w:bookmarkStart w:name="z41552" w:id="1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504"/>
    <w:bookmarkStart w:name="z41553" w:id="1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изменением, внесенным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54" w:id="19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506"/>
    <w:bookmarkStart w:name="z41555" w:id="1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507"/>
    <w:bookmarkStart w:name="z41556" w:id="1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9508"/>
    <w:bookmarkStart w:name="z41557" w:id="1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509"/>
    <w:bookmarkStart w:name="z41558" w:id="1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510"/>
    <w:bookmarkStart w:name="z41559" w:id="1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511"/>
    <w:bookmarkStart w:name="z41560" w:id="1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512"/>
    <w:bookmarkStart w:name="z41561" w:id="1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513"/>
    <w:bookmarkStart w:name="z41562" w:id="1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514"/>
    <w:bookmarkStart w:name="z41563" w:id="1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515"/>
    <w:bookmarkStart w:name="z41564" w:id="1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516"/>
    <w:bookmarkStart w:name="z41565" w:id="19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517"/>
    <w:bookmarkStart w:name="z41566" w:id="1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518"/>
    <w:bookmarkStart w:name="z41567" w:id="1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519"/>
    <w:bookmarkStart w:name="z41568" w:id="1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520"/>
    <w:bookmarkStart w:name="z41569" w:id="1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521"/>
    <w:bookmarkStart w:name="z41570" w:id="19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522"/>
    <w:bookmarkStart w:name="z41571" w:id="1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52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