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196817" w14:textId="91968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города Арыс на 2022-2023 годы</w:t>
      </w:r>
    </w:p>
    <w:p>
      <w:pPr>
        <w:spacing w:after="0"/>
        <w:ind w:left="0"/>
        <w:jc w:val="both"/>
      </w:pPr>
      <w:r>
        <w:rPr>
          <w:rFonts w:ascii="Times New Roman"/>
          <w:b w:val="false"/>
          <w:i w:val="false"/>
          <w:color w:val="000000"/>
          <w:sz w:val="28"/>
        </w:rPr>
        <w:t>Решение Арысского городского маслихата Туркестанской области от 23 июня 2022 года № 25/126-VІІ</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маслихат города Арыс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города Арыс на 2022-2023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маслихата города Арыс</w:t>
            </w:r>
            <w:r>
              <w:br/>
            </w:r>
            <w:r>
              <w:rPr>
                <w:rFonts w:ascii="Times New Roman"/>
                <w:b w:val="false"/>
                <w:i w:val="false"/>
                <w:color w:val="000000"/>
                <w:sz w:val="20"/>
              </w:rPr>
              <w:t>от 23 июня 2022 года</w:t>
            </w:r>
            <w:r>
              <w:br/>
            </w:r>
            <w:r>
              <w:rPr>
                <w:rFonts w:ascii="Times New Roman"/>
                <w:b w:val="false"/>
                <w:i w:val="false"/>
                <w:color w:val="000000"/>
                <w:sz w:val="20"/>
              </w:rPr>
              <w:t>№ 25/126-VІІ</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города Арыс на 2022-2023 годы</w:t>
      </w:r>
    </w:p>
    <w:bookmarkEnd w:id="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городу Арыс на 2022-2023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 в Министерстве юстиции Республики Казахстан 28 апреля 2017 года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3)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4)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6)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города Арыс составляет 765395 гектаров. Совокупность всех сельскохозяйственных угодий 460643 гектар, в том числе пашни 54294 гектар, в том числе 28768 гектар орошаемой пашни, багарный 25526 гектар, 341 гектар многолетних насаждений, 225 гектар сенокосных угодий, пастбищные 548337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- 460643 гектар;</w:t>
      </w:r>
    </w:p>
    <w:p>
      <w:pPr>
        <w:spacing w:after="0"/>
        <w:ind w:left="0"/>
        <w:jc w:val="both"/>
      </w:pPr>
      <w:r>
        <w:rPr>
          <w:rFonts w:ascii="Times New Roman"/>
          <w:b w:val="false"/>
          <w:i w:val="false"/>
          <w:color w:val="000000"/>
          <w:sz w:val="28"/>
        </w:rPr>
        <w:t>
      земли населенных пунктов - 25236 гектар;</w:t>
      </w:r>
    </w:p>
    <w:p>
      <w:pPr>
        <w:spacing w:after="0"/>
        <w:ind w:left="0"/>
        <w:jc w:val="both"/>
      </w:pPr>
      <w:r>
        <w:rPr>
          <w:rFonts w:ascii="Times New Roman"/>
          <w:b w:val="false"/>
          <w:i w:val="false"/>
          <w:color w:val="000000"/>
          <w:sz w:val="28"/>
        </w:rPr>
        <w:t>
      земли промышленности, транспорта, связи, обороны и другие несельскохозяйственные земли - 6013 гектар;</w:t>
      </w:r>
    </w:p>
    <w:p>
      <w:pPr>
        <w:spacing w:after="0"/>
        <w:ind w:left="0"/>
        <w:jc w:val="both"/>
      </w:pPr>
      <w:r>
        <w:rPr>
          <w:rFonts w:ascii="Times New Roman"/>
          <w:b w:val="false"/>
          <w:i w:val="false"/>
          <w:color w:val="000000"/>
          <w:sz w:val="28"/>
        </w:rPr>
        <w:t>
      земли особо охраняемых природных парков - 28332 гектар;</w:t>
      </w:r>
    </w:p>
    <w:p>
      <w:pPr>
        <w:spacing w:after="0"/>
        <w:ind w:left="0"/>
        <w:jc w:val="both"/>
      </w:pPr>
      <w:r>
        <w:rPr>
          <w:rFonts w:ascii="Times New Roman"/>
          <w:b w:val="false"/>
          <w:i w:val="false"/>
          <w:color w:val="000000"/>
          <w:sz w:val="28"/>
        </w:rPr>
        <w:t>
      земли лесного фонда - 161985 гектар;</w:t>
      </w:r>
    </w:p>
    <w:p>
      <w:pPr>
        <w:spacing w:after="0"/>
        <w:ind w:left="0"/>
        <w:jc w:val="both"/>
      </w:pPr>
      <w:r>
        <w:rPr>
          <w:rFonts w:ascii="Times New Roman"/>
          <w:b w:val="false"/>
          <w:i w:val="false"/>
          <w:color w:val="000000"/>
          <w:sz w:val="28"/>
        </w:rPr>
        <w:t>
      земли водного фонда - 4972 гектар;</w:t>
      </w:r>
    </w:p>
    <w:p>
      <w:pPr>
        <w:spacing w:after="0"/>
        <w:ind w:left="0"/>
        <w:jc w:val="both"/>
      </w:pPr>
      <w:r>
        <w:rPr>
          <w:rFonts w:ascii="Times New Roman"/>
          <w:b w:val="false"/>
          <w:i w:val="false"/>
          <w:color w:val="000000"/>
          <w:sz w:val="28"/>
        </w:rPr>
        <w:t>
      земли запаса - 78214 гектар.</w:t>
      </w:r>
    </w:p>
    <w:p>
      <w:pPr>
        <w:spacing w:after="0"/>
        <w:ind w:left="0"/>
        <w:jc w:val="both"/>
      </w:pPr>
      <w:r>
        <w:rPr>
          <w:rFonts w:ascii="Times New Roman"/>
          <w:b w:val="false"/>
          <w:i w:val="false"/>
          <w:color w:val="000000"/>
          <w:sz w:val="28"/>
        </w:rPr>
        <w:t>
      Город Арыс использует 6655 гектаров земли Байдибекского района.</w:t>
      </w:r>
    </w:p>
    <w:p>
      <w:pPr>
        <w:spacing w:after="0"/>
        <w:ind w:left="0"/>
        <w:jc w:val="both"/>
      </w:pPr>
      <w:r>
        <w:rPr>
          <w:rFonts w:ascii="Times New Roman"/>
          <w:b w:val="false"/>
          <w:i w:val="false"/>
          <w:color w:val="000000"/>
          <w:sz w:val="28"/>
        </w:rPr>
        <w:t>
      По административно-территориальному делению в городе Арыс имеются 6 сельских округов (Акдала, Байыркум, Дермене, Жидели, Кожатогай, Монтайтас), город Арыс, 32 сельских населенных пунктов.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Рельеф города Арыс равнинный, южная часть значительно ниже, чем северная. Реками Сырдарья и Арыс разделен на овраги и лощины. Также расположен Коксарайский контррегулятор. Почва представляет собой светло-серый грунт с низкой влажностью.</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xml:space="preserve">
      С агроклиматической стороны город относится к сухой, жаркой пустынной и полупустынной зоне. Климат города резко континентальный. По многолетним контрольным показателям климат данной территории – длительное и жаркое лето, соответственно, холодная, облачная и влажная зима. </w:t>
      </w:r>
    </w:p>
    <w:p>
      <w:pPr>
        <w:spacing w:after="0"/>
        <w:ind w:left="0"/>
        <w:jc w:val="both"/>
      </w:pPr>
      <w:r>
        <w:rPr>
          <w:rFonts w:ascii="Times New Roman"/>
          <w:b w:val="false"/>
          <w:i w:val="false"/>
          <w:color w:val="000000"/>
          <w:sz w:val="28"/>
        </w:rPr>
        <w:t>
      В соответствии с показателем коэффициента увлажнения природная зона города считается южной пустыней. В связи с сухим воздухом, летом при ветре наступает знойная жара. В мае, июне, июле, августе зафиксированы самые высокие показания температуры 39,5º-43º.</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На территории города Арыс протекает 47 км реки Арыс и 110 км реки Сырдарья. Крупнейшим источником воды в городе является Коксарайский контррегулятор, с емкостью 3 миллиарда кубометров.</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города 460643 гектар земель пригодных для ведения сельского хозяйства, в том числе 54294 гектар пашни, 28768 гектар орошаемой пашни, 341 гектар многолетних растений, 225 гектар сенокосные угодья, 426643 гектар пастбищных (в н/п 16604 га).</w:t>
      </w:r>
    </w:p>
    <w:p>
      <w:pPr>
        <w:spacing w:after="0"/>
        <w:ind w:left="0"/>
        <w:jc w:val="both"/>
      </w:pPr>
      <w:r>
        <w:rPr>
          <w:rFonts w:ascii="Times New Roman"/>
          <w:b w:val="false"/>
          <w:i w:val="false"/>
          <w:color w:val="000000"/>
          <w:sz w:val="28"/>
        </w:rPr>
        <w:t>
      По городу Арыс крупного рогатого скота достигло 36204, овец и коз 417260, лошадей 15845, верблюдов 2277 голов.</w:t>
      </w:r>
    </w:p>
    <w:p>
      <w:pPr>
        <w:spacing w:after="0"/>
        <w:ind w:left="0"/>
        <w:jc w:val="both"/>
      </w:pPr>
      <w:r>
        <w:rPr>
          <w:rFonts w:ascii="Times New Roman"/>
          <w:b w:val="false"/>
          <w:i w:val="false"/>
          <w:color w:val="000000"/>
          <w:sz w:val="28"/>
        </w:rPr>
        <w:t xml:space="preserve">
      Информация о поголовье скота по сельским округам города Арыс: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городе пастбищ и необходимых пастбищ,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-743467</w:t>
            </w:r>
          </w:p>
        </w:tc>
      </w:tr>
    </w:tbl>
    <w:p>
      <w:pPr>
        <w:spacing w:after="0"/>
        <w:ind w:left="0"/>
        <w:jc w:val="both"/>
      </w:pPr>
      <w:r>
        <w:rPr>
          <w:rFonts w:ascii="Times New Roman"/>
          <w:b w:val="false"/>
          <w:i w:val="false"/>
          <w:color w:val="000000"/>
          <w:sz w:val="28"/>
        </w:rPr>
        <w:t>
      Ветеринарно-санитарные объекты, обслуживающие домашних животных: ветеринарные пункты - 8, места для купания мелкого рогатого скота - 22, пункты искусственного осеменение - 11, биотермические котловины - 5.</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весенне-осеннее</w:t>
            </w:r>
          </w:p>
        </w:tc>
      </w:tr>
    </w:tbl>
    <w:p>
      <w:pPr>
        <w:spacing w:after="0"/>
        <w:ind w:left="0"/>
        <w:jc w:val="both"/>
      </w:pPr>
      <w:r>
        <w:rPr>
          <w:rFonts w:ascii="Times New Roman"/>
          <w:b w:val="false"/>
          <w:i w:val="false"/>
          <w:color w:val="000000"/>
          <w:sz w:val="28"/>
        </w:rPr>
        <w:t>
      Питательность кормов и трав оценивается по нижеследующим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Питательность кормов и трав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городе Арыс составляет 548337 га,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загрузки на общую площадь пастбищ" с учетом пастбищ на поголовье скота в общей сложности необходимо 1291804 гектаров пастбищных земель.</w:t>
      </w:r>
    </w:p>
    <w:p>
      <w:pPr>
        <w:spacing w:after="0"/>
        <w:ind w:left="0"/>
        <w:jc w:val="both"/>
      </w:pPr>
      <w:r>
        <w:rPr>
          <w:rFonts w:ascii="Times New Roman"/>
          <w:b w:val="false"/>
          <w:i w:val="false"/>
          <w:color w:val="000000"/>
          <w:sz w:val="28"/>
        </w:rPr>
        <w:t>
      В общей сложности по городу 471586 голов скота (36204 крупного рогатого скота, 417260 мелкого рогатого скота, 15845 лошадей, 2277 верблюдов) используют 426643 гектар пастбищ, из них 16688 голов скота (3084 крупного рогатого скота, 12901 мелкого рогатого скота, 703 лошадей) содержатся в стойловом режиме на откорме.</w:t>
      </w:r>
    </w:p>
    <w:p>
      <w:pPr>
        <w:spacing w:after="0"/>
        <w:ind w:left="0"/>
        <w:jc w:val="both"/>
      </w:pPr>
      <w:r>
        <w:rPr>
          <w:rFonts w:ascii="Times New Roman"/>
          <w:b w:val="false"/>
          <w:i w:val="false"/>
          <w:color w:val="000000"/>
          <w:sz w:val="28"/>
        </w:rPr>
        <w:t>
      Исходя из вышеизложенного в городе Арыс для 471586 голов скота не хватает пастбищных угодий площадью 743467 гектар.</w:t>
      </w:r>
    </w:p>
    <w:p>
      <w:pPr>
        <w:spacing w:after="0"/>
        <w:ind w:left="0"/>
        <w:jc w:val="both"/>
      </w:pPr>
      <w:r>
        <w:rPr>
          <w:rFonts w:ascii="Times New Roman"/>
          <w:b w:val="false"/>
          <w:i w:val="false"/>
          <w:color w:val="000000"/>
          <w:sz w:val="28"/>
        </w:rPr>
        <w:t>
      Для решения проблемы дефицита пастбищ в городе Арыс, нужно уменьшить нагрузку на пастбищные земли и перевести животноводство из пастбищной системы в систему содержание скота без пастбищ (стойловый режим, откорм).</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соответствии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загрузки на общую площадь пастбищ" в зависимости от места проживания.</w:t>
      </w:r>
    </w:p>
    <w:p>
      <w:pPr>
        <w:spacing w:after="0"/>
        <w:ind w:left="0"/>
        <w:jc w:val="both"/>
      </w:pPr>
      <w:r>
        <w:rPr>
          <w:rFonts w:ascii="Times New Roman"/>
          <w:b w:val="false"/>
          <w:i w:val="false"/>
          <w:color w:val="000000"/>
          <w:sz w:val="28"/>
        </w:rPr>
        <w:t>
      В приложениях содержатся данные, схемы и карты по сельским округам.</w:t>
      </w:r>
    </w:p>
    <w:p>
      <w:pPr>
        <w:spacing w:after="0"/>
        <w:ind w:left="0"/>
        <w:jc w:val="both"/>
      </w:pPr>
      <w:r>
        <w:rPr>
          <w:rFonts w:ascii="Times New Roman"/>
          <w:b w:val="false"/>
          <w:i w:val="false"/>
          <w:color w:val="000000"/>
          <w:sz w:val="28"/>
        </w:rPr>
        <w:t>
      Приложение 1 – сельский округ Акдала</w:t>
      </w:r>
    </w:p>
    <w:p>
      <w:pPr>
        <w:spacing w:after="0"/>
        <w:ind w:left="0"/>
        <w:jc w:val="both"/>
      </w:pPr>
      <w:r>
        <w:rPr>
          <w:rFonts w:ascii="Times New Roman"/>
          <w:b w:val="false"/>
          <w:i w:val="false"/>
          <w:color w:val="000000"/>
          <w:sz w:val="28"/>
        </w:rPr>
        <w:t>
      Приложение 2 – сельский округ Байыркум</w:t>
      </w:r>
    </w:p>
    <w:p>
      <w:pPr>
        <w:spacing w:after="0"/>
        <w:ind w:left="0"/>
        <w:jc w:val="both"/>
      </w:pPr>
      <w:r>
        <w:rPr>
          <w:rFonts w:ascii="Times New Roman"/>
          <w:b w:val="false"/>
          <w:i w:val="false"/>
          <w:color w:val="000000"/>
          <w:sz w:val="28"/>
        </w:rPr>
        <w:t>
      Приложение 3 – сельский округ Дермене</w:t>
      </w:r>
    </w:p>
    <w:p>
      <w:pPr>
        <w:spacing w:after="0"/>
        <w:ind w:left="0"/>
        <w:jc w:val="both"/>
      </w:pPr>
      <w:r>
        <w:rPr>
          <w:rFonts w:ascii="Times New Roman"/>
          <w:b w:val="false"/>
          <w:i w:val="false"/>
          <w:color w:val="000000"/>
          <w:sz w:val="28"/>
        </w:rPr>
        <w:t>
      Приложение 4 – сельский округ Жидели</w:t>
      </w:r>
    </w:p>
    <w:p>
      <w:pPr>
        <w:spacing w:after="0"/>
        <w:ind w:left="0"/>
        <w:jc w:val="both"/>
      </w:pPr>
      <w:r>
        <w:rPr>
          <w:rFonts w:ascii="Times New Roman"/>
          <w:b w:val="false"/>
          <w:i w:val="false"/>
          <w:color w:val="000000"/>
          <w:sz w:val="28"/>
        </w:rPr>
        <w:t>
      Приложение 5 – сельский округ Кожатогай</w:t>
      </w:r>
    </w:p>
    <w:p>
      <w:pPr>
        <w:spacing w:after="0"/>
        <w:ind w:left="0"/>
        <w:jc w:val="both"/>
      </w:pPr>
      <w:r>
        <w:rPr>
          <w:rFonts w:ascii="Times New Roman"/>
          <w:b w:val="false"/>
          <w:i w:val="false"/>
          <w:color w:val="000000"/>
          <w:sz w:val="28"/>
        </w:rPr>
        <w:t>
      Приложение 6 – сельский округ Монтайтас.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 на</w:t>
            </w:r>
            <w:r>
              <w:br/>
            </w:r>
            <w:r>
              <w:rPr>
                <w:rFonts w:ascii="Times New Roman"/>
                <w:b w:val="false"/>
                <w:i w:val="false"/>
                <w:color w:val="000000"/>
                <w:sz w:val="20"/>
              </w:rPr>
              <w:t>2022-2023 годы</w:t>
            </w:r>
          </w:p>
        </w:tc>
      </w:tr>
    </w:tbl>
    <w:bookmarkStart w:name="z7" w:id="4"/>
    <w:p>
      <w:pPr>
        <w:spacing w:after="0"/>
        <w:ind w:left="0"/>
        <w:jc w:val="both"/>
      </w:pPr>
      <w:r>
        <w:rPr>
          <w:rFonts w:ascii="Times New Roman"/>
          <w:b w:val="false"/>
          <w:i w:val="false"/>
          <w:color w:val="000000"/>
          <w:sz w:val="28"/>
        </w:rPr>
        <w:t>
      1. Cельский округ Акдала</w:t>
      </w:r>
    </w:p>
    <w:bookmarkEnd w:id="4"/>
    <w:p>
      <w:pPr>
        <w:spacing w:after="0"/>
        <w:ind w:left="0"/>
        <w:jc w:val="both"/>
      </w:pPr>
      <w:r>
        <w:rPr>
          <w:rFonts w:ascii="Times New Roman"/>
          <w:b w:val="false"/>
          <w:i w:val="false"/>
          <w:color w:val="000000"/>
          <w:sz w:val="28"/>
        </w:rPr>
        <w:t xml:space="preserve">
      Центр - село Акдала. </w:t>
      </w:r>
    </w:p>
    <w:p>
      <w:pPr>
        <w:spacing w:after="0"/>
        <w:ind w:left="0"/>
        <w:jc w:val="both"/>
      </w:pPr>
      <w:r>
        <w:rPr>
          <w:rFonts w:ascii="Times New Roman"/>
          <w:b w:val="false"/>
          <w:i w:val="false"/>
          <w:color w:val="000000"/>
          <w:sz w:val="28"/>
        </w:rPr>
        <w:t xml:space="preserve">
      Населенные пункты – Акдала, Онтам, П.Арапов, </w:t>
      </w:r>
    </w:p>
    <w:p>
      <w:pPr>
        <w:spacing w:after="0"/>
        <w:ind w:left="0"/>
        <w:jc w:val="both"/>
      </w:pPr>
      <w:r>
        <w:rPr>
          <w:rFonts w:ascii="Times New Roman"/>
          <w:b w:val="false"/>
          <w:i w:val="false"/>
          <w:color w:val="000000"/>
          <w:sz w:val="28"/>
        </w:rPr>
        <w:t>
      Такыркол, Тогайлы, Акын-Жакып.</w:t>
      </w:r>
    </w:p>
    <w:p>
      <w:pPr>
        <w:spacing w:after="0"/>
        <w:ind w:left="0"/>
        <w:jc w:val="both"/>
      </w:pPr>
      <w:r>
        <w:rPr>
          <w:rFonts w:ascii="Times New Roman"/>
          <w:b w:val="false"/>
          <w:i w:val="false"/>
          <w:color w:val="000000"/>
          <w:sz w:val="28"/>
        </w:rPr>
        <w:t>
      Общая площадь округа – 93466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- 88351 гектар;</w:t>
      </w:r>
    </w:p>
    <w:p>
      <w:pPr>
        <w:spacing w:after="0"/>
        <w:ind w:left="0"/>
        <w:jc w:val="both"/>
      </w:pPr>
      <w:r>
        <w:rPr>
          <w:rFonts w:ascii="Times New Roman"/>
          <w:b w:val="false"/>
          <w:i w:val="false"/>
          <w:color w:val="000000"/>
          <w:sz w:val="28"/>
        </w:rPr>
        <w:t>
      общая площадь пашни – 9814 гектар;</w:t>
      </w:r>
    </w:p>
    <w:p>
      <w:pPr>
        <w:spacing w:after="0"/>
        <w:ind w:left="0"/>
        <w:jc w:val="both"/>
      </w:pPr>
      <w:r>
        <w:rPr>
          <w:rFonts w:ascii="Times New Roman"/>
          <w:b w:val="false"/>
          <w:i w:val="false"/>
          <w:color w:val="000000"/>
          <w:sz w:val="28"/>
        </w:rPr>
        <w:t>
      орошаемые земли - 9814 гектар;</w:t>
      </w:r>
    </w:p>
    <w:p>
      <w:pPr>
        <w:spacing w:after="0"/>
        <w:ind w:left="0"/>
        <w:jc w:val="both"/>
      </w:pPr>
      <w:r>
        <w:rPr>
          <w:rFonts w:ascii="Times New Roman"/>
          <w:b w:val="false"/>
          <w:i w:val="false"/>
          <w:color w:val="000000"/>
          <w:sz w:val="28"/>
        </w:rPr>
        <w:t>
      многолетние насаждения – 183 гектар;</w:t>
      </w:r>
    </w:p>
    <w:p>
      <w:pPr>
        <w:spacing w:after="0"/>
        <w:ind w:left="0"/>
        <w:jc w:val="both"/>
      </w:pPr>
      <w:r>
        <w:rPr>
          <w:rFonts w:ascii="Times New Roman"/>
          <w:b w:val="false"/>
          <w:i w:val="false"/>
          <w:color w:val="000000"/>
          <w:sz w:val="28"/>
        </w:rPr>
        <w:t>
      пастбищные земли - 78354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xml:space="preserve">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bl>
    <w:p>
      <w:pPr>
        <w:spacing w:after="0"/>
        <w:ind w:left="0"/>
        <w:jc w:val="left"/>
      </w:pPr>
      <w:r>
        <w:br/>
      </w:r>
    </w:p>
    <w:p>
      <w:pPr>
        <w:spacing w:after="0"/>
        <w:ind w:left="0"/>
        <w:jc w:val="both"/>
      </w:pPr>
      <w:r>
        <w:drawing>
          <wp:inline distT="0" distB="0" distL="0" distR="0">
            <wp:extent cx="62357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357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4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9" w:id="5"/>
    <w:p>
      <w:pPr>
        <w:spacing w:after="0"/>
        <w:ind w:left="0"/>
        <w:jc w:val="both"/>
      </w:pPr>
      <w:r>
        <w:rPr>
          <w:rFonts w:ascii="Times New Roman"/>
          <w:b w:val="false"/>
          <w:i w:val="false"/>
          <w:color w:val="000000"/>
          <w:sz w:val="28"/>
        </w:rPr>
        <w:t>
      2. Сельский округ Байыркум</w:t>
      </w:r>
    </w:p>
    <w:bookmarkEnd w:id="5"/>
    <w:p>
      <w:pPr>
        <w:spacing w:after="0"/>
        <w:ind w:left="0"/>
        <w:jc w:val="both"/>
      </w:pPr>
      <w:r>
        <w:rPr>
          <w:rFonts w:ascii="Times New Roman"/>
          <w:b w:val="false"/>
          <w:i w:val="false"/>
          <w:color w:val="000000"/>
          <w:sz w:val="28"/>
        </w:rPr>
        <w:t>
      Центр - село Байыркум.</w:t>
      </w:r>
    </w:p>
    <w:p>
      <w:pPr>
        <w:spacing w:after="0"/>
        <w:ind w:left="0"/>
        <w:jc w:val="both"/>
      </w:pPr>
      <w:r>
        <w:rPr>
          <w:rFonts w:ascii="Times New Roman"/>
          <w:b w:val="false"/>
          <w:i w:val="false"/>
          <w:color w:val="000000"/>
          <w:sz w:val="28"/>
        </w:rPr>
        <w:t>
      Населенные пункты – Байыркум, Кокжиде, Жосалы.</w:t>
      </w:r>
    </w:p>
    <w:p>
      <w:pPr>
        <w:spacing w:after="0"/>
        <w:ind w:left="0"/>
        <w:jc w:val="both"/>
      </w:pPr>
      <w:r>
        <w:rPr>
          <w:rFonts w:ascii="Times New Roman"/>
          <w:b w:val="false"/>
          <w:i w:val="false"/>
          <w:color w:val="000000"/>
          <w:sz w:val="28"/>
        </w:rPr>
        <w:t>
      Общая площадь округа - 256199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115512 гектар;</w:t>
      </w:r>
    </w:p>
    <w:p>
      <w:pPr>
        <w:spacing w:after="0"/>
        <w:ind w:left="0"/>
        <w:jc w:val="both"/>
      </w:pPr>
      <w:r>
        <w:rPr>
          <w:rFonts w:ascii="Times New Roman"/>
          <w:b w:val="false"/>
          <w:i w:val="false"/>
          <w:color w:val="000000"/>
          <w:sz w:val="28"/>
        </w:rPr>
        <w:t>
      общая площадь пашни - 4469 гектар;</w:t>
      </w:r>
    </w:p>
    <w:p>
      <w:pPr>
        <w:spacing w:after="0"/>
        <w:ind w:left="0"/>
        <w:jc w:val="both"/>
      </w:pPr>
      <w:r>
        <w:rPr>
          <w:rFonts w:ascii="Times New Roman"/>
          <w:b w:val="false"/>
          <w:i w:val="false"/>
          <w:color w:val="000000"/>
          <w:sz w:val="28"/>
        </w:rPr>
        <w:t>
      орошаемые земли - 4469 гектар;</w:t>
      </w:r>
    </w:p>
    <w:p>
      <w:pPr>
        <w:spacing w:after="0"/>
        <w:ind w:left="0"/>
        <w:jc w:val="both"/>
      </w:pPr>
      <w:r>
        <w:rPr>
          <w:rFonts w:ascii="Times New Roman"/>
          <w:b w:val="false"/>
          <w:i w:val="false"/>
          <w:color w:val="000000"/>
          <w:sz w:val="28"/>
        </w:rPr>
        <w:t>
      сенокосные угодья – 184 гектар;</w:t>
      </w:r>
    </w:p>
    <w:p>
      <w:pPr>
        <w:spacing w:after="0"/>
        <w:ind w:left="0"/>
        <w:jc w:val="both"/>
      </w:pPr>
      <w:r>
        <w:rPr>
          <w:rFonts w:ascii="Times New Roman"/>
          <w:b w:val="false"/>
          <w:i w:val="false"/>
          <w:color w:val="000000"/>
          <w:sz w:val="28"/>
        </w:rPr>
        <w:t>
      пастбищные земли - 110859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bl>
    <w:p>
      <w:pPr>
        <w:spacing w:after="0"/>
        <w:ind w:left="0"/>
        <w:jc w:val="left"/>
      </w:pPr>
      <w:r>
        <w:br/>
      </w:r>
    </w:p>
    <w:p>
      <w:pPr>
        <w:spacing w:after="0"/>
        <w:ind w:left="0"/>
        <w:jc w:val="both"/>
      </w:pPr>
      <w:r>
        <w:drawing>
          <wp:inline distT="0" distB="0" distL="0" distR="0">
            <wp:extent cx="63500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500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1087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59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960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960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11" w:id="6"/>
    <w:p>
      <w:pPr>
        <w:spacing w:after="0"/>
        <w:ind w:left="0"/>
        <w:jc w:val="both"/>
      </w:pPr>
      <w:r>
        <w:rPr>
          <w:rFonts w:ascii="Times New Roman"/>
          <w:b w:val="false"/>
          <w:i w:val="false"/>
          <w:color w:val="000000"/>
          <w:sz w:val="28"/>
        </w:rPr>
        <w:t>
      3. Сельский округ Дермене</w:t>
      </w:r>
    </w:p>
    <w:bookmarkEnd w:id="6"/>
    <w:p>
      <w:pPr>
        <w:spacing w:after="0"/>
        <w:ind w:left="0"/>
        <w:jc w:val="both"/>
      </w:pPr>
      <w:r>
        <w:rPr>
          <w:rFonts w:ascii="Times New Roman"/>
          <w:b w:val="false"/>
          <w:i w:val="false"/>
          <w:color w:val="000000"/>
          <w:sz w:val="28"/>
        </w:rPr>
        <w:t>
      Центр - село Дермене.</w:t>
      </w:r>
    </w:p>
    <w:p>
      <w:pPr>
        <w:spacing w:after="0"/>
        <w:ind w:left="0"/>
        <w:jc w:val="both"/>
      </w:pPr>
      <w:r>
        <w:rPr>
          <w:rFonts w:ascii="Times New Roman"/>
          <w:b w:val="false"/>
          <w:i w:val="false"/>
          <w:color w:val="000000"/>
          <w:sz w:val="28"/>
        </w:rPr>
        <w:t xml:space="preserve">
      Населенные пункты - Дермене, Темиржолшы, Орманды, </w:t>
      </w:r>
    </w:p>
    <w:p>
      <w:pPr>
        <w:spacing w:after="0"/>
        <w:ind w:left="0"/>
        <w:jc w:val="both"/>
      </w:pPr>
      <w:r>
        <w:rPr>
          <w:rFonts w:ascii="Times New Roman"/>
          <w:b w:val="false"/>
          <w:i w:val="false"/>
          <w:color w:val="000000"/>
          <w:sz w:val="28"/>
        </w:rPr>
        <w:t xml:space="preserve">
      Разъезд 40, Каражантак, Саналы, Кызылкопир (Шаян). </w:t>
      </w:r>
    </w:p>
    <w:p>
      <w:pPr>
        <w:spacing w:after="0"/>
        <w:ind w:left="0"/>
        <w:jc w:val="both"/>
      </w:pPr>
      <w:r>
        <w:rPr>
          <w:rFonts w:ascii="Times New Roman"/>
          <w:b w:val="false"/>
          <w:i w:val="false"/>
          <w:color w:val="000000"/>
          <w:sz w:val="28"/>
        </w:rPr>
        <w:t>
      Общая площадь округа - 44855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- 40684 гектар;</w:t>
      </w:r>
    </w:p>
    <w:p>
      <w:pPr>
        <w:spacing w:after="0"/>
        <w:ind w:left="0"/>
        <w:jc w:val="both"/>
      </w:pPr>
      <w:r>
        <w:rPr>
          <w:rFonts w:ascii="Times New Roman"/>
          <w:b w:val="false"/>
          <w:i w:val="false"/>
          <w:color w:val="000000"/>
          <w:sz w:val="28"/>
        </w:rPr>
        <w:t>
      общая площадь пашни - 4700 гектар;</w:t>
      </w:r>
    </w:p>
    <w:p>
      <w:pPr>
        <w:spacing w:after="0"/>
        <w:ind w:left="0"/>
        <w:jc w:val="both"/>
      </w:pPr>
      <w:r>
        <w:rPr>
          <w:rFonts w:ascii="Times New Roman"/>
          <w:b w:val="false"/>
          <w:i w:val="false"/>
          <w:color w:val="000000"/>
          <w:sz w:val="28"/>
        </w:rPr>
        <w:t>
      орошаемые земли - 4072 гектар, багарный - 628 гектар;</w:t>
      </w:r>
    </w:p>
    <w:p>
      <w:pPr>
        <w:spacing w:after="0"/>
        <w:ind w:left="0"/>
        <w:jc w:val="both"/>
      </w:pPr>
      <w:r>
        <w:rPr>
          <w:rFonts w:ascii="Times New Roman"/>
          <w:b w:val="false"/>
          <w:i w:val="false"/>
          <w:color w:val="000000"/>
          <w:sz w:val="28"/>
        </w:rPr>
        <w:t>
      многолетние насаждения - 127 гектар;</w:t>
      </w:r>
    </w:p>
    <w:p>
      <w:pPr>
        <w:spacing w:after="0"/>
        <w:ind w:left="0"/>
        <w:jc w:val="both"/>
      </w:pPr>
      <w:r>
        <w:rPr>
          <w:rFonts w:ascii="Times New Roman"/>
          <w:b w:val="false"/>
          <w:i w:val="false"/>
          <w:color w:val="000000"/>
          <w:sz w:val="28"/>
        </w:rPr>
        <w:t>
      пастбищные земли - 35857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bl>
    <w:p>
      <w:pPr>
        <w:spacing w:after="0"/>
        <w:ind w:left="0"/>
        <w:jc w:val="left"/>
      </w:pP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452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960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579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32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032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13" w:id="7"/>
    <w:p>
      <w:pPr>
        <w:spacing w:after="0"/>
        <w:ind w:left="0"/>
        <w:jc w:val="both"/>
      </w:pPr>
      <w:r>
        <w:rPr>
          <w:rFonts w:ascii="Times New Roman"/>
          <w:b w:val="false"/>
          <w:i w:val="false"/>
          <w:color w:val="000000"/>
          <w:sz w:val="28"/>
        </w:rPr>
        <w:t>
      4. Сельский округ Жидели</w:t>
      </w:r>
    </w:p>
    <w:bookmarkEnd w:id="7"/>
    <w:p>
      <w:pPr>
        <w:spacing w:after="0"/>
        <w:ind w:left="0"/>
        <w:jc w:val="both"/>
      </w:pPr>
      <w:r>
        <w:rPr>
          <w:rFonts w:ascii="Times New Roman"/>
          <w:b w:val="false"/>
          <w:i w:val="false"/>
          <w:color w:val="000000"/>
          <w:sz w:val="28"/>
        </w:rPr>
        <w:t>
      Центр - село Жидели.</w:t>
      </w:r>
    </w:p>
    <w:p>
      <w:pPr>
        <w:spacing w:after="0"/>
        <w:ind w:left="0"/>
        <w:jc w:val="both"/>
      </w:pPr>
      <w:r>
        <w:rPr>
          <w:rFonts w:ascii="Times New Roman"/>
          <w:b w:val="false"/>
          <w:i w:val="false"/>
          <w:color w:val="000000"/>
          <w:sz w:val="28"/>
        </w:rPr>
        <w:t>
      Населенные пункты - Жидели, Аккала.</w:t>
      </w:r>
    </w:p>
    <w:p>
      <w:pPr>
        <w:spacing w:after="0"/>
        <w:ind w:left="0"/>
        <w:jc w:val="both"/>
      </w:pPr>
      <w:r>
        <w:rPr>
          <w:rFonts w:ascii="Times New Roman"/>
          <w:b w:val="false"/>
          <w:i w:val="false"/>
          <w:color w:val="000000"/>
          <w:sz w:val="28"/>
        </w:rPr>
        <w:t>
      Общая площадь округа - 11351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- 10528 гектар;</w:t>
      </w:r>
    </w:p>
    <w:p>
      <w:pPr>
        <w:spacing w:after="0"/>
        <w:ind w:left="0"/>
        <w:jc w:val="both"/>
      </w:pPr>
      <w:r>
        <w:rPr>
          <w:rFonts w:ascii="Times New Roman"/>
          <w:b w:val="false"/>
          <w:i w:val="false"/>
          <w:color w:val="000000"/>
          <w:sz w:val="28"/>
        </w:rPr>
        <w:t>
      общая площадь пашни - 5001 гектар;</w:t>
      </w:r>
    </w:p>
    <w:p>
      <w:pPr>
        <w:spacing w:after="0"/>
        <w:ind w:left="0"/>
        <w:jc w:val="both"/>
      </w:pPr>
      <w:r>
        <w:rPr>
          <w:rFonts w:ascii="Times New Roman"/>
          <w:b w:val="false"/>
          <w:i w:val="false"/>
          <w:color w:val="000000"/>
          <w:sz w:val="28"/>
        </w:rPr>
        <w:t>
      орошаемые земли - 5001 гектар;</w:t>
      </w:r>
    </w:p>
    <w:p>
      <w:pPr>
        <w:spacing w:after="0"/>
        <w:ind w:left="0"/>
        <w:jc w:val="both"/>
      </w:pPr>
      <w:r>
        <w:rPr>
          <w:rFonts w:ascii="Times New Roman"/>
          <w:b w:val="false"/>
          <w:i w:val="false"/>
          <w:color w:val="000000"/>
          <w:sz w:val="28"/>
        </w:rPr>
        <w:t xml:space="preserve">
      пастбищные земли - 5527 гектар. </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bl>
    <w:p>
      <w:pPr>
        <w:spacing w:after="0"/>
        <w:ind w:left="0"/>
        <w:jc w:val="left"/>
      </w:pP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452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198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944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833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15" w:id="8"/>
    <w:p>
      <w:pPr>
        <w:spacing w:after="0"/>
        <w:ind w:left="0"/>
        <w:jc w:val="both"/>
      </w:pPr>
      <w:r>
        <w:rPr>
          <w:rFonts w:ascii="Times New Roman"/>
          <w:b w:val="false"/>
          <w:i w:val="false"/>
          <w:color w:val="000000"/>
          <w:sz w:val="28"/>
        </w:rPr>
        <w:t>
      5. Сельский округ Кожатогай</w:t>
      </w:r>
    </w:p>
    <w:bookmarkEnd w:id="8"/>
    <w:p>
      <w:pPr>
        <w:spacing w:after="0"/>
        <w:ind w:left="0"/>
        <w:jc w:val="both"/>
      </w:pPr>
      <w:r>
        <w:rPr>
          <w:rFonts w:ascii="Times New Roman"/>
          <w:b w:val="false"/>
          <w:i w:val="false"/>
          <w:color w:val="000000"/>
          <w:sz w:val="28"/>
        </w:rPr>
        <w:t>
      Центр - село Кожатогай.</w:t>
      </w:r>
    </w:p>
    <w:p>
      <w:pPr>
        <w:spacing w:after="0"/>
        <w:ind w:left="0"/>
        <w:jc w:val="both"/>
      </w:pPr>
      <w:r>
        <w:rPr>
          <w:rFonts w:ascii="Times New Roman"/>
          <w:b w:val="false"/>
          <w:i w:val="false"/>
          <w:color w:val="000000"/>
          <w:sz w:val="28"/>
        </w:rPr>
        <w:t>
      Населенные пункты - Кожатогай, Байтогай, Булак,</w:t>
      </w:r>
    </w:p>
    <w:p>
      <w:pPr>
        <w:spacing w:after="0"/>
        <w:ind w:left="0"/>
        <w:jc w:val="both"/>
      </w:pPr>
      <w:r>
        <w:rPr>
          <w:rFonts w:ascii="Times New Roman"/>
          <w:b w:val="false"/>
          <w:i w:val="false"/>
          <w:color w:val="000000"/>
          <w:sz w:val="28"/>
        </w:rPr>
        <w:t>
      Дарбаза, Шогирли, Сырдария.</w:t>
      </w:r>
    </w:p>
    <w:p>
      <w:pPr>
        <w:spacing w:after="0"/>
        <w:ind w:left="0"/>
        <w:jc w:val="both"/>
      </w:pPr>
      <w:r>
        <w:rPr>
          <w:rFonts w:ascii="Times New Roman"/>
          <w:b w:val="false"/>
          <w:i w:val="false"/>
          <w:color w:val="000000"/>
          <w:sz w:val="28"/>
        </w:rPr>
        <w:t>
      Общая площадь округа - 282058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- 276045 гектар;</w:t>
      </w:r>
    </w:p>
    <w:p>
      <w:pPr>
        <w:spacing w:after="0"/>
        <w:ind w:left="0"/>
        <w:jc w:val="both"/>
      </w:pPr>
      <w:r>
        <w:rPr>
          <w:rFonts w:ascii="Times New Roman"/>
          <w:b w:val="false"/>
          <w:i w:val="false"/>
          <w:color w:val="000000"/>
          <w:sz w:val="28"/>
        </w:rPr>
        <w:t>
      общая площадь пашни - 5796 гектар;</w:t>
      </w:r>
    </w:p>
    <w:p>
      <w:pPr>
        <w:spacing w:after="0"/>
        <w:ind w:left="0"/>
        <w:jc w:val="both"/>
      </w:pPr>
      <w:r>
        <w:rPr>
          <w:rFonts w:ascii="Times New Roman"/>
          <w:b w:val="false"/>
          <w:i w:val="false"/>
          <w:color w:val="000000"/>
          <w:sz w:val="28"/>
        </w:rPr>
        <w:t>
      орошаемые земли - 4702 гектар, багарный - 1125 гектар;</w:t>
      </w:r>
    </w:p>
    <w:p>
      <w:pPr>
        <w:spacing w:after="0"/>
        <w:ind w:left="0"/>
        <w:jc w:val="both"/>
      </w:pPr>
      <w:r>
        <w:rPr>
          <w:rFonts w:ascii="Times New Roman"/>
          <w:b w:val="false"/>
          <w:i w:val="false"/>
          <w:color w:val="000000"/>
          <w:sz w:val="28"/>
        </w:rPr>
        <w:t>
      многолетние насаждения - 31 гектар;</w:t>
      </w:r>
    </w:p>
    <w:p>
      <w:pPr>
        <w:spacing w:after="0"/>
        <w:ind w:left="0"/>
        <w:jc w:val="both"/>
      </w:pPr>
      <w:r>
        <w:rPr>
          <w:rFonts w:ascii="Times New Roman"/>
          <w:b w:val="false"/>
          <w:i w:val="false"/>
          <w:color w:val="000000"/>
          <w:sz w:val="28"/>
        </w:rPr>
        <w:t>
      сенокос - 41 гектар</w:t>
      </w:r>
    </w:p>
    <w:p>
      <w:pPr>
        <w:spacing w:after="0"/>
        <w:ind w:left="0"/>
        <w:jc w:val="both"/>
      </w:pPr>
      <w:r>
        <w:rPr>
          <w:rFonts w:ascii="Times New Roman"/>
          <w:b w:val="false"/>
          <w:i w:val="false"/>
          <w:color w:val="000000"/>
          <w:sz w:val="28"/>
        </w:rPr>
        <w:t>
      пастбищные земли - 270177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096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833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579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w:t>
            </w:r>
            <w:r>
              <w:br/>
            </w:r>
            <w:r>
              <w:rPr>
                <w:rFonts w:ascii="Times New Roman"/>
                <w:b w:val="false"/>
                <w:i w:val="false"/>
                <w:color w:val="000000"/>
                <w:sz w:val="20"/>
              </w:rPr>
              <w:t>Плану по управлению пастбищами</w:t>
            </w:r>
            <w:r>
              <w:br/>
            </w:r>
            <w:r>
              <w:rPr>
                <w:rFonts w:ascii="Times New Roman"/>
                <w:b w:val="false"/>
                <w:i w:val="false"/>
                <w:color w:val="000000"/>
                <w:sz w:val="20"/>
              </w:rPr>
              <w:t>и их использованию города Арыс</w:t>
            </w:r>
            <w:r>
              <w:br/>
            </w:r>
            <w:r>
              <w:rPr>
                <w:rFonts w:ascii="Times New Roman"/>
                <w:b w:val="false"/>
                <w:i w:val="false"/>
                <w:color w:val="000000"/>
                <w:sz w:val="20"/>
              </w:rPr>
              <w:t>на 2022-2023 годы</w:t>
            </w:r>
          </w:p>
        </w:tc>
      </w:tr>
    </w:tbl>
    <w:bookmarkStart w:name="z17" w:id="9"/>
    <w:p>
      <w:pPr>
        <w:spacing w:after="0"/>
        <w:ind w:left="0"/>
        <w:jc w:val="both"/>
      </w:pPr>
      <w:r>
        <w:rPr>
          <w:rFonts w:ascii="Times New Roman"/>
          <w:b w:val="false"/>
          <w:i w:val="false"/>
          <w:color w:val="000000"/>
          <w:sz w:val="28"/>
        </w:rPr>
        <w:t>
      6. Сельский округ Монтайтас</w:t>
      </w:r>
    </w:p>
    <w:bookmarkEnd w:id="9"/>
    <w:p>
      <w:pPr>
        <w:spacing w:after="0"/>
        <w:ind w:left="0"/>
        <w:jc w:val="both"/>
      </w:pPr>
      <w:r>
        <w:rPr>
          <w:rFonts w:ascii="Times New Roman"/>
          <w:b w:val="false"/>
          <w:i w:val="false"/>
          <w:color w:val="000000"/>
          <w:sz w:val="28"/>
        </w:rPr>
        <w:t>
      Центр - село Монтайтас.</w:t>
      </w:r>
    </w:p>
    <w:p>
      <w:pPr>
        <w:spacing w:after="0"/>
        <w:ind w:left="0"/>
        <w:jc w:val="both"/>
      </w:pPr>
      <w:r>
        <w:rPr>
          <w:rFonts w:ascii="Times New Roman"/>
          <w:b w:val="false"/>
          <w:i w:val="false"/>
          <w:color w:val="000000"/>
          <w:sz w:val="28"/>
        </w:rPr>
        <w:t>
      Населенные пункты–Монтайтас, Кожатогай, Шагыр,</w:t>
      </w:r>
    </w:p>
    <w:p>
      <w:pPr>
        <w:spacing w:after="0"/>
        <w:ind w:left="0"/>
        <w:jc w:val="both"/>
      </w:pPr>
      <w:r>
        <w:rPr>
          <w:rFonts w:ascii="Times New Roman"/>
          <w:b w:val="false"/>
          <w:i w:val="false"/>
          <w:color w:val="000000"/>
          <w:sz w:val="28"/>
        </w:rPr>
        <w:t>
      Бакырша, Тогансай, Актас, Қабылсай, Разъезд 42.</w:t>
      </w:r>
    </w:p>
    <w:p>
      <w:pPr>
        <w:spacing w:after="0"/>
        <w:ind w:left="0"/>
        <w:jc w:val="both"/>
      </w:pPr>
      <w:r>
        <w:rPr>
          <w:rFonts w:ascii="Times New Roman"/>
          <w:b w:val="false"/>
          <w:i w:val="false"/>
          <w:color w:val="000000"/>
          <w:sz w:val="28"/>
        </w:rPr>
        <w:t>
      Общая площадь округа - 72518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- 70852 гектар;</w:t>
      </w:r>
    </w:p>
    <w:p>
      <w:pPr>
        <w:spacing w:after="0"/>
        <w:ind w:left="0"/>
        <w:jc w:val="both"/>
      </w:pPr>
      <w:r>
        <w:rPr>
          <w:rFonts w:ascii="Times New Roman"/>
          <w:b w:val="false"/>
          <w:i w:val="false"/>
          <w:color w:val="000000"/>
          <w:sz w:val="28"/>
        </w:rPr>
        <w:t>
      общая площадь пашни - 23775 гектар;</w:t>
      </w:r>
    </w:p>
    <w:p>
      <w:pPr>
        <w:spacing w:after="0"/>
        <w:ind w:left="0"/>
        <w:jc w:val="both"/>
      </w:pPr>
      <w:r>
        <w:rPr>
          <w:rFonts w:ascii="Times New Roman"/>
          <w:b w:val="false"/>
          <w:i w:val="false"/>
          <w:color w:val="000000"/>
          <w:sz w:val="28"/>
        </w:rPr>
        <w:t>
      орошаемые земли - 4 гектар, багарный – 23771 гектар;</w:t>
      </w:r>
    </w:p>
    <w:p>
      <w:pPr>
        <w:spacing w:after="0"/>
        <w:ind w:left="0"/>
        <w:jc w:val="both"/>
      </w:pPr>
      <w:r>
        <w:rPr>
          <w:rFonts w:ascii="Times New Roman"/>
          <w:b w:val="false"/>
          <w:i w:val="false"/>
          <w:color w:val="000000"/>
          <w:sz w:val="28"/>
        </w:rPr>
        <w:t>
      пастбищные земли - 47077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bl>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32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32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706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706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214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1214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08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