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dc6a33" w14:textId="5dc6a3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города Кентау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Кентауского городского маслихата Туркестанской области от 4 февраля 2022 года № 114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 городской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города Кентау на 2022-2023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Кентауского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Т.Балабиев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Кентауского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 от 4 февраля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114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городе Кентау на 2022-2023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Кентау на 2022-2023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>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Кентау расположен на северной территории Туркестанской области, по территориальной зоне граничит с Сауранским, Сузакским районами.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состоит из 4 сел, 2 населенных пунктов. Центр города- город Кентау.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Кентау образован 1 августа 1955 года Указом Президиума Верховного Совета Казахской ССР на базе поселка Мыргалымсай который относится к городу Туркестан. Поселки Ачисай, Хантаги, Байылдыр переданы в административное управление из города Туркестан в город Кентау. Поскольку город Кентау является промышленным городом, сельскохозяйственные земли в селах не рассматривались.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Вся земельная площадь города Кентау составляет 52 767 гектаров. Всего сельхозугодий составляет 40 600 га, в том числе пашни 4216 га, из них орошаемая пашня 2300 га, многолетние древесные растения 716 га, залежь 576 га, пастбища 35092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23 368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10 832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несельскохозяйственного назначения 414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территорий-нет;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фонда-нет;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755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специального земельного фонда-17 398 гектара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Кентау имеются 4 село, (Хантагы, Байылдыр, Ащысай, Карнак)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Каратауский государственный природный заповедник города Кентау расположен на северо-западных склонах гор Каратау. Заповедник – это особо охраняемая территория. Его общая площадь составляет 39424 га на балансе Сауранского района. Заповедник граничит с Кентауским, Сузакским, Байдибекским районами Туркестанской области и с Жанакорганским районом Кызылординской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Город расположен у подножия горы Каратау, в холодные дни составляет 160-180 дней, годовая влажность воздуха 330-390 миллиметров. В зимний период толщина снега составляет 20-40 сантиметров. Продолжительность составляет 120-160 дней. Земляная корка представляет собой влажную светло-серую почву.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Географическое положение территории города (т. е. основной источник загрязнения атмосферы слишком отдален от океанов).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Зима короткая, мягкая, лето длинное, жаркое. В течение года 40 дней выпадает снег. Но больше не лежать, быстро растворяется. Самый холодный месяц-средняя температура января-8-10 градусов холодная. Средняя толщина снежного покрова 20-40 сантиметров. Снег выпадет в конце ноября, в начале декабря и начнет таять в феврале в марте.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Среднегодовое количество осадков составляет 200-380 миллиметров. Большая часть ветра ожидается в Восточном, Юго-восточном направлении. Средняя скорость 3-5 метров секунды. Летом под влиянием ветра резко снижается гидротермический показатель города (0,3-0,4) и уменьшается влажность, сухая и горячая.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длится до 8 месяцев. Средняя температура июля с жарким летом 27-42С.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Кентау расположен в переходной зоне от юго-западной зоны предгорий Каратау к равнинным. Северо–Восточная и Юго-Восточная часть территории города представляет собой равнину на горной основе. Высота равнины 430-500 м. Высота равнины в западной части 405-470 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водоразделы проходят по горным хребтам Ирмак, Байылдыр и Хантаги. Погода теплая, сухая. На большей части территории региона снежный покров преимущественно неустойчив, средняя толщина снега 20-40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продолжительность безморозного периода 185-200 дней. Годовой обьем влаги 425-457мм, выпадение влаги в период свыше 10 градусов 130-250 мм.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Полное обеспечение населения продовольствием, в первую очередь рациональное использование пастбищ, являющихся основой кормовой базы животноводства.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города состоят из поверхностных вод. Это реки Ирмак и Байылдыр. Река Ирмак берет свое начало в горах Ирмак, а река Байылдыр берет начало в горах Байылдыр. В деревнях нет естественных озер. Воды рек Ирмак и Байылдыр образуют водохранилище реки Ирмак.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собственников, сформированных в соответствии с современными требованиями, необходимость устойчивого развития животноводства при сохранении взаимосвязи между сохранением и использованием естественных пастбищ является актуальной задачей. Конечно, прямой путь решения этой проблемы - это реализация мер по улучшению состояния пастбищ, а также по эффективному и рациональному использованию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сельскохозяйственных угодий города составляет 40 600 га, в том числе 4216 га пашни, 2300 га орошаемых пашни, 716 га многолетних деревьев, 576 га лугов, 35092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Кентау содержится 9701 голов крупного рогатого скота, 44904 овцы и козы, 3016 лошадей, 84 верблюда.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поголовье скота по сельским округам города Кентау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Кентау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Байылдыр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Хантагы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Уровень обеспеченности скота на пастбищах: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пастбищных угодия,гектар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неоюходимых пастбищ (+-)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-66742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Байылдыр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-19323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Хантагы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144946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учреждения, обслуживающие скот: ветпункты - 5, крещения мелких животных - 6, пункты искусственного осеменения - 4, количество биотермальных ям - 3.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Байылдыр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пастбищных угодий составляет 5,3 центнера / га, кормовая единица-3,1 центнера/га.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урожайности (центнер/га) и кормовой единицы пастбищ в естественных кормовых угодьях проводилась по следующим показателям.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Поток корма оценивается по 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68 выше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выше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выше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Кентау общая пастбищная площадь составляет 35092 гектаров, согласна "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Казахстан" от 14 апреля 2015 года № 3-3/332 "Об утверждении предельно-допустимых норм нагрузки общей площади пастбищ" установлено, что всего с учетом пастбищ на поголовье скота требуется 144946 гектаров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городу используется 57705 голов скота в пастбищных угодиях, площадью 49614 га (из них: 9701 крупный рогатый скот, 3016 лошадей, 44904 голов мелкого рогатого скота, 84 голов верблюда), из них всего 46658 голов содержится и откормляется на одном месте (из них: 1501 голов крупного рогатого скота, 253 лошадей, 44904 голов мелкого рогатого скота).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 изложенного, в городе Кентау наблюдается недостаток пастбищных земель общей площадью 144946 га на 57705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недостатка пастбищных угодий в городе Кентау, снижения нагрузки на пастбищные угодья и увеличения поголовья скота, не требующего пастбищных угодий из пастбищно-кормовой системы.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приказе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сельского хозяйства Республики Казахстан от 14 апреля 2015 года № 3-3/332 "Об утверждении предельно допустимых норм нагрузки общей площади пастбищ" предлагается пересчет установленного предельного размера пастбищ на поголовье скота по месту жительства.</w:t>
      </w:r>
    </w:p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сведения, схемы и карты в разрезе сельских округов: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 – город Кентау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 – село Ачисай 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 – село Байылдыр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4 – село Хантагы 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5 - село Карнак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Город Кентау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города Кентау.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- 101907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– 5316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2926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Каналы, арыки – 19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2363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пастбищные земли: 2363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пункты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Кентау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Сельские окргуа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Кушка мелкогатого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Кентау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возврата скота из пастбищах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Лощадь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 гектар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 гектар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Рахница между общей пастбищей и необходимой пасбтщ в населенных пунктах,(-,+)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-66742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-66742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– 5316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2926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Каналы, арыки – 19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2363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пастбищные земли: 2363 гектаров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пастбище расположенные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отогонные пастбища предоставляемые для выпаса скота лицам у которых отсутствуют пастбища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 Хантаги, Байылдыр)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знак сезонного маршрута выпаса и передвижения сельскохозяйственных животных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 и карта с обозначением внешних и внутренних границ и площадей пастбищ, в том числе сезонных, объектов пастбищной инфраструктуры по городу Кентау.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 пастбищных инфраструктур (реки Хантаги)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Село Ачисай.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Ачисай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2176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села – 8402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-7937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- 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Ачисай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- 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Ачисай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Ачисай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-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площадью и необходимой площадью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-9886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-9886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Ащысай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8402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населенного пункта – 293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8109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– 7937 гектаров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Ачисай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 для выпаса скота лицам у которых отсутствуют пастбища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Ачисай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 Иткырган, Органды)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Ачисай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знак сезонного маршрута выпаса и передвижения сельскохозяйственных животных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Ачисай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 пастбищных инфраструктур (реки Иткырган, Органды)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село Байылдыр.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Байылдыр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населения-1528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села составляет 1562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-1455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Байылдыр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Байылдыр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возврата скота из пастбищах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Байылдыр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-19323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-19323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Байылдыр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1562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населенного пункта – 107 гектаров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1455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пастбищные земли – 1455 гектаров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Байылдыр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 для выпаса скота лицам у которых отсутствубт пастбища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Байылдыр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(Байылдыр 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Байылдыр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знак сезонного маршрута выпаса и передвижения сельскохозяйственных животных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Байылдыр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 пастбищных инфраструктур (Байылдыр реки)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село Хантаги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Хантаги.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- 6364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села - 5588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2767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Дороги, улицы – 107,43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Каналы, арыки – 88,50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103,94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Населленые пункты пасбища – 2184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возврата скота из пастбищах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Общая площадь пастбищ в населенных пунктах,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Хантаги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села – 5588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2767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Дороги, улицы – 107,43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Каналы, арыки – 88,50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103,94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Населленые пункты пасбища – 2184 гектаров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Хантаги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 для выпаса скота лицам у которых отсутствубт пастбища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Хантаги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(Хантаги реки)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Хантаги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знак сезонного маршрута выпаса и передвижения сельскохозяйственных животных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Хантаги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 пастбищных инфраструктур (реки Хантаги)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Село Карнак.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Карнак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Кушата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11703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села – 38244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29879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пашня – 2348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1234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– 4136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647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возврата скота из пастбищах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Кушата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Карнак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села – 38244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29879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пашня – 2348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1234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– 4136 гектаров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– 647 гектаров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Карнак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расположенные при населенном пункте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предоставляемые для выпаса скота лицам у которых отсутствубт пастбища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Карнак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Водоисточники (реки Ырмак, Байылдыр)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Карнак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знак сезонного маршрута выпаса и передвижения сельскохозяйственных животных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Карнак города Кентау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 – земли населенного пункта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 – пастбища для выпаса скота в апреле-августе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ІII – пастбища для выпаса скота в августе-сентябре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объекты пастбищных инфраструктур (реки Ырмак, Байылдыр)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