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f46d39" w14:textId="bf46d3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Коксускому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Коксуского районного маслихата области Жетісу от 3 мая 2023 года № 4-26</w:t>
      </w:r>
    </w:p>
    <w:p>
      <w:pPr>
        <w:spacing w:after="0"/>
        <w:ind w:left="0"/>
        <w:jc w:val="both"/>
      </w:pPr>
      <w:bookmarkStart w:name="z4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 пастбищах" маслихат Коксуского района РЕШИЛ:</w:t>
      </w:r>
    </w:p>
    <w:bookmarkEnd w:id="0"/>
    <w:bookmarkStart w:name="z4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Коксускому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после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Коксуского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Бейсенбай Ж.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маслихата Коксуского района от 3 мая 2023 года № 4-26</w:t>
            </w:r>
          </w:p>
        </w:tc>
      </w:tr>
    </w:tbl>
    <w:bookmarkStart w:name="z5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Коксускому району на 2023-2024 годы</w:t>
      </w:r>
    </w:p>
    <w:bookmarkEnd w:id="3"/>
    <w:bookmarkStart w:name="z5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использованию по Коксускому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Казахстан-Министра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Министерстве юстиции Республики Казахстан 28 апреля 2017 года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4"/>
    <w:bookmarkStart w:name="z5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5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5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5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приемлемую схему пастбищеоборотов, согласно приложению 2 к настоящему Плану;</w:t>
      </w:r>
    </w:p>
    <w:bookmarkEnd w:id="8"/>
    <w:bookmarkStart w:name="z5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карту с обозначением внешних и внутренних границ и площадей пастбищ, в том числе сезонных пастбищ, объектов пастбищной инфраструктуры, согласно приложению 3 к настоящему Плану;</w:t>
      </w:r>
    </w:p>
    <w:bookmarkEnd w:id="9"/>
    <w:bookmarkStart w:name="z5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0"/>
    <w:bookmarkStart w:name="z6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приложеню 5 к настоящему Плану;</w:t>
      </w:r>
    </w:p>
    <w:bookmarkEnd w:id="11"/>
    <w:bookmarkStart w:name="z6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юридических лиц не обеспеченных пастбищами, расположенными при селе, сельском округе, согласно приложеню 6 к настоящему Плану; </w:t>
      </w:r>
    </w:p>
    <w:bookmarkEnd w:id="12"/>
    <w:bookmarkStart w:name="z6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выпаса и передвижения сельскохозяйственных животных, согласно приложению 7 к настоящему Плану;</w:t>
      </w:r>
    </w:p>
    <w:bookmarkEnd w:id="13"/>
    <w:bookmarkStart w:name="z6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7-1. экспликация возвращаемых пастбищных угодий сельскохозяйственного назначения для государственных нужд в зависимости от местных условий и особенностей Коксуского района на основании карты пастбищ, определяемой внешними и внутренними границами и площадями, необходимыми для выпаса сельскохозяйственных животных в частном подворье, удовлетворения потребностей населения.</w:t>
      </w:r>
    </w:p>
    <w:bookmarkEnd w:id="14"/>
    <w:bookmarkStart w:name="z6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6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Администиративно-территориальное деление района состоит из 10 сельских округов, 34 сельских населенных пунктов.</w:t>
      </w:r>
    </w:p>
    <w:bookmarkEnd w:id="16"/>
    <w:bookmarkStart w:name="z6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Коксуского района 706,7 тысяч гектаров, из них пастбищные земли 498,1 тысяча гектаров.</w:t>
      </w:r>
    </w:p>
    <w:bookmarkEnd w:id="17"/>
    <w:bookmarkStart w:name="z6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6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540,3 тысяч гектаров;</w:t>
      </w:r>
    </w:p>
    <w:bookmarkEnd w:id="19"/>
    <w:bookmarkStart w:name="z6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32,9 тысяч гектаров;</w:t>
      </w:r>
    </w:p>
    <w:bookmarkEnd w:id="20"/>
    <w:bookmarkStart w:name="z7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2,3 тысячи гектаров;</w:t>
      </w:r>
    </w:p>
    <w:bookmarkEnd w:id="21"/>
    <w:bookmarkStart w:name="z7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14 тысяч гектаров;</w:t>
      </w:r>
    </w:p>
    <w:bookmarkEnd w:id="22"/>
    <w:bookmarkStart w:name="z7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0,4 тысячи гектаров;</w:t>
      </w:r>
    </w:p>
    <w:bookmarkEnd w:id="23"/>
    <w:bookmarkStart w:name="z7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102,9 тысяч гектаров.</w:t>
      </w:r>
    </w:p>
    <w:bookmarkEnd w:id="24"/>
    <w:bookmarkStart w:name="z7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Годовое количество атмосферных осадков на равнинной территории 150-260 мм, в горных районах 350-550 мм. Средние температуры в январе –12-16°С, в июле +18+23°С.</w:t>
      </w:r>
    </w:p>
    <w:bookmarkEnd w:id="25"/>
    <w:bookmarkStart w:name="z7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равнине распространены серо-бурые полупустынные почвы, в предгорьях светло-каштановые и черноземные.</w:t>
      </w:r>
    </w:p>
    <w:bookmarkEnd w:id="26"/>
    <w:bookmarkStart w:name="z7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протекают реки – Коксу, Биже, Жарлыозек, Мукры, Муканчи.</w:t>
      </w:r>
    </w:p>
    <w:bookmarkEnd w:id="27"/>
    <w:bookmarkStart w:name="z7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насчитывается 109 видов растений. Наибольше распространные три вида семейства: злаковые, сложноцветные и маревые.</w:t>
      </w:r>
    </w:p>
    <w:bookmarkEnd w:id="28"/>
    <w:bookmarkStart w:name="z7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180-210 дней.</w:t>
      </w:r>
    </w:p>
    <w:bookmarkEnd w:id="29"/>
    <w:bookmarkStart w:name="z7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Коксуском районе действуют 14 ветеринарных пункта, 14 пунктов для искусственного осеменения и 14 скотомогильников.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Коксускому району на 2023-2024 годы</w:t>
            </w:r>
          </w:p>
        </w:tc>
      </w:tr>
    </w:tbl>
    <w:bookmarkStart w:name="z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31"/>
    <w:bookmarkStart w:name="z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Коксускому району на 2023-2024 годы</w:t>
            </w:r>
          </w:p>
        </w:tc>
      </w:tr>
    </w:tbl>
    <w:bookmarkStart w:name="z1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3"/>
    <w:bookmarkStart w:name="z1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Коксускому району на 2023-2024 годы</w:t>
            </w:r>
          </w:p>
        </w:tc>
      </w:tr>
    </w:tbl>
    <w:bookmarkStart w:name="z1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 объектов пастбищной инфраструктуры</w:t>
      </w:r>
    </w:p>
    <w:bookmarkEnd w:id="35"/>
    <w:bookmarkStart w:name="z1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Коксускому району на 2023-2024 годы</w:t>
            </w:r>
          </w:p>
        </w:tc>
      </w:tr>
    </w:tbl>
    <w:bookmarkStart w:name="z1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 составленную согласно норме потребления воды</w:t>
      </w:r>
    </w:p>
    <w:bookmarkEnd w:id="37"/>
    <w:bookmarkStart w:name="z1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Коксускому району на 2023-2024 годы</w:t>
            </w:r>
          </w:p>
        </w:tc>
      </w:tr>
    </w:tbl>
    <w:bookmarkStart w:name="z1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пастбища,и перемещения его на предоставляемые пастбища</w:t>
      </w:r>
    </w:p>
    <w:bookmarkEnd w:id="39"/>
    <w:bookmarkStart w:name="z2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Коксускому району на 2023-2024 годы</w:t>
            </w:r>
          </w:p>
        </w:tc>
      </w:tr>
    </w:tbl>
    <w:bookmarkStart w:name="z2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1"/>
    <w:bookmarkStart w:name="z2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 по управлению пастбищами и их использованию по Коксускому району на 2023-2024 годы</w:t>
            </w:r>
          </w:p>
        </w:tc>
      </w:tr>
    </w:tbl>
    <w:bookmarkStart w:name="z2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Коксуского района с обозначенными внешними и внутренними границами и площадями пастбищ, необходимыми для выпаса сельскохозяйственных животных в частном подворье,удовлетворения потребностей населения в зависимости от местных условий и особенностей</w:t>
      </w:r>
    </w:p>
    <w:bookmarkEnd w:id="43"/>
    <w:bookmarkStart w:name="z2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Айнабулакский сельский округ</w:t>
      </w:r>
    </w:p>
    <w:bookmarkEnd w:id="44"/>
    <w:bookmarkStart w:name="z2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46"/>
    <w:bookmarkStart w:name="z2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Балпыкский сельский округ</w:t>
      </w:r>
    </w:p>
    <w:bookmarkEnd w:id="48"/>
    <w:bookmarkStart w:name="z3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Енбекшинский сельский округ</w:t>
      </w:r>
    </w:p>
    <w:bookmarkEnd w:id="50"/>
    <w:bookmarkStart w:name="z3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Мусабекский сельский округ</w:t>
      </w:r>
    </w:p>
    <w:bookmarkEnd w:id="52"/>
    <w:bookmarkStart w:name="z3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Каблисинский сельский округ</w:t>
      </w:r>
    </w:p>
    <w:bookmarkEnd w:id="54"/>
    <w:bookmarkStart w:name="z3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Лабасинский сельский округ</w:t>
      </w:r>
    </w:p>
    <w:bookmarkEnd w:id="56"/>
    <w:bookmarkStart w:name="z3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Муканшинский сельский округ</w:t>
      </w:r>
    </w:p>
    <w:bookmarkEnd w:id="58"/>
    <w:bookmarkStart w:name="z4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Мукуринский сельский округ</w:t>
      </w:r>
    </w:p>
    <w:bookmarkEnd w:id="60"/>
    <w:bookmarkStart w:name="z4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Жарлыозекский сельский окру</w:t>
      </w:r>
    </w:p>
    <w:bookmarkEnd w:id="62"/>
    <w:bookmarkStart w:name="z4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к Плану по управлению пастбищами и их использованию по Коксускому району на 2023-2024 годы</w:t>
            </w:r>
          </w:p>
        </w:tc>
      </w:tr>
    </w:tbl>
    <w:bookmarkStart w:name="z8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 ІІ-декада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 ІІ-декада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 ІІІ-декада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 ІІ-декада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 ІІ-декада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 ІІ-декада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 ІІІ-декада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 І-декада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