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4ee46" w14:textId="944ee4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p>
      <w:pPr>
        <w:spacing w:after="0"/>
        <w:ind w:left="0"/>
        <w:jc w:val="both"/>
      </w:pPr>
      <w:r>
        <w:rPr>
          <w:rFonts w:ascii="Times New Roman"/>
          <w:b w:val="false"/>
          <w:i w:val="false"/>
          <w:color w:val="000000"/>
          <w:sz w:val="28"/>
        </w:rPr>
        <w:t>Решение Коллегии Евразийской экономической комиссии от 24 декабря 2019 года № 228.</w:t>
      </w:r>
    </w:p>
    <w:p>
      <w:pPr>
        <w:spacing w:after="0"/>
        <w:ind w:left="0"/>
        <w:jc w:val="left"/>
      </w:pPr>
      <w:bookmarkStart w:name="z3" w:id="0"/>
      <w:r>
        <w:rPr>
          <w:rFonts w:ascii="Times New Roman"/>
          <w:b/>
          <w:i w:val="false"/>
          <w:color w:val="000000"/>
        </w:rPr>
        <w:t xml:space="preserve">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0"/>
    <w:bookmarkStart w:name="z4" w:id="1"/>
    <w:p>
      <w:pPr>
        <w:spacing w:after="0"/>
        <w:ind w:left="0"/>
        <w:jc w:val="both"/>
      </w:pPr>
      <w:r>
        <w:rPr>
          <w:rFonts w:ascii="Times New Roman"/>
          <w:b w:val="false"/>
          <w:i w:val="false"/>
          <w:color w:val="000000"/>
          <w:sz w:val="28"/>
        </w:rPr>
        <w:t>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w:t>
      </w:r>
      <w:r>
        <w:rPr>
          <w:rFonts w:ascii="Times New Roman"/>
          <w:b w:val="false"/>
          <w:i w:val="false"/>
          <w:color w:val="000000"/>
          <w:sz w:val="28"/>
        </w:rPr>
        <w:t>приложение № 3</w:t>
      </w:r>
      <w:r>
        <w:rPr>
          <w:rFonts w:ascii="Times New Roman"/>
          <w:b w:val="false"/>
          <w:i w:val="false"/>
          <w:color w:val="000000"/>
          <w:sz w:val="28"/>
        </w:rPr>
        <w:t xml:space="preserve">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1"/>
    <w:bookmarkStart w:name="z5" w:id="2"/>
    <w:p>
      <w:pPr>
        <w:spacing w:after="0"/>
        <w:ind w:left="0"/>
        <w:jc w:val="both"/>
      </w:pPr>
      <w:r>
        <w:rPr>
          <w:rFonts w:ascii="Times New Roman"/>
          <w:b w:val="false"/>
          <w:i w:val="false"/>
          <w:color w:val="000000"/>
          <w:sz w:val="28"/>
        </w:rPr>
        <w:t>
      1. Утвердить прилагаемые:</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Start w:name="z11" w:id="3"/>
    <w:p>
      <w:pPr>
        <w:spacing w:after="0"/>
        <w:ind w:left="0"/>
        <w:jc w:val="both"/>
      </w:pPr>
      <w:r>
        <w:rPr>
          <w:rFonts w:ascii="Times New Roman"/>
          <w:b w:val="false"/>
          <w:i w:val="false"/>
          <w:color w:val="000000"/>
          <w:sz w:val="28"/>
        </w:rPr>
        <w:t>
      2. Установить, что:</w:t>
      </w:r>
    </w:p>
    <w:bookmarkEnd w:id="3"/>
    <w:bookmarkStart w:name="z12" w:id="4"/>
    <w:p>
      <w:pPr>
        <w:spacing w:after="0"/>
        <w:ind w:left="0"/>
        <w:jc w:val="both"/>
      </w:pPr>
      <w:r>
        <w:rPr>
          <w:rFonts w:ascii="Times New Roman"/>
          <w:b w:val="false"/>
          <w:i w:val="false"/>
          <w:color w:val="000000"/>
          <w:sz w:val="28"/>
        </w:rPr>
        <w:t>
      а)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4"/>
    <w:bookmarkStart w:name="z13" w:id="5"/>
    <w:p>
      <w:pPr>
        <w:spacing w:after="0"/>
        <w:ind w:left="0"/>
        <w:jc w:val="both"/>
      </w:pPr>
      <w:r>
        <w:rPr>
          <w:rFonts w:ascii="Times New Roman"/>
          <w:b w:val="false"/>
          <w:i w:val="false"/>
          <w:color w:val="000000"/>
          <w:sz w:val="28"/>
        </w:rPr>
        <w:t>
      б) срок выполнения процедуры 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не превышает 9 месяцев с даты вступления настоящего Решения в силу.</w:t>
      </w:r>
    </w:p>
    <w:bookmarkEnd w:id="5"/>
    <w:bookmarkStart w:name="z14" w:id="6"/>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r>
              <w:br/>
            </w: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228</w:t>
            </w:r>
          </w:p>
        </w:tc>
      </w:tr>
    </w:tbl>
    <w:bookmarkStart w:name="z17" w:id="7"/>
    <w:p>
      <w:pPr>
        <w:spacing w:after="0"/>
        <w:ind w:left="0"/>
        <w:jc w:val="left"/>
      </w:pPr>
      <w:r>
        <w:rPr>
          <w:rFonts w:ascii="Times New Roman"/>
          <w:b/>
          <w:i w:val="false"/>
          <w:color w:val="000000"/>
        </w:rPr>
        <w:t xml:space="preserve"> Правила</w:t>
      </w:r>
    </w:p>
    <w:bookmarkEnd w:id="7"/>
    <w:bookmarkStart w:name="z18" w:id="8"/>
    <w:p>
      <w:pPr>
        <w:spacing w:after="0"/>
        <w:ind w:left="0"/>
        <w:jc w:val="left"/>
      </w:pPr>
      <w:r>
        <w:rPr>
          <w:rFonts w:ascii="Times New Roman"/>
          <w:b/>
          <w:i w:val="false"/>
          <w:color w:val="000000"/>
        </w:rPr>
        <w:t xml:space="preserve"> информационного взаимодействия</w:t>
      </w:r>
    </w:p>
    <w:bookmarkEnd w:id="8"/>
    <w:bookmarkStart w:name="z19" w:id="9"/>
    <w:p>
      <w:pPr>
        <w:spacing w:after="0"/>
        <w:ind w:left="0"/>
        <w:jc w:val="left"/>
      </w:pPr>
      <w:r>
        <w:rPr>
          <w:rFonts w:ascii="Times New Roman"/>
          <w:b/>
          <w:i w:val="false"/>
          <w:color w:val="000000"/>
        </w:rPr>
        <w:t xml:space="preserve">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9"/>
    <w:bookmarkStart w:name="z20" w:id="10"/>
    <w:p>
      <w:pPr>
        <w:spacing w:after="0"/>
        <w:ind w:left="0"/>
        <w:jc w:val="left"/>
      </w:pPr>
      <w:r>
        <w:rPr>
          <w:rFonts w:ascii="Times New Roman"/>
          <w:b/>
          <w:i w:val="false"/>
          <w:color w:val="000000"/>
        </w:rPr>
        <w:t xml:space="preserve"> I. Общие положения</w:t>
      </w:r>
    </w:p>
    <w:bookmarkEnd w:id="10"/>
    <w:bookmarkStart w:name="z21" w:id="11"/>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Start w:name="z24" w:id="12"/>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158 "Об утверждении единого перечня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июня 2017 г. № 62 "О справочнике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33" w:id="13"/>
    <w:p>
      <w:pPr>
        <w:spacing w:after="0"/>
        <w:ind w:left="0"/>
        <w:jc w:val="left"/>
      </w:pPr>
      <w:r>
        <w:rPr>
          <w:rFonts w:ascii="Times New Roman"/>
          <w:b/>
          <w:i w:val="false"/>
          <w:color w:val="000000"/>
        </w:rPr>
        <w:t xml:space="preserve"> II. Область применения</w:t>
      </w:r>
    </w:p>
    <w:bookmarkEnd w:id="13"/>
    <w:bookmarkStart w:name="z34" w:id="14"/>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(далее – общий процесс), включая описание процедур, выполняемых в рамках этого общего процесса.</w:t>
      </w:r>
    </w:p>
    <w:bookmarkEnd w:id="14"/>
    <w:bookmarkStart w:name="z35" w:id="15"/>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5"/>
    <w:bookmarkStart w:name="z36" w:id="16"/>
    <w:p>
      <w:pPr>
        <w:spacing w:after="0"/>
        <w:ind w:left="0"/>
        <w:jc w:val="left"/>
      </w:pPr>
      <w:r>
        <w:rPr>
          <w:rFonts w:ascii="Times New Roman"/>
          <w:b/>
          <w:i w:val="false"/>
          <w:color w:val="000000"/>
        </w:rPr>
        <w:t xml:space="preserve"> III. Основные понятия</w:t>
      </w:r>
    </w:p>
    <w:bookmarkEnd w:id="16"/>
    <w:bookmarkStart w:name="z37" w:id="17"/>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7"/>
    <w:bookmarkStart w:name="z38" w:id="18"/>
    <w:p>
      <w:pPr>
        <w:spacing w:after="0"/>
        <w:ind w:left="0"/>
        <w:jc w:val="both"/>
      </w:pPr>
      <w:r>
        <w:rPr>
          <w:rFonts w:ascii="Times New Roman"/>
          <w:b w:val="false"/>
          <w:i w:val="false"/>
          <w:color w:val="000000"/>
          <w:sz w:val="28"/>
        </w:rPr>
        <w:t>
      "временные карантинные фитосанитарные меры" – меры, запреты и ограничения временного характера, вводимые государством – членом Союза (далее – государство-член) в целях обеспечения карантинной фитосанитарной безопасности своей территории и таможенной территории Союза;</w:t>
      </w:r>
    </w:p>
    <w:bookmarkEnd w:id="18"/>
    <w:bookmarkStart w:name="z39" w:id="19"/>
    <w:p>
      <w:pPr>
        <w:spacing w:after="0"/>
        <w:ind w:left="0"/>
        <w:jc w:val="both"/>
      </w:pPr>
      <w:r>
        <w:rPr>
          <w:rFonts w:ascii="Times New Roman"/>
          <w:b w:val="false"/>
          <w:i w:val="false"/>
          <w:color w:val="000000"/>
          <w:sz w:val="28"/>
        </w:rPr>
        <w:t>
      "заинтересованное лицо" – участник внешнеэкономической деятельности или лицо, осуществляющее как надзорный орган или хозяйствующий субъект (производитель подкарантинной продукции) деятельность в области фитосанитарии, который запрашивает на информационном портале Союза сведения из общего информационного ресурса сведений о временных карантинных фитосанитарных мерах;</w:t>
      </w:r>
    </w:p>
    <w:bookmarkEnd w:id="19"/>
    <w:bookmarkStart w:name="z40" w:id="20"/>
    <w:p>
      <w:pPr>
        <w:spacing w:after="0"/>
        <w:ind w:left="0"/>
        <w:jc w:val="both"/>
      </w:pPr>
      <w:r>
        <w:rPr>
          <w:rFonts w:ascii="Times New Roman"/>
          <w:b w:val="false"/>
          <w:i w:val="false"/>
          <w:color w:val="000000"/>
          <w:sz w:val="28"/>
        </w:rPr>
        <w:t>
      "общий информационный ресурс сведений о временных карантинных фитосанитарных мерах" – общий информационный ресурс, содержащий сведения о временных карантинных фитосанитарных мерах, формирование и ведение которого осуществляется Евразийской экономической комиссией (далее – Комиссия) на основании сведений, получаемых от уполномоченных органов по карантину растений государств-членов (далее – уполномоченный орган).</w:t>
      </w:r>
    </w:p>
    <w:bookmarkEnd w:id="20"/>
    <w:bookmarkStart w:name="z41" w:id="21"/>
    <w:p>
      <w:pPr>
        <w:spacing w:after="0"/>
        <w:ind w:left="0"/>
        <w:jc w:val="both"/>
      </w:pPr>
      <w:r>
        <w:rPr>
          <w:rFonts w:ascii="Times New Roman"/>
          <w:b w:val="false"/>
          <w:i w:val="false"/>
          <w:color w:val="000000"/>
          <w:sz w:val="28"/>
        </w:rPr>
        <w:t xml:space="preserve">
      Иные понятия в настоящих правилах используются в значениях, определенных Договором,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318, Международной конвенцией по карантину и защите растений от 06 декабря 1951 года, международными стандартами по фитосанитарным мерам и иными актами, входящими в право Союза.</w:t>
      </w:r>
    </w:p>
    <w:bookmarkEnd w:id="21"/>
    <w:bookmarkStart w:name="z42" w:id="22"/>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года № 63.</w:t>
      </w:r>
    </w:p>
    <w:bookmarkEnd w:id="22"/>
    <w:bookmarkStart w:name="z43" w:id="23"/>
    <w:p>
      <w:pPr>
        <w:spacing w:after="0"/>
        <w:ind w:left="0"/>
        <w:jc w:val="left"/>
      </w:pPr>
      <w:r>
        <w:rPr>
          <w:rFonts w:ascii="Times New Roman"/>
          <w:b/>
          <w:i w:val="false"/>
          <w:color w:val="000000"/>
        </w:rPr>
        <w:t xml:space="preserve"> IV. Основные сведения об общем процессе</w:t>
      </w:r>
    </w:p>
    <w:bookmarkEnd w:id="23"/>
    <w:bookmarkStart w:name="z44" w:id="24"/>
    <w:p>
      <w:pPr>
        <w:spacing w:after="0"/>
        <w:ind w:left="0"/>
        <w:jc w:val="both"/>
      </w:pPr>
      <w:r>
        <w:rPr>
          <w:rFonts w:ascii="Times New Roman"/>
          <w:b w:val="false"/>
          <w:i w:val="false"/>
          <w:color w:val="000000"/>
          <w:sz w:val="28"/>
        </w:rPr>
        <w:t>
      5. Полное наименование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24"/>
    <w:bookmarkStart w:name="z45" w:id="25"/>
    <w:p>
      <w:pPr>
        <w:spacing w:after="0"/>
        <w:ind w:left="0"/>
        <w:jc w:val="both"/>
      </w:pPr>
      <w:r>
        <w:rPr>
          <w:rFonts w:ascii="Times New Roman"/>
          <w:b w:val="false"/>
          <w:i w:val="false"/>
          <w:color w:val="000000"/>
          <w:sz w:val="28"/>
        </w:rPr>
        <w:t>
      6. Кодовое обозначение общего процесса: P.SS.12, версия 0.2.0.</w:t>
      </w:r>
    </w:p>
    <w:bookmarkEnd w:id="25"/>
    <w:bookmarkStart w:name="z46" w:id="26"/>
    <w:p>
      <w:pPr>
        <w:spacing w:after="0"/>
        <w:ind w:left="0"/>
        <w:jc w:val="left"/>
      </w:pPr>
      <w:r>
        <w:rPr>
          <w:rFonts w:ascii="Times New Roman"/>
          <w:b/>
          <w:i w:val="false"/>
          <w:color w:val="000000"/>
        </w:rPr>
        <w:t xml:space="preserve"> 1. Цель и задачи общего процесса</w:t>
      </w:r>
    </w:p>
    <w:bookmarkEnd w:id="26"/>
    <w:bookmarkStart w:name="z47" w:id="27"/>
    <w:p>
      <w:pPr>
        <w:spacing w:after="0"/>
        <w:ind w:left="0"/>
        <w:jc w:val="both"/>
      </w:pPr>
      <w:r>
        <w:rPr>
          <w:rFonts w:ascii="Times New Roman"/>
          <w:b w:val="false"/>
          <w:i w:val="false"/>
          <w:color w:val="000000"/>
          <w:sz w:val="28"/>
        </w:rPr>
        <w:t>
      7. Целью общего процесса является создание условий для обеспечения карантинной фитосанитарной безопасности таможенной территории Союза и снижения риска ввоза, транзита и обращения подкарантинной продукции, зараженной или засоренной карантинными объектами, за счет обеспечения согласованного применения максимально эффективных карантинных фитосанитарных мер всеми государствами-членами на ранних стадиях обнаружения карантинных объектов.</w:t>
      </w:r>
    </w:p>
    <w:bookmarkEnd w:id="27"/>
    <w:bookmarkStart w:name="z48" w:id="28"/>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8"/>
    <w:bookmarkStart w:name="z49" w:id="29"/>
    <w:p>
      <w:pPr>
        <w:spacing w:after="0"/>
        <w:ind w:left="0"/>
        <w:jc w:val="both"/>
      </w:pPr>
      <w:r>
        <w:rPr>
          <w:rFonts w:ascii="Times New Roman"/>
          <w:b w:val="false"/>
          <w:i w:val="false"/>
          <w:color w:val="000000"/>
          <w:sz w:val="28"/>
        </w:rPr>
        <w:t>
      1) обеспечить создание, формирование и ведение в Комиссии полного и актуального общего информационного ресурса сведений о временных карантинных фитосанитарных мерах с целью опубликования сведений на информационном портале Союза;</w:t>
      </w:r>
    </w:p>
    <w:bookmarkEnd w:id="29"/>
    <w:bookmarkStart w:name="z50" w:id="30"/>
    <w:p>
      <w:pPr>
        <w:spacing w:after="0"/>
        <w:ind w:left="0"/>
        <w:jc w:val="both"/>
      </w:pPr>
      <w:r>
        <w:rPr>
          <w:rFonts w:ascii="Times New Roman"/>
          <w:b w:val="false"/>
          <w:i w:val="false"/>
          <w:color w:val="000000"/>
          <w:sz w:val="28"/>
        </w:rPr>
        <w:t>
      2) обеспечить оперативный информационный обмен между уполномоченными органами, а также между уполномоченными органами и Комиссией, следующими сведениями:</w:t>
      </w:r>
    </w:p>
    <w:bookmarkEnd w:id="30"/>
    <w:bookmarkStart w:name="z51" w:id="31"/>
    <w:p>
      <w:pPr>
        <w:spacing w:after="0"/>
        <w:ind w:left="0"/>
        <w:jc w:val="both"/>
      </w:pPr>
      <w:r>
        <w:rPr>
          <w:rFonts w:ascii="Times New Roman"/>
          <w:b w:val="false"/>
          <w:i w:val="false"/>
          <w:color w:val="000000"/>
          <w:sz w:val="28"/>
        </w:rPr>
        <w:t xml:space="preserve">
      о введении, изменении или отмене временных карантинных фитосанитарных мер (далее – сведения о временных карантинных фитосанитарных мерах); </w:t>
      </w:r>
    </w:p>
    <w:bookmarkEnd w:id="31"/>
    <w:bookmarkStart w:name="z52" w:id="32"/>
    <w:p>
      <w:pPr>
        <w:spacing w:after="0"/>
        <w:ind w:left="0"/>
        <w:jc w:val="both"/>
      </w:pPr>
      <w:r>
        <w:rPr>
          <w:rFonts w:ascii="Times New Roman"/>
          <w:b w:val="false"/>
          <w:i w:val="false"/>
          <w:color w:val="000000"/>
          <w:sz w:val="28"/>
        </w:rPr>
        <w:t>
      о результатах рассмотрения сведений о введении временной карантинной фитосанитарной меры, в том числе о введении аналогичной временной карантинной фитосанитарной меры на своей территории или о проводимых мероприятиях для обеспечения надлежащего уровня карантинной фитосанитарной безопасности (далее – сведения о результатах рассмотрения временной карантинной фитосанитарной меры);</w:t>
      </w:r>
    </w:p>
    <w:bookmarkEnd w:id="32"/>
    <w:bookmarkStart w:name="z53" w:id="33"/>
    <w:p>
      <w:pPr>
        <w:spacing w:after="0"/>
        <w:ind w:left="0"/>
        <w:jc w:val="both"/>
      </w:pPr>
      <w:r>
        <w:rPr>
          <w:rFonts w:ascii="Times New Roman"/>
          <w:b w:val="false"/>
          <w:i w:val="false"/>
          <w:color w:val="000000"/>
          <w:sz w:val="28"/>
        </w:rPr>
        <w:t>
      о дополнительной информации о вводимых временных карантинных фитосанитарных мерах по запросу (далее – дополнительные сведения о временных карантинных фитосанитарных мерах);</w:t>
      </w:r>
    </w:p>
    <w:bookmarkEnd w:id="33"/>
    <w:bookmarkStart w:name="z54" w:id="34"/>
    <w:p>
      <w:pPr>
        <w:spacing w:after="0"/>
        <w:ind w:left="0"/>
        <w:jc w:val="both"/>
      </w:pPr>
      <w:r>
        <w:rPr>
          <w:rFonts w:ascii="Times New Roman"/>
          <w:b w:val="false"/>
          <w:i w:val="false"/>
          <w:color w:val="000000"/>
          <w:sz w:val="28"/>
        </w:rPr>
        <w:t>
      3) обеспечить получение уполномоченными органами по запросу сведений из общего информационного ресурса сведений о временных карантинных фитосанитарных мерах;</w:t>
      </w:r>
    </w:p>
    <w:bookmarkEnd w:id="34"/>
    <w:bookmarkStart w:name="z55" w:id="35"/>
    <w:p>
      <w:pPr>
        <w:spacing w:after="0"/>
        <w:ind w:left="0"/>
        <w:jc w:val="both"/>
      </w:pPr>
      <w:r>
        <w:rPr>
          <w:rFonts w:ascii="Times New Roman"/>
          <w:b w:val="false"/>
          <w:i w:val="false"/>
          <w:color w:val="000000"/>
          <w:sz w:val="28"/>
        </w:rPr>
        <w:t>
      4)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использования</w:t>
      </w:r>
      <w:r>
        <w:br/>
      </w:r>
      <w:r>
        <w:rPr>
          <w:rFonts w:ascii="Times New Roman"/>
          <w:b w:val="false"/>
          <w:i w:val="false"/>
          <w:color w:val="000000"/>
          <w:sz w:val="28"/>
        </w:rPr>
        <w:t>при формировании и ведении общего информационного ресурса сведений о временных карантинных фитосанитарных мерах, а также разработать их электронные формы;</w:t>
      </w:r>
    </w:p>
    <w:bookmarkEnd w:id="35"/>
    <w:bookmarkStart w:name="z56" w:id="36"/>
    <w:p>
      <w:pPr>
        <w:spacing w:after="0"/>
        <w:ind w:left="0"/>
        <w:jc w:val="both"/>
      </w:pPr>
      <w:r>
        <w:rPr>
          <w:rFonts w:ascii="Times New Roman"/>
          <w:b w:val="false"/>
          <w:i w:val="false"/>
          <w:color w:val="000000"/>
          <w:sz w:val="28"/>
        </w:rPr>
        <w:t>
      5) обеспечить на информационном портале Союза доступ к сведениям о временных карантинных фитосанитарных мерах для всех заинтересованных лиц с возможностью поиска сведений по заданным параметрам, а также оформления подписки на обновления сведений общего информационного ресурса сведений о временных карантинных фитосанитарных мерах.</w:t>
      </w:r>
    </w:p>
    <w:bookmarkEnd w:id="36"/>
    <w:bookmarkStart w:name="z57" w:id="37"/>
    <w:p>
      <w:pPr>
        <w:spacing w:after="0"/>
        <w:ind w:left="0"/>
        <w:jc w:val="left"/>
      </w:pPr>
      <w:r>
        <w:rPr>
          <w:rFonts w:ascii="Times New Roman"/>
          <w:b/>
          <w:i w:val="false"/>
          <w:color w:val="000000"/>
        </w:rPr>
        <w:t xml:space="preserve"> 2. Участники общего процесса</w:t>
      </w:r>
    </w:p>
    <w:bookmarkEnd w:id="37"/>
    <w:bookmarkStart w:name="z58" w:id="3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0" w:id="39"/>
    <w:p>
      <w:pPr>
        <w:spacing w:after="0"/>
        <w:ind w:left="0"/>
        <w:jc w:val="left"/>
      </w:pPr>
      <w:r>
        <w:rPr>
          <w:rFonts w:ascii="Times New Roman"/>
          <w:b/>
          <w:i w:val="false"/>
          <w:color w:val="000000"/>
        </w:rPr>
        <w:t xml:space="preserve"> Перечень участников общего процесса</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5"/>
        <w:gridCol w:w="769"/>
        <w:gridCol w:w="5076"/>
      </w:tblGrid>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5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0"/>
          <w:p>
            <w:pPr>
              <w:spacing w:after="20"/>
              <w:ind w:left="20"/>
              <w:jc w:val="both"/>
            </w:pPr>
            <w:r>
              <w:rPr>
                <w:rFonts w:ascii="Times New Roman"/>
                <w:b w:val="false"/>
                <w:i w:val="false"/>
                <w:color w:val="000000"/>
                <w:sz w:val="20"/>
              </w:rPr>
              <w:t xml:space="preserve">
орган Союза,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общего информационного ресурса сведений о временных карантинных фитосанитарных мерах, а также опубликование его сведений на информационном портале Союза;</w:t>
            </w:r>
            <w:r>
              <w:br/>
            </w:r>
            <w:r>
              <w:rPr>
                <w:rFonts w:ascii="Times New Roman"/>
                <w:b w:val="false"/>
                <w:i w:val="false"/>
                <w:color w:val="000000"/>
                <w:sz w:val="20"/>
              </w:rPr>
              <w:t>
</w:t>
            </w:r>
            <w:r>
              <w:rPr>
                <w:rFonts w:ascii="Times New Roman"/>
                <w:b w:val="false"/>
                <w:i w:val="false"/>
                <w:color w:val="000000"/>
                <w:sz w:val="20"/>
              </w:rPr>
              <w:t>получение сведений о временных карантинных фитосанитарных мерах от уполномоченного органа;</w:t>
            </w:r>
            <w:r>
              <w:br/>
            </w:r>
            <w:r>
              <w:rPr>
                <w:rFonts w:ascii="Times New Roman"/>
                <w:b w:val="false"/>
                <w:i w:val="false"/>
                <w:color w:val="000000"/>
                <w:sz w:val="20"/>
              </w:rPr>
              <w:t>
</w:t>
            </w:r>
            <w:r>
              <w:rPr>
                <w:rFonts w:ascii="Times New Roman"/>
                <w:b w:val="false"/>
                <w:i w:val="false"/>
                <w:color w:val="000000"/>
                <w:sz w:val="20"/>
              </w:rPr>
              <w:t>получение сведений о результатах рассмотрения временной карантинной фитосанитарной меры от уведомляемого уполномоченного органа;</w:t>
            </w:r>
            <w:r>
              <w:br/>
            </w:r>
            <w:r>
              <w:rPr>
                <w:rFonts w:ascii="Times New Roman"/>
                <w:b w:val="false"/>
                <w:i w:val="false"/>
                <w:color w:val="000000"/>
                <w:sz w:val="20"/>
              </w:rPr>
              <w:t>
</w:t>
            </w:r>
            <w:r>
              <w:rPr>
                <w:rFonts w:ascii="Times New Roman"/>
                <w:b w:val="false"/>
                <w:i w:val="false"/>
                <w:color w:val="000000"/>
                <w:sz w:val="20"/>
              </w:rPr>
              <w:t>запрос и получение дополнительных сведений о временных карантинных фитосанитарных мерах от уполномоченного органа;</w:t>
            </w:r>
            <w:r>
              <w:br/>
            </w:r>
            <w:r>
              <w:rPr>
                <w:rFonts w:ascii="Times New Roman"/>
                <w:b w:val="false"/>
                <w:i w:val="false"/>
                <w:color w:val="000000"/>
                <w:sz w:val="20"/>
              </w:rPr>
              <w:t>
предоставление сведений из общего информационного ресурса сведений о временных карантинных фитосанитарных мерах уполномоченному органу по запросу</w:t>
            </w:r>
          </w:p>
          <w:bookmarkEnd w:id="40"/>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P.SS.12.ACT.001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5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1"/>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представление сведений о временных карантинных фитосанитарных мерах в Комиссию и уведомляемый уполномоченный орган;</w:t>
            </w:r>
            <w:r>
              <w:br/>
            </w:r>
            <w:r>
              <w:rPr>
                <w:rFonts w:ascii="Times New Roman"/>
                <w:b w:val="false"/>
                <w:i w:val="false"/>
                <w:color w:val="000000"/>
                <w:sz w:val="20"/>
              </w:rPr>
              <w:t>
</w:t>
            </w:r>
            <w:r>
              <w:rPr>
                <w:rFonts w:ascii="Times New Roman"/>
                <w:b w:val="false"/>
                <w:i w:val="false"/>
                <w:color w:val="000000"/>
                <w:sz w:val="20"/>
              </w:rPr>
              <w:t>получение сведений о результатах рассмотрения временной карантинной фитосанитарной меры от уведомляемого уполномоченного органа;</w:t>
            </w:r>
            <w:r>
              <w:br/>
            </w:r>
            <w:r>
              <w:rPr>
                <w:rFonts w:ascii="Times New Roman"/>
                <w:b w:val="false"/>
                <w:i w:val="false"/>
                <w:color w:val="000000"/>
                <w:sz w:val="20"/>
              </w:rPr>
              <w:t>
</w:t>
            </w:r>
            <w:r>
              <w:rPr>
                <w:rFonts w:ascii="Times New Roman"/>
                <w:b w:val="false"/>
                <w:i w:val="false"/>
                <w:color w:val="000000"/>
                <w:sz w:val="20"/>
              </w:rPr>
              <w:t>предоставление дополнительных сведений о временных карантинных фитосанитарных мерах в Комиссию и уведомляемый уполномоченный орган по запросу;</w:t>
            </w:r>
            <w:r>
              <w:br/>
            </w:r>
            <w:r>
              <w:rPr>
                <w:rFonts w:ascii="Times New Roman"/>
                <w:b w:val="false"/>
                <w:i w:val="false"/>
                <w:color w:val="000000"/>
                <w:sz w:val="20"/>
              </w:rPr>
              <w:t>
запрос и получение сведений из общего информационного ресурса сведений о временных карантинных фитосанитарных мерах</w:t>
            </w:r>
          </w:p>
          <w:bookmarkEnd w:id="41"/>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P.SS.12.ACT.002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уведомляемый уполномоченный орган </w:t>
            </w:r>
          </w:p>
        </w:tc>
        <w:tc>
          <w:tcPr>
            <w:tcW w:w="5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42"/>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получение сведений о временных карантинных фитосанитарных мерах от уполномоченного органа;</w:t>
            </w:r>
            <w:r>
              <w:br/>
            </w:r>
            <w:r>
              <w:rPr>
                <w:rFonts w:ascii="Times New Roman"/>
                <w:b w:val="false"/>
                <w:i w:val="false"/>
                <w:color w:val="000000"/>
                <w:sz w:val="20"/>
              </w:rPr>
              <w:t>
</w:t>
            </w:r>
            <w:r>
              <w:rPr>
                <w:rFonts w:ascii="Times New Roman"/>
                <w:b w:val="false"/>
                <w:i w:val="false"/>
                <w:color w:val="000000"/>
                <w:sz w:val="20"/>
              </w:rPr>
              <w:t>представление сведений о результатах рассмотрения временной карантинной фитосанитарной меры в Комиссию и уполномоченный орган;</w:t>
            </w:r>
            <w:r>
              <w:br/>
            </w:r>
            <w:r>
              <w:rPr>
                <w:rFonts w:ascii="Times New Roman"/>
                <w:b w:val="false"/>
                <w:i w:val="false"/>
                <w:color w:val="000000"/>
                <w:sz w:val="20"/>
              </w:rPr>
              <w:t>
запрос и получение дополнительных сведений о временных карантинных фитосанитарных мерах от уполномоченного органа</w:t>
            </w:r>
          </w:p>
          <w:bookmarkEnd w:id="42"/>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P.SS.12.ACT.003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5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общего информационного ресурса сведений о временных карантинных фитосанитарных мерах посредством информационного портала Союза</w:t>
            </w:r>
          </w:p>
        </w:tc>
      </w:tr>
    </w:tbl>
    <w:bookmarkStart w:name="z73" w:id="43"/>
    <w:p>
      <w:pPr>
        <w:spacing w:after="0"/>
        <w:ind w:left="0"/>
        <w:jc w:val="left"/>
      </w:pPr>
      <w:r>
        <w:rPr>
          <w:rFonts w:ascii="Times New Roman"/>
          <w:b/>
          <w:i w:val="false"/>
          <w:color w:val="000000"/>
        </w:rPr>
        <w:t xml:space="preserve"> 3. Структура общего процесса</w:t>
      </w:r>
    </w:p>
    <w:bookmarkEnd w:id="43"/>
    <w:bookmarkStart w:name="z74" w:id="44"/>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4"/>
    <w:bookmarkStart w:name="z75" w:id="45"/>
    <w:p>
      <w:pPr>
        <w:spacing w:after="0"/>
        <w:ind w:left="0"/>
        <w:jc w:val="both"/>
      </w:pPr>
      <w:r>
        <w:rPr>
          <w:rFonts w:ascii="Times New Roman"/>
          <w:b w:val="false"/>
          <w:i w:val="false"/>
          <w:color w:val="000000"/>
          <w:sz w:val="28"/>
        </w:rPr>
        <w:t>
      1) процедуры представления сведений о временной карантинной фитосанитарной мере (P.SS.12.PGR.001);</w:t>
      </w:r>
    </w:p>
    <w:bookmarkEnd w:id="45"/>
    <w:bookmarkStart w:name="z76" w:id="46"/>
    <w:p>
      <w:pPr>
        <w:spacing w:after="0"/>
        <w:ind w:left="0"/>
        <w:jc w:val="both"/>
      </w:pPr>
      <w:r>
        <w:rPr>
          <w:rFonts w:ascii="Times New Roman"/>
          <w:b w:val="false"/>
          <w:i w:val="false"/>
          <w:color w:val="000000"/>
          <w:sz w:val="28"/>
        </w:rPr>
        <w:t>
      2) процедуры представления сведений о результатах рассмотрения временной карантинной фитосанитарной меры (P.SS.12.PGR.002);</w:t>
      </w:r>
    </w:p>
    <w:bookmarkEnd w:id="46"/>
    <w:bookmarkStart w:name="z77" w:id="47"/>
    <w:p>
      <w:pPr>
        <w:spacing w:after="0"/>
        <w:ind w:left="0"/>
        <w:jc w:val="both"/>
      </w:pPr>
      <w:r>
        <w:rPr>
          <w:rFonts w:ascii="Times New Roman"/>
          <w:b w:val="false"/>
          <w:i w:val="false"/>
          <w:color w:val="000000"/>
          <w:sz w:val="28"/>
        </w:rPr>
        <w:t>
      3) процедуры получения дополнительных сведений о временной карантинной фитосанитарной мере (P.SS.12.PGR.003);</w:t>
      </w:r>
    </w:p>
    <w:bookmarkEnd w:id="47"/>
    <w:bookmarkStart w:name="z78" w:id="48"/>
    <w:p>
      <w:pPr>
        <w:spacing w:after="0"/>
        <w:ind w:left="0"/>
        <w:jc w:val="both"/>
      </w:pPr>
      <w:r>
        <w:rPr>
          <w:rFonts w:ascii="Times New Roman"/>
          <w:b w:val="false"/>
          <w:i w:val="false"/>
          <w:color w:val="000000"/>
          <w:sz w:val="28"/>
        </w:rPr>
        <w:t>
      4) процедуры получения сведений из общего информационного ресурса сведений о временных карантинных фитосанитарных мерах (P.SS.12.PGR.004).</w:t>
      </w:r>
    </w:p>
    <w:bookmarkEnd w:id="48"/>
    <w:bookmarkStart w:name="z79" w:id="49"/>
    <w:p>
      <w:pPr>
        <w:spacing w:after="0"/>
        <w:ind w:left="0"/>
        <w:jc w:val="both"/>
      </w:pPr>
      <w:r>
        <w:rPr>
          <w:rFonts w:ascii="Times New Roman"/>
          <w:b w:val="false"/>
          <w:i w:val="false"/>
          <w:color w:val="000000"/>
          <w:sz w:val="28"/>
        </w:rPr>
        <w:t xml:space="preserve">
      11. При выполнении процедур общего процесса уполномоченные органы представляют в Комиссию и уполномоченные органы других государств-членов сведения о временных карантинных фитосанитарных мерах, в том числе дополнительные сведения о временных карантинных фитосанитарных мерах, запрашиваемые при необходимости. Уполномоченные органы, получившие сведения о временных карантинных фитосанитарных мерах, представляют в Комиссию и уполномоченные органы других государств-членов сведения о результатах рассмотрения временной карантинной фитосанитарной меры. </w:t>
      </w:r>
    </w:p>
    <w:bookmarkEnd w:id="49"/>
    <w:bookmarkStart w:name="z80" w:id="50"/>
    <w:p>
      <w:pPr>
        <w:spacing w:after="0"/>
        <w:ind w:left="0"/>
        <w:jc w:val="both"/>
      </w:pPr>
      <w:r>
        <w:rPr>
          <w:rFonts w:ascii="Times New Roman"/>
          <w:b w:val="false"/>
          <w:i w:val="false"/>
          <w:color w:val="000000"/>
          <w:sz w:val="28"/>
        </w:rPr>
        <w:t xml:space="preserve">
      Комиссия на основании сведений, получаемых от уполномоченных органов, осуществляет формирование и ведение общего информационного ресурса сведений о временных карантинных фитосанитарных мерах, обеспечивает доступ к сведениям о временных фитосанитарных мерах для заинтересованных лиц средствами информационного портала Союза, а также предоставляет сведения из информационного ресурса сведений о временных карантинных фитосанитарных мерах по запросам уполномоченных органов. </w:t>
      </w:r>
    </w:p>
    <w:bookmarkEnd w:id="50"/>
    <w:bookmarkStart w:name="z81" w:id="51"/>
    <w:p>
      <w:pPr>
        <w:spacing w:after="0"/>
        <w:ind w:left="0"/>
        <w:jc w:val="both"/>
      </w:pPr>
      <w:r>
        <w:rPr>
          <w:rFonts w:ascii="Times New Roman"/>
          <w:b w:val="false"/>
          <w:i w:val="false"/>
          <w:color w:val="000000"/>
          <w:sz w:val="28"/>
        </w:rPr>
        <w:t>
      12. Описание структуры общего процесса представлено на рисунке 1.</w:t>
      </w:r>
    </w:p>
    <w:bookmarkEnd w:id="51"/>
    <w:bookmarkStart w:name="z8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53"/>
    <w:p>
      <w:pPr>
        <w:spacing w:after="0"/>
        <w:ind w:left="0"/>
        <w:jc w:val="both"/>
      </w:pPr>
      <w:r>
        <w:rPr>
          <w:rFonts w:ascii="Times New Roman"/>
          <w:b w:val="false"/>
          <w:i w:val="false"/>
          <w:color w:val="000000"/>
          <w:sz w:val="28"/>
        </w:rPr>
        <w:t>
      Рис. 1. Структура общего процесса</w:t>
      </w:r>
    </w:p>
    <w:bookmarkEnd w:id="53"/>
    <w:bookmarkStart w:name="z84" w:id="54"/>
    <w:p>
      <w:pPr>
        <w:spacing w:after="0"/>
        <w:ind w:left="0"/>
        <w:jc w:val="both"/>
      </w:pPr>
      <w:r>
        <w:rPr>
          <w:rFonts w:ascii="Times New Roman"/>
          <w:b w:val="false"/>
          <w:i w:val="false"/>
          <w:color w:val="000000"/>
          <w:sz w:val="28"/>
        </w:rPr>
        <w:t>
      13. Порядок выполнения процедур общего процесса, включая детализированное описание операций, приведен в разделе VIII настоящих Правил.</w:t>
      </w:r>
    </w:p>
    <w:bookmarkEnd w:id="54"/>
    <w:bookmarkStart w:name="z85" w:id="55"/>
    <w:p>
      <w:pPr>
        <w:spacing w:after="0"/>
        <w:ind w:left="0"/>
        <w:jc w:val="both"/>
      </w:pPr>
      <w:r>
        <w:rPr>
          <w:rFonts w:ascii="Times New Roman"/>
          <w:b w:val="false"/>
          <w:i w:val="false"/>
          <w:color w:val="000000"/>
          <w:sz w:val="28"/>
        </w:rPr>
        <w:t>
      14. В разделе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5"/>
    <w:bookmarkStart w:name="z86" w:id="56"/>
    <w:p>
      <w:pPr>
        <w:spacing w:after="0"/>
        <w:ind w:left="0"/>
        <w:jc w:val="left"/>
      </w:pPr>
      <w:r>
        <w:rPr>
          <w:rFonts w:ascii="Times New Roman"/>
          <w:b/>
          <w:i w:val="false"/>
          <w:color w:val="000000"/>
        </w:rPr>
        <w:t xml:space="preserve"> 4. Группа процедур представления сведений о временной карантинной фитосанитарной мере (P.SS.12.PGR.001)</w:t>
      </w:r>
    </w:p>
    <w:bookmarkEnd w:id="56"/>
    <w:bookmarkStart w:name="z87" w:id="57"/>
    <w:p>
      <w:pPr>
        <w:spacing w:after="0"/>
        <w:ind w:left="0"/>
        <w:jc w:val="both"/>
      </w:pPr>
      <w:r>
        <w:rPr>
          <w:rFonts w:ascii="Times New Roman"/>
          <w:b w:val="false"/>
          <w:i w:val="false"/>
          <w:color w:val="000000"/>
          <w:sz w:val="28"/>
        </w:rPr>
        <w:t>
      15. В рамках выполнения процедур представления сведений о временной карантинной фитосанитарной мере уполномоченный орган формирует и направляет в Комиссию и в уведомляемые уполномоченные органы сведения о временной карантинной фитосанитарной мере.</w:t>
      </w:r>
    </w:p>
    <w:bookmarkEnd w:id="57"/>
    <w:bookmarkStart w:name="z88" w:id="58"/>
    <w:p>
      <w:pPr>
        <w:spacing w:after="0"/>
        <w:ind w:left="0"/>
        <w:jc w:val="both"/>
      </w:pPr>
      <w:r>
        <w:rPr>
          <w:rFonts w:ascii="Times New Roman"/>
          <w:b w:val="false"/>
          <w:i w:val="false"/>
          <w:color w:val="000000"/>
          <w:sz w:val="28"/>
        </w:rPr>
        <w:t>
      При введении временной карантинной фитосанитарной меры уполномоченным органом выполняются процедуры "Представление в Комиссию сведений о введении временной карантинной фитосанитарной меры" (P.SS.12.PRC.001) и "Представление</w:t>
      </w:r>
      <w:r>
        <w:br/>
      </w:r>
      <w:r>
        <w:rPr>
          <w:rFonts w:ascii="Times New Roman"/>
          <w:b w:val="false"/>
          <w:i w:val="false"/>
          <w:color w:val="000000"/>
          <w:sz w:val="28"/>
        </w:rPr>
        <w:t>в уполномоченный орган сведений о введении временной карантинной фитосанитарной меры" (P.SS.12.PRC.002).</w:t>
      </w:r>
    </w:p>
    <w:bookmarkEnd w:id="58"/>
    <w:bookmarkStart w:name="z89" w:id="59"/>
    <w:p>
      <w:pPr>
        <w:spacing w:after="0"/>
        <w:ind w:left="0"/>
        <w:jc w:val="both"/>
      </w:pPr>
      <w:r>
        <w:rPr>
          <w:rFonts w:ascii="Times New Roman"/>
          <w:b w:val="false"/>
          <w:i w:val="false"/>
          <w:color w:val="000000"/>
          <w:sz w:val="28"/>
        </w:rPr>
        <w:t>
      При изменении временной карантинной фитосанитарной меры уполномоченным органом выполняются процедуры "Представление в Комиссию сведений об изменении временной карантинной фитосанитарной меры" (P.SS.12.PRC.003) и "Представление в уполномоченный орган сведений об изменении временной карантинной фитосанитарной меры" (P.SS.12.PRC.004).</w:t>
      </w:r>
    </w:p>
    <w:bookmarkEnd w:id="59"/>
    <w:bookmarkStart w:name="z90" w:id="60"/>
    <w:p>
      <w:pPr>
        <w:spacing w:after="0"/>
        <w:ind w:left="0"/>
        <w:jc w:val="both"/>
      </w:pPr>
      <w:r>
        <w:rPr>
          <w:rFonts w:ascii="Times New Roman"/>
          <w:b w:val="false"/>
          <w:i w:val="false"/>
          <w:color w:val="000000"/>
          <w:sz w:val="28"/>
        </w:rPr>
        <w:t>
      При отмене временной карантинной фитосанитарной меры уполномоченным органом выполняются процедуры "Представление в Комиссию сведений об отмене временной карантинной фитосанитарной меры" (P.SS.12.PRC.005) и "Представление в уполномоченный орган сведений об отмене временной карантинной фитосанитарной меры" (P.SS.12.PRC.006).</w:t>
      </w:r>
    </w:p>
    <w:bookmarkEnd w:id="60"/>
    <w:bookmarkStart w:name="z91" w:id="61"/>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утвержденным Решением Коллегии Евразийской экономической комиссии от 24 декабря 2019 г. № 228 (далее – Регламент информационного взаимодействия между уполномоченными органами и Комиссией). </w:t>
      </w:r>
    </w:p>
    <w:bookmarkEnd w:id="61"/>
    <w:bookmarkStart w:name="z92" w:id="62"/>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утвержденным Решением Коллегии Евразийской экономической комиссии от 24 декабря 2019 г. № 228 (далее – Регламент информационного взаимодействия между уполномоченными органами).</w:t>
      </w:r>
    </w:p>
    <w:bookmarkEnd w:id="62"/>
    <w:bookmarkStart w:name="z93" w:id="63"/>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утвержденному Решением Коллегии Евразийской экономической комиссии от 24 декабря 2019 г. № 228 (далее – Описание форматов и структур электронных документов и сведений).</w:t>
      </w:r>
    </w:p>
    <w:bookmarkEnd w:id="63"/>
    <w:bookmarkStart w:name="z94" w:id="64"/>
    <w:p>
      <w:pPr>
        <w:spacing w:after="0"/>
        <w:ind w:left="0"/>
        <w:jc w:val="both"/>
      </w:pPr>
      <w:r>
        <w:rPr>
          <w:rFonts w:ascii="Times New Roman"/>
          <w:b w:val="false"/>
          <w:i w:val="false"/>
          <w:color w:val="000000"/>
          <w:sz w:val="28"/>
        </w:rPr>
        <w:t>
      16. Приведенное описание группы процедур представления сведений о временной карантинной фитосанитарной мере представлено на рисунке 2.</w:t>
      </w:r>
    </w:p>
    <w:bookmarkEnd w:id="64"/>
    <w:bookmarkStart w:name="z9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66"/>
    <w:p>
      <w:pPr>
        <w:spacing w:after="0"/>
        <w:ind w:left="0"/>
        <w:jc w:val="both"/>
      </w:pPr>
      <w:r>
        <w:rPr>
          <w:rFonts w:ascii="Times New Roman"/>
          <w:b w:val="false"/>
          <w:i w:val="false"/>
          <w:color w:val="000000"/>
          <w:sz w:val="28"/>
        </w:rPr>
        <w:t>
      Рис. 2. Общая схема группы процедур представления сведений о</w:t>
      </w:r>
      <w:r>
        <w:br/>
      </w:r>
      <w:r>
        <w:rPr>
          <w:rFonts w:ascii="Times New Roman"/>
          <w:b w:val="false"/>
          <w:i w:val="false"/>
          <w:color w:val="000000"/>
          <w:sz w:val="28"/>
        </w:rPr>
        <w:t>            временной карантинной фитосанитарной мере</w:t>
      </w:r>
    </w:p>
    <w:bookmarkEnd w:id="66"/>
    <w:bookmarkStart w:name="z97" w:id="67"/>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 временной карантинной фитосанитарной мере, приведен в таблице 2.</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9" w:id="68"/>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временной карантинной фитосанитарной мере</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9"/>
        <w:gridCol w:w="1720"/>
        <w:gridCol w:w="6171"/>
      </w:tblGrid>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P.SS.12.PRC.001</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карантинной фитосанитарной меры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Комиссию сведения о введении временной карантинной фитосанитарной меры для формирования и ведения общего информационного ресурса сведений о временных карантинных фитосанитарных мерах, а также опубликования обновленных сведений на информационном портале Союза</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P.SS.12.PRC.002</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карантинной фитосанитарной меры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уведомляемый уполномоченый орган сведения о введении временной карантинной фитосанитарной меры</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P.SS.12.PRC.003</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карантинной фитосанитарной меры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Комиссию сведения об изменении временной карантинной фитосанитарной меры для формирования и ведения общего информационного ресурса сведений о временных карантинных фитосанитарных мерах, а также опубликования обновленных сведений на информационном портале Союза</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P.SS.12.PRC.004</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карантинной фитосанитарной меры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уведомляемый уполномоченый орган сведения об изменении временной карантинной фитосанитарной меры</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P.SS.12.PRC.005</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карантинной фитосанитарной меры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Комиссию сведения об отмене временной карантинной фитосанитарной меры для формирования и ведения общего информационного ресурса сведений о временных карантинных фитосанитарных мерах, а также опубликования обновленных сведений на информационном портале Союза</w:t>
            </w:r>
          </w:p>
        </w:tc>
      </w:tr>
      <w:tr>
        <w:trPr>
          <w:trHeight w:val="30" w:hRule="atLeast"/>
        </w:trPr>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карантинной фитосанитарной меры</w:t>
            </w:r>
          </w:p>
        </w:tc>
        <w:tc>
          <w:tcPr>
            <w:tcW w:w="6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формируются и направляются в уведомляемый уполномоченый орган сведения об отмене временной карантинной фитосанитарной меры</w:t>
            </w:r>
          </w:p>
        </w:tc>
      </w:tr>
    </w:tbl>
    <w:bookmarkStart w:name="z100" w:id="69"/>
    <w:p>
      <w:pPr>
        <w:spacing w:after="0"/>
        <w:ind w:left="0"/>
        <w:jc w:val="left"/>
      </w:pPr>
      <w:r>
        <w:rPr>
          <w:rFonts w:ascii="Times New Roman"/>
          <w:b/>
          <w:i w:val="false"/>
          <w:color w:val="000000"/>
        </w:rPr>
        <w:t xml:space="preserve"> 5. Группа процедур представления сведений о результатах рассмотрения временной карантинной фитосанитарной меры (P.SS.12.PGR.002)</w:t>
      </w:r>
    </w:p>
    <w:bookmarkEnd w:id="69"/>
    <w:bookmarkStart w:name="z101" w:id="70"/>
    <w:p>
      <w:pPr>
        <w:spacing w:after="0"/>
        <w:ind w:left="0"/>
        <w:jc w:val="both"/>
      </w:pPr>
      <w:r>
        <w:rPr>
          <w:rFonts w:ascii="Times New Roman"/>
          <w:b w:val="false"/>
          <w:i w:val="false"/>
          <w:color w:val="000000"/>
          <w:sz w:val="28"/>
        </w:rPr>
        <w:t>
      18. При выполнении процедур представления сведений о результатах рассмотрения временной карантинной фитосанитарной меры уведомляемый уполномоченный орган формирует и направляет в Комиссию и в уполномоченные органы сведения о результатах рассмотрения временной карантинной фитосанитарной меры.</w:t>
      </w:r>
    </w:p>
    <w:bookmarkEnd w:id="70"/>
    <w:bookmarkStart w:name="z102" w:id="71"/>
    <w:p>
      <w:pPr>
        <w:spacing w:after="0"/>
        <w:ind w:left="0"/>
        <w:jc w:val="both"/>
      </w:pPr>
      <w:r>
        <w:rPr>
          <w:rFonts w:ascii="Times New Roman"/>
          <w:b w:val="false"/>
          <w:i w:val="false"/>
          <w:color w:val="000000"/>
          <w:sz w:val="28"/>
        </w:rPr>
        <w:t>
      При представлении сведений о результатах рассмотрения временной карантинной фитосанитарной меры уведомляемым уполномоченным органом выполняются процедуры "Представление в Комиссию сведений о результатах рассмотрения временной карантинной фитосанитарной меры" (P.SS.12.PRC.007) и "Представление в уполномоченный орган сведений о результатах рассмотрения временной карантинной фитосанитарной меры" (P.SS.12.PRC.008).</w:t>
      </w:r>
    </w:p>
    <w:bookmarkEnd w:id="71"/>
    <w:bookmarkStart w:name="z103" w:id="72"/>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и Комиссией. </w:t>
      </w:r>
    </w:p>
    <w:bookmarkEnd w:id="72"/>
    <w:bookmarkStart w:name="z104" w:id="73"/>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w:t>
      </w:r>
    </w:p>
    <w:bookmarkEnd w:id="73"/>
    <w:bookmarkStart w:name="z105" w:id="74"/>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74"/>
    <w:bookmarkStart w:name="z106" w:id="75"/>
    <w:p>
      <w:pPr>
        <w:spacing w:after="0"/>
        <w:ind w:left="0"/>
        <w:jc w:val="both"/>
      </w:pPr>
      <w:r>
        <w:rPr>
          <w:rFonts w:ascii="Times New Roman"/>
          <w:b w:val="false"/>
          <w:i w:val="false"/>
          <w:color w:val="000000"/>
          <w:sz w:val="28"/>
        </w:rPr>
        <w:t>
      19. Приведенное описание группы процедур представления сведений о результатах рассмотрения временной карантинной фитосанитарной меры представлено на рисунке 3.</w:t>
      </w:r>
    </w:p>
    <w:bookmarkEnd w:id="75"/>
    <w:bookmarkStart w:name="z10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77"/>
    <w:p>
      <w:pPr>
        <w:spacing w:after="0"/>
        <w:ind w:left="0"/>
        <w:jc w:val="both"/>
      </w:pPr>
      <w:r>
        <w:rPr>
          <w:rFonts w:ascii="Times New Roman"/>
          <w:b w:val="false"/>
          <w:i w:val="false"/>
          <w:color w:val="000000"/>
          <w:sz w:val="28"/>
        </w:rPr>
        <w:t>
      Рис. 3. Общая схема группы процедур представления сведений</w:t>
      </w:r>
      <w:r>
        <w:br/>
      </w:r>
      <w:r>
        <w:rPr>
          <w:rFonts w:ascii="Times New Roman"/>
          <w:b w:val="false"/>
          <w:i w:val="false"/>
          <w:color w:val="000000"/>
          <w:sz w:val="28"/>
        </w:rPr>
        <w:t>о результатах рассмотрения временной карантинной фитосанитарной меры</w:t>
      </w:r>
    </w:p>
    <w:bookmarkEnd w:id="77"/>
    <w:bookmarkStart w:name="z109" w:id="78"/>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результатах рассмотрения временной карантинной фитосанитарной меры, приведен в таблице 3.</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1" w:id="79"/>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результатах рассмотрения временной карантинной фитосанитарной меры</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0"/>
        <w:gridCol w:w="2424"/>
        <w:gridCol w:w="4156"/>
      </w:tblGrid>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P.SS.12.PRC.007</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карантинной фитосанитарной меры</w:t>
            </w:r>
          </w:p>
        </w:tc>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в Комиссию сведения о результатах рассмотрения временной карантинной фитосанитарной меры</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P.SS.12.PRC.008</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карантинной фитосанитарной меры</w:t>
            </w:r>
          </w:p>
        </w:tc>
        <w:tc>
          <w:tcPr>
            <w:tcW w:w="4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формируются и направляются в уполномоченый орган сведения о результатах рассмотрения временной карантинной фитосанитарной меры</w:t>
            </w:r>
          </w:p>
        </w:tc>
      </w:tr>
    </w:tbl>
    <w:bookmarkStart w:name="z112" w:id="80"/>
    <w:p>
      <w:pPr>
        <w:spacing w:after="0"/>
        <w:ind w:left="0"/>
        <w:jc w:val="left"/>
      </w:pPr>
      <w:r>
        <w:rPr>
          <w:rFonts w:ascii="Times New Roman"/>
          <w:b/>
          <w:i w:val="false"/>
          <w:color w:val="000000"/>
        </w:rPr>
        <w:t xml:space="preserve"> 6. Группа процедур получения дополнительных сведений о временной карантинной фитосанитарной мере (P.SS.12.PGR.003)</w:t>
      </w:r>
    </w:p>
    <w:bookmarkEnd w:id="80"/>
    <w:bookmarkStart w:name="z113" w:id="81"/>
    <w:p>
      <w:pPr>
        <w:spacing w:after="0"/>
        <w:ind w:left="0"/>
        <w:jc w:val="both"/>
      </w:pPr>
      <w:r>
        <w:rPr>
          <w:rFonts w:ascii="Times New Roman"/>
          <w:b w:val="false"/>
          <w:i w:val="false"/>
          <w:color w:val="000000"/>
          <w:sz w:val="28"/>
        </w:rPr>
        <w:t>
      21. При выполнении процедур получения дополнительных сведений о временной карантинной фитосанитарной мере уведомляемый уполномоченный орган или Комиссия формируют и направляют запрос на предоставление дополнительных сведений о временной карантинной фитосанитарной мере в уполномоченный орган, который ввел временную карантинную фитосанитарную меру. Уполномоченный орган в течение 10 рабочих дней с даты получения указанного запроса формирует и направляет в уведомляемый уполномоченный орган или Комиссию дополнительные сведения о временной карантинной фитосанитарной мере или уведомление об отсутствии сведений, удовлетворяющих параметрам запроса.</w:t>
      </w:r>
    </w:p>
    <w:bookmarkEnd w:id="81"/>
    <w:bookmarkStart w:name="z114" w:id="82"/>
    <w:p>
      <w:pPr>
        <w:spacing w:after="0"/>
        <w:ind w:left="0"/>
        <w:jc w:val="both"/>
      </w:pPr>
      <w:r>
        <w:rPr>
          <w:rFonts w:ascii="Times New Roman"/>
          <w:b w:val="false"/>
          <w:i w:val="false"/>
          <w:color w:val="000000"/>
          <w:sz w:val="28"/>
        </w:rPr>
        <w:t>
      При направлении запроса на предоставление дополнительных сведений о временной карантинной фитосанитарной мере Комиссией выполняется процедура "Предоставление в Комиссию дополнительных сведений о временной карантинной фитосанитарной мере" (P.SS.12.PRC.009).</w:t>
      </w:r>
    </w:p>
    <w:bookmarkEnd w:id="82"/>
    <w:bookmarkStart w:name="z115" w:id="83"/>
    <w:p>
      <w:pPr>
        <w:spacing w:after="0"/>
        <w:ind w:left="0"/>
        <w:jc w:val="both"/>
      </w:pPr>
      <w:r>
        <w:rPr>
          <w:rFonts w:ascii="Times New Roman"/>
          <w:b w:val="false"/>
          <w:i w:val="false"/>
          <w:color w:val="000000"/>
          <w:sz w:val="28"/>
        </w:rPr>
        <w:t>
      При направлении запроса на предоставление дополнительных сведений о временной карантинной фитосанитарной мере уведомляемым уполномоченным органом выполняется процедура "Предоставление в уполномоченный орган дополнительных сведений о временной карантинной фитосанитарной мере" (P.SS.12.PRC.010).</w:t>
      </w:r>
    </w:p>
    <w:bookmarkEnd w:id="83"/>
    <w:bookmarkStart w:name="z116" w:id="84"/>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и Комиссией. </w:t>
      </w:r>
    </w:p>
    <w:bookmarkEnd w:id="84"/>
    <w:bookmarkStart w:name="z117" w:id="85"/>
    <w:p>
      <w:pPr>
        <w:spacing w:after="0"/>
        <w:ind w:left="0"/>
        <w:jc w:val="both"/>
      </w:pPr>
      <w:r>
        <w:rPr>
          <w:rFonts w:ascii="Times New Roman"/>
          <w:b w:val="false"/>
          <w:i w:val="false"/>
          <w:color w:val="000000"/>
          <w:sz w:val="28"/>
        </w:rPr>
        <w:t>
      Обмен сведениями между уполномоченными органами осуществляется в соответствии с Регламентом информационного взаимодействия между уполномоченными органами.</w:t>
      </w:r>
    </w:p>
    <w:bookmarkEnd w:id="85"/>
    <w:bookmarkStart w:name="z118" w:id="86"/>
    <w:p>
      <w:pPr>
        <w:spacing w:after="0"/>
        <w:ind w:left="0"/>
        <w:jc w:val="both"/>
      </w:pPr>
      <w:r>
        <w:rPr>
          <w:rFonts w:ascii="Times New Roman"/>
          <w:b w:val="false"/>
          <w:i w:val="false"/>
          <w:color w:val="000000"/>
          <w:sz w:val="28"/>
        </w:rPr>
        <w:t>
      Формат и структура предоставляемых сведений должны соответствовать Описанию форматов и структур электронных документов и сведений.</w:t>
      </w:r>
    </w:p>
    <w:bookmarkEnd w:id="86"/>
    <w:bookmarkStart w:name="z119" w:id="87"/>
    <w:p>
      <w:pPr>
        <w:spacing w:after="0"/>
        <w:ind w:left="0"/>
        <w:jc w:val="both"/>
      </w:pPr>
      <w:r>
        <w:rPr>
          <w:rFonts w:ascii="Times New Roman"/>
          <w:b w:val="false"/>
          <w:i w:val="false"/>
          <w:color w:val="000000"/>
          <w:sz w:val="28"/>
        </w:rPr>
        <w:t>
      22. Приведенное описание группы процедур получения дополнительных сведений о временной карантинной фитосанитарной мере представлено на рисунке 4.</w:t>
      </w:r>
    </w:p>
    <w:bookmarkEnd w:id="87"/>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9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20" w:id="88"/>
    <w:p>
      <w:pPr>
        <w:spacing w:after="0"/>
        <w:ind w:left="0"/>
        <w:jc w:val="both"/>
      </w:pPr>
      <w:r>
        <w:rPr>
          <w:rFonts w:ascii="Times New Roman"/>
          <w:b w:val="false"/>
          <w:i w:val="false"/>
          <w:color w:val="000000"/>
          <w:sz w:val="28"/>
        </w:rPr>
        <w:t>
      Рис. 4. Общая схема группы процедур получения дополнительных</w:t>
      </w:r>
      <w:r>
        <w:br/>
      </w:r>
      <w:r>
        <w:rPr>
          <w:rFonts w:ascii="Times New Roman"/>
          <w:b w:val="false"/>
          <w:i w:val="false"/>
          <w:color w:val="000000"/>
          <w:sz w:val="28"/>
        </w:rPr>
        <w:t>            сведений о временной карантинной фитосанитарной мере</w:t>
      </w:r>
    </w:p>
    <w:bookmarkEnd w:id="88"/>
    <w:bookmarkStart w:name="z121" w:id="89"/>
    <w:p>
      <w:pPr>
        <w:spacing w:after="0"/>
        <w:ind w:left="0"/>
        <w:jc w:val="both"/>
      </w:pPr>
      <w:r>
        <w:rPr>
          <w:rFonts w:ascii="Times New Roman"/>
          <w:b w:val="false"/>
          <w:i w:val="false"/>
          <w:color w:val="000000"/>
          <w:sz w:val="28"/>
        </w:rPr>
        <w:t>
      23. Перечень процедур общего процесса, входящих в группу процедур получения дополнительных сведений о временной карантинной фитосанитарной мере, приведен в таблице 4.</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3" w:id="9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дополнительных сведений о временной карантинной фитосанитарной мере</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2"/>
        <w:gridCol w:w="2341"/>
        <w:gridCol w:w="3957"/>
      </w:tblGrid>
      <w:tr>
        <w:trPr>
          <w:trHeight w:val="30" w:hRule="atLeast"/>
        </w:trPr>
        <w:tc>
          <w:tcPr>
            <w:tcW w:w="6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P.SS.12.PRC.009</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Комиссию дополнительных сведений о временной карантинной фитосанитарной мере</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дополнительных сведений о временной карантинной фитосанитарной мере в Комиссию по запросу</w:t>
            </w:r>
          </w:p>
        </w:tc>
      </w:tr>
      <w:tr>
        <w:trPr>
          <w:trHeight w:val="30" w:hRule="atLeast"/>
        </w:trPr>
        <w:tc>
          <w:tcPr>
            <w:tcW w:w="6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P.SS.12.PRC.010</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дополнительных сведений о временной карантинной фитосанитарной мере</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предоставление дополнительных сведений о временной карантинной фитосанитарной мере в уведомляемый уполномоченный орган по запросу</w:t>
            </w:r>
          </w:p>
        </w:tc>
      </w:tr>
    </w:tbl>
    <w:bookmarkStart w:name="z124" w:id="91"/>
    <w:p>
      <w:pPr>
        <w:spacing w:after="0"/>
        <w:ind w:left="0"/>
        <w:jc w:val="left"/>
      </w:pPr>
      <w:r>
        <w:rPr>
          <w:rFonts w:ascii="Times New Roman"/>
          <w:b/>
          <w:i w:val="false"/>
          <w:color w:val="000000"/>
        </w:rPr>
        <w:t xml:space="preserve"> 7. Группа процедур получения сведений из общего информационного ресурса сведений о временных карантинных фитосанитарных мерах (P.SS.12.PGR.004)</w:t>
      </w:r>
    </w:p>
    <w:bookmarkEnd w:id="91"/>
    <w:bookmarkStart w:name="z125" w:id="92"/>
    <w:p>
      <w:pPr>
        <w:spacing w:after="0"/>
        <w:ind w:left="0"/>
        <w:jc w:val="both"/>
      </w:pPr>
      <w:r>
        <w:rPr>
          <w:rFonts w:ascii="Times New Roman"/>
          <w:b w:val="false"/>
          <w:i w:val="false"/>
          <w:color w:val="000000"/>
          <w:sz w:val="28"/>
        </w:rPr>
        <w:t>
      24. Процедуры получения сведений из общего информационного ресурса сведений о временных карантинных фитосанитарных мерах выполняются при получении Комиссией соответствующего запроса от уполномоченных органов.</w:t>
      </w:r>
    </w:p>
    <w:bookmarkEnd w:id="92"/>
    <w:bookmarkStart w:name="z126" w:id="93"/>
    <w:p>
      <w:pPr>
        <w:spacing w:after="0"/>
        <w:ind w:left="0"/>
        <w:jc w:val="both"/>
      </w:pPr>
      <w:r>
        <w:rPr>
          <w:rFonts w:ascii="Times New Roman"/>
          <w:b w:val="false"/>
          <w:i w:val="false"/>
          <w:color w:val="000000"/>
          <w:sz w:val="28"/>
        </w:rPr>
        <w:t>
      В рамках выполнения процедур получения сведений из общего информационного ресурса сведений о временных карантинных фитосанитарных мерах обрабатывается запрос сведений из общего информационного ресурса сведений о временных карантинных фитосанитарных мерах.</w:t>
      </w:r>
    </w:p>
    <w:bookmarkEnd w:id="93"/>
    <w:bookmarkStart w:name="z127" w:id="94"/>
    <w:p>
      <w:pPr>
        <w:spacing w:after="0"/>
        <w:ind w:left="0"/>
        <w:jc w:val="both"/>
      </w:pPr>
      <w:r>
        <w:rPr>
          <w:rFonts w:ascii="Times New Roman"/>
          <w:b w:val="false"/>
          <w:i w:val="false"/>
          <w:color w:val="000000"/>
          <w:sz w:val="28"/>
        </w:rPr>
        <w:t>
      Запрос сведений из общего информационного ресурса сведений о временных карантинных фитосанитарных мерах выполняется в целях получения уполномоченным органом всех сведений о временных карантинных фитосанитарных мерах, включенных в общий информационный ресурс сведений о временных карантинных фитосанитарных мерах. Сведения, содержащиеся в общем информационном ресурсе сведений о временных карантинных фитосанитарных мерах, запрашиваются либо в полном объеме, либо по состоянию на определенную дату и время. При осуществлении запроса выполняется процедура "Получение сведений из общего информационного ресурса сведений о временных карантинных фитосанитарных мерах" (P.SS.12.PRC.011).</w:t>
      </w:r>
    </w:p>
    <w:bookmarkEnd w:id="94"/>
    <w:bookmarkStart w:name="z128" w:id="95"/>
    <w:p>
      <w:pPr>
        <w:spacing w:after="0"/>
        <w:ind w:left="0"/>
        <w:jc w:val="both"/>
      </w:pPr>
      <w:r>
        <w:rPr>
          <w:rFonts w:ascii="Times New Roman"/>
          <w:b w:val="false"/>
          <w:i w:val="false"/>
          <w:color w:val="000000"/>
          <w:sz w:val="28"/>
        </w:rPr>
        <w:t xml:space="preserve">
      Обмен сведениями между уполномоченными органами и Комиссией осуществляется в соответствии с Регламентом информационного взаимодействия между уполномоченными органами и Комиссией. </w:t>
      </w:r>
    </w:p>
    <w:bookmarkEnd w:id="95"/>
    <w:bookmarkStart w:name="z129" w:id="96"/>
    <w:p>
      <w:pPr>
        <w:spacing w:after="0"/>
        <w:ind w:left="0"/>
        <w:jc w:val="both"/>
      </w:pPr>
      <w:r>
        <w:rPr>
          <w:rFonts w:ascii="Times New Roman"/>
          <w:b w:val="false"/>
          <w:i w:val="false"/>
          <w:color w:val="000000"/>
          <w:sz w:val="28"/>
        </w:rPr>
        <w:t>
      Формат и структура предоставляемых сведений должны соответствовать Описанию форматов и структур электронных документов и сведений.</w:t>
      </w:r>
    </w:p>
    <w:bookmarkEnd w:id="96"/>
    <w:bookmarkStart w:name="z130" w:id="97"/>
    <w:p>
      <w:pPr>
        <w:spacing w:after="0"/>
        <w:ind w:left="0"/>
        <w:jc w:val="both"/>
      </w:pPr>
      <w:r>
        <w:rPr>
          <w:rFonts w:ascii="Times New Roman"/>
          <w:b w:val="false"/>
          <w:i w:val="false"/>
          <w:color w:val="000000"/>
          <w:sz w:val="28"/>
        </w:rPr>
        <w:t>
      25. Приведенное описание группы процедур получения сведений из общего информационного ресурса сведений о временных карантинных фитосанитарных мерах представлено на рисунке 5.</w:t>
      </w:r>
    </w:p>
    <w:bookmarkEnd w:id="97"/>
    <w:bookmarkStart w:name="z13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99"/>
    <w:p>
      <w:pPr>
        <w:spacing w:after="0"/>
        <w:ind w:left="0"/>
        <w:jc w:val="both"/>
      </w:pPr>
      <w:r>
        <w:rPr>
          <w:rFonts w:ascii="Times New Roman"/>
          <w:b w:val="false"/>
          <w:i w:val="false"/>
          <w:color w:val="000000"/>
          <w:sz w:val="28"/>
        </w:rPr>
        <w:t>
      Рис. 5. Общая схема группы процедур получения сведений из общего</w:t>
      </w:r>
      <w:r>
        <w:br/>
      </w:r>
      <w:r>
        <w:rPr>
          <w:rFonts w:ascii="Times New Roman"/>
          <w:b w:val="false"/>
          <w:i w:val="false"/>
          <w:color w:val="000000"/>
          <w:sz w:val="28"/>
        </w:rPr>
        <w:t>            информационного ресурса сведений о временных карантинных</w:t>
      </w:r>
      <w:r>
        <w:br/>
      </w:r>
      <w:r>
        <w:rPr>
          <w:rFonts w:ascii="Times New Roman"/>
          <w:b w:val="false"/>
          <w:i w:val="false"/>
          <w:color w:val="000000"/>
          <w:sz w:val="28"/>
        </w:rPr>
        <w:t>                        фитосанитарных мерах</w:t>
      </w:r>
    </w:p>
    <w:bookmarkEnd w:id="99"/>
    <w:bookmarkStart w:name="z133" w:id="100"/>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сведений из общего информационного ресурса сведений о временных карантинных фитосанитарных мерах, приведен в таблице 5.</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35" w:id="10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общего информационного ресурса сведений о временных карантинных фитосанитарных мерах</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47"/>
        <w:gridCol w:w="2350"/>
        <w:gridCol w:w="4403"/>
      </w:tblGrid>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P.SS.12.PRC.011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сведений о временных карантинных фитосанитарных мерах</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содержащихся в общем информационном ресурсе сведений о временных карантинных фитосанитарных мерах</w:t>
            </w:r>
          </w:p>
        </w:tc>
      </w:tr>
    </w:tbl>
    <w:bookmarkStart w:name="z136" w:id="102"/>
    <w:p>
      <w:pPr>
        <w:spacing w:after="0"/>
        <w:ind w:left="0"/>
        <w:jc w:val="left"/>
      </w:pPr>
      <w:r>
        <w:rPr>
          <w:rFonts w:ascii="Times New Roman"/>
          <w:b/>
          <w:i w:val="false"/>
          <w:color w:val="000000"/>
        </w:rPr>
        <w:t xml:space="preserve"> V. Информационные объекты общего процесса</w:t>
      </w:r>
    </w:p>
    <w:bookmarkEnd w:id="102"/>
    <w:bookmarkStart w:name="z137" w:id="103"/>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6.</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9" w:id="104"/>
    <w:p>
      <w:pPr>
        <w:spacing w:after="0"/>
        <w:ind w:left="0"/>
        <w:jc w:val="left"/>
      </w:pPr>
      <w:r>
        <w:rPr>
          <w:rFonts w:ascii="Times New Roman"/>
          <w:b/>
          <w:i w:val="false"/>
          <w:color w:val="000000"/>
        </w:rPr>
        <w:t xml:space="preserve"> Перечень информационных объектов</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7"/>
        <w:gridCol w:w="1121"/>
        <w:gridCol w:w="6052"/>
      </w:tblGrid>
      <w:tr>
        <w:trPr>
          <w:trHeight w:val="30" w:hRule="atLeast"/>
        </w:trPr>
        <w:tc>
          <w:tcPr>
            <w:tcW w:w="5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P.SS.12.BEN.001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w:t>
            </w:r>
          </w:p>
        </w:tc>
        <w:tc>
          <w:tcPr>
            <w:tcW w:w="6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временных карантинных фитосанитарных мерах, передаваемые в ходе информационного обмена между уполномоченными органами и Комиссией, включая сведения о результатах рассмотрения временной карантинной фитосанитарной меры и дополнительные сведения о временных карантинных фитосанитарных мерах</w:t>
            </w:r>
          </w:p>
        </w:tc>
      </w:tr>
    </w:tbl>
    <w:bookmarkStart w:name="z140" w:id="105"/>
    <w:p>
      <w:pPr>
        <w:spacing w:after="0"/>
        <w:ind w:left="0"/>
        <w:jc w:val="left"/>
      </w:pPr>
      <w:r>
        <w:rPr>
          <w:rFonts w:ascii="Times New Roman"/>
          <w:b/>
          <w:i w:val="false"/>
          <w:color w:val="000000"/>
        </w:rPr>
        <w:t xml:space="preserve"> VI. Ответственность участников общего процесса</w:t>
      </w:r>
    </w:p>
    <w:bookmarkEnd w:id="105"/>
    <w:bookmarkStart w:name="z141" w:id="106"/>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–в соответствии с законодательством государств-членов.</w:t>
      </w:r>
    </w:p>
    <w:bookmarkEnd w:id="106"/>
    <w:bookmarkStart w:name="z142" w:id="107"/>
    <w:p>
      <w:pPr>
        <w:spacing w:after="0"/>
        <w:ind w:left="0"/>
        <w:jc w:val="left"/>
      </w:pPr>
      <w:r>
        <w:rPr>
          <w:rFonts w:ascii="Times New Roman"/>
          <w:b/>
          <w:i w:val="false"/>
          <w:color w:val="000000"/>
        </w:rPr>
        <w:t xml:space="preserve"> VII. Справочники и классификаторы общего процесса</w:t>
      </w:r>
    </w:p>
    <w:bookmarkEnd w:id="107"/>
    <w:bookmarkStart w:name="z143" w:id="108"/>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7.</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45" w:id="10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4"/>
        <w:gridCol w:w="1427"/>
        <w:gridCol w:w="360"/>
        <w:gridCol w:w="7559"/>
      </w:tblGrid>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их коды в соответствии со стандартом ISO 3166-1</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языков в соответствии с ISO 639-1</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Евразийского экономического союза и соответствующие им коды</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w:t>
            </w:r>
          </w:p>
        </w:tc>
      </w:tr>
      <w:tr>
        <w:trPr>
          <w:trHeight w:val="30" w:hRule="atLeast"/>
        </w:trPr>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P.SS.10.CLS.001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карантинных объектов</w:t>
            </w:r>
          </w:p>
        </w:tc>
        <w:tc>
          <w:tcPr>
            <w:tcW w:w="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утвержден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08 июня 2017 г. № 62. Содержит перечень кодов и наименований карантинных объектов Евразийского экономического союза в соответствии с Решением Совета Евразийской экономической комиссии от 30 ноября 2016 г. № 158</w:t>
            </w:r>
          </w:p>
        </w:tc>
      </w:tr>
    </w:tbl>
    <w:bookmarkStart w:name="z146" w:id="110"/>
    <w:p>
      <w:pPr>
        <w:spacing w:after="0"/>
        <w:ind w:left="0"/>
        <w:jc w:val="left"/>
      </w:pPr>
      <w:r>
        <w:rPr>
          <w:rFonts w:ascii="Times New Roman"/>
          <w:b/>
          <w:i w:val="false"/>
          <w:color w:val="000000"/>
        </w:rPr>
        <w:t xml:space="preserve"> VIII. Процедуры общего процесса</w:t>
      </w:r>
    </w:p>
    <w:bookmarkEnd w:id="110"/>
    <w:bookmarkStart w:name="z147" w:id="111"/>
    <w:p>
      <w:pPr>
        <w:spacing w:after="0"/>
        <w:ind w:left="0"/>
        <w:jc w:val="left"/>
      </w:pPr>
      <w:r>
        <w:rPr>
          <w:rFonts w:ascii="Times New Roman"/>
          <w:b/>
          <w:i w:val="false"/>
          <w:color w:val="000000"/>
        </w:rPr>
        <w:t xml:space="preserve"> 1. Процедуры представления сведений о временной карантинной фитосанитарной мере</w:t>
      </w:r>
    </w:p>
    <w:bookmarkEnd w:id="111"/>
    <w:bookmarkStart w:name="z148" w:id="112"/>
    <w:p>
      <w:pPr>
        <w:spacing w:after="0"/>
        <w:ind w:left="0"/>
        <w:jc w:val="left"/>
      </w:pPr>
      <w:r>
        <w:rPr>
          <w:rFonts w:ascii="Times New Roman"/>
          <w:b/>
          <w:i w:val="false"/>
          <w:color w:val="000000"/>
        </w:rPr>
        <w:t xml:space="preserve"> Процедура "Представление в Комиссию сведений о введении временной карантинной фитосанитарной меры" (P.SS.12.PRC.001)</w:t>
      </w:r>
    </w:p>
    <w:bookmarkEnd w:id="112"/>
    <w:bookmarkStart w:name="z149" w:id="113"/>
    <w:p>
      <w:pPr>
        <w:spacing w:after="0"/>
        <w:ind w:left="0"/>
        <w:jc w:val="both"/>
      </w:pPr>
      <w:r>
        <w:rPr>
          <w:rFonts w:ascii="Times New Roman"/>
          <w:b w:val="false"/>
          <w:i w:val="false"/>
          <w:color w:val="000000"/>
          <w:sz w:val="28"/>
        </w:rPr>
        <w:t>
      30. Схема выполнения процедуры "Представление в Комиссию сведений о введении временной карантинной фитосанитарной меры" (P.SS.12.PRC.001) представлена на рисунке 6.</w:t>
      </w:r>
    </w:p>
    <w:bookmarkEnd w:id="113"/>
    <w:bookmarkStart w:name="z15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15"/>
    <w:p>
      <w:pPr>
        <w:spacing w:after="0"/>
        <w:ind w:left="0"/>
        <w:jc w:val="both"/>
      </w:pPr>
      <w:r>
        <w:rPr>
          <w:rFonts w:ascii="Times New Roman"/>
          <w:b w:val="false"/>
          <w:i w:val="false"/>
          <w:color w:val="000000"/>
          <w:sz w:val="28"/>
        </w:rPr>
        <w:t>
      Рис. 6. Схема выполнения процедуры "Представление в Комиссию сведений</w:t>
      </w:r>
      <w:r>
        <w:br/>
      </w:r>
      <w:r>
        <w:rPr>
          <w:rFonts w:ascii="Times New Roman"/>
          <w:b w:val="false"/>
          <w:i w:val="false"/>
          <w:color w:val="000000"/>
          <w:sz w:val="28"/>
        </w:rPr>
        <w:t>            о введении временной карантинной фитосанитарной меры"</w:t>
      </w:r>
      <w:r>
        <w:br/>
      </w:r>
      <w:r>
        <w:rPr>
          <w:rFonts w:ascii="Times New Roman"/>
          <w:b w:val="false"/>
          <w:i w:val="false"/>
          <w:color w:val="000000"/>
          <w:sz w:val="28"/>
        </w:rPr>
        <w:t>                              (P.SS.12.PRC.001)</w:t>
      </w:r>
    </w:p>
    <w:bookmarkEnd w:id="115"/>
    <w:bookmarkStart w:name="z152" w:id="116"/>
    <w:p>
      <w:pPr>
        <w:spacing w:after="0"/>
        <w:ind w:left="0"/>
        <w:jc w:val="both"/>
      </w:pPr>
      <w:r>
        <w:rPr>
          <w:rFonts w:ascii="Times New Roman"/>
          <w:b w:val="false"/>
          <w:i w:val="false"/>
          <w:color w:val="000000"/>
          <w:sz w:val="28"/>
        </w:rPr>
        <w:t>
      31. Процедура "Представление в Комиссию сведений о введении временной карантинной фитосанитарной меры" (P.SS.12.PRC.001) выполняется при введении уполномоченным органом временной карантинной фитосанитарной меры.</w:t>
      </w:r>
    </w:p>
    <w:bookmarkEnd w:id="116"/>
    <w:p>
      <w:pPr>
        <w:spacing w:after="0"/>
        <w:ind w:left="0"/>
        <w:jc w:val="both"/>
      </w:pPr>
      <w:r>
        <w:rPr>
          <w:rFonts w:ascii="Times New Roman"/>
          <w:b w:val="false"/>
          <w:i w:val="false"/>
          <w:color w:val="000000"/>
          <w:sz w:val="28"/>
        </w:rPr>
        <w:t>
      32. Первой выполняется операция "Направление в Комиссию сведений о введении временной карантинной фитосанитарной меры" (P.SS.12.OPR.001), по результатам выполнения которой уполномоченным органом формируются и направляются в Комиссию сведения о введении временной карантинной фитосанитарной меры.</w:t>
      </w:r>
    </w:p>
    <w:p>
      <w:pPr>
        <w:spacing w:after="0"/>
        <w:ind w:left="0"/>
        <w:jc w:val="both"/>
      </w:pPr>
      <w:r>
        <w:rPr>
          <w:rFonts w:ascii="Times New Roman"/>
          <w:b w:val="false"/>
          <w:i w:val="false"/>
          <w:color w:val="000000"/>
          <w:sz w:val="28"/>
        </w:rPr>
        <w:t>
      33. При получении Комиссией сведений о введении временной карантинной фитосанитарной меры выполняется операции "Прием и обработка Комиссией сведений о введении временной карантинной фитосанитарной меры" (P.SS.12.OPR.002), по результатам выполнения которой сведения включаются в общий информационный ресурс сведений о временных карантинных фитосанитарных мерах, а в уполномоченный орган направляется уведомление о результате включения сведений в общий информационный ресурс сведений о временных карантинных фитосанитарных мерах.</w:t>
      </w:r>
    </w:p>
    <w:p>
      <w:pPr>
        <w:spacing w:after="0"/>
        <w:ind w:left="0"/>
        <w:jc w:val="both"/>
      </w:pPr>
      <w:r>
        <w:rPr>
          <w:rFonts w:ascii="Times New Roman"/>
          <w:b w:val="false"/>
          <w:i w:val="false"/>
          <w:color w:val="000000"/>
          <w:sz w:val="28"/>
        </w:rPr>
        <w:t>
      34. При получении уполномоченным органом уведомления о результате включения сведений в общий информационный ресурс сведений о временных карантинных фитосанитарных мерах выполняется операция "Получение уведомления о результате включения сведений в общий информационный ресурс сведений о временных карантинных фитосанитарных мерах" (P.SS.12.OPR.003), по результатам выполнения которой осуществляются прием и обработка указанного уведомления.</w:t>
      </w:r>
    </w:p>
    <w:p>
      <w:pPr>
        <w:spacing w:after="0"/>
        <w:ind w:left="0"/>
        <w:jc w:val="both"/>
      </w:pPr>
      <w:r>
        <w:rPr>
          <w:rFonts w:ascii="Times New Roman"/>
          <w:b w:val="false"/>
          <w:i w:val="false"/>
          <w:color w:val="000000"/>
          <w:sz w:val="28"/>
        </w:rPr>
        <w:t>
      35. В случае выполнения операции "Прием и обработка Комиссией сведений о введении временной карантинной фитосанитарной меры" (P.SS.12.OPR.002), выполняется операция "Опубликование сведений о введении временной карантинной фитосанитарной меры" (P.SS.12.OPR.004), по результатам выполнения которой сведения о введении временной карантинной фитосанитарной меры опубликовываются на информационном портале Союза.</w:t>
      </w:r>
    </w:p>
    <w:p>
      <w:pPr>
        <w:spacing w:after="0"/>
        <w:ind w:left="0"/>
        <w:jc w:val="both"/>
      </w:pPr>
      <w:r>
        <w:rPr>
          <w:rFonts w:ascii="Times New Roman"/>
          <w:b w:val="false"/>
          <w:i w:val="false"/>
          <w:color w:val="000000"/>
          <w:sz w:val="28"/>
        </w:rPr>
        <w:t>
      36. Результатом выполнения процедуры "Представление в Комиссию сведений о введении временной карантинной фитосанитарной меры" (P.SS.12.PRC.001) является включение Комиссией сведений о введении временной карантинной фитосанитарной меры в общий информационный ресурс сведений о временных карантинных фитосанитарных мерах, а также опубликование обновленных сведений о временных карантинных фитосанитарных мерах на информационном портале Союза.</w:t>
      </w:r>
    </w:p>
    <w:bookmarkStart w:name="z153" w:id="117"/>
    <w:p>
      <w:pPr>
        <w:spacing w:after="0"/>
        <w:ind w:left="0"/>
        <w:jc w:val="both"/>
      </w:pPr>
      <w:r>
        <w:rPr>
          <w:rFonts w:ascii="Times New Roman"/>
          <w:b w:val="false"/>
          <w:i w:val="false"/>
          <w:color w:val="000000"/>
          <w:sz w:val="28"/>
        </w:rPr>
        <w:t>
      37. Перечень операций общего процесса, выполняемых в рамках процедуры "Представление в Комиссию сведений о введении временной карантинной фитосанитарной меры" (P.SS.12.PRC.001), приведен в таблице 8.</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55" w:id="11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введении временной карантинной фитосанитарной меры" (P.SS.12.PRC.001)</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8"/>
        <w:gridCol w:w="3573"/>
        <w:gridCol w:w="2279"/>
      </w:tblGrid>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карантинной фитосанитарной меры</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карантинной фитосанитарной меры</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P.SS.12.OPR.003</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общий информационный ресурс сведений о временных карантинных фитосанитарных мерах</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введении временной карантинной фитосанитарной меры</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57" w:id="119"/>
    <w:p>
      <w:pPr>
        <w:spacing w:after="0"/>
        <w:ind w:left="0"/>
        <w:jc w:val="left"/>
      </w:pPr>
      <w:r>
        <w:rPr>
          <w:rFonts w:ascii="Times New Roman"/>
          <w:b/>
          <w:i w:val="false"/>
          <w:color w:val="000000"/>
        </w:rPr>
        <w:t xml:space="preserve"> Описание операции "Направление в Комиссию сведений о введении временной карантинной фитосанитарной меры" (P.SS.12.OPR.001)</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введении уполномоченным органом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введении временной карантинной фитосанитарной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59" w:id="120"/>
    <w:p>
      <w:pPr>
        <w:spacing w:after="0"/>
        <w:ind w:left="0"/>
        <w:jc w:val="left"/>
      </w:pPr>
      <w:r>
        <w:rPr>
          <w:rFonts w:ascii="Times New Roman"/>
          <w:b/>
          <w:i w:val="false"/>
          <w:color w:val="000000"/>
        </w:rPr>
        <w:t xml:space="preserve"> Описание операции "Прием и обработка Комиссией сведений о введении временной карантинной фитосанитарной меры" (P.SS.12.OPR.002)</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560"/>
        <w:gridCol w:w="11161"/>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P.SS.12.OPR.002</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карантинной фитосанитарной меры</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введении временной карантинной фитосанитарной меры (операция "Направление в Комиссию сведений о введении временной карантинной фитосанитарной меры" (P.SS.12.OPR.001))</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21"/>
          <w:p>
            <w:pPr>
              <w:spacing w:after="20"/>
              <w:ind w:left="20"/>
              <w:jc w:val="both"/>
            </w:pPr>
            <w:r>
              <w:rPr>
                <w:rFonts w:ascii="Times New Roman"/>
                <w:b w:val="false"/>
                <w:i w:val="false"/>
                <w:color w:val="000000"/>
                <w:sz w:val="20"/>
              </w:rPr>
              <w:t>
исполнитель принимает сведения о введении временной карантинной фитосанитарной меры и проверяет их в соответствии с Регламентом информационного взаимодействия между уполномоченными органами и Комиссией.</w:t>
            </w:r>
            <w:r>
              <w:br/>
            </w:r>
            <w:r>
              <w:rPr>
                <w:rFonts w:ascii="Times New Roman"/>
                <w:b w:val="false"/>
                <w:i w:val="false"/>
                <w:color w:val="000000"/>
                <w:sz w:val="20"/>
              </w:rPr>
              <w:t>
В случае успешного выполнения проверки исполнитель осуществляет включение указанных сведений в общий информационный ресурс сведений о временных карантинных фитосанитарных мерах, заполняет дату и время их обновления, формирует и направляет в уполномоченный орган уведомление о результате включения сведений в общий информационный ресурс сведений о временных карантинных фитосанитарных мерах,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и Комиссией</w:t>
            </w:r>
          </w:p>
          <w:bookmarkEnd w:id="121"/>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включены в общий информационный ресурс сведений о временных карантинных фитосанитарных мерах, уведомление о результате включения сведений в общий информационный ресурс сведений о временных карантинных фитосанитарных мерах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62" w:id="122"/>
    <w:p>
      <w:pPr>
        <w:spacing w:after="0"/>
        <w:ind w:left="0"/>
        <w:jc w:val="left"/>
      </w:pPr>
      <w:r>
        <w:rPr>
          <w:rFonts w:ascii="Times New Roman"/>
          <w:b/>
          <w:i w:val="false"/>
          <w:color w:val="000000"/>
        </w:rPr>
        <w:t xml:space="preserve"> Описание операции "Получение уведомления о результате включения сведений в общий информационный ресурс сведений о временных карантинных фитосанитарных мерах" (P.SS.12.OPR.003)</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2"/>
        <w:gridCol w:w="583"/>
        <w:gridCol w:w="11115"/>
      </w:tblGrid>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P.SS.12.OPR.003</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включения сведений в общий информационный ресурс сведений о временных карантинных фитосанитарных мерах</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включения сведений в общий информационный ресурс сведений о временных карантинных фитосанитарных мерах (операция "Прием и обработка Комиссией сведений о введении временной карантинной фитосанитарной меры" (P.SS.12.OPR.002))</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включения сведений в общий информационный ресурс сведений о временных карантинных фитосанитарных мерах в соответствии с Регламентом информационного взаимодействия между уполномоченными органами и Комиссией</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включения сведений в общий информационный ресурс сведений о временных карантинных фитосанитарных мерах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64" w:id="123"/>
    <w:p>
      <w:pPr>
        <w:spacing w:after="0"/>
        <w:ind w:left="0"/>
        <w:jc w:val="left"/>
      </w:pPr>
      <w:r>
        <w:rPr>
          <w:rFonts w:ascii="Times New Roman"/>
          <w:b/>
          <w:i w:val="false"/>
          <w:color w:val="000000"/>
        </w:rPr>
        <w:t xml:space="preserve"> Описание операции "Опубликование сведений о введении временной карантинной фитосанитарной меры" (P.SS.12.OPR.004)</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616"/>
        <w:gridCol w:w="11048"/>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P.SS.12.OPR.004</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 введении временной карантинной фитосанитарной меры</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общий информационный ресурс сведений о временных карантинных фитосанитарных мерах (операция "Прием и обработка Комиссией сведений о введении временной карантинной фитосанитарной меры" (P.SS.12.OPR.002))</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из информационного ресурса сведений о временных карантинных фитосанитарных мерах на информационном портале Союза</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опубликованы на информационном портале Союза</w:t>
            </w:r>
          </w:p>
        </w:tc>
      </w:tr>
    </w:tbl>
    <w:bookmarkStart w:name="z165" w:id="124"/>
    <w:p>
      <w:pPr>
        <w:spacing w:after="0"/>
        <w:ind w:left="0"/>
        <w:jc w:val="both"/>
      </w:pPr>
      <w:r>
        <w:rPr>
          <w:rFonts w:ascii="Times New Roman"/>
          <w:b w:val="false"/>
          <w:i w:val="false"/>
          <w:color w:val="000000"/>
          <w:sz w:val="28"/>
        </w:rPr>
        <w:t>
      Процедура "Представление в уполномоченный орган сведений о введении временной карантинной фитосанитарной меры" (P.SS.12.PRC.002)</w:t>
      </w:r>
    </w:p>
    <w:bookmarkEnd w:id="124"/>
    <w:bookmarkStart w:name="z166" w:id="125"/>
    <w:p>
      <w:pPr>
        <w:spacing w:after="0"/>
        <w:ind w:left="0"/>
        <w:jc w:val="both"/>
      </w:pPr>
      <w:r>
        <w:rPr>
          <w:rFonts w:ascii="Times New Roman"/>
          <w:b w:val="false"/>
          <w:i w:val="false"/>
          <w:color w:val="000000"/>
          <w:sz w:val="28"/>
        </w:rPr>
        <w:t>
      38. Схема выполнения процедуры "Представление в уполномоченный орган сведений о введении временной карантинной фитосанитарной меры" (P.SS.12.PRC.002) представлена на рисунке 7.</w:t>
      </w:r>
    </w:p>
    <w:bookmarkEnd w:id="125"/>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9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67" w:id="126"/>
    <w:p>
      <w:pPr>
        <w:spacing w:after="0"/>
        <w:ind w:left="0"/>
        <w:jc w:val="both"/>
      </w:pPr>
      <w:r>
        <w:rPr>
          <w:rFonts w:ascii="Times New Roman"/>
          <w:b w:val="false"/>
          <w:i w:val="false"/>
          <w:color w:val="000000"/>
          <w:sz w:val="28"/>
        </w:rPr>
        <w:t>
      Рис. 7. Схема выполнения процедуры "Представление в уполномоченный</w:t>
      </w:r>
      <w:r>
        <w:br/>
      </w:r>
      <w:r>
        <w:rPr>
          <w:rFonts w:ascii="Times New Roman"/>
          <w:b w:val="false"/>
          <w:i w:val="false"/>
          <w:color w:val="000000"/>
          <w:sz w:val="28"/>
        </w:rPr>
        <w:t>            орган сведений о введении временной карантинной фитосанитарной</w:t>
      </w:r>
      <w:r>
        <w:br/>
      </w:r>
      <w:r>
        <w:rPr>
          <w:rFonts w:ascii="Times New Roman"/>
          <w:b w:val="false"/>
          <w:i w:val="false"/>
          <w:color w:val="000000"/>
          <w:sz w:val="28"/>
        </w:rPr>
        <w:t>                              меры" (P.SS.12.PRC.002)</w:t>
      </w:r>
    </w:p>
    <w:bookmarkEnd w:id="126"/>
    <w:bookmarkStart w:name="z168" w:id="127"/>
    <w:p>
      <w:pPr>
        <w:spacing w:after="0"/>
        <w:ind w:left="0"/>
        <w:jc w:val="both"/>
      </w:pPr>
      <w:r>
        <w:rPr>
          <w:rFonts w:ascii="Times New Roman"/>
          <w:b w:val="false"/>
          <w:i w:val="false"/>
          <w:color w:val="000000"/>
          <w:sz w:val="28"/>
        </w:rPr>
        <w:t>
      39. Процедура "Представление в уполномоченный орган сведений о введении временной карантинной фитосанитарной меры" (P.SS.12.PRC.002) выполняется при введении уполномоченным органом временной карантинной фитосанитарной меры.</w:t>
      </w:r>
    </w:p>
    <w:bookmarkEnd w:id="127"/>
    <w:bookmarkStart w:name="z169" w:id="128"/>
    <w:p>
      <w:pPr>
        <w:spacing w:after="0"/>
        <w:ind w:left="0"/>
        <w:jc w:val="both"/>
      </w:pPr>
      <w:r>
        <w:rPr>
          <w:rFonts w:ascii="Times New Roman"/>
          <w:b w:val="false"/>
          <w:i w:val="false"/>
          <w:color w:val="000000"/>
          <w:sz w:val="28"/>
        </w:rPr>
        <w:t>
      40. Первой выполняется операция "Направление в уполномоченный орган сведений о введении временной карантинной фитосанитарной меры" (P.SS.12.OPR.005), по результатам выполнения которой уполномоченным органом формируются и направляются в уведомляемый уполномоченный орган сведения о введении временной карантинной фитосанитарной меры.</w:t>
      </w:r>
    </w:p>
    <w:bookmarkEnd w:id="128"/>
    <w:bookmarkStart w:name="z170" w:id="129"/>
    <w:p>
      <w:pPr>
        <w:spacing w:after="0"/>
        <w:ind w:left="0"/>
        <w:jc w:val="both"/>
      </w:pPr>
      <w:r>
        <w:rPr>
          <w:rFonts w:ascii="Times New Roman"/>
          <w:b w:val="false"/>
          <w:i w:val="false"/>
          <w:color w:val="000000"/>
          <w:sz w:val="28"/>
        </w:rPr>
        <w:t>
      41. При получении уведомляемым уполномоченным органом сведений о введении временной карантинной фитосанитарной меры выполняется операции "Прием и обработка уполномоченным органом сведений о введении временной карантинной фитосанитарной меры" (P.SS.12.OPR.006), по результатам выполнения которой уведомляемым уполномоченным органом выполняется обработка указанных сведений, а в уполномоченный орган направляется уведомление о результате обработки сведений о введении временной карантинной фитосанитарной меры.</w:t>
      </w:r>
    </w:p>
    <w:bookmarkEnd w:id="129"/>
    <w:bookmarkStart w:name="z171" w:id="130"/>
    <w:p>
      <w:pPr>
        <w:spacing w:after="0"/>
        <w:ind w:left="0"/>
        <w:jc w:val="both"/>
      </w:pPr>
      <w:r>
        <w:rPr>
          <w:rFonts w:ascii="Times New Roman"/>
          <w:b w:val="false"/>
          <w:i w:val="false"/>
          <w:color w:val="000000"/>
          <w:sz w:val="28"/>
        </w:rPr>
        <w:t>
      42. При получении уполномоченным органом уведомления о результате обработки сведений о введении временной карантинной фитосанитарной меры выполняется операция "Получение уведомления о результате обработки сведений о введении временной карантинной фитосанитарной меры" (P.SS.12.OPR.007), по результатам выполнения которой осуществляются прием и обработка указанного уведомления.</w:t>
      </w:r>
    </w:p>
    <w:bookmarkEnd w:id="130"/>
    <w:bookmarkStart w:name="z172" w:id="131"/>
    <w:p>
      <w:pPr>
        <w:spacing w:after="0"/>
        <w:ind w:left="0"/>
        <w:jc w:val="both"/>
      </w:pPr>
      <w:r>
        <w:rPr>
          <w:rFonts w:ascii="Times New Roman"/>
          <w:b w:val="false"/>
          <w:i w:val="false"/>
          <w:color w:val="000000"/>
          <w:sz w:val="28"/>
        </w:rPr>
        <w:t>
      43. Результатом выполнения процедуры "Представление в уполномоченный орган сведений о введении временной карантинной фитосанитарной меры" (P.SS.12.PRC.002) является получение уведомляемым уполномоченным органом сведений о введении временной карантинной фитосанитарной меры.</w:t>
      </w:r>
    </w:p>
    <w:bookmarkEnd w:id="131"/>
    <w:bookmarkStart w:name="z173" w:id="132"/>
    <w:p>
      <w:pPr>
        <w:spacing w:after="0"/>
        <w:ind w:left="0"/>
        <w:jc w:val="both"/>
      </w:pPr>
      <w:r>
        <w:rPr>
          <w:rFonts w:ascii="Times New Roman"/>
          <w:b w:val="false"/>
          <w:i w:val="false"/>
          <w:color w:val="000000"/>
          <w:sz w:val="28"/>
        </w:rPr>
        <w:t>
      44. Перечень операций общего процесса, выполняемых в рамках процедуры "Представление в уполномоченный орган сведений о введении временной карантинной фитосанитарной меры" (P.SS.12.PRC.002), приведен в таблице 13.</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5" w:id="13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 введении временной карантинной фитосанитарной меры" (P.SS.12.PRC.002)</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4"/>
        <w:gridCol w:w="2916"/>
        <w:gridCol w:w="2450"/>
      </w:tblGrid>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P.SS.12.OPR.005</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P.SS.12.OPR.006</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P.SS.12.OPR.007</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 введении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77" w:id="134"/>
    <w:p>
      <w:pPr>
        <w:spacing w:after="0"/>
        <w:ind w:left="0"/>
        <w:jc w:val="left"/>
      </w:pPr>
      <w:r>
        <w:rPr>
          <w:rFonts w:ascii="Times New Roman"/>
          <w:b/>
          <w:i w:val="false"/>
          <w:color w:val="000000"/>
        </w:rPr>
        <w:t xml:space="preserve"> Описание операции "Направление в уполномоченный орган сведений о введении временной карантинной фитосанитарной меры" (P.SS.12.OPR.005)</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P.SS.12.OPR.005</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введении уполномоченным органом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введении временной карантинной фитосанитарной меры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79" w:id="135"/>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 введении временной карантинной фитосанитарной меры" (P.SS.12.OPR.006)</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карантинной фитосанитарной меры</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введении временной карантинной фитосанитарной меры (операция "Направление в уполномоченный орган сведений о введении временной карантинной фитосанитарной меры" (P.SS.12.OPR.005))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введении временной карантинной фитосанитарной меры,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сведений о введении временной карантинной фитосанитарной меры</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получены и обработаны, уведомление о результате обработки сведений о введении временной карантинной фитосанитарной меры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81" w:id="136"/>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 введении временной карантинной фитосанитарной меры" (P.SS.12.OPR.007)</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607"/>
        <w:gridCol w:w="11066"/>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P.SS.12.OPR.007</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 введении временной карантинной фитосанитарной меры</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 введении временной карантинной фитосанитарной меры (операция "Прием и обработка уполномоченным органом сведений о введении временной карантинной фитосанитарной меры" (P.SS.12.OPR.006))</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 введении временной карантинной фитосанитарной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введении временной карантинной фитосанитарной меры обработано</w:t>
            </w:r>
          </w:p>
        </w:tc>
      </w:tr>
    </w:tbl>
    <w:bookmarkStart w:name="z182" w:id="137"/>
    <w:p>
      <w:pPr>
        <w:spacing w:after="0"/>
        <w:ind w:left="0"/>
        <w:jc w:val="left"/>
      </w:pPr>
      <w:r>
        <w:rPr>
          <w:rFonts w:ascii="Times New Roman"/>
          <w:b/>
          <w:i w:val="false"/>
          <w:color w:val="000000"/>
        </w:rPr>
        <w:t xml:space="preserve"> Процедура "Представление в Комиссию сведений об изменении временной карантинной фитосанитарной меры" (P.SS.12.PRC.003)</w:t>
      </w:r>
    </w:p>
    <w:bookmarkEnd w:id="137"/>
    <w:bookmarkStart w:name="z183" w:id="138"/>
    <w:p>
      <w:pPr>
        <w:spacing w:after="0"/>
        <w:ind w:left="0"/>
        <w:jc w:val="both"/>
      </w:pPr>
      <w:r>
        <w:rPr>
          <w:rFonts w:ascii="Times New Roman"/>
          <w:b w:val="false"/>
          <w:i w:val="false"/>
          <w:color w:val="000000"/>
          <w:sz w:val="28"/>
        </w:rPr>
        <w:t>
      45. Схема выполнения процедуры "Представление в Комиссию сведений об изменении временной карантинной фитосанитарной меры" (P.SS.12.PRC.003) представлена на рисунке 8.</w:t>
      </w:r>
    </w:p>
    <w:bookmarkEnd w:id="138"/>
    <w:bookmarkStart w:name="z184"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40"/>
    <w:p>
      <w:pPr>
        <w:spacing w:after="0"/>
        <w:ind w:left="0"/>
        <w:jc w:val="both"/>
      </w:pPr>
      <w:r>
        <w:rPr>
          <w:rFonts w:ascii="Times New Roman"/>
          <w:b w:val="false"/>
          <w:i w:val="false"/>
          <w:color w:val="000000"/>
          <w:sz w:val="28"/>
        </w:rPr>
        <w:t>
      Рис. 8. Схема выполнения процедуры "Представление в Комиссию сведений</w:t>
      </w:r>
      <w:r>
        <w:br/>
      </w:r>
      <w:r>
        <w:rPr>
          <w:rFonts w:ascii="Times New Roman"/>
          <w:b w:val="false"/>
          <w:i w:val="false"/>
          <w:color w:val="000000"/>
          <w:sz w:val="28"/>
        </w:rPr>
        <w:t>                  об изменении временной карантинной фитосанитарной меры"</w:t>
      </w:r>
      <w:r>
        <w:br/>
      </w:r>
      <w:r>
        <w:rPr>
          <w:rFonts w:ascii="Times New Roman"/>
          <w:b w:val="false"/>
          <w:i w:val="false"/>
          <w:color w:val="000000"/>
          <w:sz w:val="28"/>
        </w:rPr>
        <w:t>                              (P.SS.12.PRC.003)</w:t>
      </w:r>
    </w:p>
    <w:bookmarkEnd w:id="140"/>
    <w:bookmarkStart w:name="z186" w:id="141"/>
    <w:p>
      <w:pPr>
        <w:spacing w:after="0"/>
        <w:ind w:left="0"/>
        <w:jc w:val="both"/>
      </w:pPr>
      <w:r>
        <w:rPr>
          <w:rFonts w:ascii="Times New Roman"/>
          <w:b w:val="false"/>
          <w:i w:val="false"/>
          <w:color w:val="000000"/>
          <w:sz w:val="28"/>
        </w:rPr>
        <w:t>
      46. Процедура "Представление в Комиссию сведений об изменении временной карантинной фитосанитарной меры" (P.SS.12.PRC.003) выполняется при изменении уполномоченным органом временной карантинной фитосанитарной меры.</w:t>
      </w:r>
    </w:p>
    <w:bookmarkEnd w:id="141"/>
    <w:bookmarkStart w:name="z187" w:id="142"/>
    <w:p>
      <w:pPr>
        <w:spacing w:after="0"/>
        <w:ind w:left="0"/>
        <w:jc w:val="both"/>
      </w:pPr>
      <w:r>
        <w:rPr>
          <w:rFonts w:ascii="Times New Roman"/>
          <w:b w:val="false"/>
          <w:i w:val="false"/>
          <w:color w:val="000000"/>
          <w:sz w:val="28"/>
        </w:rPr>
        <w:t>
      47. Первой выполняется операция "Направление в Комиссию сведений об изменении временной карантинной фитосанитарной меры" (P.SS.12.OPR.008), по результатам выполнения которой уполномоченным органом формируются и направляются в Комиссию сведения об изменении временной карантинной фитосанитарной меры.</w:t>
      </w:r>
    </w:p>
    <w:bookmarkEnd w:id="142"/>
    <w:bookmarkStart w:name="z188" w:id="143"/>
    <w:p>
      <w:pPr>
        <w:spacing w:after="0"/>
        <w:ind w:left="0"/>
        <w:jc w:val="both"/>
      </w:pPr>
      <w:r>
        <w:rPr>
          <w:rFonts w:ascii="Times New Roman"/>
          <w:b w:val="false"/>
          <w:i w:val="false"/>
          <w:color w:val="000000"/>
          <w:sz w:val="28"/>
        </w:rPr>
        <w:t>
      48. При получении Комиссией сведений об изменении временной карантинной фитосанитарной меры выполняется операции "Прием и обработка Комиссией сведений об изменении временной карантинной фитосанитарной меры" (P.SS.12.OPR.009), по результатам выполнения которой в сведения общего информационного ресурса сведений</w:t>
      </w:r>
      <w:r>
        <w:br/>
      </w:r>
      <w:r>
        <w:rPr>
          <w:rFonts w:ascii="Times New Roman"/>
          <w:b w:val="false"/>
          <w:i w:val="false"/>
          <w:color w:val="000000"/>
          <w:sz w:val="28"/>
        </w:rPr>
        <w:t>о временных карантинных фитосанитарных мерах вносятся изменения, а в уполномоченный орган направляется уведомление о результате изменения сведений общего информационного ресурса сведений о временных карантинных фитосанитарных мерах.</w:t>
      </w:r>
    </w:p>
    <w:bookmarkEnd w:id="143"/>
    <w:bookmarkStart w:name="z189" w:id="144"/>
    <w:p>
      <w:pPr>
        <w:spacing w:after="0"/>
        <w:ind w:left="0"/>
        <w:jc w:val="both"/>
      </w:pPr>
      <w:r>
        <w:rPr>
          <w:rFonts w:ascii="Times New Roman"/>
          <w:b w:val="false"/>
          <w:i w:val="false"/>
          <w:color w:val="000000"/>
          <w:sz w:val="28"/>
        </w:rPr>
        <w:t>
      49. При получении уполномоченным органом уведомления о результате изменения сведений общего информационного ресурса сведений о временных карантинных фитосанитарных мерах выполняется операция "Получение уведомления о результате изменения сведений общего информационного ресурса сведений о временных карантинных фитосанитарных мерах" (P.SS.12.OPR.010), по результатам выполнения которой осуществляются прием и обработка указанного уведомления.</w:t>
      </w:r>
    </w:p>
    <w:bookmarkEnd w:id="144"/>
    <w:bookmarkStart w:name="z190" w:id="145"/>
    <w:p>
      <w:pPr>
        <w:spacing w:after="0"/>
        <w:ind w:left="0"/>
        <w:jc w:val="both"/>
      </w:pPr>
      <w:r>
        <w:rPr>
          <w:rFonts w:ascii="Times New Roman"/>
          <w:b w:val="false"/>
          <w:i w:val="false"/>
          <w:color w:val="000000"/>
          <w:sz w:val="28"/>
        </w:rPr>
        <w:t>
      50. В случае выполнения операции "Прием и обработка Комиссией сведений об изменении временной карантинной фитосанитарной меры" (P.SS.12.OPR.008), выполняется операция "Опубликование сведений об изменении временной карантинной фитосанитарной меры" (P.SS.12.OPR.011), по результатам выполнения которой сведения об изменении временной карантинной фитосанитарной меры опубликовываются на информационном портале Союза.</w:t>
      </w:r>
    </w:p>
    <w:bookmarkEnd w:id="145"/>
    <w:bookmarkStart w:name="z191" w:id="146"/>
    <w:p>
      <w:pPr>
        <w:spacing w:after="0"/>
        <w:ind w:left="0"/>
        <w:jc w:val="both"/>
      </w:pPr>
      <w:r>
        <w:rPr>
          <w:rFonts w:ascii="Times New Roman"/>
          <w:b w:val="false"/>
          <w:i w:val="false"/>
          <w:color w:val="000000"/>
          <w:sz w:val="28"/>
        </w:rPr>
        <w:t>
      51. Результатом выполнения процедуры "Представление</w:t>
      </w:r>
      <w:r>
        <w:br/>
      </w:r>
      <w:r>
        <w:rPr>
          <w:rFonts w:ascii="Times New Roman"/>
          <w:b w:val="false"/>
          <w:i w:val="false"/>
          <w:color w:val="000000"/>
          <w:sz w:val="28"/>
        </w:rPr>
        <w:t>в Комиссию сведений об изменении временной карантинной фитосанитарной меры" (P.SS.12.PRC.003) является изменение Комиссией сведений общего информационного ресурса сведений о временных карантинных фитосанитарных мерах, а также опубликование обновленных сведений о временных карантинных фитосанитарных мерах на информационном портале Союза.</w:t>
      </w:r>
    </w:p>
    <w:bookmarkEnd w:id="146"/>
    <w:bookmarkStart w:name="z192" w:id="147"/>
    <w:p>
      <w:pPr>
        <w:spacing w:after="0"/>
        <w:ind w:left="0"/>
        <w:jc w:val="both"/>
      </w:pPr>
      <w:r>
        <w:rPr>
          <w:rFonts w:ascii="Times New Roman"/>
          <w:b w:val="false"/>
          <w:i w:val="false"/>
          <w:color w:val="000000"/>
          <w:sz w:val="28"/>
        </w:rPr>
        <w:t>
      52. Перечень операций общего процесса, выполняемых в рамках процедуры "Представление в Комиссию сведений об изменении временной карантинной фитосанитарной меры" (P.SS.12.PRC.003), приведен в таблице 17.</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94" w:id="14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об изменении временной карантинной фитосанитарной меры" (P.SS.12.PRC.003)</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3"/>
        <w:gridCol w:w="3417"/>
        <w:gridCol w:w="2320"/>
      </w:tblGrid>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P.SS.12.OPR.008</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карантинной фитосанитарной меры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P.SS.12.OPR.009</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карантинной фитосанитарной меры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P.SS.12.OPR.010</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общего информационного ресурса сведений о временных карантинных фитосанитарных мерах</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изменении временной карантинной фитосанитарной меры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96" w:id="149"/>
    <w:p>
      <w:pPr>
        <w:spacing w:after="0"/>
        <w:ind w:left="0"/>
        <w:jc w:val="left"/>
      </w:pPr>
      <w:r>
        <w:rPr>
          <w:rFonts w:ascii="Times New Roman"/>
          <w:b/>
          <w:i w:val="false"/>
          <w:color w:val="000000"/>
        </w:rPr>
        <w:t xml:space="preserve"> Описание операции "Направление в Комиссию сведений об изменении временной карантинной фитосанитарной меры" (P.SS.12.OPR.008)</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P.SS.12.OPR.008</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изменении временной карантинной фитосанитарной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98" w:id="150"/>
    <w:p>
      <w:pPr>
        <w:spacing w:after="0"/>
        <w:ind w:left="0"/>
        <w:jc w:val="left"/>
      </w:pPr>
      <w:r>
        <w:rPr>
          <w:rFonts w:ascii="Times New Roman"/>
          <w:b/>
          <w:i w:val="false"/>
          <w:color w:val="000000"/>
        </w:rPr>
        <w:t xml:space="preserve"> Описание операции "Прием и обработка Комиссией сведений об изменении временной карантинной фитосанитарной меры" (P.SS.12.OPR.009)</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
        <w:gridCol w:w="461"/>
        <w:gridCol w:w="11363"/>
      </w:tblGrid>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P.SS.12.OPR.009</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карантинной фитосанитарной меры</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временной карантинной фитосанитарной меры (операция "Направление в Комиссию сведений об изменении временной карантинной фитосанитарной меры" (P.SS.12.OPR.008))</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51"/>
          <w:p>
            <w:pPr>
              <w:spacing w:after="20"/>
              <w:ind w:left="20"/>
              <w:jc w:val="both"/>
            </w:pPr>
            <w:r>
              <w:rPr>
                <w:rFonts w:ascii="Times New Roman"/>
                <w:b w:val="false"/>
                <w:i w:val="false"/>
                <w:color w:val="000000"/>
                <w:sz w:val="20"/>
              </w:rPr>
              <w:t>
исполнитель принимает сведения об изменении временной карантинной фитосанитарной меры и проверяет их в соответствии с Регламентом информационного взаимодействия между уполномоченными органами и Комиссией.</w:t>
            </w:r>
            <w:r>
              <w:br/>
            </w: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 Полученные сведения исполнитель вносит в общий информационный ресурс сведений о временных карантинных фитосанитарных мерах, заполняет дату и время их обновления, формирует и направляет в уполномоченный орган уведомление о результате изменения сведений общего информационного ресурса сведений о временных карантинных фитосанитарных мерах,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bookmarkEnd w:id="151"/>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информационного ресурса сведений о временных карантинных фитосанитарных мерах изменены, уведомление о результате изменения сведений общего информационного ресурса сведений о временных карантинных фитосанитарных мерах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01" w:id="152"/>
    <w:p>
      <w:pPr>
        <w:spacing w:after="0"/>
        <w:ind w:left="0"/>
        <w:jc w:val="left"/>
      </w:pPr>
      <w:r>
        <w:rPr>
          <w:rFonts w:ascii="Times New Roman"/>
          <w:b/>
          <w:i w:val="false"/>
          <w:color w:val="000000"/>
        </w:rPr>
        <w:t xml:space="preserve"> Описание операции "Получение уведомления о результате изменения сведений общего информационного ресурса сведений о временных карантинных фитосанитарных мерах" (P.SS.12.OPR.010)</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P.SS.12.OPR.010</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изменения сведений общего информационного ресурса сведений о временных карантинных фитосанитарных мерах</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изменения сведений общего информационного ресурса сведений о временных карантинных фитосанитарных мерах (операция "Прием и обработка Комиссией сведений об изменении временной карантинной фитосанитарной меры" (P.SS.12.OPR.009))</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изменения сведений общего информационного ресурса сведений о временных карантинных фитосанитарных мерах в соответствии с Регламентом информационного взаимодействия между уполномоченными органами и Комиссией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изменения сведений общего информационного ресурса сведений о временных карантинных фитосанитарных мерах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03" w:id="153"/>
    <w:p>
      <w:pPr>
        <w:spacing w:after="0"/>
        <w:ind w:left="0"/>
        <w:jc w:val="left"/>
      </w:pPr>
      <w:r>
        <w:rPr>
          <w:rFonts w:ascii="Times New Roman"/>
          <w:b/>
          <w:i w:val="false"/>
          <w:color w:val="000000"/>
        </w:rPr>
        <w:t xml:space="preserve"> Описание операции "Опубликование сведений об изменении временной карантинной фитосанитарной меры" (P.SS.12.OPR.011)</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24"/>
        <w:gridCol w:w="11031"/>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P.SS.12.OPR.011</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изменении временной карантинной фитосанитарной меры</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общего информационного ресурса сведений о временных карантинных фитосанитарных мерах (операция "Прием и обработка Комиссией сведений об изменении временной карантинной фитосанитарной меры" (P.SS.12.OPR.009))</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 временных карантинных фитосанитарных мерах на информационном портале Союза</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опубликованы на информационном портале Союза</w:t>
            </w:r>
          </w:p>
        </w:tc>
      </w:tr>
    </w:tbl>
    <w:bookmarkStart w:name="z204" w:id="154"/>
    <w:p>
      <w:pPr>
        <w:spacing w:after="0"/>
        <w:ind w:left="0"/>
        <w:jc w:val="left"/>
      </w:pPr>
      <w:r>
        <w:rPr>
          <w:rFonts w:ascii="Times New Roman"/>
          <w:b/>
          <w:i w:val="false"/>
          <w:color w:val="000000"/>
        </w:rPr>
        <w:t xml:space="preserve"> Процедура "Представление в уполномоченный орган сведений об изменении временной карантинной фитосанитарной меры" (P.SS.12.PRC.004)</w:t>
      </w:r>
    </w:p>
    <w:bookmarkEnd w:id="154"/>
    <w:bookmarkStart w:name="z205" w:id="155"/>
    <w:p>
      <w:pPr>
        <w:spacing w:after="0"/>
        <w:ind w:left="0"/>
        <w:jc w:val="both"/>
      </w:pPr>
      <w:r>
        <w:rPr>
          <w:rFonts w:ascii="Times New Roman"/>
          <w:b w:val="false"/>
          <w:i w:val="false"/>
          <w:color w:val="000000"/>
          <w:sz w:val="28"/>
        </w:rPr>
        <w:t>
      53. Схема выполнения процедуры "Представление в уполномоченный орган сведений об изменении временной карантинной фитосанитарной меры" (P.SS.12.PRC.004) представлена на рисунке 9.</w:t>
      </w:r>
    </w:p>
    <w:bookmarkEnd w:id="155"/>
    <w:bookmarkStart w:name="z20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57"/>
    <w:p>
      <w:pPr>
        <w:spacing w:after="0"/>
        <w:ind w:left="0"/>
        <w:jc w:val="both"/>
      </w:pPr>
      <w:r>
        <w:rPr>
          <w:rFonts w:ascii="Times New Roman"/>
          <w:b w:val="false"/>
          <w:i w:val="false"/>
          <w:color w:val="000000"/>
          <w:sz w:val="28"/>
        </w:rPr>
        <w:t>
      Рис. 9. Схема выполнения процедуры "Представление в уполномоченный</w:t>
      </w:r>
      <w:r>
        <w:br/>
      </w:r>
      <w:r>
        <w:rPr>
          <w:rFonts w:ascii="Times New Roman"/>
          <w:b w:val="false"/>
          <w:i w:val="false"/>
          <w:color w:val="000000"/>
          <w:sz w:val="28"/>
        </w:rPr>
        <w:t>      орган сведений об изменении временной карантинной фитосанитарной</w:t>
      </w:r>
      <w:r>
        <w:br/>
      </w:r>
      <w:r>
        <w:rPr>
          <w:rFonts w:ascii="Times New Roman"/>
          <w:b w:val="false"/>
          <w:i w:val="false"/>
          <w:color w:val="000000"/>
          <w:sz w:val="28"/>
        </w:rPr>
        <w:t>                        меры" (P.SS.12.PRC.004)</w:t>
      </w:r>
    </w:p>
    <w:bookmarkEnd w:id="157"/>
    <w:bookmarkStart w:name="z208" w:id="158"/>
    <w:p>
      <w:pPr>
        <w:spacing w:after="0"/>
        <w:ind w:left="0"/>
        <w:jc w:val="both"/>
      </w:pPr>
      <w:r>
        <w:rPr>
          <w:rFonts w:ascii="Times New Roman"/>
          <w:b w:val="false"/>
          <w:i w:val="false"/>
          <w:color w:val="000000"/>
          <w:sz w:val="28"/>
        </w:rPr>
        <w:t>
      54. Процедура "Представление в уполномоченный орган сведений об изменении временной карантинной фитосанитарной меры"</w:t>
      </w:r>
      <w:r>
        <w:br/>
      </w:r>
      <w:r>
        <w:rPr>
          <w:rFonts w:ascii="Times New Roman"/>
          <w:b w:val="false"/>
          <w:i w:val="false"/>
          <w:color w:val="000000"/>
          <w:sz w:val="28"/>
        </w:rPr>
        <w:t>(P.SS.12.PRC.004) выполняется при изменении уполномоченным органом временной карантинной фитосанитарной меры.</w:t>
      </w:r>
    </w:p>
    <w:bookmarkEnd w:id="158"/>
    <w:bookmarkStart w:name="z209" w:id="159"/>
    <w:p>
      <w:pPr>
        <w:spacing w:after="0"/>
        <w:ind w:left="0"/>
        <w:jc w:val="both"/>
      </w:pPr>
      <w:r>
        <w:rPr>
          <w:rFonts w:ascii="Times New Roman"/>
          <w:b w:val="false"/>
          <w:i w:val="false"/>
          <w:color w:val="000000"/>
          <w:sz w:val="28"/>
        </w:rPr>
        <w:t>
      55. Первой выполняется операция "Направление в уполномоченный орган сведений об изменении временной карантинной фитосанитарной меры" (P.SS.12.OPR.012), по результатам выполнения которой уполномоченным органом формируются и направляются в уведомляемый уполномоченный орган сведения об изменении временной карантинной фитосанитарной меры.</w:t>
      </w:r>
    </w:p>
    <w:bookmarkEnd w:id="159"/>
    <w:bookmarkStart w:name="z210" w:id="160"/>
    <w:p>
      <w:pPr>
        <w:spacing w:after="0"/>
        <w:ind w:left="0"/>
        <w:jc w:val="both"/>
      </w:pPr>
      <w:r>
        <w:rPr>
          <w:rFonts w:ascii="Times New Roman"/>
          <w:b w:val="false"/>
          <w:i w:val="false"/>
          <w:color w:val="000000"/>
          <w:sz w:val="28"/>
        </w:rPr>
        <w:t>
      56. При получении уведомляемым уполномоченным органом сведений об изменении временной карантинной фитосанитарной меры выполняется операции "Прием и обработка уполномоченным органом сведений об изменении временной карантинной фитосанитарной меры" (P.SS.12.OPR.013), по результатам выполнения которой уведомляемым уполномоченным органом выполняется обработка указанных сведений, а в уполномоченный орган направляется уведомление о результате обработки сведений об изменении временной карантинной фитосанитарной меры.</w:t>
      </w:r>
    </w:p>
    <w:bookmarkEnd w:id="160"/>
    <w:bookmarkStart w:name="z211" w:id="161"/>
    <w:p>
      <w:pPr>
        <w:spacing w:after="0"/>
        <w:ind w:left="0"/>
        <w:jc w:val="both"/>
      </w:pPr>
      <w:r>
        <w:rPr>
          <w:rFonts w:ascii="Times New Roman"/>
          <w:b w:val="false"/>
          <w:i w:val="false"/>
          <w:color w:val="000000"/>
          <w:sz w:val="28"/>
        </w:rPr>
        <w:t>
      57. При получении уполномоченным органом уведомления о результате обработки сведений об изменении временной карантинной фитосанитарной меры выполняется операция "Получение уведомления о результате обработки сведений об изменении временной карантинной фитосанитарной меры" (P.SS.12.OPR.014), по результатам выполнения которой осуществляются прием и обработка указанного уведомления.</w:t>
      </w:r>
    </w:p>
    <w:bookmarkEnd w:id="161"/>
    <w:bookmarkStart w:name="z212" w:id="162"/>
    <w:p>
      <w:pPr>
        <w:spacing w:after="0"/>
        <w:ind w:left="0"/>
        <w:jc w:val="both"/>
      </w:pPr>
      <w:r>
        <w:rPr>
          <w:rFonts w:ascii="Times New Roman"/>
          <w:b w:val="false"/>
          <w:i w:val="false"/>
          <w:color w:val="000000"/>
          <w:sz w:val="28"/>
        </w:rPr>
        <w:t>
      58. Результатом выполнения процедуры "Представление в уполномоченный орган сведений об изменении временной карантинной фитосанитарной меры" (P.SS.12.PRC.004) является получение уведомляемым уполномоченным органом сведений об изменении временной карантинной фитосанитарной меры.</w:t>
      </w:r>
    </w:p>
    <w:bookmarkEnd w:id="162"/>
    <w:bookmarkStart w:name="z213" w:id="163"/>
    <w:p>
      <w:pPr>
        <w:spacing w:after="0"/>
        <w:ind w:left="0"/>
        <w:jc w:val="both"/>
      </w:pPr>
      <w:r>
        <w:rPr>
          <w:rFonts w:ascii="Times New Roman"/>
          <w:b w:val="false"/>
          <w:i w:val="false"/>
          <w:color w:val="000000"/>
          <w:sz w:val="28"/>
        </w:rPr>
        <w:t>
      59. Перечень операций общего процесса, выполняемых в рамках процедуры "Представление в уполномоченный орган сведений об изменении временной карантинной фитосанитарной меры" (P.SS.12.PRC.004), приведен в таблице 22.</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15" w:id="16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об изменении временной карантинной фитосанитарной меры" (P.SS.12.PRC.004)</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4"/>
        <w:gridCol w:w="2916"/>
        <w:gridCol w:w="2450"/>
      </w:tblGrid>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P.SS.12.OPR.012</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P.SS.12.OPR.013</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P.SS.12.OPR.014</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изменении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7" w:id="165"/>
    <w:p>
      <w:pPr>
        <w:spacing w:after="0"/>
        <w:ind w:left="0"/>
        <w:jc w:val="left"/>
      </w:pPr>
      <w:r>
        <w:rPr>
          <w:rFonts w:ascii="Times New Roman"/>
          <w:b/>
          <w:i w:val="false"/>
          <w:color w:val="000000"/>
        </w:rPr>
        <w:t xml:space="preserve"> Описание операции "Направление в уполномоченный орган сведений об изменении временной карантинной фитосанитарной меры" (P.SS.12.OPR.012)</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P.SS.12.OPR.012</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уполномоченным органом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изменении временной карантинной фитосанитарной меры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9" w:id="166"/>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об изменении временной карантинной фитосанитарной меры" (P.SS.12.OPR.013)</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карантинной фитосанитарной меры</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изменении временной карантинной фитосанитарной меры (операция "Направление в уполномоченный орган сведений об изменении временной карантинной фитосанитарной меры" (P.SS.12.OPR.012))</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об изменении временной карантинной фитосанитарной меры,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сведений об изменении временной карантинной фитосанитарной меры</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получены и обработаны, уведомление о результате обработки сведений об изменении временной карантинной фитосанитарной меры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21" w:id="167"/>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об изменении временной карантинной фитосанитарной меры" (P.SS.12.OPR.014)</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607"/>
        <w:gridCol w:w="11066"/>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P.SS.12.OPR.014</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изменении временной карантинной фитосанитарной меры</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об изменении временной карантинной фитосанитарной меры (операция "Прием и обработка уполномоченным органом сведений об изменении временной карантинной фитосанитарной меры" (P.SS.12.OPR.013))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об изменении временной карантинной фитосанитарной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изменении временной карантинной фитосанитарной меры обработано</w:t>
            </w:r>
          </w:p>
        </w:tc>
      </w:tr>
    </w:tbl>
    <w:bookmarkStart w:name="z222" w:id="168"/>
    <w:p>
      <w:pPr>
        <w:spacing w:after="0"/>
        <w:ind w:left="0"/>
        <w:jc w:val="left"/>
      </w:pPr>
      <w:r>
        <w:rPr>
          <w:rFonts w:ascii="Times New Roman"/>
          <w:b/>
          <w:i w:val="false"/>
          <w:color w:val="000000"/>
        </w:rPr>
        <w:t xml:space="preserve"> Процедура "Представление в Комиссию сведений об отмене временной карантинной фитосанитарной меры" (P.SS.12.PRC.005)</w:t>
      </w:r>
    </w:p>
    <w:bookmarkEnd w:id="168"/>
    <w:bookmarkStart w:name="z223" w:id="169"/>
    <w:p>
      <w:pPr>
        <w:spacing w:after="0"/>
        <w:ind w:left="0"/>
        <w:jc w:val="both"/>
      </w:pPr>
      <w:r>
        <w:rPr>
          <w:rFonts w:ascii="Times New Roman"/>
          <w:b w:val="false"/>
          <w:i w:val="false"/>
          <w:color w:val="000000"/>
          <w:sz w:val="28"/>
        </w:rPr>
        <w:t>
      60. Схема выполнения процедуры "Представление в Комиссию сведений об отмене временной карантинной фитосанитарной меры" (P.SS.12.PRC.005) представлена на рисунке 10.</w:t>
      </w:r>
    </w:p>
    <w:bookmarkEnd w:id="169"/>
    <w:bookmarkStart w:name="z22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1"/>
    <w:p>
      <w:pPr>
        <w:spacing w:after="0"/>
        <w:ind w:left="0"/>
        <w:jc w:val="both"/>
      </w:pPr>
      <w:r>
        <w:rPr>
          <w:rFonts w:ascii="Times New Roman"/>
          <w:b w:val="false"/>
          <w:i w:val="false"/>
          <w:color w:val="000000"/>
          <w:sz w:val="28"/>
        </w:rPr>
        <w:t>
      Рис. 10. Схема выполнения процедуры "Представление в Комиссию сведений</w:t>
      </w:r>
      <w:r>
        <w:br/>
      </w:r>
      <w:r>
        <w:rPr>
          <w:rFonts w:ascii="Times New Roman"/>
          <w:b w:val="false"/>
          <w:i w:val="false"/>
          <w:color w:val="000000"/>
          <w:sz w:val="28"/>
        </w:rPr>
        <w:t>            об отмене временной карантинной фитосанитарной меры"</w:t>
      </w:r>
      <w:r>
        <w:br/>
      </w:r>
      <w:r>
        <w:rPr>
          <w:rFonts w:ascii="Times New Roman"/>
          <w:b w:val="false"/>
          <w:i w:val="false"/>
          <w:color w:val="000000"/>
          <w:sz w:val="28"/>
        </w:rPr>
        <w:t>                              (P.SS.12.PRC.005)</w:t>
      </w:r>
    </w:p>
    <w:bookmarkEnd w:id="171"/>
    <w:bookmarkStart w:name="z226" w:id="172"/>
    <w:p>
      <w:pPr>
        <w:spacing w:after="0"/>
        <w:ind w:left="0"/>
        <w:jc w:val="both"/>
      </w:pPr>
      <w:r>
        <w:rPr>
          <w:rFonts w:ascii="Times New Roman"/>
          <w:b w:val="false"/>
          <w:i w:val="false"/>
          <w:color w:val="000000"/>
          <w:sz w:val="28"/>
        </w:rPr>
        <w:t>
      61. Процедура "Представление в Комиссию сведений об отмене временной карантинной фитосанитарной меры" (P.SS.12.PRC.005) выполняется при отмене уполномоченным органом временной карантинной фитосанитарной меры.</w:t>
      </w:r>
    </w:p>
    <w:bookmarkEnd w:id="172"/>
    <w:bookmarkStart w:name="z227" w:id="173"/>
    <w:p>
      <w:pPr>
        <w:spacing w:after="0"/>
        <w:ind w:left="0"/>
        <w:jc w:val="both"/>
      </w:pPr>
      <w:r>
        <w:rPr>
          <w:rFonts w:ascii="Times New Roman"/>
          <w:b w:val="false"/>
          <w:i w:val="false"/>
          <w:color w:val="000000"/>
          <w:sz w:val="28"/>
        </w:rPr>
        <w:t>
      62. Первой выполняется операция "Направление в Комиссию сведений об отмене временной карантинной фитосанитарной меры" (P.SS.12.OPR.015), по результатам выполнения которой уполномоченным органом формируются и направляются в Комиссию сведения об отмене временной карантинной фитосанитарной меры.</w:t>
      </w:r>
    </w:p>
    <w:bookmarkEnd w:id="173"/>
    <w:bookmarkStart w:name="z228" w:id="174"/>
    <w:p>
      <w:pPr>
        <w:spacing w:after="0"/>
        <w:ind w:left="0"/>
        <w:jc w:val="both"/>
      </w:pPr>
      <w:r>
        <w:rPr>
          <w:rFonts w:ascii="Times New Roman"/>
          <w:b w:val="false"/>
          <w:i w:val="false"/>
          <w:color w:val="000000"/>
          <w:sz w:val="28"/>
        </w:rPr>
        <w:t>
      63. При получении Комиссией сведений об отмене временной карантинной фитосанитарной меры выполняется операции "Прием и обработка Комиссией сведений об отмене временной карантинной фитосанитарной меры" (P.SS.12.OPR.016), по результатам выполнения которой в сведения общего информационного ресурса сведений о временных карантинных фитосанитарных мерах вносятся изменения, а в уполномоченный орган направляется уведомление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w:t>
      </w:r>
    </w:p>
    <w:bookmarkEnd w:id="174"/>
    <w:bookmarkStart w:name="z229" w:id="175"/>
    <w:p>
      <w:pPr>
        <w:spacing w:after="0"/>
        <w:ind w:left="0"/>
        <w:jc w:val="both"/>
      </w:pPr>
      <w:r>
        <w:rPr>
          <w:rFonts w:ascii="Times New Roman"/>
          <w:b w:val="false"/>
          <w:i w:val="false"/>
          <w:color w:val="000000"/>
          <w:sz w:val="28"/>
        </w:rPr>
        <w:t>
      64. При получении уполномоченным органом уведомления о результате обработки сведений об отмене временной карантинной фитосанитарной меры в общем информационном ресурсе сведений</w:t>
      </w:r>
      <w:r>
        <w:br/>
      </w:r>
      <w:r>
        <w:rPr>
          <w:rFonts w:ascii="Times New Roman"/>
          <w:b w:val="false"/>
          <w:i w:val="false"/>
          <w:color w:val="000000"/>
          <w:sz w:val="28"/>
        </w:rPr>
        <w:t>о временных карантинных фитосанитарных мерах выполняется операция "Получение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(P.SS.12.OPR.017), по результатам выполнения которой осуществляются прием и обработка указанного уведомления.</w:t>
      </w:r>
    </w:p>
    <w:bookmarkEnd w:id="175"/>
    <w:bookmarkStart w:name="z230" w:id="176"/>
    <w:p>
      <w:pPr>
        <w:spacing w:after="0"/>
        <w:ind w:left="0"/>
        <w:jc w:val="both"/>
      </w:pPr>
      <w:r>
        <w:rPr>
          <w:rFonts w:ascii="Times New Roman"/>
          <w:b w:val="false"/>
          <w:i w:val="false"/>
          <w:color w:val="000000"/>
          <w:sz w:val="28"/>
        </w:rPr>
        <w:t>
      65. В случае выполнения операции "Прием и обработка Комиссией сведений об отмене временной карантинной фитосанитарной меры" (P.SS.12.OPR.016), выполняется операция "Опубликование сведений об отмене временной карантинной фитосанитарной меры" (P.SS.12.OPR.018), по результатам выполнения которой сведения об отмене временной карантинной фитосанитарной меры опубликовываются на информационном портале Союза.</w:t>
      </w:r>
    </w:p>
    <w:bookmarkEnd w:id="176"/>
    <w:bookmarkStart w:name="z231" w:id="177"/>
    <w:p>
      <w:pPr>
        <w:spacing w:after="0"/>
        <w:ind w:left="0"/>
        <w:jc w:val="both"/>
      </w:pPr>
      <w:r>
        <w:rPr>
          <w:rFonts w:ascii="Times New Roman"/>
          <w:b w:val="false"/>
          <w:i w:val="false"/>
          <w:color w:val="000000"/>
          <w:sz w:val="28"/>
        </w:rPr>
        <w:t>
      66. Результатом выполнения процедуры "Представление в Комиссию сведений об отмене временной карантинной фитосанитарной меры" (P.SS.12.PRC.005) является изменение Комиссией сведений общего информационного ресурса сведений о временных карантинных фитосанитарных мерах, а также опубликование обновленных сведений о временных карантинных фитосанитарных мерах на информационном портале Союза.</w:t>
      </w:r>
    </w:p>
    <w:bookmarkEnd w:id="177"/>
    <w:bookmarkStart w:name="z232" w:id="178"/>
    <w:p>
      <w:pPr>
        <w:spacing w:after="0"/>
        <w:ind w:left="0"/>
        <w:jc w:val="both"/>
      </w:pPr>
      <w:r>
        <w:rPr>
          <w:rFonts w:ascii="Times New Roman"/>
          <w:b w:val="false"/>
          <w:i w:val="false"/>
          <w:color w:val="000000"/>
          <w:sz w:val="28"/>
        </w:rPr>
        <w:t>
      67. Перечень операций общего процесса, выполняемых в рамках процедуры "Представление в Комиссию сведений об отмене временной карантинной фитосанитарной меры" (P.SS.12.PRC.005), приведен в таблице 26.</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34" w:id="17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об отмене временной карантинной фитосанитарной меры" (P.SS.12.PRC.005)</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5"/>
        <w:gridCol w:w="4403"/>
        <w:gridCol w:w="2062"/>
      </w:tblGrid>
      <w:tr>
        <w:trPr>
          <w:trHeight w:val="30" w:hRule="atLeast"/>
        </w:trPr>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P.SS.12.OPR.015</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карантинной фитосанитарной меры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P.SS.12.OPR.016</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карантинной фитосанитарной меры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P.SS.12.OPR.017</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5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P.SS.12.OPR.018</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отмене временной карантинной фитосанитарной меры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6" w:id="180"/>
    <w:p>
      <w:pPr>
        <w:spacing w:after="0"/>
        <w:ind w:left="0"/>
        <w:jc w:val="left"/>
      </w:pPr>
      <w:r>
        <w:rPr>
          <w:rFonts w:ascii="Times New Roman"/>
          <w:b/>
          <w:i w:val="false"/>
          <w:color w:val="000000"/>
        </w:rPr>
        <w:t xml:space="preserve"> Описание операции "Направление в Комиссию сведений об отмене временной карантинной фитосанитарной меры" (P.SS.12.OPR.015)</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P.SS.12.OPR.015</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уполномоченным органом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отмене временной карантинной фитосанитарной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38" w:id="181"/>
    <w:p>
      <w:pPr>
        <w:spacing w:after="0"/>
        <w:ind w:left="0"/>
        <w:jc w:val="left"/>
      </w:pPr>
      <w:r>
        <w:rPr>
          <w:rFonts w:ascii="Times New Roman"/>
          <w:b/>
          <w:i w:val="false"/>
          <w:color w:val="000000"/>
        </w:rPr>
        <w:t xml:space="preserve"> Описание операции "Прием и обработка Комиссией сведений об отмене временной карантинной фитосанитарной меры" (P.SS.12.OPR.016)</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417"/>
        <w:gridCol w:w="11452"/>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P.SS.12.OPR.016</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карантинной фитосанитарной меры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отмене временной карантинной фитосанитарной меры (операция "Направление в Комиссию сведений об отмене временной карантинной фитосанитарной меры" (P.SS.12.OPR.015))</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82"/>
          <w:p>
            <w:pPr>
              <w:spacing w:after="20"/>
              <w:ind w:left="20"/>
              <w:jc w:val="both"/>
            </w:pPr>
            <w:r>
              <w:rPr>
                <w:rFonts w:ascii="Times New Roman"/>
                <w:b w:val="false"/>
                <w:i w:val="false"/>
                <w:color w:val="000000"/>
                <w:sz w:val="20"/>
              </w:rPr>
              <w:t>
исполнитель принимает сведения об отмене временной карантинной фитосанитарной меры и проверяет их в соответствии с Регламентом информационного взаимодействия между уполномоченными органами и Комиссией.</w:t>
            </w:r>
            <w:r>
              <w:br/>
            </w:r>
            <w:r>
              <w:rPr>
                <w:rFonts w:ascii="Times New Roman"/>
                <w:b w:val="false"/>
                <w:i w:val="false"/>
                <w:color w:val="000000"/>
                <w:sz w:val="20"/>
              </w:rPr>
              <w:t>
В случае успешного выполнения проверки исполнитель заполняет дату и время окончания действия изменяемых сведений значением даты и времени окончания действия, указанным в составе полученных сведений. Полученные сведения исполнитель вносит в общий информационный ресурс сведений о временных карантинных фитосанитарных мерах, заполняет дату и время окончания действия, формирует и направляет в уполномоченный орган уведомление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и Комиссией</w:t>
            </w:r>
          </w:p>
          <w:bookmarkEnd w:id="182"/>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информационного ресурса сведений о временных карантинных фитосанитарных мерах изменены, уведомление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41" w:id="183"/>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(P.SS.12.OPR.017)</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540"/>
        <w:gridCol w:w="11202"/>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P.SS.12.OPR.017</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(операция "Прием и обработка Комиссией сведений об отмене временной карантинной фитосанитарной меры" (P.SS.12.OPR.016))</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в соответствии с Регламентом информационного взаимодействия между уполномоченными органами и Комиссией</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43" w:id="184"/>
    <w:p>
      <w:pPr>
        <w:spacing w:after="0"/>
        <w:ind w:left="0"/>
        <w:jc w:val="left"/>
      </w:pPr>
      <w:r>
        <w:rPr>
          <w:rFonts w:ascii="Times New Roman"/>
          <w:b/>
          <w:i w:val="false"/>
          <w:color w:val="000000"/>
        </w:rPr>
        <w:t xml:space="preserve"> Описание операции "Опубликование сведений об отмене временной карантинной фитосанитарной меры" (P.SS.12.OPR.018)</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24"/>
        <w:gridCol w:w="11031"/>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P.SS.12.OPR.018</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об отмене временной карантинной фитосанитарной меры</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общего информационного ресурса сведений о временных карантинных фитосанитарных мерах (операция "Прием и обработка Комиссией сведений об отмене временной карантинной фитосанитарной меры" (P.SS.12.OPR.016))</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 временных карантинных фитосанитарных мерах на информационном портале Союза</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опубликованы на информационном портале Союза</w:t>
            </w:r>
          </w:p>
        </w:tc>
      </w:tr>
    </w:tbl>
    <w:bookmarkStart w:name="z244" w:id="185"/>
    <w:p>
      <w:pPr>
        <w:spacing w:after="0"/>
        <w:ind w:left="0"/>
        <w:jc w:val="left"/>
      </w:pPr>
      <w:r>
        <w:rPr>
          <w:rFonts w:ascii="Times New Roman"/>
          <w:b/>
          <w:i w:val="false"/>
          <w:color w:val="000000"/>
        </w:rPr>
        <w:t xml:space="preserve"> Процедура "Представление в уполномоченный орган сведений об отмене временной карантинной фитосанитарной меры" (P.SS.12.PRC.006)</w:t>
      </w:r>
    </w:p>
    <w:bookmarkEnd w:id="185"/>
    <w:bookmarkStart w:name="z245" w:id="186"/>
    <w:p>
      <w:pPr>
        <w:spacing w:after="0"/>
        <w:ind w:left="0"/>
        <w:jc w:val="both"/>
      </w:pPr>
      <w:r>
        <w:rPr>
          <w:rFonts w:ascii="Times New Roman"/>
          <w:b w:val="false"/>
          <w:i w:val="false"/>
          <w:color w:val="000000"/>
          <w:sz w:val="28"/>
        </w:rPr>
        <w:t>
      68. Схема выполнения процедуры "Представление в уполномоченный орган сведений об отмене временной карантинной фитосанитарной меры" (P.SS.12.PRC.006) представлена на рисунке 11.</w:t>
      </w:r>
    </w:p>
    <w:bookmarkEnd w:id="186"/>
    <w:bookmarkStart w:name="z246"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188"/>
    <w:p>
      <w:pPr>
        <w:spacing w:after="0"/>
        <w:ind w:left="0"/>
        <w:jc w:val="both"/>
      </w:pPr>
      <w:r>
        <w:rPr>
          <w:rFonts w:ascii="Times New Roman"/>
          <w:b w:val="false"/>
          <w:i w:val="false"/>
          <w:color w:val="000000"/>
          <w:sz w:val="28"/>
        </w:rPr>
        <w:t>
      Рис. 11. Схема выполнения процедуры "Представление в уполномоченный</w:t>
      </w:r>
      <w:r>
        <w:br/>
      </w:r>
      <w:r>
        <w:rPr>
          <w:rFonts w:ascii="Times New Roman"/>
          <w:b w:val="false"/>
          <w:i w:val="false"/>
          <w:color w:val="000000"/>
          <w:sz w:val="28"/>
        </w:rPr>
        <w:t>      орган сведений об отмене временной карантинной фитосанитарной меры"</w:t>
      </w:r>
      <w:r>
        <w:br/>
      </w:r>
      <w:r>
        <w:rPr>
          <w:rFonts w:ascii="Times New Roman"/>
          <w:b w:val="false"/>
          <w:i w:val="false"/>
          <w:color w:val="000000"/>
          <w:sz w:val="28"/>
        </w:rPr>
        <w:t>                              (P.SS.12.PRC.006)</w:t>
      </w:r>
    </w:p>
    <w:bookmarkEnd w:id="188"/>
    <w:bookmarkStart w:name="z248" w:id="189"/>
    <w:p>
      <w:pPr>
        <w:spacing w:after="0"/>
        <w:ind w:left="0"/>
        <w:jc w:val="both"/>
      </w:pPr>
      <w:r>
        <w:rPr>
          <w:rFonts w:ascii="Times New Roman"/>
          <w:b w:val="false"/>
          <w:i w:val="false"/>
          <w:color w:val="000000"/>
          <w:sz w:val="28"/>
        </w:rPr>
        <w:t>
      69. Процедура "Представление в уполномоченный орган сведений об отмене временной карантинной фитосанитарной меры" (P.SS.12.PRC.006) выполняется при отмене уполномоченным органом временной карантинной фитосанитарной меры.</w:t>
      </w:r>
    </w:p>
    <w:bookmarkEnd w:id="189"/>
    <w:bookmarkStart w:name="z249" w:id="190"/>
    <w:p>
      <w:pPr>
        <w:spacing w:after="0"/>
        <w:ind w:left="0"/>
        <w:jc w:val="both"/>
      </w:pPr>
      <w:r>
        <w:rPr>
          <w:rFonts w:ascii="Times New Roman"/>
          <w:b w:val="false"/>
          <w:i w:val="false"/>
          <w:color w:val="000000"/>
          <w:sz w:val="28"/>
        </w:rPr>
        <w:t>
      70. Первой выполняется операция "Направление в уполномоченный орган сведений об отмене временной карантинной фитосанитарной меры" (P.SS.12.OPR.019), по результатам выполнения которой уполномоченным органом формируются и направляются в уведомляемый уполномоченный орган сведения об отмене временной карантинной фитосанитарной меры.</w:t>
      </w:r>
    </w:p>
    <w:bookmarkEnd w:id="190"/>
    <w:bookmarkStart w:name="z250" w:id="191"/>
    <w:p>
      <w:pPr>
        <w:spacing w:after="0"/>
        <w:ind w:left="0"/>
        <w:jc w:val="both"/>
      </w:pPr>
      <w:r>
        <w:rPr>
          <w:rFonts w:ascii="Times New Roman"/>
          <w:b w:val="false"/>
          <w:i w:val="false"/>
          <w:color w:val="000000"/>
          <w:sz w:val="28"/>
        </w:rPr>
        <w:t>
      71. При получении уведомляемым уполномоченным органом сведений об отмене временной карантинной фитосанитарной меры выполняется операции "Прием и обработка уполномоченным органом сведений об отмене временной карантинной фитосанитарной меры" (P.SS.12.OPR.020), по результатам выполнения которой уведомляемым уполномоченным органом выполняется обработка указанных сведений, а в уполномоченный орган направляется уведомление о результате обработки сведений об отмене временной карантинной фитосанитарной меры.</w:t>
      </w:r>
    </w:p>
    <w:bookmarkEnd w:id="191"/>
    <w:bookmarkStart w:name="z251" w:id="192"/>
    <w:p>
      <w:pPr>
        <w:spacing w:after="0"/>
        <w:ind w:left="0"/>
        <w:jc w:val="both"/>
      </w:pPr>
      <w:r>
        <w:rPr>
          <w:rFonts w:ascii="Times New Roman"/>
          <w:b w:val="false"/>
          <w:i w:val="false"/>
          <w:color w:val="000000"/>
          <w:sz w:val="28"/>
        </w:rPr>
        <w:t>
      72. При получении уполномоченным органом уведомления о результате обработки сведений об отмене временной карантинной фитосанитарной меры выполняется операция "Получение уведомления о результате обработки сведений об отмене временной карантинной фитосанитарной меры" (P.SS.12.OPR.021), по результатам выполнения которой осуществляются прием и обработка указанного уведомления.</w:t>
      </w:r>
    </w:p>
    <w:bookmarkEnd w:id="192"/>
    <w:bookmarkStart w:name="z252" w:id="193"/>
    <w:p>
      <w:pPr>
        <w:spacing w:after="0"/>
        <w:ind w:left="0"/>
        <w:jc w:val="both"/>
      </w:pPr>
      <w:r>
        <w:rPr>
          <w:rFonts w:ascii="Times New Roman"/>
          <w:b w:val="false"/>
          <w:i w:val="false"/>
          <w:color w:val="000000"/>
          <w:sz w:val="28"/>
        </w:rPr>
        <w:t>
      73. Результатом выполнения процедуры "Представление в уполномоченный орган сведений об отмене временной карантинной фитосанитарной меры" (P.SS.12.PRC.006) является получение уведомляемым уполномоченным органом сведений об отмене временной карантинной фитосанитарной меры.</w:t>
      </w:r>
    </w:p>
    <w:bookmarkEnd w:id="193"/>
    <w:bookmarkStart w:name="z253" w:id="194"/>
    <w:p>
      <w:pPr>
        <w:spacing w:after="0"/>
        <w:ind w:left="0"/>
        <w:jc w:val="both"/>
      </w:pPr>
      <w:r>
        <w:rPr>
          <w:rFonts w:ascii="Times New Roman"/>
          <w:b w:val="false"/>
          <w:i w:val="false"/>
          <w:color w:val="000000"/>
          <w:sz w:val="28"/>
        </w:rPr>
        <w:t>
      74. Перечень операций общего процесса, выполняемых в рамках процедуры "Представление в уполномоченный орган сведений об отмене временной карантинной фитосанитарной меры" (P.SS.12.PRC.006), приведен в таблице 31.</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55" w:id="19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об отмене временной карантинной фитосанитарной меры" (P.SS.12.PRC.006)</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4"/>
        <w:gridCol w:w="2916"/>
        <w:gridCol w:w="2450"/>
      </w:tblGrid>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P.SS.12.OPR.019</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отмене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P.SS.12.OPR.020</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6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P.SS.12.OPR.021</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карантинной фитосанитарной меры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57" w:id="196"/>
    <w:p>
      <w:pPr>
        <w:spacing w:after="0"/>
        <w:ind w:left="0"/>
        <w:jc w:val="left"/>
      </w:pPr>
      <w:r>
        <w:rPr>
          <w:rFonts w:ascii="Times New Roman"/>
          <w:b/>
          <w:i w:val="false"/>
          <w:color w:val="000000"/>
        </w:rPr>
        <w:t xml:space="preserve"> Описание операции "Направление в уполномоченный орган сведений об отмене временной карантинной фитосанитарной меры" (P.SS.12.OPR.019)</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P.SS.12.OPR.013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отмене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уполномоченным органом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отмене временной карантинной фитосанитарной меры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59" w:id="197"/>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об отмене временной карантинной фитосанитарной меры" (P.SS.12.OPR.020)</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карантинной фитосанитарной меры</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отмене временной карантинной фитосанитарной меры (операция "Направление в уполномоченный орган сведений об отмене временной карантинной фитосанитарной меры" (P.SS.12.OPR.019))</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об отмене временной карантинной фитосанитарной меры,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сведений об отмене временной карантинной фитосанитарной меры</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получены и обработаны, уведомление о результате обработки сведений об отмене временной карантинной фитосанитарной меры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61" w:id="198"/>
    <w:p>
      <w:pPr>
        <w:spacing w:after="0"/>
        <w:ind w:left="0"/>
        <w:jc w:val="left"/>
      </w:pPr>
      <w:r>
        <w:rPr>
          <w:rFonts w:ascii="Times New Roman"/>
          <w:b/>
          <w:i w:val="false"/>
          <w:color w:val="000000"/>
        </w:rPr>
        <w:t xml:space="preserve"> Описание операции "Получение уведомления о результате обработки сведений об отмене временной карантинной фитосанитарной меры" (P.SS.12.OPR.021)</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607"/>
        <w:gridCol w:w="11066"/>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P.SS.12.OPR.021</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сведений об отмене временной карантинной фитосанитарной меры</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сведений об отмене временной карантинной фитосанитарной меры (операция "Прием и обработка уполномоченным органом сведений об отмене временной карантинной фитосанитарной меры" (P.SS.12.OPR.020))</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сведений об отмене временной карантинной фитосанитарной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отмене временной карантинной фитосанитарной меры обработано</w:t>
            </w:r>
          </w:p>
        </w:tc>
      </w:tr>
    </w:tbl>
    <w:bookmarkStart w:name="z262" w:id="199"/>
    <w:p>
      <w:pPr>
        <w:spacing w:after="0"/>
        <w:ind w:left="0"/>
        <w:jc w:val="left"/>
      </w:pPr>
      <w:r>
        <w:rPr>
          <w:rFonts w:ascii="Times New Roman"/>
          <w:b/>
          <w:i w:val="false"/>
          <w:color w:val="000000"/>
        </w:rPr>
        <w:t xml:space="preserve"> 2. Процедуры представления сведений о результатах рассмотрения временной карантинной фитосанитарной меры</w:t>
      </w:r>
    </w:p>
    <w:bookmarkEnd w:id="199"/>
    <w:bookmarkStart w:name="z263" w:id="200"/>
    <w:p>
      <w:pPr>
        <w:spacing w:after="0"/>
        <w:ind w:left="0"/>
        <w:jc w:val="left"/>
      </w:pPr>
      <w:r>
        <w:rPr>
          <w:rFonts w:ascii="Times New Roman"/>
          <w:b/>
          <w:i w:val="false"/>
          <w:color w:val="000000"/>
        </w:rPr>
        <w:t xml:space="preserve"> Процедура "Представление в Комиссию сведений о результатах рассмотрения временной карантинной фитосанитарной меры" (P.SS.12.PRC.007)</w:t>
      </w:r>
    </w:p>
    <w:bookmarkEnd w:id="200"/>
    <w:bookmarkStart w:name="z264" w:id="201"/>
    <w:p>
      <w:pPr>
        <w:spacing w:after="0"/>
        <w:ind w:left="0"/>
        <w:jc w:val="both"/>
      </w:pPr>
      <w:r>
        <w:rPr>
          <w:rFonts w:ascii="Times New Roman"/>
          <w:b w:val="false"/>
          <w:i w:val="false"/>
          <w:color w:val="000000"/>
          <w:sz w:val="28"/>
        </w:rPr>
        <w:t>
      75. Схема выполнения процедуры "Представление в Комиссию сведений о результатах рассмотрения временной карантинной фитосанитарной меры" (P.SS.12.PRC.007) представлена на рисунке 12.</w:t>
      </w:r>
    </w:p>
    <w:bookmarkEnd w:id="201"/>
    <w:bookmarkStart w:name="z265"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03"/>
    <w:p>
      <w:pPr>
        <w:spacing w:after="0"/>
        <w:ind w:left="0"/>
        <w:jc w:val="both"/>
      </w:pPr>
      <w:r>
        <w:rPr>
          <w:rFonts w:ascii="Times New Roman"/>
          <w:b w:val="false"/>
          <w:i w:val="false"/>
          <w:color w:val="000000"/>
          <w:sz w:val="28"/>
        </w:rPr>
        <w:t>
      Рис. 12. Схема выполнения процедуры "Представление в Комиссию сведений</w:t>
      </w:r>
      <w:r>
        <w:br/>
      </w:r>
      <w:r>
        <w:rPr>
          <w:rFonts w:ascii="Times New Roman"/>
          <w:b w:val="false"/>
          <w:i w:val="false"/>
          <w:color w:val="000000"/>
          <w:sz w:val="28"/>
        </w:rPr>
        <w:t>      о результатах рассмотрения временной карантинной фитосанитарной меры"</w:t>
      </w:r>
      <w:r>
        <w:br/>
      </w:r>
      <w:r>
        <w:rPr>
          <w:rFonts w:ascii="Times New Roman"/>
          <w:b w:val="false"/>
          <w:i w:val="false"/>
          <w:color w:val="000000"/>
          <w:sz w:val="28"/>
        </w:rPr>
        <w:t>                              (P.SS.12.PRC.007)</w:t>
      </w:r>
    </w:p>
    <w:bookmarkEnd w:id="203"/>
    <w:bookmarkStart w:name="z267" w:id="204"/>
    <w:p>
      <w:pPr>
        <w:spacing w:after="0"/>
        <w:ind w:left="0"/>
        <w:jc w:val="both"/>
      </w:pPr>
      <w:r>
        <w:rPr>
          <w:rFonts w:ascii="Times New Roman"/>
          <w:b w:val="false"/>
          <w:i w:val="false"/>
          <w:color w:val="000000"/>
          <w:sz w:val="28"/>
        </w:rPr>
        <w:t>
      76. Процедура "Представление в Комиссию сведений о результатах рассмотрения временной карантинной фитосанитарной меры" (P.SS.12.PRC.007) выполняется по итогам рассмотрения уведомляемым уполномоченным органом сведений о временной карантинной фитосанитарной мере и с целью представления в Комиссию сведений о результатах рассмотрения указанных сведений.</w:t>
      </w:r>
    </w:p>
    <w:bookmarkEnd w:id="204"/>
    <w:bookmarkStart w:name="z268" w:id="205"/>
    <w:p>
      <w:pPr>
        <w:spacing w:after="0"/>
        <w:ind w:left="0"/>
        <w:jc w:val="both"/>
      </w:pPr>
      <w:r>
        <w:rPr>
          <w:rFonts w:ascii="Times New Roman"/>
          <w:b w:val="false"/>
          <w:i w:val="false"/>
          <w:color w:val="000000"/>
          <w:sz w:val="28"/>
        </w:rPr>
        <w:t>
      77. Первой выполняется операция "Направление в Комиссию сведений о результатах рассмотрения временной карантинной фитосанитарной меры" (P.SS.12.OPR.022), по результатам выполнения которой уведомляемым уполномоченным органом формируются и направляются в Комиссию сведения о результатах рассмотрения временной карантинной фитосанитарной меры.</w:t>
      </w:r>
    </w:p>
    <w:bookmarkEnd w:id="205"/>
    <w:bookmarkStart w:name="z269" w:id="206"/>
    <w:p>
      <w:pPr>
        <w:spacing w:after="0"/>
        <w:ind w:left="0"/>
        <w:jc w:val="both"/>
      </w:pPr>
      <w:r>
        <w:rPr>
          <w:rFonts w:ascii="Times New Roman"/>
          <w:b w:val="false"/>
          <w:i w:val="false"/>
          <w:color w:val="000000"/>
          <w:sz w:val="28"/>
        </w:rPr>
        <w:t>
      78. При получении Комиссией сведений о результатах рассмотрения временной карантинной фитосанитарной меры выполняется операции "Прием и обработка Комиссией сведений о результатах рассмотрения временной карантинной фитосанитарной меры" (P.SS.12.OPR.023), по результатам выполнения которой осуществляются прием и обработка указанных сведений в общем информационном ресурсе сведений о временных карантинных фитосанитарных мерах, а в уведомляемый уполномоченный орган направляется уведомление о результате обработки Комиссией сведений о результатах рассмотрения временной карантинной фитосанитарной меры.</w:t>
      </w:r>
    </w:p>
    <w:bookmarkEnd w:id="206"/>
    <w:bookmarkStart w:name="z270" w:id="207"/>
    <w:p>
      <w:pPr>
        <w:spacing w:after="0"/>
        <w:ind w:left="0"/>
        <w:jc w:val="both"/>
      </w:pPr>
      <w:r>
        <w:rPr>
          <w:rFonts w:ascii="Times New Roman"/>
          <w:b w:val="false"/>
          <w:i w:val="false"/>
          <w:color w:val="000000"/>
          <w:sz w:val="28"/>
        </w:rPr>
        <w:t>
      79. При получении уведомляемым уполномоченным органом уведомления о результате обработки Комиссией сведений о результатах рассмотрения временной карантинной фитосанитарной меры выполняется операция "Получение уведомления о результате обработки Комиссией сведений о результатах рассмотрения временной карантинной фитосанитарной меры" (P.SS.12.OPR.024), по результатам выполнения которой осуществляются прием и обработка указанного уведомления.</w:t>
      </w:r>
    </w:p>
    <w:bookmarkEnd w:id="207"/>
    <w:bookmarkStart w:name="z271" w:id="208"/>
    <w:p>
      <w:pPr>
        <w:spacing w:after="0"/>
        <w:ind w:left="0"/>
        <w:jc w:val="both"/>
      </w:pPr>
      <w:r>
        <w:rPr>
          <w:rFonts w:ascii="Times New Roman"/>
          <w:b w:val="false"/>
          <w:i w:val="false"/>
          <w:color w:val="000000"/>
          <w:sz w:val="28"/>
        </w:rPr>
        <w:t>
      80. Результатом выполнения процедуры "Представление в Комиссию сведений о результатах рассмотрения временной карантинной фитосанитарной меры" (P.SS.12.PRC.007) является получение Комиссией сведений о результатах рассмотрения временной карантинной фитосанитарной меры.</w:t>
      </w:r>
    </w:p>
    <w:bookmarkEnd w:id="208"/>
    <w:bookmarkStart w:name="z272" w:id="209"/>
    <w:p>
      <w:pPr>
        <w:spacing w:after="0"/>
        <w:ind w:left="0"/>
        <w:jc w:val="both"/>
      </w:pPr>
      <w:r>
        <w:rPr>
          <w:rFonts w:ascii="Times New Roman"/>
          <w:b w:val="false"/>
          <w:i w:val="false"/>
          <w:color w:val="000000"/>
          <w:sz w:val="28"/>
        </w:rPr>
        <w:t>
      81. Перечень операций общего процесса, выполняемых в рамках процедуры "Представление в Комиссию сведений о результатах рассмотрения временной карантинной фитосанитарной меры" (P.SS.12.PRC.007), приведен в таблице 35.</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74" w:id="21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Комиссию сведений о результатах рассмотрения временной карантинной фитосанитарной меры" (P.SS.12.PRC.007)</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карантинной фитосанитарной меры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карантинной фитосанитарной меры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сведений о результатах рассмотрения временной карантинной фитосанитарной меры</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76" w:id="211"/>
    <w:p>
      <w:pPr>
        <w:spacing w:after="0"/>
        <w:ind w:left="0"/>
        <w:jc w:val="left"/>
      </w:pPr>
      <w:r>
        <w:rPr>
          <w:rFonts w:ascii="Times New Roman"/>
          <w:b/>
          <w:i w:val="false"/>
          <w:color w:val="000000"/>
        </w:rPr>
        <w:t xml:space="preserve"> Описание операции "Направление в Комиссию сведений о результатах рассмотрения временной карантинной фитосанитарной меры" (P.SS.12.OPR.022)</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P.SS.12.OPR.022</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итогам рассмотрения уведомляемым уполномоченным органом сведений о временной карантинной фитосанитарной мере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результатах рассмотрения временной карантинной фитосанитарной меры в Комиссию в соответствии с Регламентом информационного взаимодействия между уполномоченными органами и Комиссией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78" w:id="212"/>
    <w:p>
      <w:pPr>
        <w:spacing w:after="0"/>
        <w:ind w:left="0"/>
        <w:jc w:val="left"/>
      </w:pPr>
      <w:r>
        <w:rPr>
          <w:rFonts w:ascii="Times New Roman"/>
          <w:b/>
          <w:i w:val="false"/>
          <w:color w:val="000000"/>
        </w:rPr>
        <w:t xml:space="preserve"> Описание операции "Прием и обработка Комиссией сведений о результатах рассмотрения временной карантинной фитосанитарной меры" (P.SS.12.OPR.023)</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633"/>
        <w:gridCol w:w="11013"/>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P.SS.12.OPR.023</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карантинной фитосанитарной меры</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рассмотрения временной карантинной фитосанитарной меры (операция "Направление в Комиссию сведений о результатах рассмотрения временной карантинной фитосанитарной меры" (P.SS.12.OPR.022))</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рассмотрения временной карантинной фитосанитарной меры, проверяет их в соответствии с Регламентом информационного взаимодействия между уполномоченными органами и Комиссией, формирует и направляет в уведомляемый уполномоченный орган уведомление о результате обработки Комиссией сведений о результатах рассмотрения временной карантинной фитосанитарной меры</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получены и обработаны, уведомление о результате обработки Комиссией сведений о результатах рассмотрения временной карантинной фитосанитарной меры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80" w:id="213"/>
    <w:p>
      <w:pPr>
        <w:spacing w:after="0"/>
        <w:ind w:left="0"/>
        <w:jc w:val="left"/>
      </w:pPr>
      <w:r>
        <w:rPr>
          <w:rFonts w:ascii="Times New Roman"/>
          <w:b/>
          <w:i w:val="false"/>
          <w:color w:val="000000"/>
        </w:rPr>
        <w:t xml:space="preserve"> Описание операции "Получение уведомления о результате обработки Комиссией сведений о результатах рассмотрения временной карантинной фитосанитарной меры" (P.SS.12.OPR.024)</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P.SS.12.OPR.024</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сведений о результатах рассмотрения временной карантинной фитосанитарной меры</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Комиссией сведений о результатах рассмотрения временной карантинной фитосанитарной меры (операция "Прием и обработка Комиссией сведений о результатах рассмотрения временной карантинной фитосанитарной меры" (P.SS.12.OPR.023))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Комиссией сведений о результатах рассмотрения временной карантинной фитосанитарной меры в соответствии с Регламентом информационного взаимодействия между уполномоченными органами и Комиссией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Комиссией сведений о результатах рассмотрения временной карантинной фитосанитарной меры обработано</w:t>
            </w:r>
          </w:p>
        </w:tc>
      </w:tr>
    </w:tbl>
    <w:bookmarkStart w:name="z281" w:id="214"/>
    <w:p>
      <w:pPr>
        <w:spacing w:after="0"/>
        <w:ind w:left="0"/>
        <w:jc w:val="left"/>
      </w:pPr>
      <w:r>
        <w:rPr>
          <w:rFonts w:ascii="Times New Roman"/>
          <w:b/>
          <w:i w:val="false"/>
          <w:color w:val="000000"/>
        </w:rPr>
        <w:t xml:space="preserve"> Процедура "Представление в уполномоченный орган сведений о результатах рассмотрения временной карантинной фитосанитарной меры" (P.SS.12.PRC.008)</w:t>
      </w:r>
    </w:p>
    <w:bookmarkEnd w:id="214"/>
    <w:bookmarkStart w:name="z282" w:id="215"/>
    <w:p>
      <w:pPr>
        <w:spacing w:after="0"/>
        <w:ind w:left="0"/>
        <w:jc w:val="both"/>
      </w:pPr>
      <w:r>
        <w:rPr>
          <w:rFonts w:ascii="Times New Roman"/>
          <w:b w:val="false"/>
          <w:i w:val="false"/>
          <w:color w:val="000000"/>
          <w:sz w:val="28"/>
        </w:rPr>
        <w:t>
      82. Схема выполнения процедуры "Представление в уполномоченный орган сведений о результатах рассмотрения временной карантинной фитосанитарной меры" (P.SS.12.PRC.008) представлена на рисунке 13.</w:t>
      </w:r>
    </w:p>
    <w:bookmarkEnd w:id="215"/>
    <w:bookmarkStart w:name="z283"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17"/>
    <w:p>
      <w:pPr>
        <w:spacing w:after="0"/>
        <w:ind w:left="0"/>
        <w:jc w:val="both"/>
      </w:pPr>
      <w:r>
        <w:rPr>
          <w:rFonts w:ascii="Times New Roman"/>
          <w:b w:val="false"/>
          <w:i w:val="false"/>
          <w:color w:val="000000"/>
          <w:sz w:val="28"/>
        </w:rPr>
        <w:t>
      Рис. 13. Схема выполнения процедуры "Представление в уполномоченный орган</w:t>
      </w:r>
      <w:r>
        <w:br/>
      </w:r>
      <w:r>
        <w:rPr>
          <w:rFonts w:ascii="Times New Roman"/>
          <w:b w:val="false"/>
          <w:i w:val="false"/>
          <w:color w:val="000000"/>
          <w:sz w:val="28"/>
        </w:rPr>
        <w:t>            сведений о результатах рассмотрения временной карантинной</w:t>
      </w:r>
      <w:r>
        <w:br/>
      </w:r>
      <w:r>
        <w:rPr>
          <w:rFonts w:ascii="Times New Roman"/>
          <w:b w:val="false"/>
          <w:i w:val="false"/>
          <w:color w:val="000000"/>
          <w:sz w:val="28"/>
        </w:rPr>
        <w:t>                  фитосанитарной меры" (P.SS.12.PRC.008)</w:t>
      </w:r>
    </w:p>
    <w:bookmarkEnd w:id="217"/>
    <w:bookmarkStart w:name="z285" w:id="218"/>
    <w:p>
      <w:pPr>
        <w:spacing w:after="0"/>
        <w:ind w:left="0"/>
        <w:jc w:val="both"/>
      </w:pPr>
      <w:r>
        <w:rPr>
          <w:rFonts w:ascii="Times New Roman"/>
          <w:b w:val="false"/>
          <w:i w:val="false"/>
          <w:color w:val="000000"/>
          <w:sz w:val="28"/>
        </w:rPr>
        <w:t>
      83. Процедура "Представление в уполномоченный орган сведений о результатах рассмотрения временной карантинной фитосанитарной меры" (P.SS.12.PRC.008) выполняется по итогам рассмотрения уведомляемым уполномоченным органом сведений о временной карантинной фитосанитарной мере и с целью представления в уполномоченные органы сведений о результатах рассмотрения указанных сведений.</w:t>
      </w:r>
    </w:p>
    <w:bookmarkEnd w:id="218"/>
    <w:bookmarkStart w:name="z286" w:id="219"/>
    <w:p>
      <w:pPr>
        <w:spacing w:after="0"/>
        <w:ind w:left="0"/>
        <w:jc w:val="both"/>
      </w:pPr>
      <w:r>
        <w:rPr>
          <w:rFonts w:ascii="Times New Roman"/>
          <w:b w:val="false"/>
          <w:i w:val="false"/>
          <w:color w:val="000000"/>
          <w:sz w:val="28"/>
        </w:rPr>
        <w:t>
      84. Первой выполняется операция "Направление в уполномоченный орган сведений о результатах рассмотрения временной карантинной фитосанитарной меры" (P.SS.12.OPR.025), по результатам выполнения которой уведомляемым уполномоченным органом формируются и направляются в уполномоченный орган сведения о результатах рассмотрения временной карантинной фитосанитарной меры.</w:t>
      </w:r>
    </w:p>
    <w:bookmarkEnd w:id="219"/>
    <w:bookmarkStart w:name="z287" w:id="220"/>
    <w:p>
      <w:pPr>
        <w:spacing w:after="0"/>
        <w:ind w:left="0"/>
        <w:jc w:val="both"/>
      </w:pPr>
      <w:r>
        <w:rPr>
          <w:rFonts w:ascii="Times New Roman"/>
          <w:b w:val="false"/>
          <w:i w:val="false"/>
          <w:color w:val="000000"/>
          <w:sz w:val="28"/>
        </w:rPr>
        <w:t>
      85. При получении уполномоченным органом сведений о результатах рассмотрения временной карантинной фитосанитарной меры выполняется операции "Прием и обработка уполномоченным органом сведений о результатах рассмотрения временной карантинной фитосанитарной меры" (P.SS.12.OPR.026), по результатам выполнения которой осуществляются прием и обработка указанных сведений, а в уведомляемый уполномоченный орган направляется уведомление о результате обработки уполномоченным органом сведений о результатах рассмотрения временной карантинной фитосанитарной меры.</w:t>
      </w:r>
    </w:p>
    <w:bookmarkEnd w:id="220"/>
    <w:bookmarkStart w:name="z288" w:id="221"/>
    <w:p>
      <w:pPr>
        <w:spacing w:after="0"/>
        <w:ind w:left="0"/>
        <w:jc w:val="both"/>
      </w:pPr>
      <w:r>
        <w:rPr>
          <w:rFonts w:ascii="Times New Roman"/>
          <w:b w:val="false"/>
          <w:i w:val="false"/>
          <w:color w:val="000000"/>
          <w:sz w:val="28"/>
        </w:rPr>
        <w:t>
      86. При получении уведомляемым уполномоченным органом уведомления о результате обработки уполномоченным органом сведений о результатах рассмотрения временной карантинной фитосанитарной меры выполняется операция "Получение уведомления о результате обработки уполномоченным органом сведений о результатах рассмотрения временной карантинной фитосанитарной меры" (P.SS.12.OPR.027), по результатам выполнения которой осуществляются прием и обработка указанного уведомления.</w:t>
      </w:r>
    </w:p>
    <w:bookmarkEnd w:id="221"/>
    <w:bookmarkStart w:name="z289" w:id="222"/>
    <w:p>
      <w:pPr>
        <w:spacing w:after="0"/>
        <w:ind w:left="0"/>
        <w:jc w:val="both"/>
      </w:pPr>
      <w:r>
        <w:rPr>
          <w:rFonts w:ascii="Times New Roman"/>
          <w:b w:val="false"/>
          <w:i w:val="false"/>
          <w:color w:val="000000"/>
          <w:sz w:val="28"/>
        </w:rPr>
        <w:t>
      87. Результатом выполнения процедуры "Представление в уполномоченный орган сведений о результатах рассмотрения временной карантинной фитосанитарной меры" (P.SS.12.PRC.008) является получение уполномоченным органом сведений о результатах рассмотрения временной карантинной фитосанитарной меры.</w:t>
      </w:r>
    </w:p>
    <w:bookmarkEnd w:id="222"/>
    <w:bookmarkStart w:name="z290" w:id="223"/>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"Представление в уполномоченный орган сведений о результатах рассмотрения временной карантинной фитосанитарной меры" (P.SS.12.PRC.008), приведен в таблице 39.</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92" w:id="22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в уполномоченный орган сведений о результатах рассмотрения временной карантинной фитосанитарной меры" (P.SS.12.PRC.008)</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3"/>
        <w:gridCol w:w="3417"/>
        <w:gridCol w:w="2320"/>
      </w:tblGrid>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P.SS.12.OPR.025</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карантинной фитосанитарной меры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P.SS.12.OPR.026</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карантинной фитосанитарной меры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P.SS.12.OPR.027</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сведений о результатах рассмотрения временной карантинной фитосанитарной меры</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294" w:id="225"/>
    <w:p>
      <w:pPr>
        <w:spacing w:after="0"/>
        <w:ind w:left="0"/>
        <w:jc w:val="left"/>
      </w:pPr>
      <w:r>
        <w:rPr>
          <w:rFonts w:ascii="Times New Roman"/>
          <w:b/>
          <w:i w:val="false"/>
          <w:color w:val="000000"/>
        </w:rPr>
        <w:t xml:space="preserve"> Описание операции "Направление в уполномоченный орган сведений о результатах рассмотрения временной карантинной фитосанитарной меры" (P.SS.12.OPR.025)</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P.SS.12.OPR.025</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карантинной фитосанитарной меры</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итогам рассмотрения уведомляемым уполномоченным органом сведений о временной карантинной фитосанитарной мере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результатах рассмотрения временной карантинной фитосанитарной меры в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направлены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296" w:id="226"/>
    <w:p>
      <w:pPr>
        <w:spacing w:after="0"/>
        <w:ind w:left="0"/>
        <w:jc w:val="left"/>
      </w:pPr>
      <w:r>
        <w:rPr>
          <w:rFonts w:ascii="Times New Roman"/>
          <w:b/>
          <w:i w:val="false"/>
          <w:color w:val="000000"/>
        </w:rPr>
        <w:t xml:space="preserve"> Описание операции "Прием и обработка уполномоченным органом сведений о результатах рассмотрения временной карантинной фитосанитарной меры" (P.SS.12.OPR.026)</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24"/>
        <w:gridCol w:w="11031"/>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P.SS.12.OPR.026</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карантинной фитосанитарной меры</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результатах рассмотрения временной карантинной фитосанитарной меры (операция "Направление в уполномоченный орган сведений о результатах рассмотрения временной карантинной фитосанитарной меры" (P.SS.12.OPR.025))</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рассмотрения временной карантинной фитосанитарной меры, проверяет их в соответствии с Регламентом информационного взаимодействия между уполномоченными органами, формирует и направляет в уведомляемый уполномоченный орган уведомление о результате обработки уполномоченным органом сведений о результатах рассмотрения временной карантинной фитосанитарной меры</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получены и обработаны, уведомление о результате обработки уполномоченным органом сведений о результатах рассмотрения временной карантинной фитосанитарной меры направлено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298" w:id="227"/>
    <w:p>
      <w:pPr>
        <w:spacing w:after="0"/>
        <w:ind w:left="0"/>
        <w:jc w:val="left"/>
      </w:pPr>
      <w:r>
        <w:rPr>
          <w:rFonts w:ascii="Times New Roman"/>
          <w:b/>
          <w:i w:val="false"/>
          <w:color w:val="000000"/>
        </w:rPr>
        <w:t xml:space="preserve"> Описание операции "Получение уведомления о результате обработки уполномоченным органом сведений о результатах рассмотрения временной карантинной фитосанитарной меры" (P.SS.12.OPR.027)</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P.SS.12.OPR.027</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сведений о результатах рассмотрения временной карантинной фитосанитарной меры</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уполномоченным органом сведений о результатах рассмотрения временной карантинной фитосанитарной меры (операция "Прием и обработка уполномоченным органом сведений о результатах рассмотрения временной карантинной фитосанитарной меры" (P.SS.12.OPR.026))</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уполномоченным органом сведений о результатах рассмотрения временной карантинной фитосанитарной меры в соответствии с Регламентом информационного взаимодействия между уполномоченными органами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уполномоченным органом сведений о результатах рассмотрения временной карантинной фитосанитарной меры обработано</w:t>
            </w:r>
          </w:p>
        </w:tc>
      </w:tr>
    </w:tbl>
    <w:bookmarkStart w:name="z299" w:id="228"/>
    <w:p>
      <w:pPr>
        <w:spacing w:after="0"/>
        <w:ind w:left="0"/>
        <w:jc w:val="left"/>
      </w:pPr>
      <w:r>
        <w:rPr>
          <w:rFonts w:ascii="Times New Roman"/>
          <w:b/>
          <w:i w:val="false"/>
          <w:color w:val="000000"/>
        </w:rPr>
        <w:t xml:space="preserve"> 3. Процедуры получения дополнительных сведений о временной карантинной фитосанитарной мере</w:t>
      </w:r>
    </w:p>
    <w:bookmarkEnd w:id="228"/>
    <w:bookmarkStart w:name="z300" w:id="229"/>
    <w:p>
      <w:pPr>
        <w:spacing w:after="0"/>
        <w:ind w:left="0"/>
        <w:jc w:val="left"/>
      </w:pPr>
      <w:r>
        <w:rPr>
          <w:rFonts w:ascii="Times New Roman"/>
          <w:b/>
          <w:i w:val="false"/>
          <w:color w:val="000000"/>
        </w:rPr>
        <w:t xml:space="preserve"> Процедура "Предоставление в Комиссию дополнительных сведений о временной карантинной фитосанитарной мере" (P.SS.12.PRC.009)</w:t>
      </w:r>
    </w:p>
    <w:bookmarkEnd w:id="229"/>
    <w:bookmarkStart w:name="z301" w:id="230"/>
    <w:p>
      <w:pPr>
        <w:spacing w:after="0"/>
        <w:ind w:left="0"/>
        <w:jc w:val="both"/>
      </w:pPr>
      <w:r>
        <w:rPr>
          <w:rFonts w:ascii="Times New Roman"/>
          <w:b w:val="false"/>
          <w:i w:val="false"/>
          <w:color w:val="000000"/>
          <w:sz w:val="28"/>
        </w:rPr>
        <w:t>
      89. Схема выполнения процедуры "Предоставление в Комиссию дополнительных сведений о временной карантинной фитосанитарной мере" (P.SS.12.PRC.009) представлена на рисунке 14.</w:t>
      </w:r>
    </w:p>
    <w:bookmarkEnd w:id="230"/>
    <w:bookmarkStart w:name="z302"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32"/>
    <w:p>
      <w:pPr>
        <w:spacing w:after="0"/>
        <w:ind w:left="0"/>
        <w:jc w:val="both"/>
      </w:pPr>
      <w:r>
        <w:rPr>
          <w:rFonts w:ascii="Times New Roman"/>
          <w:b w:val="false"/>
          <w:i w:val="false"/>
          <w:color w:val="000000"/>
          <w:sz w:val="28"/>
        </w:rPr>
        <w:t>
      Рис. 14. Схема выполнения процедуры "Предоставление в Комиссию</w:t>
      </w:r>
      <w:r>
        <w:br/>
      </w:r>
      <w:r>
        <w:rPr>
          <w:rFonts w:ascii="Times New Roman"/>
          <w:b w:val="false"/>
          <w:i w:val="false"/>
          <w:color w:val="000000"/>
          <w:sz w:val="28"/>
        </w:rPr>
        <w:t>      дополнительных сведений о временной карантинной фитосанитарной мере"</w:t>
      </w:r>
      <w:r>
        <w:br/>
      </w:r>
      <w:r>
        <w:rPr>
          <w:rFonts w:ascii="Times New Roman"/>
          <w:b w:val="false"/>
          <w:i w:val="false"/>
          <w:color w:val="000000"/>
          <w:sz w:val="28"/>
        </w:rPr>
        <w:t>                              (P.SS.12.PRC.009)</w:t>
      </w:r>
    </w:p>
    <w:bookmarkEnd w:id="232"/>
    <w:bookmarkStart w:name="z304" w:id="233"/>
    <w:p>
      <w:pPr>
        <w:spacing w:after="0"/>
        <w:ind w:left="0"/>
        <w:jc w:val="both"/>
      </w:pPr>
      <w:r>
        <w:rPr>
          <w:rFonts w:ascii="Times New Roman"/>
          <w:b w:val="false"/>
          <w:i w:val="false"/>
          <w:color w:val="000000"/>
          <w:sz w:val="28"/>
        </w:rPr>
        <w:t>
      90. Процедура "Предоставление в Комиссию дополнительных сведений о временной карантинной фитосанитарной мере" (P.SS.12.PRC.009) выполняется при необходимости получения Комиссией дополнительных сведений о временной карантинной фитосанитарной мере.</w:t>
      </w:r>
    </w:p>
    <w:bookmarkEnd w:id="233"/>
    <w:bookmarkStart w:name="z305" w:id="234"/>
    <w:p>
      <w:pPr>
        <w:spacing w:after="0"/>
        <w:ind w:left="0"/>
        <w:jc w:val="both"/>
      </w:pPr>
      <w:r>
        <w:rPr>
          <w:rFonts w:ascii="Times New Roman"/>
          <w:b w:val="false"/>
          <w:i w:val="false"/>
          <w:color w:val="000000"/>
          <w:sz w:val="28"/>
        </w:rPr>
        <w:t>
      91. Первой выполняется операция "Запрос Комиссии на предоставление дополнительных сведений о временной карантинной фитосанитарной мере" (P.SS.12.OPR.028), по результатам выполнения которой Комиссией формируется и направляется в уполномоченный орган запрос на предоставление дополнительных сведений о временной карантинной фитосанитарной мере.</w:t>
      </w:r>
    </w:p>
    <w:bookmarkEnd w:id="234"/>
    <w:bookmarkStart w:name="z306" w:id="235"/>
    <w:p>
      <w:pPr>
        <w:spacing w:after="0"/>
        <w:ind w:left="0"/>
        <w:jc w:val="both"/>
      </w:pPr>
      <w:r>
        <w:rPr>
          <w:rFonts w:ascii="Times New Roman"/>
          <w:b w:val="false"/>
          <w:i w:val="false"/>
          <w:color w:val="000000"/>
          <w:sz w:val="28"/>
        </w:rPr>
        <w:t>
      92. При получении уполномоченным органом запроса Комиссии на предоставление дополнительных сведений о временной карантинной фитосанитарной мере выполняется операция "Прием и обработка запроса Комиссии на предоставление дополнительных сведений о временной карантинной фитосанитарной мере" (P.SS.12.OPR.029), по результатам выполнения которой уполномоченный орган выполняет обработку указанного запроса, а в Комиссию направляется уведомление о результате обработки запроса Комиссии на предоставление дополнительных сведений о временной карантинной фитосанитарной мере.</w:t>
      </w:r>
    </w:p>
    <w:bookmarkEnd w:id="235"/>
    <w:bookmarkStart w:name="z307" w:id="236"/>
    <w:p>
      <w:pPr>
        <w:spacing w:after="0"/>
        <w:ind w:left="0"/>
        <w:jc w:val="both"/>
      </w:pPr>
      <w:r>
        <w:rPr>
          <w:rFonts w:ascii="Times New Roman"/>
          <w:b w:val="false"/>
          <w:i w:val="false"/>
          <w:color w:val="000000"/>
          <w:sz w:val="28"/>
        </w:rPr>
        <w:t>
      93. При получении Комиссией уведомления о результате обработки запроса Комиссии на предоставление дополнительных сведений о временной карантинной фитосанитарной мере выполняется операция "Получение уведомления о результате обработки запроса Комиссии на предоставление дополнительных сведений о временной карантинной фитосанитарной мере" (P.SS.12.OPR.030), по результатам выполнения которой осуществляются прием и обработка указанного уведомления.</w:t>
      </w:r>
    </w:p>
    <w:bookmarkEnd w:id="236"/>
    <w:bookmarkStart w:name="z308" w:id="237"/>
    <w:p>
      <w:pPr>
        <w:spacing w:after="0"/>
        <w:ind w:left="0"/>
        <w:jc w:val="both"/>
      </w:pPr>
      <w:r>
        <w:rPr>
          <w:rFonts w:ascii="Times New Roman"/>
          <w:b w:val="false"/>
          <w:i w:val="false"/>
          <w:color w:val="000000"/>
          <w:sz w:val="28"/>
        </w:rPr>
        <w:t>
      94. В течение 10 рабочих дней с момента выполнения операции "Прием и обработка запроса Комиссии на предоставление дополнительных сведений о временной карантинной фитосанитарной мере" (P.SS.12.OPR.029) выполняется операция "Направление в Комиссию дополнительных сведений о временной карантинной фитосанитарной мере" (P.SS.12.OPR.031), по результатам выполнения которой уполномоченным органом формируются и направляются в Комиссию дополнительные сведения о временной карантинной фитосанитарной мере или направляется уведомление об отсутствии сведений, удовлетворяющих параметрам запроса.</w:t>
      </w:r>
    </w:p>
    <w:bookmarkEnd w:id="237"/>
    <w:bookmarkStart w:name="z309" w:id="238"/>
    <w:p>
      <w:pPr>
        <w:spacing w:after="0"/>
        <w:ind w:left="0"/>
        <w:jc w:val="both"/>
      </w:pPr>
      <w:r>
        <w:rPr>
          <w:rFonts w:ascii="Times New Roman"/>
          <w:b w:val="false"/>
          <w:i w:val="false"/>
          <w:color w:val="000000"/>
          <w:sz w:val="28"/>
        </w:rPr>
        <w:t>
      95. При получении Комиссией дополнительных сведений о временной карантинной фитосанитарной мере или уведомления об отсутствии сведений, удовлетворяющих параметрам запроса, выполняется операция "Прием и обработка Комиссией дополнительных сведений о временной карантинной фитосанитарной мере" (P.SS.12.OPR.032), по результатам выполнения которой осуществляются прием и обработка указанных сведений в общем информационном ресурсе сведений о временных карантинных фитосанитарных мерах, а в уполномоченный орган направляется уведомление о результате обработки Комиссией дополнительных сведений о временной карантинной фитосанитарной мере.</w:t>
      </w:r>
    </w:p>
    <w:bookmarkEnd w:id="238"/>
    <w:bookmarkStart w:name="z310" w:id="239"/>
    <w:p>
      <w:pPr>
        <w:spacing w:after="0"/>
        <w:ind w:left="0"/>
        <w:jc w:val="both"/>
      </w:pPr>
      <w:r>
        <w:rPr>
          <w:rFonts w:ascii="Times New Roman"/>
          <w:b w:val="false"/>
          <w:i w:val="false"/>
          <w:color w:val="000000"/>
          <w:sz w:val="28"/>
        </w:rPr>
        <w:t>
      96. При получении уполномоченным органом уведомления о результате обработки Комиссией дополнительных сведений о временной карантинной фитосанитарной мере выполняется операция "Получение уведомления о результате обработки Комиссией дополнительных сведений о временной карантинной фитосанитарной мере" (P.SS.12.OPR.033), по результатам выполнения которой осуществляются прием и обработка указанного уведомления.</w:t>
      </w:r>
    </w:p>
    <w:bookmarkEnd w:id="239"/>
    <w:bookmarkStart w:name="z311" w:id="240"/>
    <w:p>
      <w:pPr>
        <w:spacing w:after="0"/>
        <w:ind w:left="0"/>
        <w:jc w:val="both"/>
      </w:pPr>
      <w:r>
        <w:rPr>
          <w:rFonts w:ascii="Times New Roman"/>
          <w:b w:val="false"/>
          <w:i w:val="false"/>
          <w:color w:val="000000"/>
          <w:sz w:val="28"/>
        </w:rPr>
        <w:t>
      97. Результатом выполнения процедуры "Предоставление в Комиссию дополнительных сведений о временной карантинной фитосанитарной мере" (P.SS.12.PRC.009) является предоставление в Комиссию дополнительных сведений о временной карантинной фитосанитарной мере по запросу или уведомления об отсутствии сведений, удовлетворяющих параметрам запроса.</w:t>
      </w:r>
    </w:p>
    <w:bookmarkEnd w:id="240"/>
    <w:bookmarkStart w:name="z312" w:id="241"/>
    <w:p>
      <w:pPr>
        <w:spacing w:after="0"/>
        <w:ind w:left="0"/>
        <w:jc w:val="both"/>
      </w:pPr>
      <w:r>
        <w:rPr>
          <w:rFonts w:ascii="Times New Roman"/>
          <w:b w:val="false"/>
          <w:i w:val="false"/>
          <w:color w:val="000000"/>
          <w:sz w:val="28"/>
        </w:rPr>
        <w:t>
      98. Перечень операций общего процесса, выполняемых в рамках процедуры "Предоставление в Комиссию дополнительных сведений</w:t>
      </w:r>
      <w:r>
        <w:br/>
      </w:r>
      <w:r>
        <w:rPr>
          <w:rFonts w:ascii="Times New Roman"/>
          <w:b w:val="false"/>
          <w:i w:val="false"/>
          <w:color w:val="000000"/>
          <w:sz w:val="28"/>
        </w:rPr>
        <w:t>о временной карантинной фитосанитарной мере" (P.SS.12.PRC.009), приведен в таблице 43.</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14" w:id="24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в Комиссию дополнительных сведений о временной карантинной фитосанитарной мере" (P.SS.12.PRC.009)</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8"/>
        <w:gridCol w:w="3573"/>
        <w:gridCol w:w="2279"/>
      </w:tblGrid>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P.SS.12.OPR.028</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P.SS.12.OPR.029</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предоставление дополнительных сведений о временной карантинной фитосанитарной мере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Комиссии на предоставление дополнительных сведений о временной карантинной фитосанитарной мере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карантинной фитосанитарной мере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карантинной фитосанитарной мере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6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P.SS.12.OPR.033</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дополнительных сведений о временной карантинной фитосанитарной мере</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16" w:id="243"/>
    <w:p>
      <w:pPr>
        <w:spacing w:after="0"/>
        <w:ind w:left="0"/>
        <w:jc w:val="left"/>
      </w:pPr>
      <w:r>
        <w:rPr>
          <w:rFonts w:ascii="Times New Roman"/>
          <w:b/>
          <w:i w:val="false"/>
          <w:color w:val="000000"/>
        </w:rPr>
        <w:t xml:space="preserve"> Описание операции "Запрос Комиссии на предоставление дополнительных сведений о временной карантинной фитосанитарной мере" (P.SS.12.OPR.028)</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1081"/>
        <w:gridCol w:w="10102"/>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P.SS.12.OPR.028</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дополнительных сведений о временной карантинной фитосанитарной мере</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предоставление дополнительных сведений о временной карантинной фитосанитарной мере в уполномоченный орган с указанием необходимых параметров запроса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18" w:id="244"/>
    <w:p>
      <w:pPr>
        <w:spacing w:after="0"/>
        <w:ind w:left="0"/>
        <w:jc w:val="left"/>
      </w:pPr>
      <w:r>
        <w:rPr>
          <w:rFonts w:ascii="Times New Roman"/>
          <w:b/>
          <w:i w:val="false"/>
          <w:color w:val="000000"/>
        </w:rPr>
        <w:t xml:space="preserve"> Описание операции "Прием и обработка запроса Комиссии на предоставление дополнительных сведений о временной карантинной фитосанитарной мере" (P.SS.12.OPR.029)</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607"/>
        <w:gridCol w:w="11066"/>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P.SS.12.OPR.029</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предоставление дополнительных сведений о временной карантинной фитосанитарной мере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Комиссии на предоставление дополнительных сведений о временной карантинной фитосанитарной мере (операция "Запрос Комиссии на предоставление дополнительных сведений о временной карантинной фитосанитарной мере" (P.SS.12.OPR.028))</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запрос Комиссии на предоставление дополнительных сведений о временной карантинной фитосанитарной мере, проверяет его в соответствии с Регламентом информационного взаимодействия между уполномоченными органами и Комиссией и направляет в Комиссию уведомление о результате обработки запроса Комиссии на предоставление дополнительных сведений о временной карантинной фитосанитарной мере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 обработан, уведомление о результате обработки запроса Комиссии на предоставление дополнительных сведений о временной карантинной фитосанитарной мере направлено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20" w:id="245"/>
    <w:p>
      <w:pPr>
        <w:spacing w:after="0"/>
        <w:ind w:left="0"/>
        <w:jc w:val="left"/>
      </w:pPr>
      <w:r>
        <w:rPr>
          <w:rFonts w:ascii="Times New Roman"/>
          <w:b/>
          <w:i w:val="false"/>
          <w:color w:val="000000"/>
        </w:rPr>
        <w:t xml:space="preserve"> Описание операции "Получение уведомления о результате обработки запроса Комиссии на предоставление дополнительных сведений о временной карантинной фитосанитарной мере" (P.SS.12.OPR.030)</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554"/>
        <w:gridCol w:w="11174"/>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P.SS.12.OPR.030</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Комиссии на предоставление дополнительных сведений о временной карантинной фитосанитарной мере</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Комиссии на предоставление дополнительных сведений о временной карантинной фитосанитарной мере (операция "Прием и обработка запроса Комиссии на предоставление дополнительных сведений о временной карантинной фитосанитарной мере" (P.SS.12.OPR.029))</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запроса Комиссии на предоставление дополнительных сведений о временной карантинной фитосанитарной мере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Комиссии на предоставление дополнительных сведений о временной карантинной фитосанитарной мере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22" w:id="246"/>
    <w:p>
      <w:pPr>
        <w:spacing w:after="0"/>
        <w:ind w:left="0"/>
        <w:jc w:val="left"/>
      </w:pPr>
      <w:r>
        <w:rPr>
          <w:rFonts w:ascii="Times New Roman"/>
          <w:b/>
          <w:i w:val="false"/>
          <w:color w:val="000000"/>
        </w:rPr>
        <w:t xml:space="preserve"> Описание операции "Направление в Комиссию дополнительных сведений о временной карантинной фитосанитарной мере" (P.SS.12.OPR.031)</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
        <w:gridCol w:w="521"/>
        <w:gridCol w:w="11240"/>
      </w:tblGrid>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P.SS.12.OPR.031</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карантинной фитосанитарной мере</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10 рабочих дней с момента приема запроса Комиссии на предоставление дополнительных сведений о временной карантинной фитосанитарной мере (операция "Прием и обработка запроса Комиссии на предоставление дополнительных сведений о временной карантинной фитосанитарной мере" (P.SS.12.OPR.029))</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дополнительные сведения о временной карантинной фитосанитарной мере или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и Комиссией</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24" w:id="247"/>
    <w:p>
      <w:pPr>
        <w:spacing w:after="0"/>
        <w:ind w:left="0"/>
        <w:jc w:val="left"/>
      </w:pPr>
      <w:r>
        <w:rPr>
          <w:rFonts w:ascii="Times New Roman"/>
          <w:b/>
          <w:i w:val="false"/>
          <w:color w:val="000000"/>
        </w:rPr>
        <w:t xml:space="preserve"> Описание операции "Прием и обработка Комиссией дополнительных сведений о временной карантинной фитосанитарной мере" (P.SS.12.OPR.032)</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карантинной фитосанитарной мере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дополнительных сведений о временной карантинной фитосанитарной мере или уведомления об отсутствии сведений, удовлетворяющих параметрам запроса (операция "Направление в Комиссию дополнительных сведений о временной карантинной фитосанитарной мере" (P.SS.12.OPR.031))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дополнительные сведения о временной карантинной фитосанитарной мере или уведомление об отсутствии сведений, удовлетворяющих параметрам запроса, проверяет их в соответствии с Регламентом информационного взаимодействия между уполномоченными органами и Комиссией, формирует и направляет в уполномоченный орган уведомление о результате обработки Комиссией дополнительных сведений о временной карантинной фитосанитарной мере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или уведомление об отсутствии сведений, удовлетворяющих параметрам запроса, получены и обработаны, уведомление о результате обработки Комиссией дополнительных сведений о временной карантинной фитосанитарной мере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26" w:id="248"/>
    <w:p>
      <w:pPr>
        <w:spacing w:after="0"/>
        <w:ind w:left="0"/>
        <w:jc w:val="left"/>
      </w:pPr>
      <w:r>
        <w:rPr>
          <w:rFonts w:ascii="Times New Roman"/>
          <w:b/>
          <w:i w:val="false"/>
          <w:color w:val="000000"/>
        </w:rPr>
        <w:t xml:space="preserve"> Описание операции "Получение уведомления о результате обработки Комиссией дополнительных сведений о временной карантинной фитосанитарной мере" (P.SS.12.OPR.033)</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607"/>
        <w:gridCol w:w="11066"/>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Комиссией дополнительных сведений о временной карантинной фитосанитарной мере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Комиссией дополнительных сведений о временной карантинной фитосанитарной мере (операция "Прием и обработка Комиссией дополнительных сведений о временной карантинной фитосанитарной мере" (P.SS.12.OPR.032))</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Комиссией дополнительных сведений о временной карантинной фитосанитарной мере в соответствии с Регламентом информационного взаимодействия между уполномоченными органами и Комиссией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Комиссией дополнительных сведений о временной карантинной фитосанитарной мере обработано</w:t>
            </w:r>
          </w:p>
        </w:tc>
      </w:tr>
    </w:tbl>
    <w:bookmarkStart w:name="z327" w:id="249"/>
    <w:p>
      <w:pPr>
        <w:spacing w:after="0"/>
        <w:ind w:left="0"/>
        <w:jc w:val="left"/>
      </w:pPr>
      <w:r>
        <w:rPr>
          <w:rFonts w:ascii="Times New Roman"/>
          <w:b/>
          <w:i w:val="false"/>
          <w:color w:val="000000"/>
        </w:rPr>
        <w:t xml:space="preserve"> Процедура "Предоставление в уполномоченный орган дополнительных сведений о временной карантинной фитосанитарной мере" (P.SS.12.PRC.010)</w:t>
      </w:r>
    </w:p>
    <w:bookmarkEnd w:id="249"/>
    <w:bookmarkStart w:name="z328" w:id="250"/>
    <w:p>
      <w:pPr>
        <w:spacing w:after="0"/>
        <w:ind w:left="0"/>
        <w:jc w:val="both"/>
      </w:pPr>
      <w:r>
        <w:rPr>
          <w:rFonts w:ascii="Times New Roman"/>
          <w:b w:val="false"/>
          <w:i w:val="false"/>
          <w:color w:val="000000"/>
          <w:sz w:val="28"/>
        </w:rPr>
        <w:t>
      99. Схема выполнения процедуры "Предоставление в уполномоченный орган дополнительных сведений о временной карантинной фитосанитарной мере" (P.SS.12.PRC.010) представлена на рисунке 15.</w:t>
      </w:r>
    </w:p>
    <w:bookmarkEnd w:id="250"/>
    <w:bookmarkStart w:name="z329"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7089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089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52"/>
    <w:p>
      <w:pPr>
        <w:spacing w:after="0"/>
        <w:ind w:left="0"/>
        <w:jc w:val="both"/>
      </w:pPr>
      <w:r>
        <w:rPr>
          <w:rFonts w:ascii="Times New Roman"/>
          <w:b w:val="false"/>
          <w:i w:val="false"/>
          <w:color w:val="000000"/>
          <w:sz w:val="28"/>
        </w:rPr>
        <w:t>
      Рис. 15. Схема выполнения процедуры "Предоставление в уполномоченный</w:t>
      </w:r>
      <w:r>
        <w:br/>
      </w:r>
      <w:r>
        <w:rPr>
          <w:rFonts w:ascii="Times New Roman"/>
          <w:b w:val="false"/>
          <w:i w:val="false"/>
          <w:color w:val="000000"/>
          <w:sz w:val="28"/>
        </w:rPr>
        <w:t>            орган дополнительных сведений о временной карантинной</w:t>
      </w:r>
      <w:r>
        <w:br/>
      </w:r>
      <w:r>
        <w:rPr>
          <w:rFonts w:ascii="Times New Roman"/>
          <w:b w:val="false"/>
          <w:i w:val="false"/>
          <w:color w:val="000000"/>
          <w:sz w:val="28"/>
        </w:rPr>
        <w:t>                  фитосанитарной мере" (P.SS.12.PRC.010)</w:t>
      </w:r>
    </w:p>
    <w:bookmarkEnd w:id="252"/>
    <w:bookmarkStart w:name="z331" w:id="253"/>
    <w:p>
      <w:pPr>
        <w:spacing w:after="0"/>
        <w:ind w:left="0"/>
        <w:jc w:val="both"/>
      </w:pPr>
      <w:r>
        <w:rPr>
          <w:rFonts w:ascii="Times New Roman"/>
          <w:b w:val="false"/>
          <w:i w:val="false"/>
          <w:color w:val="000000"/>
          <w:sz w:val="28"/>
        </w:rPr>
        <w:t>
      100. Процедура "Предоставление в уполномоченный орган дополнительных сведений о временной карантинной фитосанитарной мере" (P.SS.12.PRC.010) выполняется при необходимости получения уведомляемым уполномоченным органом дополнительных сведений о временной карантинной фитосанитарной мере.</w:t>
      </w:r>
    </w:p>
    <w:bookmarkEnd w:id="253"/>
    <w:bookmarkStart w:name="z332" w:id="254"/>
    <w:p>
      <w:pPr>
        <w:spacing w:after="0"/>
        <w:ind w:left="0"/>
        <w:jc w:val="both"/>
      </w:pPr>
      <w:r>
        <w:rPr>
          <w:rFonts w:ascii="Times New Roman"/>
          <w:b w:val="false"/>
          <w:i w:val="false"/>
          <w:color w:val="000000"/>
          <w:sz w:val="28"/>
        </w:rPr>
        <w:t>
      101. Первой выполняется операция "Запрос уполномоченного органа на предоставление дополнительных сведений о временной карантинной фитосанитарной мере" (P.SS.12.OPR.034), по результатам выполнения которой уведомляемым уполномоченным органом формируется и направляется в уполномоченный орган запрос на предоставление дополнительных сведений о временной карантинной фитосанитарной мере.</w:t>
      </w:r>
    </w:p>
    <w:bookmarkEnd w:id="254"/>
    <w:bookmarkStart w:name="z333" w:id="255"/>
    <w:p>
      <w:pPr>
        <w:spacing w:after="0"/>
        <w:ind w:left="0"/>
        <w:jc w:val="both"/>
      </w:pPr>
      <w:r>
        <w:rPr>
          <w:rFonts w:ascii="Times New Roman"/>
          <w:b w:val="false"/>
          <w:i w:val="false"/>
          <w:color w:val="000000"/>
          <w:sz w:val="28"/>
        </w:rPr>
        <w:t>
      102. При получении уполномоченным органом запроса на предоставление дополнительных сведений о временной карантинной фитосанитарной мере выполняется операция "Прием и обработка запроса уполномоченного органа на предоставление дополнительных сведений о временной карантинной фитосанитарной мере" (P.SS.12.OPR.035), по результатам выполнения которой уполномоченный орган выполняет обработку указанного запроса, а в уполномоченный орган направляется уведомление о результате обработки запроса уполномоченного органа на предоставление дополнительных сведений о временной карантинной фитосанитарной мере.</w:t>
      </w:r>
    </w:p>
    <w:bookmarkEnd w:id="255"/>
    <w:bookmarkStart w:name="z334" w:id="256"/>
    <w:p>
      <w:pPr>
        <w:spacing w:after="0"/>
        <w:ind w:left="0"/>
        <w:jc w:val="both"/>
      </w:pPr>
      <w:r>
        <w:rPr>
          <w:rFonts w:ascii="Times New Roman"/>
          <w:b w:val="false"/>
          <w:i w:val="false"/>
          <w:color w:val="000000"/>
          <w:sz w:val="28"/>
        </w:rPr>
        <w:t>
      103. При получении уведомляемым уполномоченным органом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 выполняется операция "Получение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 (P.SS.12.OPR.036), по результатам выполнения которой осуществляются прием и обработка указанного уведомления.</w:t>
      </w:r>
    </w:p>
    <w:bookmarkEnd w:id="256"/>
    <w:bookmarkStart w:name="z335" w:id="257"/>
    <w:p>
      <w:pPr>
        <w:spacing w:after="0"/>
        <w:ind w:left="0"/>
        <w:jc w:val="both"/>
      </w:pPr>
      <w:r>
        <w:rPr>
          <w:rFonts w:ascii="Times New Roman"/>
          <w:b w:val="false"/>
          <w:i w:val="false"/>
          <w:color w:val="000000"/>
          <w:sz w:val="28"/>
        </w:rPr>
        <w:t>
      104. В течение 10 рабочих дней с момента выполнения операции "Прием и обработка запроса уполномоченного органа на предоставление дополнительных сведений о временной карантинной фитосанитарной мере" (P.SS.12.OPR.035) выполняется операция "Направление в уполномоченный орган дополнительных сведений о временной карантинной фитосанитарной мере" (P.SS.12.OPR.037), по результатам выполнения которой уполномоченным органом формируются и направляются в уведомляемый уполномоченный орган дополнительные сведения о временной карантинной фитосанитарной мере или направляется уведомление об отсутствии сведений, удовлетворяющих параметрам запроса.</w:t>
      </w:r>
    </w:p>
    <w:bookmarkEnd w:id="257"/>
    <w:bookmarkStart w:name="z336" w:id="258"/>
    <w:p>
      <w:pPr>
        <w:spacing w:after="0"/>
        <w:ind w:left="0"/>
        <w:jc w:val="both"/>
      </w:pPr>
      <w:r>
        <w:rPr>
          <w:rFonts w:ascii="Times New Roman"/>
          <w:b w:val="false"/>
          <w:i w:val="false"/>
          <w:color w:val="000000"/>
          <w:sz w:val="28"/>
        </w:rPr>
        <w:t>
      105. При получении уведомляемым уполномоченным органом дополнительных сведений о временной карантинной фитосанитарной мере или уведомления об отсутствии сведений, удовлетворяющих параметрам запроса, выполняется операция "Прием и обработка уполномоченным органом дополнительных сведений о временной карантинной фитосанитарной мере" (P.SS.12.OPR.038), по результатам выполнения которой осуществляются прием и обработка указанных сведений, а в уполномоченный орган направляется уведомление о результате обработки уполномоченным органом дополнительных сведений о временной карантинной фитосанитарной мере.</w:t>
      </w:r>
    </w:p>
    <w:bookmarkEnd w:id="258"/>
    <w:bookmarkStart w:name="z337" w:id="259"/>
    <w:p>
      <w:pPr>
        <w:spacing w:after="0"/>
        <w:ind w:left="0"/>
        <w:jc w:val="both"/>
      </w:pPr>
      <w:r>
        <w:rPr>
          <w:rFonts w:ascii="Times New Roman"/>
          <w:b w:val="false"/>
          <w:i w:val="false"/>
          <w:color w:val="000000"/>
          <w:sz w:val="28"/>
        </w:rPr>
        <w:t>
      106. При получении уполномоченным органом уведомления о результате обработки уполномоченным органом дополнительных сведений о временной карантинной фитосанитарной мере выполняется операция "Получение уведомления о результате обработки уполномоченным органом дополнительных сведений о временной карантинной фитосанитарной мере" (P.SS.12.OPR.039), по результатам выполнения которой осуществляются прием и обработка указанного уведомления.</w:t>
      </w:r>
    </w:p>
    <w:bookmarkEnd w:id="259"/>
    <w:bookmarkStart w:name="z338" w:id="260"/>
    <w:p>
      <w:pPr>
        <w:spacing w:after="0"/>
        <w:ind w:left="0"/>
        <w:jc w:val="both"/>
      </w:pPr>
      <w:r>
        <w:rPr>
          <w:rFonts w:ascii="Times New Roman"/>
          <w:b w:val="false"/>
          <w:i w:val="false"/>
          <w:color w:val="000000"/>
          <w:sz w:val="28"/>
        </w:rPr>
        <w:t>
      107. Результатом выполнения процедуры "Предоставление в уполномоченный орган дополнительных сведений о временной карантинной фитосанитарной мере" (P.SS.12.PRC.010) является предоставление в уведомляемый уполномоченный орган дополнительных сведений о временной карантинной фитосанитарной мере по запросу или уведомления об отсутствии сведений, удовлетворяющих параметрам запроса.</w:t>
      </w:r>
    </w:p>
    <w:bookmarkEnd w:id="260"/>
    <w:bookmarkStart w:name="z339" w:id="261"/>
    <w:p>
      <w:pPr>
        <w:spacing w:after="0"/>
        <w:ind w:left="0"/>
        <w:jc w:val="both"/>
      </w:pPr>
      <w:r>
        <w:rPr>
          <w:rFonts w:ascii="Times New Roman"/>
          <w:b w:val="false"/>
          <w:i w:val="false"/>
          <w:color w:val="000000"/>
          <w:sz w:val="28"/>
        </w:rPr>
        <w:t>
      108. Перечень операций общего процесса, выполняемых в рамках процедуры "Предоставление в уполномоченный орган дополнительных сведений о временной карантинной фитосанитарной мере" (P.SS.12.PRC.010), приведен в таблице 50.</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41" w:id="26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"Предоставление в уполномоченный орган дополнительных сведений о временной карантинной фитосанитарной мере" (P.SS.12.PRC.010)</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7"/>
        <w:gridCol w:w="3723"/>
        <w:gridCol w:w="2240"/>
      </w:tblGrid>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P.SS.12.OPR.034</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P.SS.12.OPR.035</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уполномоченного органа на предоставление дополнительных сведений о временной карантинной фитосанитарной мере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P.SS.12.OPR.036</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P.SS.12.OPR.037</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карантинной фитосанитарной мере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P.SS.12.OPR.038</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карантинной фитосанитарной мере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P.SS.12.OPR.039</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дополнительных сведений о временной карантинной фитосанитарной мере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43" w:id="263"/>
    <w:p>
      <w:pPr>
        <w:spacing w:after="0"/>
        <w:ind w:left="0"/>
        <w:jc w:val="left"/>
      </w:pPr>
      <w:r>
        <w:rPr>
          <w:rFonts w:ascii="Times New Roman"/>
          <w:b/>
          <w:i w:val="false"/>
          <w:color w:val="000000"/>
        </w:rPr>
        <w:t xml:space="preserve"> Описание операции "Запрос уполномоченного органа на предоставление дополнительных сведений о временной карантинной фитосанитарной мере" (P.SS.12.OPR.034)</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4"/>
        <w:gridCol w:w="1137"/>
        <w:gridCol w:w="9989"/>
      </w:tblGrid>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P.SS.12.OPR.034</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дополнительных сведений о временной карантинной фитосанитарной мере</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предоставление дополнительных сведений о временной карантинной фитосанитарной мере в уполномоченный орган с указанием необходимых параметров запроса в соответствии с Регламентом информационного взаимодействия между уполномоченными органами</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45" w:id="264"/>
    <w:p>
      <w:pPr>
        <w:spacing w:after="0"/>
        <w:ind w:left="0"/>
        <w:jc w:val="left"/>
      </w:pPr>
      <w:r>
        <w:rPr>
          <w:rFonts w:ascii="Times New Roman"/>
          <w:b/>
          <w:i w:val="false"/>
          <w:color w:val="000000"/>
        </w:rPr>
        <w:t xml:space="preserve"> Описание операции "Прием и обработка запроса уполномоченного органа на предоставление дополнительных сведений о временной карантинной фитосанитарной мере" (P.SS.12.OPR.035)</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P.SS.12.OPR.035</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дополнительной информации о временной фитосанитарной мере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уполномоченного органа на предоставление дополнительных сведений о временной карантинной фитосанитарной мере (операция "Запрос уполномоченного органа на предоставление дополнительных сведений о временной карантинной фитосанитарной мере" (P.SS.12.OPR.034))</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запрос уполномоченного органа на предоставление дополнительных сведений о временной карантинной фитосанитарной мере, проверяет его в соответствии с Регламентом информационного взаимодействия между уполномоченными органами и направляет в уведомляемый уполномоченный орган уведомление о результате обработки запроса уполномоченного органа на предоставление дополнительных сведений о временной карантинной фитосанитарной мере в соответствии с Регламентом информационного взаимодействия между уполномоченными органами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 обработан, уведомление о результате обработки запроса уполномоченного органа на предоставление дополнительных сведений о временной карантинной фитосанитарной мере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47" w:id="265"/>
    <w:p>
      <w:pPr>
        <w:spacing w:after="0"/>
        <w:ind w:left="0"/>
        <w:jc w:val="left"/>
      </w:pPr>
      <w:r>
        <w:rPr>
          <w:rFonts w:ascii="Times New Roman"/>
          <w:b/>
          <w:i w:val="false"/>
          <w:color w:val="000000"/>
        </w:rPr>
        <w:t xml:space="preserve"> Описание операции "Получение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 (P.SS.12.OPR.036)</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540"/>
        <w:gridCol w:w="11202"/>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P.SS.12.OPR.036</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 (операция "Прием и обработка запроса уполномоченного органа на предоставление дополнительных сведений о временной карантинной фитосанитарной мере" (P.SS.12.OPR.035))</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 в соответствии с Регламентом информационного взаимодействия между уполномоченными органами</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уполномоченного органа на предоставление дополнительных сведений о временной карантинной фитосанитарной мере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49" w:id="266"/>
    <w:p>
      <w:pPr>
        <w:spacing w:after="0"/>
        <w:ind w:left="0"/>
        <w:jc w:val="left"/>
      </w:pPr>
      <w:r>
        <w:rPr>
          <w:rFonts w:ascii="Times New Roman"/>
          <w:b/>
          <w:i w:val="false"/>
          <w:color w:val="000000"/>
        </w:rPr>
        <w:t xml:space="preserve"> Описание операции "Направление в уполномоченный орган дополнительных сведений о временной карантинной фитосанитарной мере" (P.SS.12.OPR.037)</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509"/>
        <w:gridCol w:w="11265"/>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P.SS.12.OPR.037</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карантинной фитосанитарной мере</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течение 10 рабочих дней с момента приема запроса уполномоченного органа на предоставление дополнительных сведений о временной карантинной фитосанитарной мере (операция "Прием и обработка запроса уполномоченного органа на предоставление дополнительных сведений о временной карантинной фитосанитарной мере" (P.SS.12.OPR.035))</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уведомляемый уполномоченный орган дополнительные сведения о временной карантинной фитосанитарной мере или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или уведомление об отсутствии сведений, удовлетворяющих параметрам запроса,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351" w:id="267"/>
    <w:p>
      <w:pPr>
        <w:spacing w:after="0"/>
        <w:ind w:left="0"/>
        <w:jc w:val="left"/>
      </w:pPr>
      <w:r>
        <w:rPr>
          <w:rFonts w:ascii="Times New Roman"/>
          <w:b/>
          <w:i w:val="false"/>
          <w:color w:val="000000"/>
        </w:rPr>
        <w:t xml:space="preserve"> Описание операции "Прием и обработка уполномоченным органом дополнительных сведений о временной карантинной фитосанитарной мере" (P.SS.12.OPR.038)</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568"/>
        <w:gridCol w:w="11145"/>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P.SS.12.OPR.038</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карантинной фитосанитарной мере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дополнительных сведений о временной карантинной фитосанитарной мере или уведомления об отсутствии сведений, удовлетворяющих параметрам запроса (операция "Направление в уполномоченный орган дополнительных сведений о временной карантинной фитосанитарной мере" (P.SS.12.OPR.037))</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дополнительные сведения о временной карантинной фитосанитарной мере или уведомление об отсутствии сведений, удовлетворяющих параметрам запроса, проверяет их в соответствии с Регламентом информационного взаимодействия между уполномоченными органами, формирует и направляет в уполномоченный орган уведомление о результате обработки уполномоченным органом дополнительных сведений о временной карантинной фитосанитарной мере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или уведомление об отсутствии сведений, удовлетворяющих параметрам запроса, получены и обработаны, уведомление о результате обработки уполномоченным органом дополнительных сведений о временной карантинной фитосанитарной мере направлено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353" w:id="268"/>
    <w:p>
      <w:pPr>
        <w:spacing w:after="0"/>
        <w:ind w:left="0"/>
        <w:jc w:val="left"/>
      </w:pPr>
      <w:r>
        <w:rPr>
          <w:rFonts w:ascii="Times New Roman"/>
          <w:b/>
          <w:i w:val="false"/>
          <w:color w:val="000000"/>
        </w:rPr>
        <w:t xml:space="preserve"> Описание операции "Получение уведомления о результате обработки уполномоченным органом дополнительных сведений о временной карантинной фитосанитарной мере" (P.SS.12.OPR.039)</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P.SS.12.OPR.039</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результате обработки уполномоченным органом дополнительных сведений о временной карантинной фитосанитарной мере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 результате обработки уполномоченным органом дополнительных сведений о временной карантинной фитосанитарной мере (операция "Прием и обработка уполномоченным органом дополнительных сведений о временной карантинной фитосанитарной мере" (P.SS.12.OPR.038))</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результате обработки уполномоченным органом дополнительных сведений о временной карантинной фитосанитарной мере в соответствии с Регламентом информационного взаимодействия между уполномоченными органами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уполномоченным органом дополнительных сведений о временной карантинной фитосанитарной мере обработано</w:t>
            </w:r>
          </w:p>
        </w:tc>
      </w:tr>
    </w:tbl>
    <w:bookmarkStart w:name="z354" w:id="269"/>
    <w:p>
      <w:pPr>
        <w:spacing w:after="0"/>
        <w:ind w:left="0"/>
        <w:jc w:val="left"/>
      </w:pPr>
      <w:r>
        <w:rPr>
          <w:rFonts w:ascii="Times New Roman"/>
          <w:b/>
          <w:i w:val="false"/>
          <w:color w:val="000000"/>
        </w:rPr>
        <w:t xml:space="preserve"> 4. Процедуры получения сведений из общего информационного ресурса сведений о временных карантинных фитосанитарных мерах</w:t>
      </w:r>
    </w:p>
    <w:bookmarkEnd w:id="269"/>
    <w:bookmarkStart w:name="z355" w:id="270"/>
    <w:p>
      <w:pPr>
        <w:spacing w:after="0"/>
        <w:ind w:left="0"/>
        <w:jc w:val="left"/>
      </w:pPr>
      <w:r>
        <w:rPr>
          <w:rFonts w:ascii="Times New Roman"/>
          <w:b/>
          <w:i w:val="false"/>
          <w:color w:val="000000"/>
        </w:rPr>
        <w:t xml:space="preserve"> Процедура "Получение сведений из общего информационного ресурса сведений о временных карантинных фитосанитарных мерах" (P.SS.12.PRC.011)</w:t>
      </w:r>
    </w:p>
    <w:bookmarkEnd w:id="270"/>
    <w:bookmarkStart w:name="z356" w:id="271"/>
    <w:p>
      <w:pPr>
        <w:spacing w:after="0"/>
        <w:ind w:left="0"/>
        <w:jc w:val="both"/>
      </w:pPr>
      <w:r>
        <w:rPr>
          <w:rFonts w:ascii="Times New Roman"/>
          <w:b w:val="false"/>
          <w:i w:val="false"/>
          <w:color w:val="000000"/>
          <w:sz w:val="28"/>
        </w:rPr>
        <w:t>
      109. Схема выполнения процедуры "Получение сведений из общего информационного ресурса сведений о временных карантинных фитосанитарных мерах" (P.SS.12.PRC.011) представлена на рисунке 16.</w:t>
      </w:r>
    </w:p>
    <w:bookmarkEnd w:id="271"/>
    <w:bookmarkStart w:name="z357"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73"/>
    <w:p>
      <w:pPr>
        <w:spacing w:after="0"/>
        <w:ind w:left="0"/>
        <w:jc w:val="both"/>
      </w:pPr>
      <w:r>
        <w:rPr>
          <w:rFonts w:ascii="Times New Roman"/>
          <w:b w:val="false"/>
          <w:i w:val="false"/>
          <w:color w:val="000000"/>
          <w:sz w:val="28"/>
        </w:rPr>
        <w:t>
      Рис. 16. Схема выполнения процедуры "Получение сведений из общего</w:t>
      </w:r>
      <w:r>
        <w:br/>
      </w:r>
      <w:r>
        <w:rPr>
          <w:rFonts w:ascii="Times New Roman"/>
          <w:b w:val="false"/>
          <w:i w:val="false"/>
          <w:color w:val="000000"/>
          <w:sz w:val="28"/>
        </w:rPr>
        <w:t>      информационного ресурса сведений о временных карантинных</w:t>
      </w:r>
      <w:r>
        <w:br/>
      </w:r>
      <w:r>
        <w:rPr>
          <w:rFonts w:ascii="Times New Roman"/>
          <w:b w:val="false"/>
          <w:i w:val="false"/>
          <w:color w:val="000000"/>
          <w:sz w:val="28"/>
        </w:rPr>
        <w:t>                  фитосанитарных мерах" (P.SS.12.PRC.011)</w:t>
      </w:r>
    </w:p>
    <w:bookmarkEnd w:id="273"/>
    <w:bookmarkStart w:name="z359" w:id="274"/>
    <w:p>
      <w:pPr>
        <w:spacing w:after="0"/>
        <w:ind w:left="0"/>
        <w:jc w:val="both"/>
      </w:pPr>
      <w:r>
        <w:rPr>
          <w:rFonts w:ascii="Times New Roman"/>
          <w:b w:val="false"/>
          <w:i w:val="false"/>
          <w:color w:val="000000"/>
          <w:sz w:val="28"/>
        </w:rPr>
        <w:t>
      110. Процедура "Получение сведений из общего информационного ресурса сведений о временных карантинных фитосанитарных мерах" (P.SS.12.PRC.011) выполняется в целях получения уполномоченным органом сведений из общего информационного ресурса сведений о временных карантинных фитосанитарных мерах.</w:t>
      </w:r>
    </w:p>
    <w:bookmarkEnd w:id="274"/>
    <w:bookmarkStart w:name="z360" w:id="275"/>
    <w:p>
      <w:pPr>
        <w:spacing w:after="0"/>
        <w:ind w:left="0"/>
        <w:jc w:val="both"/>
      </w:pPr>
      <w:r>
        <w:rPr>
          <w:rFonts w:ascii="Times New Roman"/>
          <w:b w:val="false"/>
          <w:i w:val="false"/>
          <w:color w:val="000000"/>
          <w:sz w:val="28"/>
        </w:rPr>
        <w:t xml:space="preserve">
      111. Первой выполняется операция "Запрос сведений из общего информационного ресурса сведений о временных карантинных фитосанитарных мерах" (P.SS.12.OPR.040), по результатам выполнения которой уполномоченным органом формируется и направляется в Комиссию запрос на предоставление сведений из общего информационного ресурса сведений о временных карантинных фитосанитарных мерах. </w:t>
      </w:r>
    </w:p>
    <w:bookmarkEnd w:id="275"/>
    <w:bookmarkStart w:name="z361" w:id="276"/>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276"/>
    <w:bookmarkStart w:name="z362" w:id="277"/>
    <w:p>
      <w:pPr>
        <w:spacing w:after="0"/>
        <w:ind w:left="0"/>
        <w:jc w:val="both"/>
      </w:pPr>
      <w:r>
        <w:rPr>
          <w:rFonts w:ascii="Times New Roman"/>
          <w:b w:val="false"/>
          <w:i w:val="false"/>
          <w:color w:val="000000"/>
          <w:sz w:val="28"/>
        </w:rPr>
        <w:t xml:space="preserve">
      1) запрос на предоставление сведений, содержащихся в общем информационном ресурсе сведений о временных карантинных фитосанитарных мерах, в полном объеме; </w:t>
      </w:r>
    </w:p>
    <w:bookmarkEnd w:id="277"/>
    <w:bookmarkStart w:name="z363" w:id="278"/>
    <w:p>
      <w:pPr>
        <w:spacing w:after="0"/>
        <w:ind w:left="0"/>
        <w:jc w:val="both"/>
      </w:pPr>
      <w:r>
        <w:rPr>
          <w:rFonts w:ascii="Times New Roman"/>
          <w:b w:val="false"/>
          <w:i w:val="false"/>
          <w:color w:val="000000"/>
          <w:sz w:val="28"/>
        </w:rPr>
        <w:t>
      2) запрос на предоставление указанных сведений, содержащихся в общем информационном ресурсе сведений о временных карантинных фитосанитарных мерах, по состоянию на определенную дату.</w:t>
      </w:r>
    </w:p>
    <w:bookmarkEnd w:id="278"/>
    <w:bookmarkStart w:name="z364" w:id="279"/>
    <w:p>
      <w:pPr>
        <w:spacing w:after="0"/>
        <w:ind w:left="0"/>
        <w:jc w:val="both"/>
      </w:pPr>
      <w:r>
        <w:rPr>
          <w:rFonts w:ascii="Times New Roman"/>
          <w:b w:val="false"/>
          <w:i w:val="false"/>
          <w:color w:val="000000"/>
          <w:sz w:val="28"/>
        </w:rPr>
        <w:t>
      112. При получении Комиссией запроса на предоставление сведений из общего информационного ресурса сведений о временных карантинных фитосанитарных мерах выполняется операция "Обработка и предоставление сведений из общего информационного ресурса сведений о временных карантинных фитосанитарных мерах" (P.SS.12.OPR.041), по результатам выполнения которой формируются и предоставляются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279"/>
    <w:bookmarkStart w:name="z365" w:id="280"/>
    <w:p>
      <w:pPr>
        <w:spacing w:after="0"/>
        <w:ind w:left="0"/>
        <w:jc w:val="both"/>
      </w:pPr>
      <w:r>
        <w:rPr>
          <w:rFonts w:ascii="Times New Roman"/>
          <w:b w:val="false"/>
          <w:i w:val="false"/>
          <w:color w:val="000000"/>
          <w:sz w:val="28"/>
        </w:rPr>
        <w:t>
      113. При получении уполномоченным органом сведений из общего информационного ресурса сведений о временных карантинных фитосанитарных мерах или уведомления об отсутствии сведений, удовлетворяющих параметрам запроса, выполняется операция "Прием и обработка сведений из общего информационного ресурса сведений о временных карантинных фитосанитарных мерах" (P.SS.12.OPR.042).</w:t>
      </w:r>
    </w:p>
    <w:bookmarkEnd w:id="280"/>
    <w:bookmarkStart w:name="z366" w:id="281"/>
    <w:p>
      <w:pPr>
        <w:spacing w:after="0"/>
        <w:ind w:left="0"/>
        <w:jc w:val="both"/>
      </w:pPr>
      <w:r>
        <w:rPr>
          <w:rFonts w:ascii="Times New Roman"/>
          <w:b w:val="false"/>
          <w:i w:val="false"/>
          <w:color w:val="000000"/>
          <w:sz w:val="28"/>
        </w:rPr>
        <w:t>
      114. Результатом выполнения процедуры "Получение сведений из общего информационного ресурса сведений о временных карантинных фитосанитарных мерах" (P.SS.12.PRC.011) является получение уполномоченным органом сведений из общего информационного ресурса сведений о временных карантинных фитосанитарных мерах или уведомления об отсутствии сведений, удовлетворяющих параметрам запроса.</w:t>
      </w:r>
    </w:p>
    <w:bookmarkEnd w:id="281"/>
    <w:bookmarkStart w:name="z367" w:id="282"/>
    <w:p>
      <w:pPr>
        <w:spacing w:after="0"/>
        <w:ind w:left="0"/>
        <w:jc w:val="both"/>
      </w:pPr>
      <w:r>
        <w:rPr>
          <w:rFonts w:ascii="Times New Roman"/>
          <w:b w:val="false"/>
          <w:i w:val="false"/>
          <w:color w:val="000000"/>
          <w:sz w:val="28"/>
        </w:rPr>
        <w:t>
      115. Перечень операций общего процесса, выполняемых в рамках процедуры "Получение сведений из общего информационного ресурса сведений о временных карантинных фитосанитарных мерах" (P.SS.12.PRC.011), приведен в таблице 57.</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369" w:id="28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информационного ресурса сведений о временных карантинных фитосанитарных мерах" (P.SS.12.PRC.011)</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P.SS.12.OPR.040</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сведений о временных карантинных фитосанитарных мерах</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 сведений о временных карантинных фитосанитарных мерах</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371" w:id="284"/>
    <w:p>
      <w:pPr>
        <w:spacing w:after="0"/>
        <w:ind w:left="0"/>
        <w:jc w:val="left"/>
      </w:pPr>
      <w:r>
        <w:rPr>
          <w:rFonts w:ascii="Times New Roman"/>
          <w:b/>
          <w:i w:val="false"/>
          <w:color w:val="000000"/>
        </w:rPr>
        <w:t xml:space="preserve"> Описание операции "Запрос сведений из общего информационного ресурса сведений о временных карантинных фитосанитарных мерах" (P.SS.12.OPR.040)</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3"/>
        <w:gridCol w:w="1039"/>
        <w:gridCol w:w="10188"/>
      </w:tblGrid>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P.SS.12.OPR.040</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общего информационного ресурса сведений о временных карантинных фитосанитарных мерах</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85"/>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сведений из общего информационного ресурса сведений о временных карантинных фитосанитарных мерах в соответствии с Регламентом информационного взаимодействия уполномоченными органами и Комиссией.</w:t>
            </w:r>
            <w:r>
              <w:br/>
            </w:r>
            <w:r>
              <w:rPr>
                <w:rFonts w:ascii="Times New Roman"/>
                <w:b w:val="false"/>
                <w:i w:val="false"/>
                <w:color w:val="000000"/>
                <w:sz w:val="20"/>
              </w:rPr>
              <w:t>
</w:t>
            </w:r>
            <w:r>
              <w:rPr>
                <w:rFonts w:ascii="Times New Roman"/>
                <w:b w:val="false"/>
                <w:i w:val="false"/>
                <w:color w:val="000000"/>
                <w:sz w:val="20"/>
              </w:rPr>
              <w:t>При возникновении необходимости получения сведений из общего информационного ресурса сведений о временных карантинных фитосанитарных мерах в полном объеме, дата и время актуализации в запросе не указывается.</w:t>
            </w:r>
            <w:r>
              <w:br/>
            </w:r>
            <w:r>
              <w:rPr>
                <w:rFonts w:ascii="Times New Roman"/>
                <w:b w:val="false"/>
                <w:i w:val="false"/>
                <w:color w:val="000000"/>
                <w:sz w:val="20"/>
              </w:rPr>
              <w:t>
</w:t>
            </w:r>
            <w:r>
              <w:rPr>
                <w:rFonts w:ascii="Times New Roman"/>
                <w:b w:val="false"/>
                <w:i w:val="false"/>
                <w:color w:val="000000"/>
                <w:sz w:val="20"/>
              </w:rPr>
              <w:t>При возникновении необходимости получения сведений по состоянию на определенную дату и время в запросе должна указываться дата и время актуализации общего информационного ресурса сведений о временных карантинных фитосанитарных мерах.</w:t>
            </w:r>
            <w:r>
              <w:br/>
            </w:r>
            <w:r>
              <w:rPr>
                <w:rFonts w:ascii="Times New Roman"/>
                <w:b w:val="false"/>
                <w:i w:val="false"/>
                <w:color w:val="000000"/>
                <w:sz w:val="20"/>
              </w:rPr>
              <w:t>
При возникновении необходимости получения сведений, включенных в общий информационный ресурс сведений о временных карантинных фитосанитарных мерах, на основании сведений, представленных определенными государствами-членами, в запросе указываются коды этих государств-членов</w:t>
            </w:r>
          </w:p>
          <w:bookmarkEnd w:id="285"/>
        </w:tc>
      </w:tr>
      <w:tr>
        <w:trPr>
          <w:trHeight w:val="30" w:hRule="atLeast"/>
        </w:trPr>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376" w:id="286"/>
    <w:p>
      <w:pPr>
        <w:spacing w:after="0"/>
        <w:ind w:left="0"/>
        <w:jc w:val="left"/>
      </w:pPr>
      <w:r>
        <w:rPr>
          <w:rFonts w:ascii="Times New Roman"/>
          <w:b/>
          <w:i w:val="false"/>
          <w:color w:val="000000"/>
        </w:rPr>
        <w:t xml:space="preserve"> Описание операции "Обработка и предоставление сведений из общего информационного ресурса сведений о временных карантинных фитосанитарных мерах" (P.SS.12.OPR.041)</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P.SS.12.OPR.041</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сведений о временных карантинных фитосанитарных мерах</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общего информационного ресурса сведений о временных карантинных фитосанитарных мерах (операция "Запрос сведений из общего информационного ресурса сведений о временных карантинных фитосанитарных мерах" (P.SS.12.OPR.040))</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87"/>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и Комиссией, формирует и предоставляет в уполномоченный орган сведения из общего информационного ресурса сведений о временных карантинных фитосанитарных мерах в соответствии с параметрами, указанными в запросе.</w:t>
            </w:r>
            <w:r>
              <w:br/>
            </w:r>
            <w:r>
              <w:rPr>
                <w:rFonts w:ascii="Times New Roman"/>
                <w:b w:val="false"/>
                <w:i w:val="false"/>
                <w:color w:val="000000"/>
                <w:sz w:val="20"/>
              </w:rPr>
              <w:t>
</w:t>
            </w:r>
            <w:r>
              <w:rPr>
                <w:rFonts w:ascii="Times New Roman"/>
                <w:b w:val="false"/>
                <w:i w:val="false"/>
                <w:color w:val="000000"/>
                <w:sz w:val="20"/>
              </w:rPr>
              <w:t>При предоставлении полной информации из общего информационного ресурса сведений о временных карантинных фитосанитарных мерах осуществляется предоставление всех записей, хранящихся в общем информационном ресурсе сведений о временных карантинных фитосанитарных мерах.</w:t>
            </w:r>
            <w:r>
              <w:br/>
            </w:r>
            <w:r>
              <w:rPr>
                <w:rFonts w:ascii="Times New Roman"/>
                <w:b w:val="false"/>
                <w:i w:val="false"/>
                <w:color w:val="000000"/>
                <w:sz w:val="20"/>
              </w:rPr>
              <w:t>
</w:t>
            </w:r>
            <w:r>
              <w:rPr>
                <w:rFonts w:ascii="Times New Roman"/>
                <w:b w:val="false"/>
                <w:i w:val="false"/>
                <w:color w:val="000000"/>
                <w:sz w:val="20"/>
              </w:rPr>
              <w:t>При предоставлении сведений по состоянию на указанную дату и время осуществляется выборка сведений, содержащихся в общем информационном ресурсе сведений о временных карантинных фитосанитарных мерах, по состоянию на дату и время, указанную в запросе. Выбор сведений из общего информационного ресурса сведений о временных карантинных фитосанитарных мерах осуществляется по всем странам либо с учетом кодов государств-членов, указанных в запросе.</w:t>
            </w:r>
            <w:r>
              <w:br/>
            </w:r>
            <w:r>
              <w:rPr>
                <w:rFonts w:ascii="Times New Roman"/>
                <w:b w:val="false"/>
                <w:i w:val="false"/>
                <w:color w:val="000000"/>
                <w:sz w:val="20"/>
              </w:rPr>
              <w:t>
При отсутствии в общем информационном ресурсе сведений о временных карантинных фитосанитарных мерах сведений, удовлетворяющих параметрам запроса, в уполномоченный орган направляется уведомление об отсутствии сведений, удовлетворяющих параметрам запроса</w:t>
            </w:r>
          </w:p>
          <w:bookmarkEnd w:id="287"/>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направлены сведения из общего информационного ресурса сведений о временных карантинных фитосанитарных мерах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381" w:id="288"/>
    <w:p>
      <w:pPr>
        <w:spacing w:after="0"/>
        <w:ind w:left="0"/>
        <w:jc w:val="left"/>
      </w:pPr>
      <w:r>
        <w:rPr>
          <w:rFonts w:ascii="Times New Roman"/>
          <w:b/>
          <w:i w:val="false"/>
          <w:color w:val="000000"/>
        </w:rPr>
        <w:t xml:space="preserve"> Описание операции "Прием и обработка сведений из общего информационного ресурса сведений о временных карантинных фитосанитарных мерах" (P.SS.12.OPR.042)</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521"/>
        <w:gridCol w:w="11241"/>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P.SS.12.OPR.042</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информационного ресурса сведений о временных карантинных фитосанитарных мерах</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информационного ресурса сведений о временных карантинных фитосанитарных мерах или уведомления об отсутствии сведений, удовлетворяющих параметрам запроса (операция "Обработка и предоставление сведений из общего информационного ресурса сведений о временных карантинных фитосанитарных мерах" (P.SS.12.OPR.041))</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информационного ресурса сведений о временных карантинных фитосанитарных мерах или уведомление об отсутствии сведений, удовлетворяющих параметрам запроса, и осуществляет их обработку</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 сведений о временных карантинных фитосанитарных мерах либо уведомление об отсутствии сведений, удовлетворяющих параметрам запроса, обработаны</w:t>
            </w:r>
          </w:p>
        </w:tc>
      </w:tr>
    </w:tbl>
    <w:bookmarkStart w:name="z382" w:id="289"/>
    <w:p>
      <w:pPr>
        <w:spacing w:after="0"/>
        <w:ind w:left="0"/>
        <w:jc w:val="left"/>
      </w:pPr>
      <w:r>
        <w:rPr>
          <w:rFonts w:ascii="Times New Roman"/>
          <w:b/>
          <w:i w:val="false"/>
          <w:color w:val="000000"/>
        </w:rPr>
        <w:t xml:space="preserve"> IX. Порядок действий в нештатных ситуациях</w:t>
      </w:r>
    </w:p>
    <w:bookmarkEnd w:id="289"/>
    <w:bookmarkStart w:name="z383" w:id="290"/>
    <w:p>
      <w:pPr>
        <w:spacing w:after="0"/>
        <w:ind w:left="0"/>
        <w:jc w:val="both"/>
      </w:pPr>
      <w:r>
        <w:rPr>
          <w:rFonts w:ascii="Times New Roman"/>
          <w:b w:val="false"/>
          <w:i w:val="false"/>
          <w:color w:val="000000"/>
          <w:sz w:val="28"/>
        </w:rPr>
        <w:t>
      116.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90"/>
    <w:bookmarkStart w:name="z384" w:id="291"/>
    <w:p>
      <w:pPr>
        <w:spacing w:after="0"/>
        <w:ind w:left="0"/>
        <w:jc w:val="both"/>
      </w:pPr>
      <w:r>
        <w:rPr>
          <w:rFonts w:ascii="Times New Roman"/>
          <w:b w:val="false"/>
          <w:i w:val="false"/>
          <w:color w:val="000000"/>
          <w:sz w:val="28"/>
        </w:rPr>
        <w:t>
      117.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w:t>
      </w:r>
      <w:r>
        <w:br/>
      </w:r>
      <w:r>
        <w:rPr>
          <w:rFonts w:ascii="Times New Roman"/>
          <w:b w:val="false"/>
          <w:i w:val="false"/>
          <w:color w:val="000000"/>
          <w:sz w:val="28"/>
        </w:rPr>
        <w:t>в соответствии с установленным порядком.</w:t>
      </w:r>
    </w:p>
    <w:bookmarkEnd w:id="291"/>
    <w:bookmarkStart w:name="z385" w:id="292"/>
    <w:p>
      <w:pPr>
        <w:spacing w:after="0"/>
        <w:ind w:left="0"/>
        <w:jc w:val="both"/>
      </w:pPr>
      <w:r>
        <w:rPr>
          <w:rFonts w:ascii="Times New Roman"/>
          <w:b w:val="false"/>
          <w:i w:val="false"/>
          <w:color w:val="000000"/>
          <w:sz w:val="28"/>
        </w:rPr>
        <w:t>
      118.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228</w:t>
            </w:r>
          </w:p>
        </w:tc>
      </w:tr>
    </w:tbl>
    <w:bookmarkStart w:name="z387" w:id="293"/>
    <w:p>
      <w:pPr>
        <w:spacing w:after="0"/>
        <w:ind w:left="0"/>
        <w:jc w:val="left"/>
      </w:pPr>
      <w:r>
        <w:rPr>
          <w:rFonts w:ascii="Times New Roman"/>
          <w:b/>
          <w:i w:val="false"/>
          <w:color w:val="000000"/>
        </w:rPr>
        <w:t xml:space="preserve"> Регламент</w:t>
      </w:r>
    </w:p>
    <w:bookmarkEnd w:id="293"/>
    <w:bookmarkStart w:name="z388" w:id="294"/>
    <w:p>
      <w:pPr>
        <w:spacing w:after="0"/>
        <w:ind w:left="0"/>
        <w:jc w:val="left"/>
      </w:pPr>
      <w:r>
        <w:rPr>
          <w:rFonts w:ascii="Times New Roman"/>
          <w:b/>
          <w:i w:val="false"/>
          <w:color w:val="000000"/>
        </w:rPr>
        <w:t xml:space="preserve"> информационного взаимодействия</w:t>
      </w:r>
    </w:p>
    <w:bookmarkEnd w:id="294"/>
    <w:bookmarkStart w:name="z389" w:id="295"/>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295"/>
    <w:bookmarkStart w:name="z390" w:id="296"/>
    <w:p>
      <w:pPr>
        <w:spacing w:after="0"/>
        <w:ind w:left="0"/>
        <w:jc w:val="left"/>
      </w:pPr>
      <w:r>
        <w:rPr>
          <w:rFonts w:ascii="Times New Roman"/>
          <w:b/>
          <w:i w:val="false"/>
          <w:color w:val="000000"/>
        </w:rPr>
        <w:t xml:space="preserve"> I. Общие положения</w:t>
      </w:r>
    </w:p>
    <w:bookmarkEnd w:id="296"/>
    <w:bookmarkStart w:name="z391" w:id="297"/>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Start w:name="z394" w:id="298"/>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2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158 "Об утверждении единого перечня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июня 2017 г. № 62 "О справочнике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403" w:id="299"/>
    <w:p>
      <w:pPr>
        <w:spacing w:after="0"/>
        <w:ind w:left="0"/>
        <w:jc w:val="left"/>
      </w:pPr>
      <w:r>
        <w:rPr>
          <w:rFonts w:ascii="Times New Roman"/>
          <w:b/>
          <w:i w:val="false"/>
          <w:color w:val="000000"/>
        </w:rPr>
        <w:t xml:space="preserve"> II. Область применения</w:t>
      </w:r>
    </w:p>
    <w:bookmarkEnd w:id="299"/>
    <w:bookmarkStart w:name="z404" w:id="30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(далее – общий процесс), а также своей роли при их выполнении.</w:t>
      </w:r>
    </w:p>
    <w:bookmarkEnd w:id="300"/>
    <w:bookmarkStart w:name="z405" w:id="30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01"/>
    <w:bookmarkStart w:name="z406" w:id="30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02"/>
    <w:bookmarkStart w:name="z407" w:id="303"/>
    <w:p>
      <w:pPr>
        <w:spacing w:after="0"/>
        <w:ind w:left="0"/>
        <w:jc w:val="left"/>
      </w:pPr>
      <w:r>
        <w:rPr>
          <w:rFonts w:ascii="Times New Roman"/>
          <w:b/>
          <w:i w:val="false"/>
          <w:color w:val="000000"/>
        </w:rPr>
        <w:t xml:space="preserve"> III. Основные понятия</w:t>
      </w:r>
    </w:p>
    <w:bookmarkEnd w:id="303"/>
    <w:bookmarkStart w:name="z408" w:id="30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04"/>
    <w:bookmarkStart w:name="z409" w:id="30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05"/>
    <w:bookmarkStart w:name="z410" w:id="30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06"/>
    <w:bookmarkStart w:name="z411" w:id="30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07"/>
    <w:bookmarkStart w:name="z412" w:id="30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 </w:t>
      </w:r>
    </w:p>
    <w:bookmarkEnd w:id="308"/>
    <w:bookmarkStart w:name="z413" w:id="30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утвержденных Решением Коллегии Евразийской экономической комиссии от 24 декабря 2019 г. № 228 (далее – Правила информационного взаимодействия).</w:t>
      </w:r>
    </w:p>
    <w:bookmarkEnd w:id="309"/>
    <w:bookmarkStart w:name="z414" w:id="31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10"/>
    <w:bookmarkStart w:name="z415" w:id="311"/>
    <w:p>
      <w:pPr>
        <w:spacing w:after="0"/>
        <w:ind w:left="0"/>
        <w:jc w:val="left"/>
      </w:pPr>
      <w:r>
        <w:rPr>
          <w:rFonts w:ascii="Times New Roman"/>
          <w:b/>
          <w:i w:val="false"/>
          <w:color w:val="000000"/>
        </w:rPr>
        <w:t xml:space="preserve"> 1. Участники информационного взаимодействия</w:t>
      </w:r>
    </w:p>
    <w:bookmarkEnd w:id="311"/>
    <w:bookmarkStart w:name="z416" w:id="31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18" w:id="313"/>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2852"/>
        <w:gridCol w:w="8810"/>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8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14"/>
          <w:p>
            <w:pPr>
              <w:spacing w:after="20"/>
              <w:ind w:left="20"/>
              <w:jc w:val="both"/>
            </w:pPr>
            <w:r>
              <w:rPr>
                <w:rFonts w:ascii="Times New Roman"/>
                <w:b w:val="false"/>
                <w:i w:val="false"/>
                <w:color w:val="000000"/>
                <w:sz w:val="20"/>
              </w:rPr>
              <w:t xml:space="preserve">
представляет сведения о временных карантинных фитосанитарных мерах; </w:t>
            </w:r>
            <w:r>
              <w:br/>
            </w:r>
            <w:r>
              <w:rPr>
                <w:rFonts w:ascii="Times New Roman"/>
                <w:b w:val="false"/>
                <w:i w:val="false"/>
                <w:color w:val="000000"/>
                <w:sz w:val="20"/>
              </w:rPr>
              <w:t>
предоставляет дополнительные сведения о временных карантинных фитосанитарных мерах по запросу</w:t>
            </w:r>
          </w:p>
          <w:bookmarkEnd w:id="314"/>
        </w:tc>
        <w:tc>
          <w:tcPr>
            <w:tcW w:w="8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(P.SS.12.ACT.001)</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15"/>
          <w:p>
            <w:pPr>
              <w:spacing w:after="20"/>
              <w:ind w:left="20"/>
              <w:jc w:val="both"/>
            </w:pPr>
            <w:r>
              <w:rPr>
                <w:rFonts w:ascii="Times New Roman"/>
                <w:b w:val="false"/>
                <w:i w:val="false"/>
                <w:color w:val="000000"/>
                <w:sz w:val="20"/>
              </w:rPr>
              <w:t>
получает сведения о временных карантинных фитосанитарных мерах;</w:t>
            </w:r>
            <w:r>
              <w:br/>
            </w:r>
            <w:r>
              <w:rPr>
                <w:rFonts w:ascii="Times New Roman"/>
                <w:b w:val="false"/>
                <w:i w:val="false"/>
                <w:color w:val="000000"/>
                <w:sz w:val="20"/>
              </w:rPr>
              <w:t>
осуществляет запрос и получение дополнительных сведений о временных карантинных фитосанитарных мерах</w:t>
            </w:r>
          </w:p>
          <w:bookmarkEnd w:id="315"/>
        </w:tc>
        <w:tc>
          <w:tcPr>
            <w:tcW w:w="8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(P.SS.12.ACT.002)</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сведений</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результатах рассмотрения временной карантинной фитосанитарной меры</w:t>
            </w:r>
          </w:p>
        </w:tc>
        <w:tc>
          <w:tcPr>
            <w:tcW w:w="8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(P.SS.12.ACT.002)</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о результатах рассмотрения временной карантинной фитосанитарной меры</w:t>
            </w:r>
          </w:p>
        </w:tc>
        <w:tc>
          <w:tcPr>
            <w:tcW w:w="8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(P.SS.12.ACT.001)</w:t>
            </w:r>
          </w:p>
        </w:tc>
      </w:tr>
    </w:tbl>
    <w:bookmarkStart w:name="z421" w:id="316"/>
    <w:p>
      <w:pPr>
        <w:spacing w:after="0"/>
        <w:ind w:left="0"/>
        <w:jc w:val="left"/>
      </w:pPr>
      <w:r>
        <w:rPr>
          <w:rFonts w:ascii="Times New Roman"/>
          <w:b/>
          <w:i w:val="false"/>
          <w:color w:val="000000"/>
        </w:rPr>
        <w:t xml:space="preserve"> 2. Структура информационного взаимодействия</w:t>
      </w:r>
    </w:p>
    <w:bookmarkEnd w:id="316"/>
    <w:bookmarkStart w:name="z422" w:id="31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по карантину растений государств – членов Союза (далее – уполномоченный орган) в соответствии с процедурами общего процесса:</w:t>
      </w:r>
    </w:p>
    <w:bookmarkEnd w:id="317"/>
    <w:bookmarkStart w:name="z423" w:id="318"/>
    <w:p>
      <w:pPr>
        <w:spacing w:after="0"/>
        <w:ind w:left="0"/>
        <w:jc w:val="both"/>
      </w:pPr>
      <w:r>
        <w:rPr>
          <w:rFonts w:ascii="Times New Roman"/>
          <w:b w:val="false"/>
          <w:i w:val="false"/>
          <w:color w:val="000000"/>
          <w:sz w:val="28"/>
        </w:rPr>
        <w:t>
      1) процедуры представления сведений о временной карантинной фитосанитарной мере;</w:t>
      </w:r>
    </w:p>
    <w:bookmarkEnd w:id="318"/>
    <w:bookmarkStart w:name="z424" w:id="319"/>
    <w:p>
      <w:pPr>
        <w:spacing w:after="0"/>
        <w:ind w:left="0"/>
        <w:jc w:val="both"/>
      </w:pPr>
      <w:r>
        <w:rPr>
          <w:rFonts w:ascii="Times New Roman"/>
          <w:b w:val="false"/>
          <w:i w:val="false"/>
          <w:color w:val="000000"/>
          <w:sz w:val="28"/>
        </w:rPr>
        <w:t>
      2) процедуры представления сведений о результатах рассмотрения временной карантинной фитосанитарной меры;</w:t>
      </w:r>
    </w:p>
    <w:bookmarkEnd w:id="319"/>
    <w:bookmarkStart w:name="z425" w:id="320"/>
    <w:p>
      <w:pPr>
        <w:spacing w:after="0"/>
        <w:ind w:left="0"/>
        <w:jc w:val="both"/>
      </w:pPr>
      <w:r>
        <w:rPr>
          <w:rFonts w:ascii="Times New Roman"/>
          <w:b w:val="false"/>
          <w:i w:val="false"/>
          <w:color w:val="000000"/>
          <w:sz w:val="28"/>
        </w:rPr>
        <w:t>
      3) процедуры получения дополнительных сведений о временной карантинной фитосанитарной мере.</w:t>
      </w:r>
    </w:p>
    <w:bookmarkEnd w:id="320"/>
    <w:bookmarkStart w:name="z426" w:id="321"/>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321"/>
    <w:bookmarkStart w:name="z427"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23"/>
    <w:p>
      <w:pPr>
        <w:spacing w:after="0"/>
        <w:ind w:left="0"/>
        <w:jc w:val="both"/>
      </w:pPr>
      <w:r>
        <w:rPr>
          <w:rFonts w:ascii="Times New Roman"/>
          <w:b w:val="false"/>
          <w:i w:val="false"/>
          <w:color w:val="000000"/>
          <w:sz w:val="28"/>
        </w:rPr>
        <w:t>
      Рис. 1. Структура информационного взаимодействия между</w:t>
      </w:r>
      <w:r>
        <w:br/>
      </w:r>
      <w:r>
        <w:rPr>
          <w:rFonts w:ascii="Times New Roman"/>
          <w:b w:val="false"/>
          <w:i w:val="false"/>
          <w:color w:val="000000"/>
          <w:sz w:val="28"/>
        </w:rPr>
        <w:t>                  уполномоченными органами</w:t>
      </w:r>
    </w:p>
    <w:bookmarkEnd w:id="323"/>
    <w:bookmarkStart w:name="z429" w:id="324"/>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324"/>
    <w:bookmarkStart w:name="z430" w:id="325"/>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25"/>
    <w:bookmarkStart w:name="z431" w:id="326"/>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утвержденному Решением Коллегии Евразийской экономической комиссии от 24 декабря 2019 г. № 228 (далее – Описание форматов и структур электронных документов и сведений).</w:t>
      </w:r>
    </w:p>
    <w:bookmarkEnd w:id="326"/>
    <w:bookmarkStart w:name="z432" w:id="327"/>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27"/>
    <w:bookmarkStart w:name="z433" w:id="328"/>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28"/>
    <w:bookmarkStart w:name="z434" w:id="329"/>
    <w:p>
      <w:pPr>
        <w:spacing w:after="0"/>
        <w:ind w:left="0"/>
        <w:jc w:val="left"/>
      </w:pPr>
      <w:r>
        <w:rPr>
          <w:rFonts w:ascii="Times New Roman"/>
          <w:b/>
          <w:i w:val="false"/>
          <w:color w:val="000000"/>
        </w:rPr>
        <w:t xml:space="preserve"> 1. Информационное взаимодействие при представлении в уполномоченный орган сведений о временной карантинной фитосанитарной мере</w:t>
      </w:r>
    </w:p>
    <w:bookmarkEnd w:id="329"/>
    <w:bookmarkStart w:name="z435" w:id="330"/>
    <w:p>
      <w:pPr>
        <w:spacing w:after="0"/>
        <w:ind w:left="0"/>
        <w:jc w:val="both"/>
      </w:pPr>
      <w:r>
        <w:rPr>
          <w:rFonts w:ascii="Times New Roman"/>
          <w:b w:val="false"/>
          <w:i w:val="false"/>
          <w:color w:val="000000"/>
          <w:sz w:val="28"/>
        </w:rPr>
        <w:t>
      12. Схема выполнения транзакций общего процесса при представлении в уполномоченный орган сведений о временной карантинной фитосанитарной мере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0"/>
    <w:bookmarkStart w:name="z436"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332"/>
    <w:p>
      <w:pPr>
        <w:spacing w:after="0"/>
        <w:ind w:left="0"/>
        <w:jc w:val="both"/>
      </w:pPr>
      <w:r>
        <w:rPr>
          <w:rFonts w:ascii="Times New Roman"/>
          <w:b w:val="false"/>
          <w:i w:val="false"/>
          <w:color w:val="000000"/>
          <w:sz w:val="28"/>
        </w:rPr>
        <w:t>
      Рис. 2. Схема выполнения транзакций общего процесса при представлении</w:t>
      </w:r>
      <w:r>
        <w:br/>
      </w:r>
      <w:r>
        <w:rPr>
          <w:rFonts w:ascii="Times New Roman"/>
          <w:b w:val="false"/>
          <w:i w:val="false"/>
          <w:color w:val="000000"/>
          <w:sz w:val="28"/>
        </w:rPr>
        <w:t>в уполномоченный орган сведений о временной карантинной фитосанитарной мере</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39" w:id="333"/>
    <w:p>
      <w:pPr>
        <w:spacing w:after="0"/>
        <w:ind w:left="0"/>
        <w:jc w:val="left"/>
      </w:pPr>
      <w:r>
        <w:rPr>
          <w:rFonts w:ascii="Times New Roman"/>
          <w:b/>
          <w:i w:val="false"/>
          <w:color w:val="000000"/>
        </w:rPr>
        <w:t xml:space="preserve"> Перечень транзакций общего процесса при представлении в уполномоченный орган сведений о временной карантинной фитосанитарной мере</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38"/>
        <w:gridCol w:w="2292"/>
        <w:gridCol w:w="2439"/>
        <w:gridCol w:w="2293"/>
        <w:gridCol w:w="2397"/>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карантинной фитосанитарной меры (P.SS.12.PRC.002)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34"/>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карантинной фитосанитарной меры (P.SS.12.OPR.005).</w:t>
            </w:r>
            <w:r>
              <w:br/>
            </w:r>
            <w:r>
              <w:rPr>
                <w:rFonts w:ascii="Times New Roman"/>
                <w:b w:val="false"/>
                <w:i w:val="false"/>
                <w:color w:val="000000"/>
                <w:sz w:val="20"/>
              </w:rPr>
              <w:t>
получение уведомления о результате обработки сведений о введении временной карантинной фитосанитарной меры (P.SS.12.OPR.007)</w:t>
            </w:r>
          </w:p>
          <w:bookmarkEnd w:id="334"/>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направлены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карантинной фитосанитарной меры (P.SS.12.OPR.006)</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карантинной фитосанитарной меры (P.SS.12.TRN.008)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карантинной фитосанитарной меры (P.SS.12.PRC.004)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35"/>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карантинной фитосанитарной меры (P.SS.12.OPR.012).</w:t>
            </w:r>
            <w:r>
              <w:br/>
            </w:r>
            <w:r>
              <w:rPr>
                <w:rFonts w:ascii="Times New Roman"/>
                <w:b w:val="false"/>
                <w:i w:val="false"/>
                <w:color w:val="000000"/>
                <w:sz w:val="20"/>
              </w:rPr>
              <w:t>
получение уведомления о результате обработки сведений об изменении временной карантинной фитосанитарной меры (P.SS.12.OPR.014)</w:t>
            </w:r>
          </w:p>
          <w:bookmarkEnd w:id="335"/>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направлены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карантинной фитосанитарной меры (P.SS.12.OPR.013)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карантинной фитосанитарной меры (P.SS.12.TRN.009)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карантинной фитосанитарной меры (P.SS.12.PRC.006)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6"/>
          <w:p>
            <w:pPr>
              <w:spacing w:after="20"/>
              <w:ind w:left="20"/>
              <w:jc w:val="both"/>
            </w:pPr>
            <w:r>
              <w:rPr>
                <w:rFonts w:ascii="Times New Roman"/>
                <w:b w:val="false"/>
                <w:i w:val="false"/>
                <w:color w:val="000000"/>
                <w:sz w:val="20"/>
              </w:rPr>
              <w:t>
направление в уполномоченный орган сведений об отмене временной карантинной фитосанитарной меры (P.SS.12.OPR.019).</w:t>
            </w:r>
            <w:r>
              <w:br/>
            </w:r>
            <w:r>
              <w:rPr>
                <w:rFonts w:ascii="Times New Roman"/>
                <w:b w:val="false"/>
                <w:i w:val="false"/>
                <w:color w:val="000000"/>
                <w:sz w:val="20"/>
              </w:rPr>
              <w:t>
получение уведомления о результате обработки сведений об отмене временной карантинной фитосанитарной меры (P.SS.12.OPR.021)</w:t>
            </w:r>
          </w:p>
          <w:bookmarkEnd w:id="336"/>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направлены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карантинной фитосанитарной меры (P.SS.12.OPR.020)</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карантинной фитосанитарной меры (P.SS.12.TRN.010)</w:t>
            </w:r>
          </w:p>
        </w:tc>
      </w:tr>
    </w:tbl>
    <w:bookmarkStart w:name="z443" w:id="337"/>
    <w:p>
      <w:pPr>
        <w:spacing w:after="0"/>
        <w:ind w:left="0"/>
        <w:jc w:val="left"/>
      </w:pPr>
      <w:r>
        <w:rPr>
          <w:rFonts w:ascii="Times New Roman"/>
          <w:b/>
          <w:i w:val="false"/>
          <w:color w:val="000000"/>
        </w:rPr>
        <w:t xml:space="preserve"> 2. Информационное взаимодействие при представлении в уполномоченный орган сведений о результатах рассмотрения временной карантинной фитосанитарной меры</w:t>
      </w:r>
    </w:p>
    <w:bookmarkEnd w:id="337"/>
    <w:bookmarkStart w:name="z444" w:id="338"/>
    <w:p>
      <w:pPr>
        <w:spacing w:after="0"/>
        <w:ind w:left="0"/>
        <w:jc w:val="both"/>
      </w:pPr>
      <w:r>
        <w:rPr>
          <w:rFonts w:ascii="Times New Roman"/>
          <w:b w:val="false"/>
          <w:i w:val="false"/>
          <w:color w:val="000000"/>
          <w:sz w:val="28"/>
        </w:rPr>
        <w:t>
      13. Схема выполнения транзакций общего процесса при представлении в уполномоченный орган сведений о результатах рассмотрения временной карантинной фитосанитарной меры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8"/>
    <w:bookmarkStart w:name="z445"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40"/>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w:t>
      </w:r>
      <w:r>
        <w:br/>
      </w:r>
      <w:r>
        <w:rPr>
          <w:rFonts w:ascii="Times New Roman"/>
          <w:b w:val="false"/>
          <w:i w:val="false"/>
          <w:color w:val="000000"/>
          <w:sz w:val="28"/>
        </w:rPr>
        <w:t xml:space="preserve">             в уполномоченный орган сведений о результатах рассмотрения временной</w:t>
      </w:r>
      <w:r>
        <w:br/>
      </w:r>
      <w:r>
        <w:rPr>
          <w:rFonts w:ascii="Times New Roman"/>
          <w:b w:val="false"/>
          <w:i w:val="false"/>
          <w:color w:val="000000"/>
          <w:sz w:val="28"/>
        </w:rPr>
        <w:t xml:space="preserve">                         карантинной фитосанитарной меры</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48" w:id="341"/>
    <w:p>
      <w:pPr>
        <w:spacing w:after="0"/>
        <w:ind w:left="0"/>
        <w:jc w:val="left"/>
      </w:pPr>
      <w:r>
        <w:rPr>
          <w:rFonts w:ascii="Times New Roman"/>
          <w:b/>
          <w:i w:val="false"/>
          <w:color w:val="000000"/>
        </w:rPr>
        <w:t xml:space="preserve"> Перечень транзакций общего процесса при представлении в уполномоченный орган сведений о результатах рассмотрения временной карантинной фитосанитарной меры</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21"/>
        <w:gridCol w:w="2274"/>
        <w:gridCol w:w="2415"/>
        <w:gridCol w:w="2274"/>
        <w:gridCol w:w="237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карантинной фитосанитарной меры (P.SS.12.PRC.008)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42"/>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карантинной фитосанитарной меры (P.SS.12.OPR.025).</w:t>
            </w:r>
            <w:r>
              <w:br/>
            </w:r>
            <w:r>
              <w:rPr>
                <w:rFonts w:ascii="Times New Roman"/>
                <w:b w:val="false"/>
                <w:i w:val="false"/>
                <w:color w:val="000000"/>
                <w:sz w:val="20"/>
              </w:rPr>
              <w:t>
получение уведомления о результате обработки уполномоченным органом сведений о результатах рассмотрения временной карантинной фитосанитарной меры (P.SS.12.OPR.027)</w:t>
            </w:r>
          </w:p>
          <w:bookmarkEnd w:id="342"/>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результаты рассмотрения направлены</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карантинной фитосанитарной меры (P.SS.12.OPR.026)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результаты рассмотрения обработаны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карантинной фитосанитарной меры (P.SS.12.TRN.011)</w:t>
            </w:r>
          </w:p>
        </w:tc>
      </w:tr>
    </w:tbl>
    <w:bookmarkStart w:name="z450" w:id="343"/>
    <w:p>
      <w:pPr>
        <w:spacing w:after="0"/>
        <w:ind w:left="0"/>
        <w:jc w:val="left"/>
      </w:pPr>
      <w:r>
        <w:rPr>
          <w:rFonts w:ascii="Times New Roman"/>
          <w:b/>
          <w:i w:val="false"/>
          <w:color w:val="000000"/>
        </w:rPr>
        <w:t xml:space="preserve"> 3. Информационное взаимодействие при получении уполномоченным органом дополнительных сведений о временной карантинной фитосанитарной мере</w:t>
      </w:r>
    </w:p>
    <w:bookmarkEnd w:id="343"/>
    <w:bookmarkStart w:name="z451" w:id="344"/>
    <w:p>
      <w:pPr>
        <w:spacing w:after="0"/>
        <w:ind w:left="0"/>
        <w:jc w:val="both"/>
      </w:pPr>
      <w:r>
        <w:rPr>
          <w:rFonts w:ascii="Times New Roman"/>
          <w:b w:val="false"/>
          <w:i w:val="false"/>
          <w:color w:val="000000"/>
          <w:sz w:val="28"/>
        </w:rPr>
        <w:t>
      14. Схема выполнения транзакций общего процесса при получении уполномоченным органом дополнительных сведений о временной карантинной фитосанитарной мере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44"/>
    <w:bookmarkStart w:name="z452"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346"/>
    <w:p>
      <w:pPr>
        <w:spacing w:after="0"/>
        <w:ind w:left="0"/>
        <w:jc w:val="both"/>
      </w:pPr>
      <w:r>
        <w:rPr>
          <w:rFonts w:ascii="Times New Roman"/>
          <w:b w:val="false"/>
          <w:i w:val="false"/>
          <w:color w:val="000000"/>
          <w:sz w:val="28"/>
        </w:rPr>
        <w:t>
                   Рис. 4. Схема выполнения транзакций общего процесса при получении</w:t>
      </w:r>
      <w:r>
        <w:br/>
      </w:r>
      <w:r>
        <w:rPr>
          <w:rFonts w:ascii="Times New Roman"/>
          <w:b w:val="false"/>
          <w:i w:val="false"/>
          <w:color w:val="000000"/>
          <w:sz w:val="28"/>
        </w:rPr>
        <w:t xml:space="preserve">       уполномоченным органом дополнительных сведений о временной карантинной</w:t>
      </w:r>
      <w:r>
        <w:br/>
      </w:r>
      <w:r>
        <w:rPr>
          <w:rFonts w:ascii="Times New Roman"/>
          <w:b w:val="false"/>
          <w:i w:val="false"/>
          <w:color w:val="000000"/>
          <w:sz w:val="28"/>
        </w:rPr>
        <w:t xml:space="preserve">                               фитосанитарной мере</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55" w:id="347"/>
    <w:p>
      <w:pPr>
        <w:spacing w:after="0"/>
        <w:ind w:left="0"/>
        <w:jc w:val="left"/>
      </w:pPr>
      <w:r>
        <w:rPr>
          <w:rFonts w:ascii="Times New Roman"/>
          <w:b/>
          <w:i w:val="false"/>
          <w:color w:val="000000"/>
        </w:rPr>
        <w:t xml:space="preserve"> Перечень транзакций общего процесса при получении уполномоченным органом дополнительных сведений о временной карантинной фитосанитарной мере</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57"/>
        <w:gridCol w:w="2273"/>
        <w:gridCol w:w="2453"/>
        <w:gridCol w:w="2273"/>
        <w:gridCol w:w="230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дополнительных сведений о временной карантинной фитосанитарной мере (P.SS.12.PRC.010)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48"/>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 (P.SS.12.OPR.034).</w:t>
            </w:r>
            <w:r>
              <w:br/>
            </w:r>
            <w:r>
              <w:rPr>
                <w:rFonts w:ascii="Times New Roman"/>
                <w:b w:val="false"/>
                <w:i w:val="false"/>
                <w:color w:val="000000"/>
                <w:sz w:val="20"/>
              </w:rPr>
              <w:t>
получение уведомления о результате обработки запроса уполномоченного органа на предоставление дополнительных сведений о временной карантинной фитосанитарной мере (P.SS.12.OPR.036)</w:t>
            </w:r>
          </w:p>
          <w:bookmarkEnd w:id="348"/>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запрос дополнительных сведений направлен</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уполномоченного органа на предоставление дополнительных сведений о временной карантинной фитосанитарной мере (P.SS.12.OPR.035)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запрос дополнительных сведений обработан</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 (P.SS.12.TRN.012)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49"/>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карантинной фитосанитарной мере (P.SS.12.OPR.037).</w:t>
            </w:r>
            <w:r>
              <w:br/>
            </w:r>
            <w:r>
              <w:rPr>
                <w:rFonts w:ascii="Times New Roman"/>
                <w:b w:val="false"/>
                <w:i w:val="false"/>
                <w:color w:val="000000"/>
                <w:sz w:val="20"/>
              </w:rPr>
              <w:t>
получение уведомления о результате обработки уполномоченным органом дополнительных сведений о временной карантинной фитосанитарной мере (P.SS.12.OPR.039)</w:t>
            </w:r>
          </w:p>
          <w:bookmarkEnd w:id="349"/>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50"/>
          <w:p>
            <w:pPr>
              <w:spacing w:after="20"/>
              <w:ind w:left="20"/>
              <w:jc w:val="both"/>
            </w:pPr>
            <w:r>
              <w:rPr>
                <w:rFonts w:ascii="Times New Roman"/>
                <w:b w:val="false"/>
                <w:i w:val="false"/>
                <w:color w:val="000000"/>
                <w:sz w:val="20"/>
              </w:rPr>
              <w:t>
сведения о временной карантинной фитосанитарной мере (P.SS.12.BEN.001): дополнительные сведения отсутствуют;</w:t>
            </w:r>
            <w:r>
              <w:br/>
            </w:r>
            <w:r>
              <w:rPr>
                <w:rFonts w:ascii="Times New Roman"/>
                <w:b w:val="false"/>
                <w:i w:val="false"/>
                <w:color w:val="000000"/>
                <w:sz w:val="20"/>
              </w:rPr>
              <w:t>
сведения о временной карантинной фитосанитарной мере (P.SS.12.BEN.001): дополнительные сведения направлены</w:t>
            </w:r>
          </w:p>
          <w:bookmarkEnd w:id="350"/>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карантинной фитосанитарной мере (P.SS.12.OPR.038)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дополнительные сведения обработаны</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дополнительных сведений о временной карантинной фитосанитарной мере (P.SS.12.TRN.013)</w:t>
            </w:r>
          </w:p>
        </w:tc>
      </w:tr>
    </w:tbl>
    <w:bookmarkStart w:name="z459" w:id="351"/>
    <w:p>
      <w:pPr>
        <w:spacing w:after="0"/>
        <w:ind w:left="0"/>
        <w:jc w:val="left"/>
      </w:pPr>
      <w:r>
        <w:rPr>
          <w:rFonts w:ascii="Times New Roman"/>
          <w:b/>
          <w:i w:val="false"/>
          <w:color w:val="000000"/>
        </w:rPr>
        <w:t xml:space="preserve"> VI. Описание сообщений общего процесса</w:t>
      </w:r>
    </w:p>
    <w:bookmarkEnd w:id="351"/>
    <w:bookmarkStart w:name="z460" w:id="352"/>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3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62" w:id="353"/>
    <w:p>
      <w:pPr>
        <w:spacing w:after="0"/>
        <w:ind w:left="0"/>
        <w:jc w:val="left"/>
      </w:pPr>
      <w:r>
        <w:rPr>
          <w:rFonts w:ascii="Times New Roman"/>
          <w:b/>
          <w:i w:val="false"/>
          <w:color w:val="000000"/>
        </w:rPr>
        <w:t xml:space="preserve"> Перечень сообщений общего процесса</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4"/>
        <w:gridCol w:w="1750"/>
        <w:gridCol w:w="5896"/>
      </w:tblGrid>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P.SS.12.MSG.011</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в уполномоченный орган</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P.SS.12.MSG.012</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в уполномоченный орган</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P.SS.12.MSG.013</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в уполномоченный орган</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P.SS.12.MSG.014</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в уполномоченный орган</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(R.SM.SS.12.003)</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P.SS.12.MSG.015</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дополнительных сведений о временной карантинной фитосанитарной мере</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(R.SM.SS.12.002)</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P.SS.12.MSG.016</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в уполномоченный орган</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(R.SM.SS.12.002)</w:t>
            </w:r>
          </w:p>
        </w:tc>
      </w:tr>
      <w:tr>
        <w:trPr>
          <w:trHeight w:val="30" w:hRule="atLeast"/>
        </w:trPr>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P.SS.12.MSG.010</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5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463" w:id="354"/>
    <w:p>
      <w:pPr>
        <w:spacing w:after="0"/>
        <w:ind w:left="0"/>
        <w:jc w:val="left"/>
      </w:pPr>
      <w:r>
        <w:rPr>
          <w:rFonts w:ascii="Times New Roman"/>
          <w:b/>
          <w:i w:val="false"/>
          <w:color w:val="000000"/>
        </w:rPr>
        <w:t xml:space="preserve"> VII. Описание транзакций общего процесса</w:t>
      </w:r>
    </w:p>
    <w:bookmarkEnd w:id="354"/>
    <w:bookmarkStart w:name="z464" w:id="355"/>
    <w:p>
      <w:pPr>
        <w:spacing w:after="0"/>
        <w:ind w:left="0"/>
        <w:jc w:val="left"/>
      </w:pPr>
      <w:r>
        <w:rPr>
          <w:rFonts w:ascii="Times New Roman"/>
          <w:b/>
          <w:i w:val="false"/>
          <w:color w:val="000000"/>
        </w:rPr>
        <w:t xml:space="preserve"> 1. Транзакция общего процесса "Представление в уполномоченный орган сведений о введении временной карантинной фитосанитарной меры" (P.SS.12.TRN.008)</w:t>
      </w:r>
    </w:p>
    <w:bookmarkEnd w:id="355"/>
    <w:bookmarkStart w:name="z465" w:id="356"/>
    <w:p>
      <w:pPr>
        <w:spacing w:after="0"/>
        <w:ind w:left="0"/>
        <w:jc w:val="both"/>
      </w:pPr>
      <w:r>
        <w:rPr>
          <w:rFonts w:ascii="Times New Roman"/>
          <w:b w:val="false"/>
          <w:i w:val="false"/>
          <w:color w:val="000000"/>
          <w:sz w:val="28"/>
        </w:rPr>
        <w:t>
      16. Транзакция общего процесса "Представление в уполномоченный орган сведений о введении временной карантинной фитосанитарной меры" (P.SS.12.TRN.008) выполняется для передачи инициатором респонденту сведений о введении временной карантинной фитосанитарной меры.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56"/>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68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466" w:id="357"/>
    <w:p>
      <w:pPr>
        <w:spacing w:after="0"/>
        <w:ind w:left="0"/>
        <w:jc w:val="both"/>
      </w:pPr>
      <w:r>
        <w:rPr>
          <w:rFonts w:ascii="Times New Roman"/>
          <w:b w:val="false"/>
          <w:i w:val="false"/>
          <w:color w:val="000000"/>
          <w:sz w:val="28"/>
        </w:rPr>
        <w:t>
      Рис. 5. Схема выполнения транзакции общего процесса "Представление в</w:t>
      </w:r>
      <w:r>
        <w:br/>
      </w:r>
      <w:r>
        <w:rPr>
          <w:rFonts w:ascii="Times New Roman"/>
          <w:b w:val="false"/>
          <w:i w:val="false"/>
          <w:color w:val="000000"/>
          <w:sz w:val="28"/>
        </w:rPr>
        <w:t>      уполномоченный орган сведений о введении временной карантинной</w:t>
      </w:r>
      <w:r>
        <w:br/>
      </w:r>
      <w:r>
        <w:rPr>
          <w:rFonts w:ascii="Times New Roman"/>
          <w:b w:val="false"/>
          <w:i w:val="false"/>
          <w:color w:val="000000"/>
          <w:sz w:val="28"/>
        </w:rPr>
        <w:t>                  фитосанитарной меры" (P.SS.12.TRN.008)</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68" w:id="358"/>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 введении временной карантинной фитосанитарной меры" (P.SS.12.TRN.008)</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P.SS.12.TRN.008</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введении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введении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введении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в уполномоченный орган (P.SS.12.MSG.011)</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59"/>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(P.SS.12.MSG.011)</w:t>
            </w:r>
            <w:r>
              <w:br/>
            </w:r>
            <w:r>
              <w:rPr>
                <w:rFonts w:ascii="Times New Roman"/>
                <w:b w:val="false"/>
                <w:i w:val="false"/>
                <w:color w:val="000000"/>
                <w:sz w:val="20"/>
              </w:rPr>
              <w:t>
нет (P.SS.12.MSG.004)</w:t>
            </w:r>
          </w:p>
          <w:bookmarkEnd w:id="359"/>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0" w:id="360"/>
    <w:p>
      <w:pPr>
        <w:spacing w:after="0"/>
        <w:ind w:left="0"/>
        <w:jc w:val="left"/>
      </w:pPr>
      <w:r>
        <w:rPr>
          <w:rFonts w:ascii="Times New Roman"/>
          <w:b/>
          <w:i w:val="false"/>
          <w:color w:val="000000"/>
        </w:rPr>
        <w:t xml:space="preserve"> 2. Транзакция общего процесса "Представление в уполномоченный орган сведений об изменении временной карантинной фитосанитарной меры" (P.SS.12.TRN.009)</w:t>
      </w:r>
    </w:p>
    <w:bookmarkEnd w:id="360"/>
    <w:bookmarkStart w:name="z471" w:id="361"/>
    <w:p>
      <w:pPr>
        <w:spacing w:after="0"/>
        <w:ind w:left="0"/>
        <w:jc w:val="both"/>
      </w:pPr>
      <w:r>
        <w:rPr>
          <w:rFonts w:ascii="Times New Roman"/>
          <w:b w:val="false"/>
          <w:i w:val="false"/>
          <w:color w:val="000000"/>
          <w:sz w:val="28"/>
        </w:rPr>
        <w:t>
      17. Транзакция общего процесса "Представление в уполномоченный орган сведений об изменении временной карантинной фитосанитарной меры" (P.SS.12.TRN.009) выполняется для передачи инициатором респонденту сведений об изменении временной карантинной фитосанитарной меры.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61"/>
    <w:bookmarkStart w:name="z472"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363"/>
    <w:p>
      <w:pPr>
        <w:spacing w:after="0"/>
        <w:ind w:left="0"/>
        <w:jc w:val="both"/>
      </w:pPr>
      <w:r>
        <w:rPr>
          <w:rFonts w:ascii="Times New Roman"/>
          <w:b w:val="false"/>
          <w:i w:val="false"/>
          <w:color w:val="000000"/>
          <w:sz w:val="28"/>
        </w:rPr>
        <w:t>
      Рис. 6. Схема выполнения транзакции общего процесса</w:t>
      </w:r>
      <w:r>
        <w:br/>
      </w:r>
      <w:r>
        <w:rPr>
          <w:rFonts w:ascii="Times New Roman"/>
          <w:b w:val="false"/>
          <w:i w:val="false"/>
          <w:color w:val="000000"/>
          <w:sz w:val="28"/>
        </w:rPr>
        <w:t>      "Представление в уполномоченный орган сведений об изменении</w:t>
      </w:r>
      <w:r>
        <w:br/>
      </w:r>
      <w:r>
        <w:rPr>
          <w:rFonts w:ascii="Times New Roman"/>
          <w:b w:val="false"/>
          <w:i w:val="false"/>
          <w:color w:val="000000"/>
          <w:sz w:val="28"/>
        </w:rPr>
        <w:t>      временной карантинной фитосанитарной меры" (P.SS.12.TRN.009)</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75" w:id="364"/>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об изменении временной карантинной фитосанитарной меры" (P.SS.12.TRN.009)</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P.SS.12.TRN.009</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изменении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изменении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изменении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в уполномоченный орган (P.SS.12.MSG.012)</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6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(P.SS.12.MSG.012)</w:t>
            </w:r>
            <w:r>
              <w:br/>
            </w:r>
            <w:r>
              <w:rPr>
                <w:rFonts w:ascii="Times New Roman"/>
                <w:b w:val="false"/>
                <w:i w:val="false"/>
                <w:color w:val="000000"/>
                <w:sz w:val="20"/>
              </w:rPr>
              <w:t>
нет (P.SS.12.MSG.004)</w:t>
            </w:r>
          </w:p>
          <w:bookmarkEnd w:id="365"/>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7" w:id="366"/>
    <w:p>
      <w:pPr>
        <w:spacing w:after="0"/>
        <w:ind w:left="0"/>
        <w:jc w:val="left"/>
      </w:pPr>
      <w:r>
        <w:rPr>
          <w:rFonts w:ascii="Times New Roman"/>
          <w:b/>
          <w:i w:val="false"/>
          <w:color w:val="000000"/>
        </w:rPr>
        <w:t xml:space="preserve"> 3. Транзакция общего процесса "Представление в уполномоченный орган сведений об отмене временной карантинной фитосанитарной меры" (P.SS.12.TRN.010)</w:t>
      </w:r>
    </w:p>
    <w:bookmarkEnd w:id="366"/>
    <w:bookmarkStart w:name="z478" w:id="367"/>
    <w:p>
      <w:pPr>
        <w:spacing w:after="0"/>
        <w:ind w:left="0"/>
        <w:jc w:val="both"/>
      </w:pPr>
      <w:r>
        <w:rPr>
          <w:rFonts w:ascii="Times New Roman"/>
          <w:b w:val="false"/>
          <w:i w:val="false"/>
          <w:color w:val="000000"/>
          <w:sz w:val="28"/>
        </w:rPr>
        <w:t>
      18. Транзакция общего процесса "Представление в уполномоченный орган сведений об отмене временной карантинной фитосанитарной меры" (P.SS.12.TRN.010) выполняется для передачи инициатором респонденту сведений об отмене временной карантинной фитосанитарной меры.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67"/>
    <w:bookmarkStart w:name="z479"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369"/>
    <w:p>
      <w:pPr>
        <w:spacing w:after="0"/>
        <w:ind w:left="0"/>
        <w:jc w:val="both"/>
      </w:pPr>
      <w:r>
        <w:rPr>
          <w:rFonts w:ascii="Times New Roman"/>
          <w:b w:val="false"/>
          <w:i w:val="false"/>
          <w:color w:val="000000"/>
          <w:sz w:val="28"/>
        </w:rPr>
        <w:t>
      Рис. 7. Схема выполнения транзакции общего процесса "Представление в</w:t>
      </w:r>
      <w:r>
        <w:br/>
      </w:r>
      <w:r>
        <w:rPr>
          <w:rFonts w:ascii="Times New Roman"/>
          <w:b w:val="false"/>
          <w:i w:val="false"/>
          <w:color w:val="000000"/>
          <w:sz w:val="28"/>
        </w:rPr>
        <w:t>      уполномоченный орган сведений об отмене временной карантинной</w:t>
      </w:r>
      <w:r>
        <w:br/>
      </w:r>
      <w:r>
        <w:rPr>
          <w:rFonts w:ascii="Times New Roman"/>
          <w:b w:val="false"/>
          <w:i w:val="false"/>
          <w:color w:val="000000"/>
          <w:sz w:val="28"/>
        </w:rPr>
        <w:t>                  фитосанитарной меры" (P.SS.12.TRN.010)</w:t>
      </w:r>
    </w:p>
    <w:bookmarkEnd w:id="3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82" w:id="370"/>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об отмене временной карантинной фитосанитарной меры" (P.SS.12.TRN.010)</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P.SS.12.TRN.010</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об отмене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об отмене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об отмене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меры (P.SS.12.BEN.001): сведения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в уполномоченный орган (P.SS.12.MSG.013)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7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(P.SS.12.MSG.013)</w:t>
            </w:r>
            <w:r>
              <w:br/>
            </w:r>
            <w:r>
              <w:rPr>
                <w:rFonts w:ascii="Times New Roman"/>
                <w:b w:val="false"/>
                <w:i w:val="false"/>
                <w:color w:val="000000"/>
                <w:sz w:val="20"/>
              </w:rPr>
              <w:t>
</w:t>
            </w:r>
            <w:r>
              <w:rPr>
                <w:rFonts w:ascii="Times New Roman"/>
                <w:b w:val="false"/>
                <w:i w:val="false"/>
                <w:color w:val="000000"/>
                <w:sz w:val="20"/>
              </w:rPr>
              <w:t>нет (P.SS.12.MSG.004)</w:t>
            </w:r>
            <w:r>
              <w:br/>
            </w:r>
            <w:r>
              <w:rPr>
                <w:rFonts w:ascii="Times New Roman"/>
                <w:b w:val="false"/>
                <w:i w:val="false"/>
                <w:color w:val="000000"/>
                <w:sz w:val="20"/>
              </w:rPr>
              <w:t>
 </w:t>
            </w:r>
          </w:p>
          <w:bookmarkEnd w:id="371"/>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5" w:id="372"/>
    <w:p>
      <w:pPr>
        <w:spacing w:after="0"/>
        <w:ind w:left="0"/>
        <w:jc w:val="left"/>
      </w:pPr>
      <w:r>
        <w:rPr>
          <w:rFonts w:ascii="Times New Roman"/>
          <w:b/>
          <w:i w:val="false"/>
          <w:color w:val="000000"/>
        </w:rPr>
        <w:t xml:space="preserve"> 4. Транзакция общего процесса "Представление в уполномоченный орган сведений о результатах рассмотрения временной карантинной фитосанитарной меры" (P.SS.12.TRN.011)</w:t>
      </w:r>
    </w:p>
    <w:bookmarkEnd w:id="372"/>
    <w:bookmarkStart w:name="z486" w:id="373"/>
    <w:p>
      <w:pPr>
        <w:spacing w:after="0"/>
        <w:ind w:left="0"/>
        <w:jc w:val="both"/>
      </w:pPr>
      <w:r>
        <w:rPr>
          <w:rFonts w:ascii="Times New Roman"/>
          <w:b w:val="false"/>
          <w:i w:val="false"/>
          <w:color w:val="000000"/>
          <w:sz w:val="28"/>
        </w:rPr>
        <w:t>
      19. Транзакция общего процесса "Представление в уполномоченный орган сведений о результатах рассмотрения временной карантинной фитосанитарной меры" (P.SS.12.TRN.011) выполняется для передачи инициатором респонденту сведений о результатах рассмотрения временной карантинной фитосанитарной меры.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73"/>
    <w:bookmarkStart w:name="z487"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375"/>
    <w:p>
      <w:pPr>
        <w:spacing w:after="0"/>
        <w:ind w:left="0"/>
        <w:jc w:val="both"/>
      </w:pPr>
      <w:r>
        <w:rPr>
          <w:rFonts w:ascii="Times New Roman"/>
          <w:b w:val="false"/>
          <w:i w:val="false"/>
          <w:color w:val="000000"/>
          <w:sz w:val="28"/>
        </w:rPr>
        <w:t>
      Рис. 8. Схема выполнения транзакции общего процесса "Представление в</w:t>
      </w:r>
      <w:r>
        <w:br/>
      </w:r>
      <w:r>
        <w:rPr>
          <w:rFonts w:ascii="Times New Roman"/>
          <w:b w:val="false"/>
          <w:i w:val="false"/>
          <w:color w:val="000000"/>
          <w:sz w:val="28"/>
        </w:rPr>
        <w:t>            уполномоченный орган сведений о результатах рассмотрения</w:t>
      </w:r>
      <w:r>
        <w:br/>
      </w:r>
      <w:r>
        <w:rPr>
          <w:rFonts w:ascii="Times New Roman"/>
          <w:b w:val="false"/>
          <w:i w:val="false"/>
          <w:color w:val="000000"/>
          <w:sz w:val="28"/>
        </w:rPr>
        <w:t>            временной карантинной фитосанитарной меры" (P.SS.12.TRN.011)</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90" w:id="376"/>
    <w:p>
      <w:pPr>
        <w:spacing w:after="0"/>
        <w:ind w:left="0"/>
        <w:jc w:val="left"/>
      </w:pPr>
      <w:r>
        <w:rPr>
          <w:rFonts w:ascii="Times New Roman"/>
          <w:b/>
          <w:i w:val="false"/>
          <w:color w:val="000000"/>
        </w:rPr>
        <w:t xml:space="preserve"> Описание транзакции общего процесса "Представление в уполномоченный орган сведений о результатах рассмотрения временной карантинной фитосанитарной меры" (P.SS.12.TRN.011)</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P.SS.12.TRN.011</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сведений о результатах рассмотрения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сведений о результатах рассмотрения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сведений о результатах рассмотрения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результаты рассмотрения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в уполномоченный орган (P.SS.12.MSG.014)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7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(P.SS.12.MSG.014)</w:t>
            </w:r>
            <w:r>
              <w:br/>
            </w:r>
            <w:r>
              <w:rPr>
                <w:rFonts w:ascii="Times New Roman"/>
                <w:b w:val="false"/>
                <w:i w:val="false"/>
                <w:color w:val="000000"/>
                <w:sz w:val="20"/>
              </w:rPr>
              <w:t>
</w:t>
            </w:r>
            <w:r>
              <w:rPr>
                <w:rFonts w:ascii="Times New Roman"/>
                <w:b w:val="false"/>
                <w:i w:val="false"/>
                <w:color w:val="000000"/>
                <w:sz w:val="20"/>
              </w:rPr>
              <w:t>нет (P.SS.12.MSG.004)</w:t>
            </w:r>
            <w:r>
              <w:br/>
            </w:r>
            <w:r>
              <w:rPr>
                <w:rFonts w:ascii="Times New Roman"/>
                <w:b w:val="false"/>
                <w:i w:val="false"/>
                <w:color w:val="000000"/>
                <w:sz w:val="20"/>
              </w:rPr>
              <w:t>
 </w:t>
            </w:r>
          </w:p>
          <w:bookmarkEnd w:id="377"/>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3" w:id="378"/>
    <w:p>
      <w:pPr>
        <w:spacing w:after="0"/>
        <w:ind w:left="0"/>
        <w:jc w:val="left"/>
      </w:pPr>
      <w:r>
        <w:rPr>
          <w:rFonts w:ascii="Times New Roman"/>
          <w:b/>
          <w:i w:val="false"/>
          <w:color w:val="000000"/>
        </w:rPr>
        <w:t xml:space="preserve"> 5. Транзакция общего процесса "Запрос уполномоченного органа на предоставление дополнительных сведений о временной карантинной фитосанитарной мере" (P.SS.12.TRN.012)</w:t>
      </w:r>
    </w:p>
    <w:bookmarkEnd w:id="378"/>
    <w:bookmarkStart w:name="z494" w:id="379"/>
    <w:p>
      <w:pPr>
        <w:spacing w:after="0"/>
        <w:ind w:left="0"/>
        <w:jc w:val="both"/>
      </w:pPr>
      <w:r>
        <w:rPr>
          <w:rFonts w:ascii="Times New Roman"/>
          <w:b w:val="false"/>
          <w:i w:val="false"/>
          <w:color w:val="000000"/>
          <w:sz w:val="28"/>
        </w:rPr>
        <w:t>
      20. Транзакция общего процесса "Запрос уполномоченного органа на предоставление дополнительных сведений о временной карантинной фитосанитарной мере" (P.SS.12.TRN.012) выполняется для передачи инициатором респонденту запроса на предоставление дополнительных сведений о временной карантинной фитосанитарной мере.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79"/>
    <w:bookmarkStart w:name="z495"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381"/>
    <w:p>
      <w:pPr>
        <w:spacing w:after="0"/>
        <w:ind w:left="0"/>
        <w:jc w:val="both"/>
      </w:pPr>
      <w:r>
        <w:rPr>
          <w:rFonts w:ascii="Times New Roman"/>
          <w:b w:val="false"/>
          <w:i w:val="false"/>
          <w:color w:val="000000"/>
          <w:sz w:val="28"/>
        </w:rPr>
        <w:t>
      Рис. 9. Схема выполнения транзакции общего процесса</w:t>
      </w:r>
      <w:r>
        <w:br/>
      </w:r>
      <w:r>
        <w:rPr>
          <w:rFonts w:ascii="Times New Roman"/>
          <w:b w:val="false"/>
          <w:i w:val="false"/>
          <w:color w:val="000000"/>
          <w:sz w:val="28"/>
        </w:rPr>
        <w:t>"Запрос уполномоченного органа на предоставление дополнительных</w:t>
      </w:r>
      <w:r>
        <w:br/>
      </w:r>
      <w:r>
        <w:rPr>
          <w:rFonts w:ascii="Times New Roman"/>
          <w:b w:val="false"/>
          <w:i w:val="false"/>
          <w:color w:val="000000"/>
          <w:sz w:val="28"/>
        </w:rPr>
        <w:t>сведений о временной карантинной фитосанитарной мере" (P.SS.12.TRN.012)</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98" w:id="382"/>
    <w:p>
      <w:pPr>
        <w:spacing w:after="0"/>
        <w:ind w:left="0"/>
        <w:jc w:val="left"/>
      </w:pPr>
      <w:r>
        <w:rPr>
          <w:rFonts w:ascii="Times New Roman"/>
          <w:b/>
          <w:i w:val="false"/>
          <w:color w:val="000000"/>
        </w:rPr>
        <w:t xml:space="preserve"> Описание транзакции общего процесса "Запрос уполномоченного органа на предоставление дополнительных сведений о временной карантинной фитосанитарной мере" (P.SS.12.TRN.012)</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1469"/>
        <w:gridCol w:w="9610"/>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P.SS.12.TRN.012</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на предоставление дополнительных сведений о временной карантинной фитосанитарной мере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уполномоченного органа на предоставление дополнительных сведений о временной карантинной фитосанитарной мере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запрос дополнительных сведений обработан</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дополнительных сведений о временной карантинной фитосанитарной мере (P.SS.12.MSG.015)</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9" w:id="383"/>
    <w:p>
      <w:pPr>
        <w:spacing w:after="0"/>
        <w:ind w:left="0"/>
        <w:jc w:val="left"/>
      </w:pPr>
      <w:r>
        <w:rPr>
          <w:rFonts w:ascii="Times New Roman"/>
          <w:b/>
          <w:i w:val="false"/>
          <w:color w:val="000000"/>
        </w:rPr>
        <w:t xml:space="preserve"> 6. Транзакция общего процесса "Предоставление в уполномоченный орган дополнительных сведений о временной карантинной фитосанитарной мере" (P.SS.12.TRN.013)</w:t>
      </w:r>
    </w:p>
    <w:bookmarkEnd w:id="383"/>
    <w:bookmarkStart w:name="z500" w:id="384"/>
    <w:p>
      <w:pPr>
        <w:spacing w:after="0"/>
        <w:ind w:left="0"/>
        <w:jc w:val="both"/>
      </w:pPr>
      <w:r>
        <w:rPr>
          <w:rFonts w:ascii="Times New Roman"/>
          <w:b w:val="false"/>
          <w:i w:val="false"/>
          <w:color w:val="000000"/>
          <w:sz w:val="28"/>
        </w:rPr>
        <w:t>
      21. Транзакция общего процесса "Предоставление в уполномоченный орган дополнительных сведений о временной карантинной фитосанитарной мере" (P.SS.12.TRN.013) выполняется для передачи инициатором респонденту дополнительных сведений о временной карантинной фитосанитарной мере по запросу.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84"/>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34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501" w:id="385"/>
    <w:p>
      <w:pPr>
        <w:spacing w:after="0"/>
        <w:ind w:left="0"/>
        <w:jc w:val="both"/>
      </w:pPr>
      <w:r>
        <w:rPr>
          <w:rFonts w:ascii="Times New Roman"/>
          <w:b w:val="false"/>
          <w:i w:val="false"/>
          <w:color w:val="000000"/>
          <w:sz w:val="28"/>
        </w:rPr>
        <w:t>
      Рис. 10. Схема выполнения транзакции общего процесса</w:t>
      </w:r>
      <w:r>
        <w:br/>
      </w:r>
      <w:r>
        <w:rPr>
          <w:rFonts w:ascii="Times New Roman"/>
          <w:b w:val="false"/>
          <w:i w:val="false"/>
          <w:color w:val="000000"/>
          <w:sz w:val="28"/>
        </w:rPr>
        <w:t>"Предоставление в уполномоченный орган дополнительных сведений о временной</w:t>
      </w:r>
      <w:r>
        <w:br/>
      </w:r>
      <w:r>
        <w:rPr>
          <w:rFonts w:ascii="Times New Roman"/>
          <w:b w:val="false"/>
          <w:i w:val="false"/>
          <w:color w:val="000000"/>
          <w:sz w:val="28"/>
        </w:rPr>
        <w:t xml:space="preserve">             карантинной фитосанитарной мере" (P.SS.12.TRN.013)</w:t>
      </w:r>
    </w:p>
    <w:bookmarkEnd w:id="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503" w:id="386"/>
    <w:p>
      <w:pPr>
        <w:spacing w:after="0"/>
        <w:ind w:left="0"/>
        <w:jc w:val="left"/>
      </w:pPr>
      <w:r>
        <w:rPr>
          <w:rFonts w:ascii="Times New Roman"/>
          <w:b/>
          <w:i w:val="false"/>
          <w:color w:val="000000"/>
        </w:rPr>
        <w:t xml:space="preserve"> Описание транзакции общего процесса "Предоставление в уполномоченный орган дополнительных сведений о временной карантинной фитосанитарной мере" (P.SS.12.TRN.013)</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5"/>
        <w:gridCol w:w="812"/>
        <w:gridCol w:w="10813"/>
      </w:tblGrid>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P.SS.12.TRN.013</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уполномоченный орган дополнительных сведений о временной карантинной фитосанитарной мере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уполномоченный орган дополнительных сведений о временной карантинной фитосанитарной мере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дополнительных сведений о временной карантинной фитосанитарной мере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дополнительные сведения обработаны</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87"/>
          <w:p>
            <w:pPr>
              <w:spacing w:after="20"/>
              <w:ind w:left="20"/>
              <w:jc w:val="both"/>
            </w:pPr>
            <w:r>
              <w:rPr>
                <w:rFonts w:ascii="Times New Roman"/>
                <w:b w:val="false"/>
                <w:i w:val="false"/>
                <w:color w:val="000000"/>
                <w:sz w:val="20"/>
              </w:rPr>
              <w:t>
уведомление об отсутствии сведений (P.SS.12.MSG.010)</w:t>
            </w:r>
            <w:r>
              <w:br/>
            </w:r>
            <w:r>
              <w:rPr>
                <w:rFonts w:ascii="Times New Roman"/>
                <w:b w:val="false"/>
                <w:i w:val="false"/>
                <w:color w:val="000000"/>
                <w:sz w:val="20"/>
              </w:rPr>
              <w:t>
дополнительные сведения о временной карантинной фитосанитарной мере в уполномоченный орган (P.SS.12.MSG.016)</w:t>
            </w:r>
          </w:p>
          <w:bookmarkEnd w:id="387"/>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8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(P.SS.12.MSG.010, P.SS.12.MSG.016)</w:t>
            </w:r>
            <w:r>
              <w:br/>
            </w:r>
            <w:r>
              <w:rPr>
                <w:rFonts w:ascii="Times New Roman"/>
                <w:b w:val="false"/>
                <w:i w:val="false"/>
                <w:color w:val="000000"/>
                <w:sz w:val="20"/>
              </w:rPr>
              <w:t>
</w:t>
            </w:r>
            <w:r>
              <w:rPr>
                <w:rFonts w:ascii="Times New Roman"/>
                <w:b w:val="false"/>
                <w:i w:val="false"/>
                <w:color w:val="000000"/>
                <w:sz w:val="20"/>
              </w:rPr>
              <w:t>нет (P.SS.12.MSG.004)</w:t>
            </w:r>
            <w:r>
              <w:br/>
            </w:r>
            <w:r>
              <w:rPr>
                <w:rFonts w:ascii="Times New Roman"/>
                <w:b w:val="false"/>
                <w:i w:val="false"/>
                <w:color w:val="000000"/>
                <w:sz w:val="20"/>
              </w:rPr>
              <w:t>
 </w:t>
            </w:r>
          </w:p>
          <w:bookmarkEnd w:id="388"/>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7" w:id="389"/>
    <w:p>
      <w:pPr>
        <w:spacing w:after="0"/>
        <w:ind w:left="0"/>
        <w:jc w:val="left"/>
      </w:pPr>
      <w:r>
        <w:rPr>
          <w:rFonts w:ascii="Times New Roman"/>
          <w:b/>
          <w:i w:val="false"/>
          <w:color w:val="000000"/>
        </w:rPr>
        <w:t xml:space="preserve"> VIII. Порядок действий в нештатных ситуациях</w:t>
      </w:r>
    </w:p>
    <w:bookmarkEnd w:id="389"/>
    <w:bookmarkStart w:name="z508" w:id="390"/>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12.</w:t>
      </w:r>
    </w:p>
    <w:bookmarkEnd w:id="390"/>
    <w:bookmarkStart w:name="z509" w:id="391"/>
    <w:p>
      <w:pPr>
        <w:spacing w:after="0"/>
        <w:ind w:left="0"/>
        <w:jc w:val="both"/>
      </w:pPr>
      <w:r>
        <w:rPr>
          <w:rFonts w:ascii="Times New Roman"/>
          <w:b w:val="false"/>
          <w:i w:val="false"/>
          <w:color w:val="000000"/>
          <w:sz w:val="28"/>
        </w:rPr>
        <w:t>
      23.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системы информационной системы Союза.</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11" w:id="392"/>
    <w:p>
      <w:pPr>
        <w:spacing w:after="0"/>
        <w:ind w:left="0"/>
        <w:jc w:val="left"/>
      </w:pPr>
      <w:r>
        <w:rPr>
          <w:rFonts w:ascii="Times New Roman"/>
          <w:b/>
          <w:i w:val="false"/>
          <w:color w:val="000000"/>
        </w:rPr>
        <w:t xml:space="preserve"> Действия в нештатных ситуациях</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9"/>
        <w:gridCol w:w="1487"/>
        <w:gridCol w:w="2535"/>
        <w:gridCol w:w="6309"/>
      </w:tblGrid>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r>
              <w:br/>
            </w:r>
            <w:r>
              <w:rPr>
                <w:rFonts w:ascii="Times New Roman"/>
                <w:b w:val="false"/>
                <w:i w:val="false"/>
                <w:color w:val="000000"/>
                <w:sz w:val="20"/>
              </w:rPr>
              <w:t>при возникновении нештатной ситуации</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12" w:id="39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93"/>
    <w:bookmarkStart w:name="z513" w:id="394"/>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 введении временной карантинной фитосанитарной меры в уполномоченный орган" (P.SS.12.MSG.011), приведены в таблице 13.</w:t>
      </w:r>
    </w:p>
    <w:bookmarkEnd w:id="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515" w:id="39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 введении временной карантинной фитосанитарной меры в уполномоченный орган" (P.SS.12.MSG.011)</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96"/>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 Measure Doc Details) не соответствует значению "RU", то в структуре электронного сообщения передается два экземпляра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при этом один экземпляр должен быть заполнен на русском языке и значение реквизита "Код языка"</w:t>
            </w:r>
            <w:r>
              <w:br/>
            </w:r>
            <w:r>
              <w:rPr>
                <w:rFonts w:ascii="Times New Roman"/>
                <w:b w:val="false"/>
                <w:i w:val="false"/>
                <w:color w:val="000000"/>
                <w:sz w:val="20"/>
              </w:rPr>
              <w:t>
</w:t>
            </w:r>
            <w:r>
              <w:rPr>
                <w:rFonts w:ascii="Times New Roman"/>
                <w:b w:val="false"/>
                <w:i w:val="false"/>
                <w:color w:val="000000"/>
                <w:sz w:val="20"/>
              </w:rPr>
              <w:t>(csdo: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 государственного языка этого государства-члена.</w:t>
            </w:r>
            <w:r>
              <w:br/>
            </w:r>
            <w:r>
              <w:rPr>
                <w:rFonts w:ascii="Times New Roman"/>
                <w:b w:val="false"/>
                <w:i w:val="false"/>
                <w:color w:val="000000"/>
                <w:sz w:val="20"/>
              </w:rPr>
              <w:t>
</w:t>
            </w:r>
            <w:r>
              <w:rPr>
                <w:rFonts w:ascii="Times New Roman"/>
                <w:b w:val="false"/>
                <w:i w:val="false"/>
                <w:color w:val="000000"/>
                <w:sz w:val="20"/>
              </w:rPr>
              <w:t>Если значение ревизита "Код страны" (csdo:UnifiedCountryCode) в составе сложного реквизита "Документ, регламентирующий введение (отмену) меры" (smcdo: Measure Doc Details) соответствует значению "RU", то в структуре электронного сообщения передается один экземпляр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и значение реквизита "Код языка"</w:t>
            </w:r>
            <w:r>
              <w:br/>
            </w:r>
            <w:r>
              <w:rPr>
                <w:rFonts w:ascii="Times New Roman"/>
                <w:b w:val="false"/>
                <w:i w:val="false"/>
                <w:color w:val="000000"/>
                <w:sz w:val="20"/>
              </w:rPr>
              <w:t>
(csdo: Language Code) в составе сложного реквизита "Временная карантинная фитосанитарная мера" (smcdo: Phytosanitary Measure Details) должно иметь значение "ru"</w:t>
            </w:r>
          </w:p>
          <w:bookmarkEnd w:id="39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97"/>
          <w:p>
            <w:pPr>
              <w:spacing w:after="20"/>
              <w:ind w:left="20"/>
              <w:jc w:val="both"/>
            </w:pPr>
            <w:r>
              <w:rPr>
                <w:rFonts w:ascii="Times New Roman"/>
                <w:b w:val="false"/>
                <w:i w:val="false"/>
                <w:color w:val="000000"/>
                <w:sz w:val="20"/>
              </w:rPr>
              <w:t xml:space="preserve">
в случае передачи в электронном сообщении двух экземпляров реквизита "Временная карантинная фитосанитарная мера" </w:t>
            </w:r>
            <w:r>
              <w:br/>
            </w:r>
            <w:r>
              <w:rPr>
                <w:rFonts w:ascii="Times New Roman"/>
                <w:b w:val="false"/>
                <w:i w:val="false"/>
                <w:color w:val="000000"/>
                <w:sz w:val="20"/>
              </w:rPr>
              <w:t>
(smcdo: Phytosanitary Measure Details), значения всех заполняемых реквизитов в его составе должны соответствовать друг другу, а требования 3 – 24 таблицы 13 настоящего Регламента применяются для обоих экземпляров реквизита "Временная карантинная фитосанитарная мера" (smcdo: Phytosanitary Measure Details)</w:t>
            </w:r>
          </w:p>
          <w:bookmarkEnd w:id="39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98"/>
          <w:p>
            <w:pPr>
              <w:spacing w:after="20"/>
              <w:ind w:left="20"/>
              <w:jc w:val="both"/>
            </w:pPr>
            <w:r>
              <w:rPr>
                <w:rFonts w:ascii="Times New Roman"/>
                <w:b w:val="false"/>
                <w:i w:val="false"/>
                <w:color w:val="000000"/>
                <w:sz w:val="20"/>
              </w:rPr>
              <w:t xml:space="preserve">
значения совокупности реквизитов "Код страны" (csdo:UnifiedCountryCode) в составе сложного реквизита "Документ, регламентирующий введение (отмену) меры" (smcdo: Measure DocDetails) и "Идентификатор контрольной (надзорной) меры" </w:t>
            </w:r>
            <w:r>
              <w:br/>
            </w:r>
            <w:r>
              <w:rPr>
                <w:rFonts w:ascii="Times New Roman"/>
                <w:b w:val="false"/>
                <w:i w:val="false"/>
                <w:color w:val="000000"/>
                <w:sz w:val="20"/>
              </w:rPr>
              <w:t>
(smsdo: Measure ControlId) в составе сложного реквизита "Временная карантинная фитосанитарная мера" (smcdo: Phytosanitary Measure Details) не должны совпадать ни с одной записью информационной системы участника общего процесса, принимающего сообщение,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bookmarkEnd w:id="39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9"/>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bookmarkEnd w:id="39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 LanguageCode)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00"/>
          <w:p>
            <w:pPr>
              <w:spacing w:after="20"/>
              <w:ind w:left="20"/>
              <w:jc w:val="both"/>
            </w:pPr>
            <w:r>
              <w:rPr>
                <w:rFonts w:ascii="Times New Roman"/>
                <w:b w:val="false"/>
                <w:i w:val="false"/>
                <w:color w:val="000000"/>
                <w:sz w:val="20"/>
              </w:rPr>
              <w:t>
реквизиты "Наименование меры" (smsdo: Measure Name), "Описание"</w:t>
            </w:r>
            <w:r>
              <w:br/>
            </w:r>
            <w:r>
              <w:rPr>
                <w:rFonts w:ascii="Times New Roman"/>
                <w:b w:val="false"/>
                <w:i w:val="false"/>
                <w:color w:val="000000"/>
                <w:sz w:val="20"/>
              </w:rPr>
              <w:t>
</w:t>
            </w:r>
            <w:r>
              <w:rPr>
                <w:rFonts w:ascii="Times New Roman"/>
                <w:b w:val="false"/>
                <w:i w:val="false"/>
                <w:color w:val="000000"/>
                <w:sz w:val="20"/>
              </w:rPr>
              <w:t xml:space="preserve">(csdo: Description Text), "Основание для введения меры" </w:t>
            </w:r>
            <w:r>
              <w:br/>
            </w:r>
            <w:r>
              <w:rPr>
                <w:rFonts w:ascii="Times New Roman"/>
                <w:b w:val="false"/>
                <w:i w:val="false"/>
                <w:color w:val="000000"/>
                <w:sz w:val="20"/>
              </w:rPr>
              <w:t>
</w:t>
            </w:r>
            <w:r>
              <w:rPr>
                <w:rFonts w:ascii="Times New Roman"/>
                <w:b w:val="false"/>
                <w:i w:val="false"/>
                <w:color w:val="000000"/>
                <w:sz w:val="20"/>
              </w:rPr>
              <w:t>(smcdo: Measure Initiation Basis Details), "Обоснование временной меры"</w:t>
            </w:r>
            <w:r>
              <w:br/>
            </w:r>
            <w:r>
              <w:rPr>
                <w:rFonts w:ascii="Times New Roman"/>
                <w:b w:val="false"/>
                <w:i w:val="false"/>
                <w:color w:val="000000"/>
                <w:sz w:val="20"/>
              </w:rPr>
              <w:t>
</w:t>
            </w:r>
            <w:r>
              <w:rPr>
                <w:rFonts w:ascii="Times New Roman"/>
                <w:b w:val="false"/>
                <w:i w:val="false"/>
                <w:color w:val="000000"/>
                <w:sz w:val="20"/>
              </w:rPr>
              <w:t xml:space="preserve">(smsdo: Measure Justification Text)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должны быть заполнены, а реквизит "Конечная дата" (csdo: End Date) не заполняется</w:t>
            </w:r>
          </w:p>
          <w:bookmarkEnd w:id="40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регламентирующий введение (отмену) меры" (smcdo: Measure Doc Details) должны быть заполены следующие реквизиты: "Код страны" (csdo: Unified Country Code), "Наименование вида документа" (csdo: Doc Kind Name), "Наименование документа" (csdo: Doc Name), "Дата документа" (csdo: Doc Creation Date), "Номер документа" (csdo: DocId)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01"/>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r>
              <w:br/>
            </w:r>
            <w:r>
              <w:rPr>
                <w:rFonts w:ascii="Times New Roman"/>
                <w:b w:val="false"/>
                <w:i w:val="false"/>
                <w:color w:val="000000"/>
                <w:sz w:val="20"/>
              </w:rPr>
              <w:t>
(csdo: AuthorityId) в составе сложного реквизита "Документ, регламентирующий введение (отмену) меры" (smcdo: Measure Doc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должен быть заполнен реквизит "Наименование уполномоченного органа государства-члена" (csdo: Authority Name)</w:t>
            </w:r>
          </w:p>
          <w:bookmarkEnd w:id="40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02"/>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заполнен, то в его составе должны быть заполнены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вида документа"</w:t>
            </w:r>
            <w:r>
              <w:br/>
            </w:r>
            <w:r>
              <w:rPr>
                <w:rFonts w:ascii="Times New Roman"/>
                <w:b w:val="false"/>
                <w:i w:val="false"/>
                <w:color w:val="000000"/>
                <w:sz w:val="20"/>
              </w:rPr>
              <w:t>
</w:t>
            </w:r>
            <w:r>
              <w:rPr>
                <w:rFonts w:ascii="Times New Roman"/>
                <w:b w:val="false"/>
                <w:i w:val="false"/>
                <w:color w:val="000000"/>
                <w:sz w:val="20"/>
              </w:rPr>
              <w:t xml:space="preserve">(csdo: Doc Kind Name), "Наименование документа" (csdo: Doc Name), "Номер документа" (csdo: Doc Id), "Дата документа" </w:t>
            </w:r>
            <w:r>
              <w:br/>
            </w:r>
            <w:r>
              <w:rPr>
                <w:rFonts w:ascii="Times New Roman"/>
                <w:b w:val="false"/>
                <w:i w:val="false"/>
                <w:color w:val="000000"/>
                <w:sz w:val="20"/>
              </w:rPr>
              <w:t>
</w:t>
            </w:r>
            <w:r>
              <w:rPr>
                <w:rFonts w:ascii="Times New Roman"/>
                <w:b w:val="false"/>
                <w:i w:val="false"/>
                <w:color w:val="000000"/>
                <w:sz w:val="20"/>
              </w:rPr>
              <w:t xml:space="preserve">(csdo: Doc Creation Date), а также должен быть заполнен реквизит "Идентификатор исходной контрольной (надзорной) меры" </w:t>
            </w:r>
            <w:r>
              <w:br/>
            </w:r>
            <w:r>
              <w:rPr>
                <w:rFonts w:ascii="Times New Roman"/>
                <w:b w:val="false"/>
                <w:i w:val="false"/>
                <w:color w:val="000000"/>
                <w:sz w:val="20"/>
              </w:rPr>
              <w:t>
</w:t>
            </w:r>
            <w:r>
              <w:rPr>
                <w:rFonts w:ascii="Times New Roman"/>
                <w:b w:val="false"/>
                <w:i w:val="false"/>
                <w:color w:val="000000"/>
                <w:sz w:val="20"/>
              </w:rPr>
              <w:t xml:space="preserve">(smsdo: Measure Control RefId)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w:t>
            </w:r>
          </w:p>
          <w:bookmarkEnd w:id="40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03"/>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заполнен, то в информационной системе участника общего процесса, принимающего сообщение,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исходной меры" (smcdo: Initial Measure Doc Details) и "Идентификатор исходной контрольной (надзорной) меры" (smsdo: Measure Control RefId) в составе сложного реквизита "Временная карантинная фитосанитарная мера" (smcdo: Phytosanitary Measure Details)</w:t>
            </w:r>
          </w:p>
          <w:bookmarkEnd w:id="40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реквизиты в составе сложного реквизита "Основание для введения меры" (smcdo: Measure Initiation Basis Details) должны быть заполнены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04"/>
          <w:p>
            <w:pPr>
              <w:spacing w:after="20"/>
              <w:ind w:left="20"/>
              <w:jc w:val="both"/>
            </w:pPr>
            <w:r>
              <w:rPr>
                <w:rFonts w:ascii="Times New Roman"/>
                <w:b w:val="false"/>
                <w:i w:val="false"/>
                <w:color w:val="000000"/>
                <w:sz w:val="20"/>
              </w:rPr>
              <w:t xml:space="preserve">
значение реквизита "Код статуса" (csdo: Status Code)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w:t>
            </w:r>
            <w:r>
              <w:br/>
            </w:r>
            <w:r>
              <w:rPr>
                <w:rFonts w:ascii="Times New Roman"/>
                <w:b w:val="false"/>
                <w:i w:val="false"/>
                <w:color w:val="000000"/>
                <w:sz w:val="20"/>
              </w:rPr>
              <w:t>
"1" – введение временной карантинной фитосанитарной меры</w:t>
            </w:r>
          </w:p>
          <w:bookmarkEnd w:id="40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05"/>
          <w:p>
            <w:pPr>
              <w:spacing w:after="20"/>
              <w:ind w:left="20"/>
              <w:jc w:val="both"/>
            </w:pPr>
            <w:r>
              <w:rPr>
                <w:rFonts w:ascii="Times New Roman"/>
                <w:b w:val="false"/>
                <w:i w:val="false"/>
                <w:color w:val="000000"/>
                <w:sz w:val="20"/>
              </w:rPr>
              <w:t>
если реквизит "Сведения о карантинном объекте"</w:t>
            </w:r>
            <w:r>
              <w:br/>
            </w:r>
            <w:r>
              <w:rPr>
                <w:rFonts w:ascii="Times New Roman"/>
                <w:b w:val="false"/>
                <w:i w:val="false"/>
                <w:color w:val="000000"/>
                <w:sz w:val="20"/>
              </w:rPr>
              <w:t>
</w:t>
            </w:r>
            <w:r>
              <w:rPr>
                <w:rFonts w:ascii="Times New Roman"/>
                <w:b w:val="false"/>
                <w:i w:val="false"/>
                <w:color w:val="000000"/>
                <w:sz w:val="20"/>
              </w:rPr>
              <w:t xml:space="preserve">(smcdo: Quarantine Object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 xml:space="preserve">(smcdo: Phytosanitary Measure Details) заполнен, то реквизит "Код карантинного объекта" (smcdo:QuarantineObjectCode) в его составе заполняется обязательно, кроме случая отсутствия справочника карантинных объектов в реестре нормативно-справочной информации Союза. В этом случае должны быть заполнены следующие реквизиты: "Название карантинного объекта" (smsdo: Quarantine Object Name), "Международное научное название карантинного объекта" </w:t>
            </w:r>
            <w:r>
              <w:br/>
            </w:r>
            <w:r>
              <w:rPr>
                <w:rFonts w:ascii="Times New Roman"/>
                <w:b w:val="false"/>
                <w:i w:val="false"/>
                <w:color w:val="000000"/>
                <w:sz w:val="20"/>
              </w:rPr>
              <w:t>
</w:t>
            </w:r>
            <w:r>
              <w:rPr>
                <w:rFonts w:ascii="Times New Roman"/>
                <w:b w:val="false"/>
                <w:i w:val="false"/>
                <w:color w:val="000000"/>
                <w:sz w:val="20"/>
              </w:rPr>
              <w:t xml:space="preserve">(smsdo: Quarantine Object Scientific Name), "Признак распространения карантинного объекта на таможенной территории Союза" </w:t>
            </w:r>
            <w:r>
              <w:br/>
            </w:r>
            <w:r>
              <w:rPr>
                <w:rFonts w:ascii="Times New Roman"/>
                <w:b w:val="false"/>
                <w:i w:val="false"/>
                <w:color w:val="000000"/>
                <w:sz w:val="20"/>
              </w:rPr>
              <w:t>
(smsdo: Quarantine Object Status Indicator)</w:t>
            </w:r>
          </w:p>
          <w:bookmarkEnd w:id="40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6"/>
          <w:p>
            <w:pPr>
              <w:spacing w:after="20"/>
              <w:ind w:left="20"/>
              <w:jc w:val="both"/>
            </w:pPr>
            <w:r>
              <w:rPr>
                <w:rFonts w:ascii="Times New Roman"/>
                <w:b w:val="false"/>
                <w:i w:val="false"/>
                <w:color w:val="000000"/>
                <w:sz w:val="20"/>
              </w:rPr>
              <w:t xml:space="preserve">
если реквизит "Признак распространения карантинного объекта на таможенной территории Союза" </w:t>
            </w:r>
            <w:r>
              <w:br/>
            </w:r>
            <w:r>
              <w:rPr>
                <w:rFonts w:ascii="Times New Roman"/>
                <w:b w:val="false"/>
                <w:i w:val="false"/>
                <w:color w:val="000000"/>
                <w:sz w:val="20"/>
              </w:rPr>
              <w:t>
</w:t>
            </w:r>
            <w:r>
              <w:rPr>
                <w:rFonts w:ascii="Times New Roman"/>
                <w:b w:val="false"/>
                <w:i w:val="false"/>
                <w:color w:val="000000"/>
                <w:sz w:val="20"/>
              </w:rPr>
              <w:t>(smsdo: Quarantine Object Status Indicator) в составе сложного реквизита "Сведения о карантинном объекте" (smcdo: Quarantine Object​Details)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"0" – отсутствующий; </w:t>
            </w:r>
            <w:r>
              <w:br/>
            </w:r>
            <w:r>
              <w:rPr>
                <w:rFonts w:ascii="Times New Roman"/>
                <w:b w:val="false"/>
                <w:i w:val="false"/>
                <w:color w:val="000000"/>
                <w:sz w:val="20"/>
              </w:rPr>
              <w:t>
"1" – ограниченно распространенный</w:t>
            </w:r>
          </w:p>
          <w:bookmarkEnd w:id="40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07"/>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"Сведения о продукции, подлежащей карантинному фитосанитарному контролю (надзору)"</w:t>
            </w:r>
            <w:r>
              <w:br/>
            </w:r>
            <w:r>
              <w:rPr>
                <w:rFonts w:ascii="Times New Roman"/>
                <w:b w:val="false"/>
                <w:i w:val="false"/>
                <w:color w:val="000000"/>
                <w:sz w:val="20"/>
              </w:rPr>
              <w:t>
(smcdo: Phytosanitary Product 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bookmarkEnd w:id="40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8"/>
          <w:p>
            <w:pPr>
              <w:spacing w:after="20"/>
              <w:ind w:left="20"/>
              <w:jc w:val="both"/>
            </w:pPr>
            <w:r>
              <w:rPr>
                <w:rFonts w:ascii="Times New Roman"/>
                <w:b w:val="false"/>
                <w:i w:val="false"/>
                <w:color w:val="000000"/>
                <w:sz w:val="20"/>
              </w:rPr>
              <w:t>
если реквизит "Производитель товара" (smcdo:ManufacturerDetails) в составе сложного реквизита "Временная карантинная фитосанитарная мера" (smcdo: Phytosanitary Measure Details) заполнен, то в его составе должны быть заполнены следующие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хозяйствующего субъекта"</w:t>
            </w:r>
            <w:r>
              <w:br/>
            </w:r>
            <w:r>
              <w:rPr>
                <w:rFonts w:ascii="Times New Roman"/>
                <w:b w:val="false"/>
                <w:i w:val="false"/>
                <w:color w:val="000000"/>
                <w:sz w:val="20"/>
              </w:rPr>
              <w:t>
</w:t>
            </w:r>
            <w:r>
              <w:rPr>
                <w:rFonts w:ascii="Times New Roman"/>
                <w:b w:val="false"/>
                <w:i w:val="false"/>
                <w:color w:val="000000"/>
                <w:sz w:val="20"/>
              </w:rPr>
              <w:t xml:space="preserve">(csdo: Business Entity Name), "Наименование организационно-правовой формы" (csdo: Business Entity Type Name), "Идентификатор хозяйствующего субъекта" (csdo: Business EntityId), </w:t>
            </w:r>
            <w:r>
              <w:br/>
            </w:r>
            <w:r>
              <w:rPr>
                <w:rFonts w:ascii="Times New Roman"/>
                <w:b w:val="false"/>
                <w:i w:val="false"/>
                <w:color w:val="000000"/>
                <w:sz w:val="20"/>
              </w:rPr>
              <w:t>
</w:t>
            </w:r>
            <w:r>
              <w:rPr>
                <w:rFonts w:ascii="Times New Roman"/>
                <w:b w:val="false"/>
                <w:i w:val="false"/>
                <w:color w:val="000000"/>
                <w:sz w:val="20"/>
              </w:rPr>
              <w:t xml:space="preserve">"Адрес" (ccdo: Subject Address Details), "Контактный реквизит" </w:t>
            </w:r>
            <w:r>
              <w:br/>
            </w:r>
            <w:r>
              <w:rPr>
                <w:rFonts w:ascii="Times New Roman"/>
                <w:b w:val="false"/>
                <w:i w:val="false"/>
                <w:color w:val="000000"/>
                <w:sz w:val="20"/>
              </w:rPr>
              <w:t>
</w:t>
            </w:r>
            <w:r>
              <w:rPr>
                <w:rFonts w:ascii="Times New Roman"/>
                <w:b w:val="false"/>
                <w:i w:val="false"/>
                <w:color w:val="000000"/>
                <w:sz w:val="20"/>
              </w:rPr>
              <w:t>(ccdo: Communication Details) и "Производственная площадка"</w:t>
            </w:r>
            <w:r>
              <w:br/>
            </w:r>
            <w:r>
              <w:rPr>
                <w:rFonts w:ascii="Times New Roman"/>
                <w:b w:val="false"/>
                <w:i w:val="false"/>
                <w:color w:val="000000"/>
                <w:sz w:val="20"/>
              </w:rPr>
              <w:t>
(smcdo: Organization Manufacturing Site Details)</w:t>
            </w:r>
          </w:p>
          <w:bookmarkEnd w:id="40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 Subject Address Details) или реквизит "Адрес" (ccdo: Object Address Details) заполнены, то в их составах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r>
              <w:br/>
            </w:r>
            <w:r>
              <w:rPr>
                <w:rFonts w:ascii="Times New Roman"/>
                <w:b w:val="false"/>
                <w:i w:val="false"/>
                <w:color w:val="000000"/>
                <w:sz w:val="20"/>
              </w:rPr>
              <w:t>"1" – адрес регистрации;</w:t>
            </w:r>
            <w:r>
              <w:br/>
            </w:r>
            <w:r>
              <w:rPr>
                <w:rFonts w:ascii="Times New Roman"/>
                <w:b w:val="false"/>
                <w:i w:val="false"/>
                <w:color w:val="000000"/>
                <w:sz w:val="20"/>
              </w:rPr>
              <w:t>"2" – фактический адрес;</w:t>
            </w:r>
            <w:r>
              <w:br/>
            </w:r>
            <w:r>
              <w:rPr>
                <w:rFonts w:ascii="Times New Roman"/>
                <w:b w:val="false"/>
                <w:i w:val="false"/>
                <w:color w:val="000000"/>
                <w:sz w:val="20"/>
              </w:rPr>
              <w:t>"3" – почтовый адрес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 Communication Channel Code) в составе сложного реквизита "Контактный реквизит"</w:t>
            </w:r>
            <w:r>
              <w:br/>
            </w:r>
            <w:r>
              <w:rPr>
                <w:rFonts w:ascii="Times New Roman"/>
                <w:b w:val="false"/>
                <w:i w:val="false"/>
                <w:color w:val="000000"/>
                <w:sz w:val="20"/>
              </w:rPr>
              <w:t>(ccdo:CommunicationDetails) заполнен, то его значение должно соответствовать одному из следующих значений:</w:t>
            </w:r>
            <w:r>
              <w:br/>
            </w:r>
            <w:r>
              <w:rPr>
                <w:rFonts w:ascii="Times New Roman"/>
                <w:b w:val="false"/>
                <w:i w:val="false"/>
                <w:color w:val="000000"/>
                <w:sz w:val="20"/>
              </w:rPr>
              <w:t>"TE" – телефон;</w:t>
            </w:r>
            <w:r>
              <w:br/>
            </w:r>
            <w:r>
              <w:rPr>
                <w:rFonts w:ascii="Times New Roman"/>
                <w:b w:val="false"/>
                <w:i w:val="false"/>
                <w:color w:val="000000"/>
                <w:sz w:val="20"/>
              </w:rPr>
              <w:t>"EM" – электронная почта;</w:t>
            </w:r>
            <w:r>
              <w:br/>
            </w:r>
            <w:r>
              <w:rPr>
                <w:rFonts w:ascii="Times New Roman"/>
                <w:b w:val="false"/>
                <w:i w:val="false"/>
                <w:color w:val="000000"/>
                <w:sz w:val="20"/>
              </w:rPr>
              <w:t>"FX" – факс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09"/>
          <w:p>
            <w:pPr>
              <w:spacing w:after="20"/>
              <w:ind w:left="20"/>
              <w:jc w:val="both"/>
            </w:pPr>
            <w:r>
              <w:rPr>
                <w:rFonts w:ascii="Times New Roman"/>
                <w:b w:val="false"/>
                <w:i w:val="false"/>
                <w:color w:val="000000"/>
                <w:sz w:val="20"/>
              </w:rPr>
              <w:t xml:space="preserve">
если реквизит "Производственная площадка" </w:t>
            </w:r>
            <w:r>
              <w:br/>
            </w:r>
            <w:r>
              <w:rPr>
                <w:rFonts w:ascii="Times New Roman"/>
                <w:b w:val="false"/>
                <w:i w:val="false"/>
                <w:color w:val="000000"/>
                <w:sz w:val="20"/>
              </w:rPr>
              <w:t>
(smcdo: Organization Manufacturing Site Details) заполнен, то в его составе должны быть заполнены реквизиты "Наименование хозяйствующего субъекта" (csdo: Business Entity Name), "Наименование вида осуществляемой деятельности" (smsdo: Enterprise Activity Kind Name)</w:t>
            </w:r>
          </w:p>
          <w:bookmarkEnd w:id="40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экспорта" (smsdo: Exporter Country 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 List Id) в его составе должно соответствовать значению кода указанного классификатора в реестре нормативно-справочной информации Союза</w:t>
            </w:r>
          </w:p>
        </w:tc>
      </w:tr>
    </w:tbl>
    <w:bookmarkStart w:name="z556" w:id="410"/>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изменении временной карантинной фитосанитарной меры в уполномоченный орган" (P.SS.12.MSG.012), приведены в таблице 14.</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558" w:id="4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изменении временной карантинной фитосанитарной меры в уполномоченный орган" (P.SS.12.MSG.012)</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12"/>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 Measure Doc Details) не соответствует значению "RU", то в структуре электронного сообщения передается два экземпляра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при этом один экземпляр должен быть заполнен на русском языке и значение реквизита "Код языка"</w:t>
            </w:r>
            <w:r>
              <w:br/>
            </w:r>
            <w:r>
              <w:rPr>
                <w:rFonts w:ascii="Times New Roman"/>
                <w:b w:val="false"/>
                <w:i w:val="false"/>
                <w:color w:val="000000"/>
                <w:sz w:val="20"/>
              </w:rPr>
              <w:t>
</w:t>
            </w:r>
            <w:r>
              <w:rPr>
                <w:rFonts w:ascii="Times New Roman"/>
                <w:b w:val="false"/>
                <w:i w:val="false"/>
                <w:color w:val="000000"/>
                <w:sz w:val="20"/>
              </w:rPr>
              <w:t>(csdo: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 государственного языка этого государства-члена.</w:t>
            </w:r>
            <w:r>
              <w:br/>
            </w:r>
            <w:r>
              <w:rPr>
                <w:rFonts w:ascii="Times New Roman"/>
                <w:b w:val="false"/>
                <w:i w:val="false"/>
                <w:color w:val="000000"/>
                <w:sz w:val="20"/>
              </w:rPr>
              <w:t>
</w:t>
            </w:r>
            <w:r>
              <w:rPr>
                <w:rFonts w:ascii="Times New Roman"/>
                <w:b w:val="false"/>
                <w:i w:val="false"/>
                <w:color w:val="000000"/>
                <w:sz w:val="20"/>
              </w:rPr>
              <w:t>Если значение ревизита "Код страны" (csdo:UnifiedCountryCode) в составе сложного реквизита "Документ, регламентирующий введение (отмену) меры" (smcdo: Measure Doc Details) соответствует значению "RU", то в структуре электронного сообщения передается один экземпляр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и значение реквизита "Код языка"</w:t>
            </w:r>
            <w:r>
              <w:br/>
            </w:r>
            <w:r>
              <w:rPr>
                <w:rFonts w:ascii="Times New Roman"/>
                <w:b w:val="false"/>
                <w:i w:val="false"/>
                <w:color w:val="000000"/>
                <w:sz w:val="20"/>
              </w:rPr>
              <w:t>
(csdo: Language Code) в составе сложного реквизита "Временная карантинная фитосанитарная мера" (smcdo: Phytosanitary Measure Details) должно иметь значение "ru"</w:t>
            </w:r>
          </w:p>
          <w:bookmarkEnd w:id="41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13"/>
          <w:p>
            <w:pPr>
              <w:spacing w:after="20"/>
              <w:ind w:left="20"/>
              <w:jc w:val="both"/>
            </w:pPr>
            <w:r>
              <w:rPr>
                <w:rFonts w:ascii="Times New Roman"/>
                <w:b w:val="false"/>
                <w:i w:val="false"/>
                <w:color w:val="000000"/>
                <w:sz w:val="20"/>
              </w:rPr>
              <w:t xml:space="preserve">
в случае передачи в электронном сообщении двух экземпляров реквизита "Временная карантинная фитосанитарная мера" </w:t>
            </w:r>
            <w:r>
              <w:br/>
            </w:r>
            <w:r>
              <w:rPr>
                <w:rFonts w:ascii="Times New Roman"/>
                <w:b w:val="false"/>
                <w:i w:val="false"/>
                <w:color w:val="000000"/>
                <w:sz w:val="20"/>
              </w:rPr>
              <w:t>
(smcdo: Phytosanitary Measure Details), значения всех заполняемых реквизитов в его составе должны соответствовать друг другу, а требования 3 – 24 таблицы 14 настоящего Регламента применяются для обоих экземпляров реквизита "Временная карантинная фитосанитарная мера" (smcdo: Phytosanitary Measure Details)</w:t>
            </w:r>
          </w:p>
          <w:bookmarkEnd w:id="41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участника общего процесса, принимающего сообщение,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(отмену) меры" (smcdo: Measure Doc Details) и "Идентификатор контрольной (надзорной) меры" (smsdo: Measure ControlId) в составе сложного реквизита "Временная карантинная фитосанитарная мера" (smcdo: Phytosanitary Measure 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14"/>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41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 Language 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15"/>
          <w:p>
            <w:pPr>
              <w:spacing w:after="20"/>
              <w:ind w:left="20"/>
              <w:jc w:val="both"/>
            </w:pPr>
            <w:r>
              <w:rPr>
                <w:rFonts w:ascii="Times New Roman"/>
                <w:b w:val="false"/>
                <w:i w:val="false"/>
                <w:color w:val="000000"/>
                <w:sz w:val="20"/>
              </w:rPr>
              <w:t>
реквизиты "Наименование меры" (smsdo: Measure Name), "Описание"</w:t>
            </w:r>
            <w:r>
              <w:br/>
            </w:r>
            <w:r>
              <w:rPr>
                <w:rFonts w:ascii="Times New Roman"/>
                <w:b w:val="false"/>
                <w:i w:val="false"/>
                <w:color w:val="000000"/>
                <w:sz w:val="20"/>
              </w:rPr>
              <w:t>
</w:t>
            </w:r>
            <w:r>
              <w:rPr>
                <w:rFonts w:ascii="Times New Roman"/>
                <w:b w:val="false"/>
                <w:i w:val="false"/>
                <w:color w:val="000000"/>
                <w:sz w:val="20"/>
              </w:rPr>
              <w:t xml:space="preserve">(csdo: Description Text), "Основание для введения меры" </w:t>
            </w:r>
            <w:r>
              <w:br/>
            </w:r>
            <w:r>
              <w:rPr>
                <w:rFonts w:ascii="Times New Roman"/>
                <w:b w:val="false"/>
                <w:i w:val="false"/>
                <w:color w:val="000000"/>
                <w:sz w:val="20"/>
              </w:rPr>
              <w:t>
</w:t>
            </w:r>
            <w:r>
              <w:rPr>
                <w:rFonts w:ascii="Times New Roman"/>
                <w:b w:val="false"/>
                <w:i w:val="false"/>
                <w:color w:val="000000"/>
                <w:sz w:val="20"/>
              </w:rPr>
              <w:t>(smcdo: Measure Initiation Basis Details), "Обоснование временной меры"</w:t>
            </w:r>
            <w:r>
              <w:br/>
            </w:r>
            <w:r>
              <w:rPr>
                <w:rFonts w:ascii="Times New Roman"/>
                <w:b w:val="false"/>
                <w:i w:val="false"/>
                <w:color w:val="000000"/>
                <w:sz w:val="20"/>
              </w:rPr>
              <w:t>
</w:t>
            </w:r>
            <w:r>
              <w:rPr>
                <w:rFonts w:ascii="Times New Roman"/>
                <w:b w:val="false"/>
                <w:i w:val="false"/>
                <w:color w:val="000000"/>
                <w:sz w:val="20"/>
              </w:rPr>
              <w:t xml:space="preserve">(smsdo: Measure Justification Text)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должны быть заполнены, а реквизит "Конечная дата" (csdo: End Date) не заполняется</w:t>
            </w:r>
          </w:p>
          <w:bookmarkEnd w:id="41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регламентирующий введение (отмену) меры" (smcdo: Measure Doc Details) должны быть заполены следующие реквизиты: "Код страны" (csdo: Unified Country Code), "Наименование вида документа" (csdo: Doc Kind Name), "Наименование документа" (csdo: Doc Name), "Дата документа" (csdo: Doc Creation Date), "Номер документа" (csdo: Doc 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6"/>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r>
              <w:br/>
            </w:r>
            <w:r>
              <w:rPr>
                <w:rFonts w:ascii="Times New Roman"/>
                <w:b w:val="false"/>
                <w:i w:val="false"/>
                <w:color w:val="000000"/>
                <w:sz w:val="20"/>
              </w:rPr>
              <w:t>
(csdo: Authority Id) в составе сложного реквизита "Документ, регламентирующий введение (отмену) меры" (smcdo: Measure Doc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должен быть заполнен реквизит "Наименование уполномоченного органа государства-члена" (csdo: Authority Name)</w:t>
            </w:r>
          </w:p>
          <w:bookmarkEnd w:id="41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17"/>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заполнен, то в его составе должны быть заполнены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вида документа"</w:t>
            </w:r>
            <w:r>
              <w:br/>
            </w:r>
            <w:r>
              <w:rPr>
                <w:rFonts w:ascii="Times New Roman"/>
                <w:b w:val="false"/>
                <w:i w:val="false"/>
                <w:color w:val="000000"/>
                <w:sz w:val="20"/>
              </w:rPr>
              <w:t>
</w:t>
            </w:r>
            <w:r>
              <w:rPr>
                <w:rFonts w:ascii="Times New Roman"/>
                <w:b w:val="false"/>
                <w:i w:val="false"/>
                <w:color w:val="000000"/>
                <w:sz w:val="20"/>
              </w:rPr>
              <w:t xml:space="preserve">(csdo: Doc Kind Name), "Наименование документа" (csdo: Doc Name), "Номер документа" (csdo: Doc Id), "Дата документа" </w:t>
            </w:r>
            <w:r>
              <w:br/>
            </w:r>
            <w:r>
              <w:rPr>
                <w:rFonts w:ascii="Times New Roman"/>
                <w:b w:val="false"/>
                <w:i w:val="false"/>
                <w:color w:val="000000"/>
                <w:sz w:val="20"/>
              </w:rPr>
              <w:t>
</w:t>
            </w:r>
            <w:r>
              <w:rPr>
                <w:rFonts w:ascii="Times New Roman"/>
                <w:b w:val="false"/>
                <w:i w:val="false"/>
                <w:color w:val="000000"/>
                <w:sz w:val="20"/>
              </w:rPr>
              <w:t xml:space="preserve">(csdo: Doc Creation Date), а также должен быть заполнен реквизит "Идентификатор исходной контрольной (надзорной) меры" </w:t>
            </w:r>
            <w:r>
              <w:br/>
            </w:r>
            <w:r>
              <w:rPr>
                <w:rFonts w:ascii="Times New Roman"/>
                <w:b w:val="false"/>
                <w:i w:val="false"/>
                <w:color w:val="000000"/>
                <w:sz w:val="20"/>
              </w:rPr>
              <w:t>
(smsdo: Measure Control Ref Id) в составе сложного реквизита "Временная карантинная фитосанитарная мера" (smcdo: Phytosanitary Measure Details)</w:t>
            </w:r>
          </w:p>
          <w:bookmarkEnd w:id="41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8"/>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заполнен, то в информационной системе участника общего процесса, принимающего сообщение,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исходной меры" (smcdo: Initial Measure Doc Details) и "Идентификатор исходной контрольной (надзорной) меры" (smsdo: Measure Control Ref Id) в составе сложного реквизита "Временная карантинная фитосанитарная мера" (smcdo: Phytosanitary Measure Details)</w:t>
            </w:r>
          </w:p>
          <w:bookmarkEnd w:id="41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реквизиты в составе сложного реквизита "Основание для введения меры" (smcdo: Measure Initiation Basis Details) должны быть заполнены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19"/>
          <w:p>
            <w:pPr>
              <w:spacing w:after="20"/>
              <w:ind w:left="20"/>
              <w:jc w:val="both"/>
            </w:pPr>
            <w:r>
              <w:rPr>
                <w:rFonts w:ascii="Times New Roman"/>
                <w:b w:val="false"/>
                <w:i w:val="false"/>
                <w:color w:val="000000"/>
                <w:sz w:val="20"/>
              </w:rPr>
              <w:t xml:space="preserve">
значение реквизита "Код статуса" (csdo: Status Code)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w:t>
            </w:r>
            <w:r>
              <w:br/>
            </w:r>
            <w:r>
              <w:rPr>
                <w:rFonts w:ascii="Times New Roman"/>
                <w:b w:val="false"/>
                <w:i w:val="false"/>
                <w:color w:val="000000"/>
                <w:sz w:val="20"/>
              </w:rPr>
              <w:t>
"2" – изменение временной карантинной фитосанитарной меры</w:t>
            </w:r>
          </w:p>
          <w:bookmarkEnd w:id="41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20"/>
          <w:p>
            <w:pPr>
              <w:spacing w:after="20"/>
              <w:ind w:left="20"/>
              <w:jc w:val="both"/>
            </w:pPr>
            <w:r>
              <w:rPr>
                <w:rFonts w:ascii="Times New Roman"/>
                <w:b w:val="false"/>
                <w:i w:val="false"/>
                <w:color w:val="000000"/>
                <w:sz w:val="20"/>
              </w:rPr>
              <w:t>
если реквизит "Сведения о карантинном объекте"</w:t>
            </w:r>
            <w:r>
              <w:br/>
            </w:r>
            <w:r>
              <w:rPr>
                <w:rFonts w:ascii="Times New Roman"/>
                <w:b w:val="false"/>
                <w:i w:val="false"/>
                <w:color w:val="000000"/>
                <w:sz w:val="20"/>
              </w:rPr>
              <w:t>
</w:t>
            </w:r>
            <w:r>
              <w:rPr>
                <w:rFonts w:ascii="Times New Roman"/>
                <w:b w:val="false"/>
                <w:i w:val="false"/>
                <w:color w:val="000000"/>
                <w:sz w:val="20"/>
              </w:rPr>
              <w:t xml:space="preserve">(smcdo: Quarantine Object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 xml:space="preserve">(smcdo: Phytosanitary Measure Details) заполнен, то реквизит "Код карантинного объекта" (smcdo:QuarantineObjectCode) в его составе заполняется обязательно, кроме случая отсутствия справочника карантинных объектов в реестре нормативно-справочной информации Союза. В этом случае должны быть заполнены следующие реквизиты: "Название карантинного объекта" (smsdo: Quarantine Object Name), "Международное научное название карантинного объекта" </w:t>
            </w:r>
            <w:r>
              <w:br/>
            </w:r>
            <w:r>
              <w:rPr>
                <w:rFonts w:ascii="Times New Roman"/>
                <w:b w:val="false"/>
                <w:i w:val="false"/>
                <w:color w:val="000000"/>
                <w:sz w:val="20"/>
              </w:rPr>
              <w:t>
</w:t>
            </w:r>
            <w:r>
              <w:rPr>
                <w:rFonts w:ascii="Times New Roman"/>
                <w:b w:val="false"/>
                <w:i w:val="false"/>
                <w:color w:val="000000"/>
                <w:sz w:val="20"/>
              </w:rPr>
              <w:t xml:space="preserve">(smsdo: Quarantine Object Scientific Name), "Признак распространения карантинного объекта на таможенной территории Союза" </w:t>
            </w:r>
            <w:r>
              <w:br/>
            </w:r>
            <w:r>
              <w:rPr>
                <w:rFonts w:ascii="Times New Roman"/>
                <w:b w:val="false"/>
                <w:i w:val="false"/>
                <w:color w:val="000000"/>
                <w:sz w:val="20"/>
              </w:rPr>
              <w:t>
(smsdo: Quarantine Object Status Indicator)</w:t>
            </w:r>
          </w:p>
          <w:bookmarkEnd w:id="42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21"/>
          <w:p>
            <w:pPr>
              <w:spacing w:after="20"/>
              <w:ind w:left="20"/>
              <w:jc w:val="both"/>
            </w:pPr>
            <w:r>
              <w:rPr>
                <w:rFonts w:ascii="Times New Roman"/>
                <w:b w:val="false"/>
                <w:i w:val="false"/>
                <w:color w:val="000000"/>
                <w:sz w:val="20"/>
              </w:rPr>
              <w:t xml:space="preserve">
если реквизит "Признак распространения карантинного объекта на таможенной территории Союза" </w:t>
            </w:r>
            <w:r>
              <w:br/>
            </w:r>
            <w:r>
              <w:rPr>
                <w:rFonts w:ascii="Times New Roman"/>
                <w:b w:val="false"/>
                <w:i w:val="false"/>
                <w:color w:val="000000"/>
                <w:sz w:val="20"/>
              </w:rPr>
              <w:t>
</w:t>
            </w:r>
            <w:r>
              <w:rPr>
                <w:rFonts w:ascii="Times New Roman"/>
                <w:b w:val="false"/>
                <w:i w:val="false"/>
                <w:color w:val="000000"/>
                <w:sz w:val="20"/>
              </w:rPr>
              <w:t>(smsdo: Quarantine Object Status Indicator) в составе сложного реквизита "Сведения о карантинном объекте" (smcdo: Quarantine Object 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"0" – отсутствующий; </w:t>
            </w:r>
            <w:r>
              <w:br/>
            </w:r>
            <w:r>
              <w:rPr>
                <w:rFonts w:ascii="Times New Roman"/>
                <w:b w:val="false"/>
                <w:i w:val="false"/>
                <w:color w:val="000000"/>
                <w:sz w:val="20"/>
              </w:rPr>
              <w:t>
"1" – ограниченно распространенный</w:t>
            </w:r>
          </w:p>
          <w:bookmarkEnd w:id="42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22"/>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"Сведения о продукции, подлежащей карантинному фитосанитарному контролю (надзору)"</w:t>
            </w:r>
            <w:r>
              <w:br/>
            </w:r>
            <w:r>
              <w:rPr>
                <w:rFonts w:ascii="Times New Roman"/>
                <w:b w:val="false"/>
                <w:i w:val="false"/>
                <w:color w:val="000000"/>
                <w:sz w:val="20"/>
              </w:rPr>
              <w:t>
(smcdo: Phytosanitary Product 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bookmarkEnd w:id="42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23"/>
          <w:p>
            <w:pPr>
              <w:spacing w:after="20"/>
              <w:ind w:left="20"/>
              <w:jc w:val="both"/>
            </w:pPr>
            <w:r>
              <w:rPr>
                <w:rFonts w:ascii="Times New Roman"/>
                <w:b w:val="false"/>
                <w:i w:val="false"/>
                <w:color w:val="000000"/>
                <w:sz w:val="20"/>
              </w:rPr>
              <w:t>
если реквизит "Производитель товара" (smcdo:ManufacturerDetails) в составе сложного реквизита "Временная карантинная фитосанитарная мера" (smcdo: Phytosanitary Measure Details) заполнен, то в его составе должны быть заполнены следующие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хозяйствующего субъекта"</w:t>
            </w:r>
            <w:r>
              <w:br/>
            </w:r>
            <w:r>
              <w:rPr>
                <w:rFonts w:ascii="Times New Roman"/>
                <w:b w:val="false"/>
                <w:i w:val="false"/>
                <w:color w:val="000000"/>
                <w:sz w:val="20"/>
              </w:rPr>
              <w:t>
</w:t>
            </w:r>
            <w:r>
              <w:rPr>
                <w:rFonts w:ascii="Times New Roman"/>
                <w:b w:val="false"/>
                <w:i w:val="false"/>
                <w:color w:val="000000"/>
                <w:sz w:val="20"/>
              </w:rPr>
              <w:t xml:space="preserve">(csdo: Business Entity Name), "Наименование организационно-правовой формы" (csdo: Business Entity Type Name), "Идентификатор хозяйствующего субъекта" (csdo: Business Entity Id), </w:t>
            </w:r>
            <w:r>
              <w:br/>
            </w:r>
            <w:r>
              <w:rPr>
                <w:rFonts w:ascii="Times New Roman"/>
                <w:b w:val="false"/>
                <w:i w:val="false"/>
                <w:color w:val="000000"/>
                <w:sz w:val="20"/>
              </w:rPr>
              <w:t>
</w:t>
            </w:r>
            <w:r>
              <w:rPr>
                <w:rFonts w:ascii="Times New Roman"/>
                <w:b w:val="false"/>
                <w:i w:val="false"/>
                <w:color w:val="000000"/>
                <w:sz w:val="20"/>
              </w:rPr>
              <w:t xml:space="preserve">"Адрес" (ccdo: Subject Address Details), "Контактный реквизит" </w:t>
            </w:r>
            <w:r>
              <w:br/>
            </w:r>
            <w:r>
              <w:rPr>
                <w:rFonts w:ascii="Times New Roman"/>
                <w:b w:val="false"/>
                <w:i w:val="false"/>
                <w:color w:val="000000"/>
                <w:sz w:val="20"/>
              </w:rPr>
              <w:t>
</w:t>
            </w:r>
            <w:r>
              <w:rPr>
                <w:rFonts w:ascii="Times New Roman"/>
                <w:b w:val="false"/>
                <w:i w:val="false"/>
                <w:color w:val="000000"/>
                <w:sz w:val="20"/>
              </w:rPr>
              <w:t>(ccdo: Communication Details) и "Производственная площадка"</w:t>
            </w:r>
            <w:r>
              <w:br/>
            </w:r>
            <w:r>
              <w:rPr>
                <w:rFonts w:ascii="Times New Roman"/>
                <w:b w:val="false"/>
                <w:i w:val="false"/>
                <w:color w:val="000000"/>
                <w:sz w:val="20"/>
              </w:rPr>
              <w:t>
(smcdo: Organization Manufacturing Site Details)</w:t>
            </w:r>
          </w:p>
          <w:bookmarkEnd w:id="42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 Subject Address Details) или реквизит "Адрес" (ccdo: Object Address Details) заполнены, то в их составах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r>
              <w:br/>
            </w:r>
            <w:r>
              <w:rPr>
                <w:rFonts w:ascii="Times New Roman"/>
                <w:b w:val="false"/>
                <w:i w:val="false"/>
                <w:color w:val="000000"/>
                <w:sz w:val="20"/>
              </w:rPr>
              <w:t>"1" – адрес регистрации;</w:t>
            </w:r>
            <w:r>
              <w:br/>
            </w:r>
            <w:r>
              <w:rPr>
                <w:rFonts w:ascii="Times New Roman"/>
                <w:b w:val="false"/>
                <w:i w:val="false"/>
                <w:color w:val="000000"/>
                <w:sz w:val="20"/>
              </w:rPr>
              <w:t>"2" – фактический адрес;</w:t>
            </w:r>
            <w:r>
              <w:br/>
            </w:r>
            <w:r>
              <w:rPr>
                <w:rFonts w:ascii="Times New Roman"/>
                <w:b w:val="false"/>
                <w:i w:val="false"/>
                <w:color w:val="000000"/>
                <w:sz w:val="20"/>
              </w:rPr>
              <w:t>"3" – почтовый адрес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 Communication Channel Code) в составе сложного реквизита "Контактный реквизит"</w:t>
            </w:r>
            <w:r>
              <w:br/>
            </w:r>
            <w:r>
              <w:rPr>
                <w:rFonts w:ascii="Times New Roman"/>
                <w:b w:val="false"/>
                <w:i w:val="false"/>
                <w:color w:val="000000"/>
                <w:sz w:val="20"/>
              </w:rPr>
              <w:t>(ccdo:CommunicationDetails) заполнен, то его значение должно соответствовать одному из следующих значений:</w:t>
            </w:r>
            <w:r>
              <w:br/>
            </w:r>
            <w:r>
              <w:rPr>
                <w:rFonts w:ascii="Times New Roman"/>
                <w:b w:val="false"/>
                <w:i w:val="false"/>
                <w:color w:val="000000"/>
                <w:sz w:val="20"/>
              </w:rPr>
              <w:t>"TE" – телефон;</w:t>
            </w:r>
            <w:r>
              <w:br/>
            </w:r>
            <w:r>
              <w:rPr>
                <w:rFonts w:ascii="Times New Roman"/>
                <w:b w:val="false"/>
                <w:i w:val="false"/>
                <w:color w:val="000000"/>
                <w:sz w:val="20"/>
              </w:rPr>
              <w:t>"EM" – электронная почта;</w:t>
            </w:r>
            <w:r>
              <w:br/>
            </w:r>
            <w:r>
              <w:rPr>
                <w:rFonts w:ascii="Times New Roman"/>
                <w:b w:val="false"/>
                <w:i w:val="false"/>
                <w:color w:val="000000"/>
                <w:sz w:val="20"/>
              </w:rPr>
              <w:t>
"FX" – факс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24"/>
          <w:p>
            <w:pPr>
              <w:spacing w:after="20"/>
              <w:ind w:left="20"/>
              <w:jc w:val="both"/>
            </w:pPr>
            <w:r>
              <w:rPr>
                <w:rFonts w:ascii="Times New Roman"/>
                <w:b w:val="false"/>
                <w:i w:val="false"/>
                <w:color w:val="000000"/>
                <w:sz w:val="20"/>
              </w:rPr>
              <w:t xml:space="preserve">
если реквизит "Производственная площадка" </w:t>
            </w:r>
            <w:r>
              <w:br/>
            </w:r>
            <w:r>
              <w:rPr>
                <w:rFonts w:ascii="Times New Roman"/>
                <w:b w:val="false"/>
                <w:i w:val="false"/>
                <w:color w:val="000000"/>
                <w:sz w:val="20"/>
              </w:rPr>
              <w:t>
(smcdo: Organization Manufacturing Site Details) заполнен, то в его составе должны быть заполнены реквизиты "Наименование хозяйствующего субъекта" (csdo: Business Entity Name), "Наименование вида осуществляемой деятельности" (smsdo: Enterprise Activity Kind Name)</w:t>
            </w:r>
          </w:p>
          <w:bookmarkEnd w:id="42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экспорта" (smsdo: Exporter Country 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 List Id) в его составе должно соответствовать значению кода указанного классификатора в реестре нормативно-справочной информации Союза</w:t>
            </w:r>
          </w:p>
        </w:tc>
      </w:tr>
    </w:tbl>
    <w:bookmarkStart w:name="z597" w:id="425"/>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отмене временной карантинной фитосанитарной меры в уполномоченный орган" (P.SS.12.MSG.013), приведены в таблице 15.</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599" w:id="42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отмене временной карантинной фитосанитарной меры в уполномоченный орган" (P.SS.12.MSG.013)</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27"/>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"Временная карантинная фитосанитарная мера"</w:t>
            </w:r>
            <w:r>
              <w:br/>
            </w:r>
            <w:r>
              <w:rPr>
                <w:rFonts w:ascii="Times New Roman"/>
                <w:b w:val="false"/>
                <w:i w:val="false"/>
                <w:color w:val="000000"/>
                <w:sz w:val="20"/>
              </w:rPr>
              <w:t>
(smcdo: Phytosanitary Measure Details)</w:t>
            </w:r>
          </w:p>
          <w:bookmarkEnd w:id="427"/>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реквизита "Технологические характеристики записи общего ресурса" (ccdo:ResourceItemStatusDetails) должен быть заполнен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участника общего процесса, принимающего сообщение,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(отмену) меры" (smcdo: Measure Doc Details) и "Идентификатор контрольной (надзорной) меры" (smsdo: Measure Control Id) в составе сложного реквизита "Временная карантинная фитосанитарная мера" (smcdo: Phytosanitary Measure 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сложного реквизита "Документ, регламентирующий введение (отмену) меры" (smcdo: Measure Doc Details)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 List 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28"/>
          <w:p>
            <w:pPr>
              <w:spacing w:after="20"/>
              <w:ind w:left="20"/>
              <w:jc w:val="both"/>
            </w:pPr>
            <w:r>
              <w:rPr>
                <w:rFonts w:ascii="Times New Roman"/>
                <w:b w:val="false"/>
                <w:i w:val="false"/>
                <w:color w:val="000000"/>
                <w:sz w:val="20"/>
              </w:rPr>
              <w:t xml:space="preserve">
значение реквизита "Код статуса" (csdo: Status Code)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w:t>
            </w:r>
            <w:r>
              <w:br/>
            </w:r>
            <w:r>
              <w:rPr>
                <w:rFonts w:ascii="Times New Roman"/>
                <w:b w:val="false"/>
                <w:i w:val="false"/>
                <w:color w:val="000000"/>
                <w:sz w:val="20"/>
              </w:rPr>
              <w:t>
"3" – отмена временной карантинной фитосанитарной меры</w:t>
            </w:r>
          </w:p>
          <w:bookmarkEnd w:id="428"/>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29"/>
          <w:p>
            <w:pPr>
              <w:spacing w:after="20"/>
              <w:ind w:left="20"/>
              <w:jc w:val="both"/>
            </w:pPr>
            <w:r>
              <w:rPr>
                <w:rFonts w:ascii="Times New Roman"/>
                <w:b w:val="false"/>
                <w:i w:val="false"/>
                <w:color w:val="000000"/>
                <w:sz w:val="20"/>
              </w:rPr>
              <w:t xml:space="preserve">
реквизит "Конечная дата" (csdo: End Date)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должен быть заполнен</w:t>
            </w:r>
          </w:p>
          <w:bookmarkEnd w:id="429"/>
        </w:tc>
      </w:tr>
    </w:tbl>
    <w:bookmarkStart w:name="z604" w:id="430"/>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результатах рассмотрения временной карантинной фитосанитарной меры" (R.SM.SS.12.003), передаваемых в сообщении "Сведения о результатах рассмотрения временной карантинной фитосанитарной меры в уполномоченный орган" (P.SS.12.MSG.014), приведены в таблице 16.</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06" w:id="4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рассмотрения временной карантинной фитосанитарной меры" (R.SM.SS.12.003), передаваемых в сообщении "Сведения о результатах рассмотрения временной карантинной фитосанитарной меры в уполномоченный орган" (P.SS.12.MSG.014)</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участника общего процесса, принимающего сообщение, должны содержаться сведения с такими же значениями реквизитов "Код страны" (csdo:UnifiedCountryCode) и "Идентификатор исходной контрольной (надзорной) меры" (smsdo: Measure Control Ref Id)</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32"/>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432"/>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(csdo: Authority Id) в составе сложного реквизита "Уполномоченный орган государства-члена" (ccdo: Unified Authority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 Authority Name) и "Код страны" (csdo: Unified Country Code)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33"/>
          <w:p>
            <w:pPr>
              <w:spacing w:after="20"/>
              <w:ind w:left="20"/>
              <w:jc w:val="both"/>
            </w:pPr>
            <w:r>
              <w:rPr>
                <w:rFonts w:ascii="Times New Roman"/>
                <w:b w:val="false"/>
                <w:i w:val="false"/>
                <w:color w:val="000000"/>
                <w:sz w:val="20"/>
              </w:rPr>
              <w:t xml:space="preserve">
значение реквизита "Признак присоединения к мере" </w:t>
            </w:r>
            <w:r>
              <w:br/>
            </w:r>
            <w:r>
              <w:rPr>
                <w:rFonts w:ascii="Times New Roman"/>
                <w:b w:val="false"/>
                <w:i w:val="false"/>
                <w:color w:val="000000"/>
                <w:sz w:val="20"/>
              </w:rPr>
              <w:t>
</w:t>
            </w:r>
            <w:r>
              <w:rPr>
                <w:rFonts w:ascii="Times New Roman"/>
                <w:b w:val="false"/>
                <w:i w:val="false"/>
                <w:color w:val="000000"/>
                <w:sz w:val="20"/>
              </w:rPr>
              <w:t>(smsdo: Measure Accession​Indicator)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"true" – присоединился; </w:t>
            </w:r>
            <w:r>
              <w:br/>
            </w:r>
            <w:r>
              <w:rPr>
                <w:rFonts w:ascii="Times New Roman"/>
                <w:b w:val="false"/>
                <w:i w:val="false"/>
                <w:color w:val="000000"/>
                <w:sz w:val="20"/>
              </w:rPr>
              <w:t>
"false" – не присоединился</w:t>
            </w:r>
          </w:p>
          <w:bookmarkEnd w:id="433"/>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34"/>
          <w:p>
            <w:pPr>
              <w:spacing w:after="20"/>
              <w:ind w:left="20"/>
              <w:jc w:val="both"/>
            </w:pPr>
            <w:r>
              <w:rPr>
                <w:rFonts w:ascii="Times New Roman"/>
                <w:b w:val="false"/>
                <w:i w:val="false"/>
                <w:color w:val="000000"/>
                <w:sz w:val="20"/>
              </w:rPr>
              <w:t xml:space="preserve">
если значение реквизита "Признак присоединения к мере" </w:t>
            </w:r>
            <w:r>
              <w:br/>
            </w:r>
            <w:r>
              <w:rPr>
                <w:rFonts w:ascii="Times New Roman"/>
                <w:b w:val="false"/>
                <w:i w:val="false"/>
                <w:color w:val="000000"/>
                <w:sz w:val="20"/>
              </w:rPr>
              <w:t>
</w:t>
            </w:r>
            <w:r>
              <w:rPr>
                <w:rFonts w:ascii="Times New Roman"/>
                <w:b w:val="false"/>
                <w:i w:val="false"/>
                <w:color w:val="000000"/>
                <w:sz w:val="20"/>
              </w:rPr>
              <w:t>(smsdo: Measure Accession Indicator) соответствует значению</w:t>
            </w:r>
            <w:r>
              <w:br/>
            </w:r>
            <w:r>
              <w:rPr>
                <w:rFonts w:ascii="Times New Roman"/>
                <w:b w:val="false"/>
                <w:i w:val="false"/>
                <w:color w:val="000000"/>
                <w:sz w:val="20"/>
              </w:rPr>
              <w:t>
</w:t>
            </w:r>
            <w:r>
              <w:rPr>
                <w:rFonts w:ascii="Times New Roman"/>
                <w:b w:val="false"/>
                <w:i w:val="false"/>
                <w:color w:val="000000"/>
                <w:sz w:val="20"/>
              </w:rPr>
              <w:t>"true" – присоединился, то реквизиты "Идентификатор контрольной (надзорной) меры" (smsdo: Measure ControlId) и "Сведения о мероприятии, обеспечивающем соблюдение меры"</w:t>
            </w:r>
            <w:r>
              <w:br/>
            </w:r>
            <w:r>
              <w:rPr>
                <w:rFonts w:ascii="Times New Roman"/>
                <w:b w:val="false"/>
                <w:i w:val="false"/>
                <w:color w:val="000000"/>
                <w:sz w:val="20"/>
              </w:rPr>
              <w:t>
(smcdo: Measure Implementation Base Details) должны быть заполнены</w:t>
            </w:r>
          </w:p>
          <w:bookmarkEnd w:id="434"/>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(csdo: Status Code) не заполняется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35"/>
          <w:p>
            <w:pPr>
              <w:spacing w:after="20"/>
              <w:ind w:left="20"/>
              <w:jc w:val="both"/>
            </w:pPr>
            <w:r>
              <w:rPr>
                <w:rFonts w:ascii="Times New Roman"/>
                <w:b w:val="false"/>
                <w:i w:val="false"/>
                <w:color w:val="000000"/>
                <w:sz w:val="20"/>
              </w:rPr>
              <w:t>
если реквизит "Приложенный документ" (smcdo: Attached Doc Details) заполнен, то в его составе должны быть заполнены следующие реквизиты: "Наименование вида документа" (csdo: Doc Kind Name), "Наименование документа" (csdo: Doc Name), "Номер документа"</w:t>
            </w:r>
            <w:r>
              <w:br/>
            </w:r>
            <w:r>
              <w:rPr>
                <w:rFonts w:ascii="Times New Roman"/>
                <w:b w:val="false"/>
                <w:i w:val="false"/>
                <w:color w:val="000000"/>
                <w:sz w:val="20"/>
              </w:rPr>
              <w:t>
(csdo: Doc Id), "Дата документа" (csdo: Doc Creation Date)</w:t>
            </w:r>
          </w:p>
          <w:bookmarkEnd w:id="435"/>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6"/>
          <w:p>
            <w:pPr>
              <w:spacing w:after="20"/>
              <w:ind w:left="20"/>
              <w:jc w:val="both"/>
            </w:pPr>
            <w:r>
              <w:rPr>
                <w:rFonts w:ascii="Times New Roman"/>
                <w:b w:val="false"/>
                <w:i w:val="false"/>
                <w:color w:val="000000"/>
                <w:sz w:val="20"/>
              </w:rPr>
              <w:t>
если реквизит "Документ" (ccdo: Doc Content Details) в составе сложного реквизита "Сведения о мероприятии, обеспечивающем соблюдение меры" (smcdo: Measure Implementation Base Details) заполнен, то в его составе должны быть заполнены реквизиты "Номер документа"</w:t>
            </w:r>
            <w:r>
              <w:br/>
            </w:r>
            <w:r>
              <w:rPr>
                <w:rFonts w:ascii="Times New Roman"/>
                <w:b w:val="false"/>
                <w:i w:val="false"/>
                <w:color w:val="000000"/>
                <w:sz w:val="20"/>
              </w:rPr>
              <w:t>
(csdo: Doc Id) и "Дата документа" (csdo: Doc Creation Date)</w:t>
            </w:r>
          </w:p>
          <w:bookmarkEnd w:id="436"/>
        </w:tc>
      </w:tr>
    </w:tbl>
    <w:bookmarkStart w:name="z616" w:id="437"/>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"Запрос уполномоченного органа дополнительных сведений о временной карантинной фитосанитарной мере" (P.SS.12.MSG.015), приведены в таблице 17.</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18" w:id="43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"Запрос уполномоченного органа дополнительных сведений о временной карантинной фитосанитарной мере" (P.SS.12.MSG.015)</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39"/>
          <w:p>
            <w:pPr>
              <w:spacing w:after="20"/>
              <w:ind w:left="20"/>
              <w:jc w:val="both"/>
            </w:pPr>
            <w:r>
              <w:rPr>
                <w:rFonts w:ascii="Times New Roman"/>
                <w:b w:val="false"/>
                <w:i w:val="false"/>
                <w:color w:val="000000"/>
                <w:sz w:val="20"/>
              </w:rPr>
              <w:t>
реквизиты "Идентификатор контрольной (надзорной) меры"</w:t>
            </w:r>
            <w:r>
              <w:br/>
            </w:r>
            <w:r>
              <w:rPr>
                <w:rFonts w:ascii="Times New Roman"/>
                <w:b w:val="false"/>
                <w:i w:val="false"/>
                <w:color w:val="000000"/>
                <w:sz w:val="20"/>
              </w:rPr>
              <w:t>
</w:t>
            </w:r>
            <w:r>
              <w:rPr>
                <w:rFonts w:ascii="Times New Roman"/>
                <w:b w:val="false"/>
                <w:i w:val="false"/>
                <w:color w:val="000000"/>
                <w:sz w:val="20"/>
              </w:rPr>
              <w:t>(smsdo: Measure Control Id) и "Запрос дополнительной информации"</w:t>
            </w:r>
            <w:r>
              <w:br/>
            </w:r>
            <w:r>
              <w:rPr>
                <w:rFonts w:ascii="Times New Roman"/>
                <w:b w:val="false"/>
                <w:i w:val="false"/>
                <w:color w:val="000000"/>
                <w:sz w:val="20"/>
              </w:rPr>
              <w:t>
(smsdo: Additional Info Request Text) должны быть заполнены</w:t>
            </w:r>
          </w:p>
          <w:bookmarkEnd w:id="439"/>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40"/>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440"/>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(csdo: Authority Id) в составе сложного реквизита "Уполномоченный орган государства-члена" (ccdo: Unified Authority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 Authority Name) и "Код страны" (csdo: Unified Country Code)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41"/>
          <w:p>
            <w:pPr>
              <w:spacing w:after="20"/>
              <w:ind w:left="20"/>
              <w:jc w:val="both"/>
            </w:pPr>
            <w:r>
              <w:rPr>
                <w:rFonts w:ascii="Times New Roman"/>
                <w:b w:val="false"/>
                <w:i w:val="false"/>
                <w:color w:val="000000"/>
                <w:sz w:val="20"/>
              </w:rPr>
              <w:t>
если реквизит "Приложенный документ" (smcdo: Attached Doc Details) заполнен, то в его составе должны быть заполнены следующие реквизиты: "Наименование вида документа" (csdo: Doc Kind Name), "Наименование документа" (csdo: Doc Name), "Номер документа"</w:t>
            </w:r>
            <w:r>
              <w:br/>
            </w:r>
            <w:r>
              <w:rPr>
                <w:rFonts w:ascii="Times New Roman"/>
                <w:b w:val="false"/>
                <w:i w:val="false"/>
                <w:color w:val="000000"/>
                <w:sz w:val="20"/>
              </w:rPr>
              <w:t>
(csdo: Doc Id), "Дата документа" (csdo: Doc Creation Date)</w:t>
            </w:r>
          </w:p>
          <w:bookmarkEnd w:id="441"/>
        </w:tc>
      </w:tr>
    </w:tbl>
    <w:bookmarkStart w:name="z623" w:id="442"/>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"Дополнительные сведения о временной карантинной фитосанитарной мере в уполномоченный орган" (P.SS.12.MSG.016), приведены в таблице 18.</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25" w:id="44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"Дополнительные сведения о временной карантинной фитосанитарной мере в уполномоченный орган" (P.SS.12.MSG.016)</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12028"/>
      </w:tblGrid>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44"/>
          <w:p>
            <w:pPr>
              <w:spacing w:after="20"/>
              <w:ind w:left="20"/>
              <w:jc w:val="both"/>
            </w:pPr>
            <w:r>
              <w:rPr>
                <w:rFonts w:ascii="Times New Roman"/>
                <w:b w:val="false"/>
                <w:i w:val="false"/>
                <w:color w:val="000000"/>
                <w:sz w:val="20"/>
              </w:rPr>
              <w:t>
реквизиты "Идентификатор контрольной (надзорной) меры"</w:t>
            </w:r>
            <w:r>
              <w:br/>
            </w:r>
            <w:r>
              <w:rPr>
                <w:rFonts w:ascii="Times New Roman"/>
                <w:b w:val="false"/>
                <w:i w:val="false"/>
                <w:color w:val="000000"/>
                <w:sz w:val="20"/>
              </w:rPr>
              <w:t>
(smsdo: Measure ControlId) и "Описание" (smsdo: Localized Description Text) должны быть заполнены</w:t>
            </w:r>
          </w:p>
          <w:bookmarkEnd w:id="444"/>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языка" (csdo: Language Code)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45"/>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445"/>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6"/>
          <w:p>
            <w:pPr>
              <w:spacing w:after="20"/>
              <w:ind w:left="20"/>
              <w:jc w:val="both"/>
            </w:pPr>
            <w:r>
              <w:rPr>
                <w:rFonts w:ascii="Times New Roman"/>
                <w:b w:val="false"/>
                <w:i w:val="false"/>
                <w:color w:val="000000"/>
                <w:sz w:val="20"/>
              </w:rPr>
              <w:t xml:space="preserve">
реквизит "Уполномоченный орган государства-члена" </w:t>
            </w:r>
            <w:r>
              <w:br/>
            </w:r>
            <w:r>
              <w:rPr>
                <w:rFonts w:ascii="Times New Roman"/>
                <w:b w:val="false"/>
                <w:i w:val="false"/>
                <w:color w:val="000000"/>
                <w:sz w:val="20"/>
              </w:rPr>
              <w:t>
(ccdo: Unified Authority Details) не заполняется</w:t>
            </w:r>
          </w:p>
          <w:bookmarkEnd w:id="446"/>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7"/>
          <w:p>
            <w:pPr>
              <w:spacing w:after="20"/>
              <w:ind w:left="20"/>
              <w:jc w:val="both"/>
            </w:pPr>
            <w:r>
              <w:rPr>
                <w:rFonts w:ascii="Times New Roman"/>
                <w:b w:val="false"/>
                <w:i w:val="false"/>
                <w:color w:val="000000"/>
                <w:sz w:val="20"/>
              </w:rPr>
              <w:t>
если реквизит "Приложенный документ" (smcdo: Attached Doc Details) заполнен, то в его составе должны быть заполнены следующие реквизиты: "Наименование вида документа" (csdo: Doc Kind Name), "Наименование документа" (csdo: Doc Name), "Номер документа"</w:t>
            </w:r>
            <w:r>
              <w:br/>
            </w:r>
            <w:r>
              <w:rPr>
                <w:rFonts w:ascii="Times New Roman"/>
                <w:b w:val="false"/>
                <w:i w:val="false"/>
                <w:color w:val="000000"/>
                <w:sz w:val="20"/>
              </w:rPr>
              <w:t>
(csdo: Doc Id), "Дата документа" (csdo: Doc Creation Date)</w:t>
            </w:r>
          </w:p>
          <w:bookmarkEnd w:id="447"/>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228</w:t>
            </w:r>
          </w:p>
        </w:tc>
      </w:tr>
    </w:tbl>
    <w:bookmarkStart w:name="z631" w:id="44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w:t>
      </w:r>
    </w:p>
    <w:bookmarkEnd w:id="448"/>
    <w:bookmarkStart w:name="z633" w:id="449"/>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449"/>
    <w:bookmarkStart w:name="z634" w:id="450"/>
    <w:p>
      <w:pPr>
        <w:spacing w:after="0"/>
        <w:ind w:left="0"/>
        <w:jc w:val="left"/>
      </w:pPr>
      <w:r>
        <w:rPr>
          <w:rFonts w:ascii="Times New Roman"/>
          <w:b/>
          <w:i w:val="false"/>
          <w:color w:val="000000"/>
        </w:rPr>
        <w:t xml:space="preserve"> I. Общие положения</w:t>
      </w:r>
    </w:p>
    <w:bookmarkEnd w:id="450"/>
    <w:bookmarkStart w:name="z635" w:id="451"/>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Start w:name="z638" w:id="452"/>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4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158 "Об утверждении единого перечня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июня 2017 г. № 62 "О справочнике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647" w:id="453"/>
    <w:p>
      <w:pPr>
        <w:spacing w:after="0"/>
        <w:ind w:left="0"/>
        <w:jc w:val="left"/>
      </w:pPr>
      <w:r>
        <w:rPr>
          <w:rFonts w:ascii="Times New Roman"/>
          <w:b/>
          <w:i w:val="false"/>
          <w:color w:val="000000"/>
        </w:rPr>
        <w:t xml:space="preserve"> II. Область применения</w:t>
      </w:r>
    </w:p>
    <w:bookmarkEnd w:id="453"/>
    <w:bookmarkStart w:name="z648" w:id="45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(далее – общий процесс), а также своей роли при их выполнении.</w:t>
      </w:r>
    </w:p>
    <w:bookmarkEnd w:id="454"/>
    <w:bookmarkStart w:name="z649" w:id="45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55"/>
    <w:bookmarkStart w:name="z650" w:id="45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56"/>
    <w:bookmarkStart w:name="z651" w:id="457"/>
    <w:p>
      <w:pPr>
        <w:spacing w:after="0"/>
        <w:ind w:left="0"/>
        <w:jc w:val="left"/>
      </w:pPr>
      <w:r>
        <w:rPr>
          <w:rFonts w:ascii="Times New Roman"/>
          <w:b/>
          <w:i w:val="false"/>
          <w:color w:val="000000"/>
        </w:rPr>
        <w:t xml:space="preserve"> III. Основные понятия</w:t>
      </w:r>
    </w:p>
    <w:bookmarkEnd w:id="457"/>
    <w:bookmarkStart w:name="z652" w:id="45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58"/>
    <w:bookmarkStart w:name="z653" w:id="45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59"/>
    <w:bookmarkStart w:name="z654" w:id="46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60"/>
    <w:bookmarkStart w:name="z655" w:id="461"/>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61"/>
    <w:bookmarkStart w:name="z656" w:id="462"/>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 </w:t>
      </w:r>
    </w:p>
    <w:bookmarkEnd w:id="462"/>
    <w:bookmarkStart w:name="z657" w:id="463"/>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утвержденных Решением Коллегии Евразийской экономической комиссии от 24 декабря 2019 г. № 228 (далее – Правила информационного взаимодействия).</w:t>
      </w:r>
    </w:p>
    <w:bookmarkEnd w:id="463"/>
    <w:bookmarkStart w:name="z658" w:id="464"/>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64"/>
    <w:bookmarkStart w:name="z659" w:id="465"/>
    <w:p>
      <w:pPr>
        <w:spacing w:after="0"/>
        <w:ind w:left="0"/>
        <w:jc w:val="left"/>
      </w:pPr>
      <w:r>
        <w:rPr>
          <w:rFonts w:ascii="Times New Roman"/>
          <w:b/>
          <w:i w:val="false"/>
          <w:color w:val="000000"/>
        </w:rPr>
        <w:t xml:space="preserve"> 1. Участники информационного взаимодействия</w:t>
      </w:r>
    </w:p>
    <w:bookmarkEnd w:id="465"/>
    <w:bookmarkStart w:name="z660" w:id="46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62" w:id="467"/>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4"/>
        <w:gridCol w:w="3487"/>
        <w:gridCol w:w="8009"/>
      </w:tblGrid>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8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68"/>
          <w:p>
            <w:pPr>
              <w:spacing w:after="20"/>
              <w:ind w:left="20"/>
              <w:jc w:val="both"/>
            </w:pPr>
            <w:r>
              <w:rPr>
                <w:rFonts w:ascii="Times New Roman"/>
                <w:b w:val="false"/>
                <w:i w:val="false"/>
                <w:color w:val="000000"/>
                <w:sz w:val="20"/>
              </w:rPr>
              <w:t xml:space="preserve">
представляет сведения о временных карантинных фитосанитарных мерах; </w:t>
            </w:r>
            <w:r>
              <w:br/>
            </w:r>
            <w:r>
              <w:rPr>
                <w:rFonts w:ascii="Times New Roman"/>
                <w:b w:val="false"/>
                <w:i w:val="false"/>
                <w:color w:val="000000"/>
                <w:sz w:val="20"/>
              </w:rPr>
              <w:t>
предоставляет дополнительные сведения о временных карантинных фитосанитарных мерах по запросу</w:t>
            </w:r>
          </w:p>
          <w:bookmarkEnd w:id="468"/>
        </w:tc>
        <w:tc>
          <w:tcPr>
            <w:tcW w:w="8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(P.SS.12.ACT.001)</w:t>
            </w:r>
          </w:p>
        </w:tc>
      </w:tr>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69"/>
          <w:p>
            <w:pPr>
              <w:spacing w:after="20"/>
              <w:ind w:left="20"/>
              <w:jc w:val="both"/>
            </w:pPr>
            <w:r>
              <w:rPr>
                <w:rFonts w:ascii="Times New Roman"/>
                <w:b w:val="false"/>
                <w:i w:val="false"/>
                <w:color w:val="000000"/>
                <w:sz w:val="20"/>
              </w:rPr>
              <w:t>
осуществляет формирование и ведение общего информационного ресурса сведений о временных карантинных фитосанитарных мерах;</w:t>
            </w:r>
            <w:r>
              <w:br/>
            </w:r>
            <w:r>
              <w:rPr>
                <w:rFonts w:ascii="Times New Roman"/>
                <w:b w:val="false"/>
                <w:i w:val="false"/>
                <w:color w:val="000000"/>
                <w:sz w:val="20"/>
              </w:rPr>
              <w:t>
</w:t>
            </w:r>
            <w:r>
              <w:rPr>
                <w:rFonts w:ascii="Times New Roman"/>
                <w:b w:val="false"/>
                <w:i w:val="false"/>
                <w:color w:val="000000"/>
                <w:sz w:val="20"/>
              </w:rPr>
              <w:t>получает сведения о временных карантинных фитосанитарных мерах;</w:t>
            </w:r>
            <w:r>
              <w:br/>
            </w:r>
            <w:r>
              <w:rPr>
                <w:rFonts w:ascii="Times New Roman"/>
                <w:b w:val="false"/>
                <w:i w:val="false"/>
                <w:color w:val="000000"/>
                <w:sz w:val="20"/>
              </w:rPr>
              <w:t>
</w:t>
            </w:r>
            <w:r>
              <w:rPr>
                <w:rFonts w:ascii="Times New Roman"/>
                <w:b w:val="false"/>
                <w:i w:val="false"/>
                <w:color w:val="000000"/>
                <w:sz w:val="20"/>
              </w:rPr>
              <w:t>осуществляет запрос и получение дополнительных сведений о временных карантинных фитосанитарных мерах;</w:t>
            </w:r>
            <w:r>
              <w:br/>
            </w:r>
            <w:r>
              <w:rPr>
                <w:rFonts w:ascii="Times New Roman"/>
                <w:b w:val="false"/>
                <w:i w:val="false"/>
                <w:color w:val="000000"/>
                <w:sz w:val="20"/>
              </w:rPr>
              <w:t>
</w:t>
            </w:r>
            <w:r>
              <w:rPr>
                <w:rFonts w:ascii="Times New Roman"/>
                <w:b w:val="false"/>
                <w:i w:val="false"/>
                <w:color w:val="000000"/>
                <w:sz w:val="20"/>
              </w:rPr>
              <w:t>получает сведения о результатах рассмотрения временной карантинной фитосанитарной меры;</w:t>
            </w:r>
            <w:r>
              <w:br/>
            </w:r>
            <w:r>
              <w:rPr>
                <w:rFonts w:ascii="Times New Roman"/>
                <w:b w:val="false"/>
                <w:i w:val="false"/>
                <w:color w:val="000000"/>
                <w:sz w:val="20"/>
              </w:rPr>
              <w:t>
предоставляет сведения из общего информационного ресурса сведений о временных карантинных фитосанитарных мерах по запросу</w:t>
            </w:r>
          </w:p>
          <w:bookmarkEnd w:id="469"/>
        </w:tc>
        <w:tc>
          <w:tcPr>
            <w:tcW w:w="8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результатах рассмотрения временной карантинной фитосанитарной меры</w:t>
            </w:r>
          </w:p>
        </w:tc>
        <w:tc>
          <w:tcPr>
            <w:tcW w:w="8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(P.SS.12.ACT.002)</w:t>
            </w:r>
          </w:p>
        </w:tc>
      </w:tr>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сведений из общего информационного ресурса сведений о временных карантинных фитосанитарных мерах</w:t>
            </w:r>
          </w:p>
        </w:tc>
        <w:tc>
          <w:tcPr>
            <w:tcW w:w="8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(P.SS.12.ACT.001)</w:t>
            </w:r>
          </w:p>
        </w:tc>
      </w:tr>
    </w:tbl>
    <w:bookmarkStart w:name="z668" w:id="470"/>
    <w:p>
      <w:pPr>
        <w:spacing w:after="0"/>
        <w:ind w:left="0"/>
        <w:jc w:val="left"/>
      </w:pPr>
      <w:r>
        <w:rPr>
          <w:rFonts w:ascii="Times New Roman"/>
          <w:b/>
          <w:i w:val="false"/>
          <w:color w:val="000000"/>
        </w:rPr>
        <w:t xml:space="preserve"> 2. Структура информационного взаимодействия</w:t>
      </w:r>
    </w:p>
    <w:bookmarkEnd w:id="470"/>
    <w:bookmarkStart w:name="z669" w:id="47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по карантину растений государств – членов Союза (далее – уполномоченный орган) и Евразийской экономической комиссией (далее – Комиссия) в соответствии с процедурами общего процесса:</w:t>
      </w:r>
    </w:p>
    <w:bookmarkEnd w:id="471"/>
    <w:bookmarkStart w:name="z670" w:id="472"/>
    <w:p>
      <w:pPr>
        <w:spacing w:after="0"/>
        <w:ind w:left="0"/>
        <w:jc w:val="both"/>
      </w:pPr>
      <w:r>
        <w:rPr>
          <w:rFonts w:ascii="Times New Roman"/>
          <w:b w:val="false"/>
          <w:i w:val="false"/>
          <w:color w:val="000000"/>
          <w:sz w:val="28"/>
        </w:rPr>
        <w:t>
      1) процедуры представления сведений о временной карантинной фитосанитарной мере;</w:t>
      </w:r>
    </w:p>
    <w:bookmarkEnd w:id="472"/>
    <w:bookmarkStart w:name="z671" w:id="473"/>
    <w:p>
      <w:pPr>
        <w:spacing w:after="0"/>
        <w:ind w:left="0"/>
        <w:jc w:val="both"/>
      </w:pPr>
      <w:r>
        <w:rPr>
          <w:rFonts w:ascii="Times New Roman"/>
          <w:b w:val="false"/>
          <w:i w:val="false"/>
          <w:color w:val="000000"/>
          <w:sz w:val="28"/>
        </w:rPr>
        <w:t>
      2) процедуры представления сведений о результатах рассмотрения временной карантинной фитосанитарной меры;</w:t>
      </w:r>
    </w:p>
    <w:bookmarkEnd w:id="473"/>
    <w:bookmarkStart w:name="z672" w:id="474"/>
    <w:p>
      <w:pPr>
        <w:spacing w:after="0"/>
        <w:ind w:left="0"/>
        <w:jc w:val="both"/>
      </w:pPr>
      <w:r>
        <w:rPr>
          <w:rFonts w:ascii="Times New Roman"/>
          <w:b w:val="false"/>
          <w:i w:val="false"/>
          <w:color w:val="000000"/>
          <w:sz w:val="28"/>
        </w:rPr>
        <w:t>
      3) процедуры получения дополнительных сведений о временной карантинной фитосанитарной мере;</w:t>
      </w:r>
    </w:p>
    <w:bookmarkEnd w:id="474"/>
    <w:bookmarkStart w:name="z673" w:id="475"/>
    <w:p>
      <w:pPr>
        <w:spacing w:after="0"/>
        <w:ind w:left="0"/>
        <w:jc w:val="both"/>
      </w:pPr>
      <w:r>
        <w:rPr>
          <w:rFonts w:ascii="Times New Roman"/>
          <w:b w:val="false"/>
          <w:i w:val="false"/>
          <w:color w:val="000000"/>
          <w:sz w:val="28"/>
        </w:rPr>
        <w:t>
      4) процедуры получения сведений из общего информационного ресурса сведений о временных карантинных фитосанитарных мерах.</w:t>
      </w:r>
    </w:p>
    <w:bookmarkEnd w:id="475"/>
    <w:bookmarkStart w:name="z674" w:id="476"/>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476"/>
    <w:bookmarkStart w:name="z675"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6" w:id="478"/>
    <w:p>
      <w:pPr>
        <w:spacing w:after="0"/>
        <w:ind w:left="0"/>
        <w:jc w:val="both"/>
      </w:pPr>
      <w:r>
        <w:rPr>
          <w:rFonts w:ascii="Times New Roman"/>
          <w:b w:val="false"/>
          <w:i w:val="false"/>
          <w:color w:val="000000"/>
          <w:sz w:val="28"/>
        </w:rPr>
        <w:t>
      Рис. 1. Структура информационного взаимодействия</w:t>
      </w:r>
      <w:r>
        <w:br/>
      </w:r>
      <w:r>
        <w:rPr>
          <w:rFonts w:ascii="Times New Roman"/>
          <w:b w:val="false"/>
          <w:i w:val="false"/>
          <w:color w:val="000000"/>
          <w:sz w:val="28"/>
        </w:rPr>
        <w:t xml:space="preserve">       между уполномоченными органами и Комиссией</w:t>
      </w:r>
    </w:p>
    <w:bookmarkEnd w:id="478"/>
    <w:bookmarkStart w:name="z677" w:id="479"/>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479"/>
    <w:bookmarkStart w:name="z678" w:id="48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w:t>
      </w:r>
      <w:r>
        <w:br/>
      </w:r>
      <w:r>
        <w:rPr>
          <w:rFonts w:ascii="Times New Roman"/>
          <w:b w:val="false"/>
          <w:i w:val="false"/>
          <w:color w:val="000000"/>
          <w:sz w:val="28"/>
        </w:rPr>
        <w:t>и соответствующими таким операциям транзакциями общего процесса.</w:t>
      </w:r>
    </w:p>
    <w:bookmarkEnd w:id="480"/>
    <w:bookmarkStart w:name="z679" w:id="48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утвержденному Решением Коллегии Евразийской экономической комиссии от 24 декабря 2019 г. № 228 (далее – Описание форматов и структур электронных документов и сведений).</w:t>
      </w:r>
    </w:p>
    <w:bookmarkEnd w:id="481"/>
    <w:bookmarkStart w:name="z680" w:id="48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82"/>
    <w:bookmarkStart w:name="z681" w:id="483"/>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83"/>
    <w:bookmarkStart w:name="z682" w:id="484"/>
    <w:p>
      <w:pPr>
        <w:spacing w:after="0"/>
        <w:ind w:left="0"/>
        <w:jc w:val="left"/>
      </w:pPr>
      <w:r>
        <w:rPr>
          <w:rFonts w:ascii="Times New Roman"/>
          <w:b/>
          <w:i w:val="false"/>
          <w:color w:val="000000"/>
        </w:rPr>
        <w:t xml:space="preserve"> 1. Информационное взаимодействие при представлении в Комиссию сведений о временной карантинной фитосанитарной мере </w:t>
      </w:r>
    </w:p>
    <w:bookmarkEnd w:id="484"/>
    <w:bookmarkStart w:name="z683" w:id="485"/>
    <w:p>
      <w:pPr>
        <w:spacing w:after="0"/>
        <w:ind w:left="0"/>
        <w:jc w:val="both"/>
      </w:pPr>
      <w:r>
        <w:rPr>
          <w:rFonts w:ascii="Times New Roman"/>
          <w:b w:val="false"/>
          <w:i w:val="false"/>
          <w:color w:val="000000"/>
          <w:sz w:val="28"/>
        </w:rPr>
        <w:t>
      12. Схема выполнения транзакций общего процесса при представлении в Комиссию сведений о временной карантинной фитосанитарной мере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85"/>
    <w:bookmarkStart w:name="z684"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487"/>
    <w:p>
      <w:pPr>
        <w:spacing w:after="0"/>
        <w:ind w:left="0"/>
        <w:jc w:val="both"/>
      </w:pPr>
      <w:r>
        <w:rPr>
          <w:rFonts w:ascii="Times New Roman"/>
          <w:b w:val="false"/>
          <w:i w:val="false"/>
          <w:color w:val="000000"/>
          <w:sz w:val="28"/>
        </w:rPr>
        <w:t>
      Рис. 2. Схема выполнения транзакций общего процесса при представлении</w:t>
      </w:r>
      <w:r>
        <w:br/>
      </w:r>
      <w:r>
        <w:rPr>
          <w:rFonts w:ascii="Times New Roman"/>
          <w:b w:val="false"/>
          <w:i w:val="false"/>
          <w:color w:val="000000"/>
          <w:sz w:val="28"/>
        </w:rPr>
        <w:t>в Комиссию сведений о временной карантинной фитосанитарной мере</w:t>
      </w:r>
    </w:p>
    <w:bookmarkEnd w:id="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87" w:id="488"/>
    <w:p>
      <w:pPr>
        <w:spacing w:after="0"/>
        <w:ind w:left="0"/>
        <w:jc w:val="left"/>
      </w:pPr>
      <w:r>
        <w:rPr>
          <w:rFonts w:ascii="Times New Roman"/>
          <w:b/>
          <w:i w:val="false"/>
          <w:color w:val="000000"/>
        </w:rPr>
        <w:t xml:space="preserve"> Перечень транзакций общего процесса при представлении в Комиссию сведений </w:t>
      </w:r>
      <w:r>
        <w:br/>
      </w:r>
      <w:r>
        <w:rPr>
          <w:rFonts w:ascii="Times New Roman"/>
          <w:b/>
          <w:i w:val="false"/>
          <w:color w:val="000000"/>
        </w:rPr>
        <w:t>о временной карантинной фитосанитарной мере</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841"/>
        <w:gridCol w:w="2273"/>
        <w:gridCol w:w="2273"/>
        <w:gridCol w:w="2273"/>
        <w:gridCol w:w="219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карантинной фитосанитарной меры (P.SS.12.PRC.001)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489"/>
          <w:p>
            <w:pPr>
              <w:spacing w:after="20"/>
              <w:ind w:left="20"/>
              <w:jc w:val="both"/>
            </w:pPr>
            <w:r>
              <w:rPr>
                <w:rFonts w:ascii="Times New Roman"/>
                <w:b w:val="false"/>
                <w:i w:val="false"/>
                <w:color w:val="000000"/>
                <w:sz w:val="20"/>
              </w:rPr>
              <w:t>
направление в Комиссию сведений о введении временной карантинной фитосанитарной меры (P.SS.12.OPR.001)</w:t>
            </w:r>
            <w:r>
              <w:br/>
            </w:r>
            <w:r>
              <w:rPr>
                <w:rFonts w:ascii="Times New Roman"/>
                <w:b w:val="false"/>
                <w:i w:val="false"/>
                <w:color w:val="000000"/>
                <w:sz w:val="20"/>
              </w:rPr>
              <w:t>
получение уведомления о результате включения сведений в общий информационный ресурс сведений о временных карантинных фитосанитарных мерах (P.SS.12.OPR.003)</w:t>
            </w:r>
          </w:p>
          <w:bookmarkEnd w:id="489"/>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направлены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карантинной фитосанитарной меры (P.SS.12.OPR.002)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карантинной фитосанитарной меры (P.SS.12.TRN.001)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карантинной фитосанитарной меры (P.SS.12.PRC.003)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490"/>
          <w:p>
            <w:pPr>
              <w:spacing w:after="20"/>
              <w:ind w:left="20"/>
              <w:jc w:val="both"/>
            </w:pPr>
            <w:r>
              <w:rPr>
                <w:rFonts w:ascii="Times New Roman"/>
                <w:b w:val="false"/>
                <w:i w:val="false"/>
                <w:color w:val="000000"/>
                <w:sz w:val="20"/>
              </w:rPr>
              <w:t>
направление в Комиссию сведений об изменении временной карантинной фитосанитарной меры (P.SS.12.OPR.008)</w:t>
            </w:r>
            <w:r>
              <w:br/>
            </w:r>
            <w:r>
              <w:rPr>
                <w:rFonts w:ascii="Times New Roman"/>
                <w:b w:val="false"/>
                <w:i w:val="false"/>
                <w:color w:val="000000"/>
                <w:sz w:val="20"/>
              </w:rPr>
              <w:t>
получение уведомления о результате изменения сведений общего информационного ресурса сведений о временных карантинных фитосанитарных мерах (P.SS.12.OPR.010)</w:t>
            </w:r>
          </w:p>
          <w:bookmarkEnd w:id="490"/>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направлены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карантинной фитосанитарной меры (P.SS.12.OPR.009)</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карантинной фитосанитарной меры (P.SS.12.TRN.002)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карантинной фитосанитарной меры (P.SS.12.PRC.005)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1"/>
          <w:p>
            <w:pPr>
              <w:spacing w:after="20"/>
              <w:ind w:left="20"/>
              <w:jc w:val="both"/>
            </w:pPr>
            <w:r>
              <w:rPr>
                <w:rFonts w:ascii="Times New Roman"/>
                <w:b w:val="false"/>
                <w:i w:val="false"/>
                <w:color w:val="000000"/>
                <w:sz w:val="20"/>
              </w:rPr>
              <w:t>
направление в Комиссию сведений об отмене временной карантинной фитосанитарной меры (P.SS.12.OPR.015)</w:t>
            </w:r>
            <w:r>
              <w:br/>
            </w:r>
            <w:r>
              <w:rPr>
                <w:rFonts w:ascii="Times New Roman"/>
                <w:b w:val="false"/>
                <w:i w:val="false"/>
                <w:color w:val="000000"/>
                <w:sz w:val="20"/>
              </w:rPr>
              <w:t>
получение уведомления о результате обработки сведений об отмене временной карантинной фитосанитарной меры в общем информационном ресурсе сведений о временных карантинных фитосанитарных мерах (P.SS.12.OPR.017)</w:t>
            </w:r>
          </w:p>
          <w:bookmarkEnd w:id="491"/>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направлены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карантинной фитосанитарной меры (P.SS.12.OPR.016)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карантинной фитосанитарной меры (P.SS.12.TRN.003)</w:t>
            </w:r>
          </w:p>
        </w:tc>
      </w:tr>
    </w:tbl>
    <w:bookmarkStart w:name="z691" w:id="492"/>
    <w:p>
      <w:pPr>
        <w:spacing w:after="0"/>
        <w:ind w:left="0"/>
        <w:jc w:val="left"/>
      </w:pPr>
      <w:r>
        <w:rPr>
          <w:rFonts w:ascii="Times New Roman"/>
          <w:b/>
          <w:i w:val="false"/>
          <w:color w:val="000000"/>
        </w:rPr>
        <w:t xml:space="preserve"> 2. Информационное взаимодействие при представлении в Комиссию сведений о результатах рассмотрения временной карантинной фитосанитарной меры </w:t>
      </w:r>
    </w:p>
    <w:bookmarkEnd w:id="492"/>
    <w:bookmarkStart w:name="z692" w:id="493"/>
    <w:p>
      <w:pPr>
        <w:spacing w:after="0"/>
        <w:ind w:left="0"/>
        <w:jc w:val="both"/>
      </w:pPr>
      <w:r>
        <w:rPr>
          <w:rFonts w:ascii="Times New Roman"/>
          <w:b w:val="false"/>
          <w:i w:val="false"/>
          <w:color w:val="000000"/>
          <w:sz w:val="28"/>
        </w:rPr>
        <w:t>
      13. Схема выполнения транзакций общего процесса при представлении в Комиссию сведений о результатах рассмотрения временной карантинной фитосанитарной меры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93"/>
    <w:bookmarkStart w:name="z693"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495"/>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w:t>
      </w:r>
      <w:r>
        <w:br/>
      </w:r>
      <w:r>
        <w:rPr>
          <w:rFonts w:ascii="Times New Roman"/>
          <w:b w:val="false"/>
          <w:i w:val="false"/>
          <w:color w:val="000000"/>
          <w:sz w:val="28"/>
        </w:rPr>
        <w:t xml:space="preserve">             в Комиссию сведений о результатах рассмотрения временной</w:t>
      </w:r>
      <w:r>
        <w:br/>
      </w:r>
      <w:r>
        <w:rPr>
          <w:rFonts w:ascii="Times New Roman"/>
          <w:b w:val="false"/>
          <w:i w:val="false"/>
          <w:color w:val="000000"/>
          <w:sz w:val="28"/>
        </w:rPr>
        <w:t xml:space="preserve">                   карантинной фитосанитарной меры</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96" w:id="496"/>
    <w:p>
      <w:pPr>
        <w:spacing w:after="0"/>
        <w:ind w:left="0"/>
        <w:jc w:val="left"/>
      </w:pPr>
      <w:r>
        <w:rPr>
          <w:rFonts w:ascii="Times New Roman"/>
          <w:b/>
          <w:i w:val="false"/>
          <w:color w:val="000000"/>
        </w:rPr>
        <w:t xml:space="preserve"> Перечень транзакций общего процесса при представлении в Комиссию сведений о результатах рассмотрения временной карантинной фитосанитарной меры</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01"/>
        <w:gridCol w:w="2305"/>
        <w:gridCol w:w="2394"/>
        <w:gridCol w:w="2305"/>
        <w:gridCol w:w="2354"/>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карантинной фитосанитарной меры (P.SS.12.PRC.007)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97"/>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карантинной фитосанитарной меры (P.SS.12.OPR.022)</w:t>
            </w:r>
            <w:r>
              <w:br/>
            </w:r>
            <w:r>
              <w:rPr>
                <w:rFonts w:ascii="Times New Roman"/>
                <w:b w:val="false"/>
                <w:i w:val="false"/>
                <w:color w:val="000000"/>
                <w:sz w:val="20"/>
              </w:rPr>
              <w:t>
получение уведомления о результате обработки Комиссией сведений о результатах рассмотрения временной карантинной фитосанитарной меры (P.SS.12.OPR.024)</w:t>
            </w:r>
          </w:p>
          <w:bookmarkEnd w:id="497"/>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результаты рассмотрения направлены</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карантинной фитосанитарной меры (P.SS.12.OPR.023)</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результаты рассмотрения обработаны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карантинной фитосанитарной меры (P.SS.12.TRN.004)</w:t>
            </w:r>
          </w:p>
        </w:tc>
      </w:tr>
    </w:tbl>
    <w:bookmarkStart w:name="z698" w:id="498"/>
    <w:p>
      <w:pPr>
        <w:spacing w:after="0"/>
        <w:ind w:left="0"/>
        <w:jc w:val="left"/>
      </w:pPr>
      <w:r>
        <w:rPr>
          <w:rFonts w:ascii="Times New Roman"/>
          <w:b/>
          <w:i w:val="false"/>
          <w:color w:val="000000"/>
        </w:rPr>
        <w:t xml:space="preserve"> 3. Информационное взаимодействие при получении Комиссией дополнительных сведений о временной карантинной фитосанитарной мере</w:t>
      </w:r>
    </w:p>
    <w:bookmarkEnd w:id="498"/>
    <w:bookmarkStart w:name="z699" w:id="499"/>
    <w:p>
      <w:pPr>
        <w:spacing w:after="0"/>
        <w:ind w:left="0"/>
        <w:jc w:val="both"/>
      </w:pPr>
      <w:r>
        <w:rPr>
          <w:rFonts w:ascii="Times New Roman"/>
          <w:b w:val="false"/>
          <w:i w:val="false"/>
          <w:color w:val="000000"/>
          <w:sz w:val="28"/>
        </w:rPr>
        <w:t>
      14. Схема выполнения транзакций общего процесса при получении Комиссией дополнительных сведений о временной карантинной фитосанитарной мере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99"/>
    <w:bookmarkStart w:name="z700"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9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701" w:id="501"/>
    <w:p>
      <w:pPr>
        <w:spacing w:after="0"/>
        <w:ind w:left="0"/>
        <w:jc w:val="both"/>
      </w:pPr>
      <w:r>
        <w:rPr>
          <w:rFonts w:ascii="Times New Roman"/>
          <w:b w:val="false"/>
          <w:i w:val="false"/>
          <w:color w:val="000000"/>
          <w:sz w:val="28"/>
        </w:rPr>
        <w:t>
      Рис. 4. Схема выполнения транзакций общего процесса при получении</w:t>
      </w:r>
      <w:r>
        <w:br/>
      </w:r>
      <w:r>
        <w:rPr>
          <w:rFonts w:ascii="Times New Roman"/>
          <w:b w:val="false"/>
          <w:i w:val="false"/>
          <w:color w:val="000000"/>
          <w:sz w:val="28"/>
        </w:rPr>
        <w:t>Комиссией дополнительных сведений о временной карантинной фитосанитарной мере</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03" w:id="502"/>
    <w:p>
      <w:pPr>
        <w:spacing w:after="0"/>
        <w:ind w:left="0"/>
        <w:jc w:val="left"/>
      </w:pPr>
      <w:r>
        <w:rPr>
          <w:rFonts w:ascii="Times New Roman"/>
          <w:b/>
          <w:i w:val="false"/>
          <w:color w:val="000000"/>
        </w:rPr>
        <w:t xml:space="preserve"> Перечень транзакций общего процесса при получении Комиссией дополнительных сведений о временной карантинной фитосанитарной мере</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38"/>
        <w:gridCol w:w="2301"/>
        <w:gridCol w:w="2434"/>
        <w:gridCol w:w="2295"/>
        <w:gridCol w:w="2291"/>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Комиссию дополнительных сведений о временной карантинной фитосанитарной мере (P.SS.12.PRC.009)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03"/>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 (P.SS.12.OPR.028)</w:t>
            </w:r>
            <w:r>
              <w:br/>
            </w:r>
            <w:r>
              <w:rPr>
                <w:rFonts w:ascii="Times New Roman"/>
                <w:b w:val="false"/>
                <w:i w:val="false"/>
                <w:color w:val="000000"/>
                <w:sz w:val="20"/>
              </w:rPr>
              <w:t>
получение уведомления о результате обработки запроса Комиссии на предоставление дополнительных сведений о временной карантинной фитосанитарной мере (P.SS.12.OPR.030)</w:t>
            </w:r>
          </w:p>
          <w:bookmarkEnd w:id="503"/>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запрос дополнительных сведений направлен</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предоставление дополнительных сведений о временной карантинной фитосанитарной мере (P.SS.12.OPR.029)</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запрос дополнительных сведений обработан</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 (P.SS.12.TRN.005)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04"/>
          <w:p>
            <w:pPr>
              <w:spacing w:after="20"/>
              <w:ind w:left="20"/>
              <w:jc w:val="both"/>
            </w:pPr>
            <w:r>
              <w:rPr>
                <w:rFonts w:ascii="Times New Roman"/>
                <w:b w:val="false"/>
                <w:i w:val="false"/>
                <w:color w:val="000000"/>
                <w:sz w:val="20"/>
              </w:rPr>
              <w:t>
направление в Комиссию дополнительных сведений о временной карантинной фитосанитарной мере (P.SS.12.OPR.031)</w:t>
            </w:r>
            <w:r>
              <w:br/>
            </w:r>
            <w:r>
              <w:rPr>
                <w:rFonts w:ascii="Times New Roman"/>
                <w:b w:val="false"/>
                <w:i w:val="false"/>
                <w:color w:val="000000"/>
                <w:sz w:val="20"/>
              </w:rPr>
              <w:t>
получение уведомления о результате обработки Комиссией дополнительных сведений о временной карантинной фитосанитарной мере (P.SS.12.OPR.033)</w:t>
            </w:r>
          </w:p>
          <w:bookmarkEnd w:id="504"/>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05"/>
          <w:p>
            <w:pPr>
              <w:spacing w:after="20"/>
              <w:ind w:left="20"/>
              <w:jc w:val="both"/>
            </w:pPr>
            <w:r>
              <w:rPr>
                <w:rFonts w:ascii="Times New Roman"/>
                <w:b w:val="false"/>
                <w:i w:val="false"/>
                <w:color w:val="000000"/>
                <w:sz w:val="20"/>
              </w:rPr>
              <w:t>
сведения о временной карантинной фитосанитарной мере (P.SS.12.BEN.001): дополнительные сведения отсутствуют;</w:t>
            </w:r>
            <w:r>
              <w:br/>
            </w:r>
            <w:r>
              <w:rPr>
                <w:rFonts w:ascii="Times New Roman"/>
                <w:b w:val="false"/>
                <w:i w:val="false"/>
                <w:color w:val="000000"/>
                <w:sz w:val="20"/>
              </w:rPr>
              <w:t>
сведения о временной карантинной фитосанитарной мере (P.SS.12.BEN.001): дополнительные сведения направлены</w:t>
            </w:r>
          </w:p>
          <w:bookmarkEnd w:id="505"/>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карантинной фитосанитарной мере (P.SS.12.OPR.032)</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дополнительные сведения обработаны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Комиссию дополнительных сведений о временной карантинной фитосанитарной мере (P.SS.12.TRN.006)</w:t>
            </w:r>
          </w:p>
        </w:tc>
      </w:tr>
    </w:tbl>
    <w:bookmarkStart w:name="z707" w:id="506"/>
    <w:p>
      <w:pPr>
        <w:spacing w:after="0"/>
        <w:ind w:left="0"/>
        <w:jc w:val="left"/>
      </w:pPr>
      <w:r>
        <w:rPr>
          <w:rFonts w:ascii="Times New Roman"/>
          <w:b/>
          <w:i w:val="false"/>
          <w:color w:val="000000"/>
        </w:rPr>
        <w:t xml:space="preserve"> 4. Информационное взаимодействие при получении сведений из общего информационного ресурса сведений о временных карантинных фитосанитарных мерах</w:t>
      </w:r>
    </w:p>
    <w:bookmarkEnd w:id="506"/>
    <w:bookmarkStart w:name="z708" w:id="507"/>
    <w:p>
      <w:pPr>
        <w:spacing w:after="0"/>
        <w:ind w:left="0"/>
        <w:jc w:val="both"/>
      </w:pPr>
      <w:r>
        <w:rPr>
          <w:rFonts w:ascii="Times New Roman"/>
          <w:b w:val="false"/>
          <w:i w:val="false"/>
          <w:color w:val="000000"/>
          <w:sz w:val="28"/>
        </w:rPr>
        <w:t>
      15. Схема выполнения транзакций общего процесса при получении сведений из общего информационного ресурса сведений о временных карантинных фитосанитарных мерах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07"/>
    <w:bookmarkStart w:name="z709"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14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710" w:id="509"/>
    <w:p>
      <w:pPr>
        <w:spacing w:after="0"/>
        <w:ind w:left="0"/>
        <w:jc w:val="both"/>
      </w:pPr>
      <w:r>
        <w:rPr>
          <w:rFonts w:ascii="Times New Roman"/>
          <w:b w:val="false"/>
          <w:i w:val="false"/>
          <w:color w:val="000000"/>
          <w:sz w:val="28"/>
        </w:rPr>
        <w:t>
      Рис. 5. Схема выполнения транзакций общего процесса при получении сведений</w:t>
      </w:r>
      <w:r>
        <w:br/>
      </w:r>
      <w:r>
        <w:rPr>
          <w:rFonts w:ascii="Times New Roman"/>
          <w:b w:val="false"/>
          <w:i w:val="false"/>
          <w:color w:val="000000"/>
          <w:sz w:val="28"/>
        </w:rPr>
        <w:t>из общего информационного ресурса сведений о временных карантинных фитосанитарных мерах</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12" w:id="510"/>
    <w:p>
      <w:pPr>
        <w:spacing w:after="0"/>
        <w:ind w:left="0"/>
        <w:jc w:val="left"/>
      </w:pPr>
      <w:r>
        <w:rPr>
          <w:rFonts w:ascii="Times New Roman"/>
          <w:b/>
          <w:i w:val="false"/>
          <w:color w:val="000000"/>
        </w:rPr>
        <w:t xml:space="preserve"> Перечень транзакций общего процесса при получении сведений из общего информационного ресурса сведений о временных карантинных фитосанитарных мерах</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78"/>
        <w:gridCol w:w="2273"/>
        <w:gridCol w:w="2463"/>
        <w:gridCol w:w="2275"/>
        <w:gridCol w:w="23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сведений о временных карантинных фитосанитарных мерах (P.SS.12.PRC.011)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11"/>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 (P.SS.12.OPR.040)</w:t>
            </w:r>
            <w:r>
              <w:br/>
            </w:r>
            <w:r>
              <w:rPr>
                <w:rFonts w:ascii="Times New Roman"/>
                <w:b w:val="false"/>
                <w:i w:val="false"/>
                <w:color w:val="000000"/>
                <w:sz w:val="20"/>
              </w:rPr>
              <w:t>
прием и обработка сведений из общего информационного ресурса сведений о временных карантинных фитосанитарных мерах (P.SS.12.OPR.042)</w:t>
            </w:r>
          </w:p>
          <w:bookmarkEnd w:id="511"/>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запрошены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сведений о временных карантинных фитосанитарных мерах (P.SS.12.OPR.041)</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12"/>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отсутствуют;</w:t>
            </w:r>
            <w:r>
              <w:br/>
            </w:r>
            <w:r>
              <w:rPr>
                <w:rFonts w:ascii="Times New Roman"/>
                <w:b w:val="false"/>
                <w:i w:val="false"/>
                <w:color w:val="000000"/>
                <w:sz w:val="20"/>
              </w:rPr>
              <w:t>
сведения о временной карантинной фитосанитарной мере (P.SS.12.BEN.001): сведения направлены</w:t>
            </w:r>
          </w:p>
          <w:bookmarkEnd w:id="512"/>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сведений о временных карантинных фитосанитарных мерах (P.SS.12.TRN.007)</w:t>
            </w:r>
          </w:p>
        </w:tc>
      </w:tr>
    </w:tbl>
    <w:bookmarkStart w:name="z715" w:id="513"/>
    <w:p>
      <w:pPr>
        <w:spacing w:after="0"/>
        <w:ind w:left="0"/>
        <w:jc w:val="left"/>
      </w:pPr>
      <w:r>
        <w:rPr>
          <w:rFonts w:ascii="Times New Roman"/>
          <w:b/>
          <w:i w:val="false"/>
          <w:color w:val="000000"/>
        </w:rPr>
        <w:t xml:space="preserve"> VI. Описание сообщений общего процесса</w:t>
      </w:r>
    </w:p>
    <w:bookmarkEnd w:id="513"/>
    <w:bookmarkStart w:name="z716" w:id="514"/>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18" w:id="515"/>
    <w:p>
      <w:pPr>
        <w:spacing w:after="0"/>
        <w:ind w:left="0"/>
        <w:jc w:val="left"/>
      </w:pPr>
      <w:r>
        <w:rPr>
          <w:rFonts w:ascii="Times New Roman"/>
          <w:b/>
          <w:i w:val="false"/>
          <w:color w:val="000000"/>
        </w:rPr>
        <w:t xml:space="preserve"> Перечень сообщений общего процесса</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7"/>
        <w:gridCol w:w="1878"/>
        <w:gridCol w:w="5825"/>
      </w:tblGrid>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в Комиссию</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в Комиссию</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в Комиссию</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в Комиссию</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(R.SM.SS.12.003)</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дополнительных сведений о временной карантинной фитосанитарной мере</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(R.SM.SS.12.002)</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в Комиссию</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 (R.SM.SS.12.002)</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P.SS.12.MSG.009</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информационного ресурса сведений о временных карантинных фитосанитарных мерах</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(R.SM.SS.12.001)</w:t>
            </w:r>
          </w:p>
        </w:tc>
      </w:tr>
      <w:tr>
        <w:trPr>
          <w:trHeight w:val="30" w:hRule="atLeast"/>
        </w:trPr>
        <w:tc>
          <w:tcPr>
            <w:tcW w:w="4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P.SS.12.MSG.010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5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719" w:id="516"/>
    <w:p>
      <w:pPr>
        <w:spacing w:after="0"/>
        <w:ind w:left="0"/>
        <w:jc w:val="left"/>
      </w:pPr>
      <w:r>
        <w:rPr>
          <w:rFonts w:ascii="Times New Roman"/>
          <w:b/>
          <w:i w:val="false"/>
          <w:color w:val="000000"/>
        </w:rPr>
        <w:t xml:space="preserve"> VII. Описание транзакций общего процесса</w:t>
      </w:r>
    </w:p>
    <w:bookmarkEnd w:id="516"/>
    <w:bookmarkStart w:name="z720" w:id="517"/>
    <w:p>
      <w:pPr>
        <w:spacing w:after="0"/>
        <w:ind w:left="0"/>
        <w:jc w:val="left"/>
      </w:pPr>
      <w:r>
        <w:rPr>
          <w:rFonts w:ascii="Times New Roman"/>
          <w:b/>
          <w:i w:val="false"/>
          <w:color w:val="000000"/>
        </w:rPr>
        <w:t xml:space="preserve"> 1. Транзакция общего процесса "Представление в Комиссию сведений о введении временной карантинной фитосанитарной меры" (P.SS.12.TRN.001)</w:t>
      </w:r>
    </w:p>
    <w:bookmarkEnd w:id="517"/>
    <w:bookmarkStart w:name="z721" w:id="518"/>
    <w:p>
      <w:pPr>
        <w:spacing w:after="0"/>
        <w:ind w:left="0"/>
        <w:jc w:val="both"/>
      </w:pPr>
      <w:r>
        <w:rPr>
          <w:rFonts w:ascii="Times New Roman"/>
          <w:b w:val="false"/>
          <w:i w:val="false"/>
          <w:color w:val="000000"/>
          <w:sz w:val="28"/>
        </w:rPr>
        <w:t>
      17. Транзакция общего процесса "Представление в Комиссию сведений о введении временной карантинной фитосанитарной меры" (P.SS.12.TRN.001) выполняется для передачи инициатором респонденту сведений о введении временной карантинной фитосанитарной меры для формирования и ведения общего информационного ресурса сведений о временных карантинных фитосанитарных мерах.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18"/>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47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22" w:id="519"/>
    <w:p>
      <w:pPr>
        <w:spacing w:after="0"/>
        <w:ind w:left="0"/>
        <w:jc w:val="both"/>
      </w:pPr>
      <w:r>
        <w:rPr>
          <w:rFonts w:ascii="Times New Roman"/>
          <w:b w:val="false"/>
          <w:i w:val="false"/>
          <w:color w:val="000000"/>
          <w:sz w:val="28"/>
        </w:rPr>
        <w:t>
                   Рис. 6. Схема выполнения транзакции общего процесса</w:t>
      </w:r>
      <w:r>
        <w:br/>
      </w:r>
      <w:r>
        <w:rPr>
          <w:rFonts w:ascii="Times New Roman"/>
          <w:b w:val="false"/>
          <w:i w:val="false"/>
          <w:color w:val="000000"/>
          <w:sz w:val="28"/>
        </w:rPr>
        <w:t xml:space="preserve">       "Представление в Комиссию сведений о введении временной карантинной</w:t>
      </w:r>
      <w:r>
        <w:br/>
      </w:r>
      <w:r>
        <w:rPr>
          <w:rFonts w:ascii="Times New Roman"/>
          <w:b w:val="false"/>
          <w:i w:val="false"/>
          <w:color w:val="000000"/>
          <w:sz w:val="28"/>
        </w:rPr>
        <w:t xml:space="preserve">                   фитосанитарной меры" (P.SS.12.TRN.001)</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24" w:id="520"/>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 введении временной карантинной фитосанитарной меры" (P.SS.12.TRN.001)</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P.SS.12.TRN.001</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введении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введении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введении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введении временной карантинной фитосанитарной меры в Комиссию (P.SS.12.MSG.001)</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2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(P.SS.12.MSG.001)</w:t>
            </w:r>
            <w:r>
              <w:br/>
            </w:r>
            <w:r>
              <w:rPr>
                <w:rFonts w:ascii="Times New Roman"/>
                <w:b w:val="false"/>
                <w:i w:val="false"/>
                <w:color w:val="000000"/>
                <w:sz w:val="20"/>
              </w:rPr>
              <w:t>
нет (P.SS.12.MSG.004)</w:t>
            </w:r>
          </w:p>
          <w:bookmarkEnd w:id="521"/>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6" w:id="522"/>
    <w:p>
      <w:pPr>
        <w:spacing w:after="0"/>
        <w:ind w:left="0"/>
        <w:jc w:val="left"/>
      </w:pPr>
      <w:r>
        <w:rPr>
          <w:rFonts w:ascii="Times New Roman"/>
          <w:b/>
          <w:i w:val="false"/>
          <w:color w:val="000000"/>
        </w:rPr>
        <w:t xml:space="preserve"> 2. Транзакция общего процесса "Представление в Комиссию сведений об изменении временной карантинной фитосанитарной меры" (P.SS.12.TRN.002)</w:t>
      </w:r>
    </w:p>
    <w:bookmarkEnd w:id="522"/>
    <w:bookmarkStart w:name="z727" w:id="523"/>
    <w:p>
      <w:pPr>
        <w:spacing w:after="0"/>
        <w:ind w:left="0"/>
        <w:jc w:val="both"/>
      </w:pPr>
      <w:r>
        <w:rPr>
          <w:rFonts w:ascii="Times New Roman"/>
          <w:b w:val="false"/>
          <w:i w:val="false"/>
          <w:color w:val="000000"/>
          <w:sz w:val="28"/>
        </w:rPr>
        <w:t>
      18. Транзакция общего процесса "Представление в Комиссию сведений об изменении временной карантинной фитосанитарной меры" (P.SS.12.TRN.002) выполняется для передачи инициатором респонденту сведений об изменении временной карантинной фитосанитарной меры для формирования и ведения общего информационного ресурса сведений о временных карантинных фитосанитарных мерах. Схема выполнения указанной транзакции общего процесса представлена на рисунке 7. Параметры транзакции общего процесса приведены</w:t>
      </w:r>
      <w:r>
        <w:br/>
      </w:r>
      <w:r>
        <w:rPr>
          <w:rFonts w:ascii="Times New Roman"/>
          <w:b w:val="false"/>
          <w:i w:val="false"/>
          <w:color w:val="000000"/>
          <w:sz w:val="28"/>
        </w:rPr>
        <w:t>в таблице 8.</w:t>
      </w:r>
    </w:p>
    <w:bookmarkEnd w:id="523"/>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441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28" w:id="524"/>
    <w:p>
      <w:pPr>
        <w:spacing w:after="0"/>
        <w:ind w:left="0"/>
        <w:jc w:val="both"/>
      </w:pPr>
      <w:r>
        <w:rPr>
          <w:rFonts w:ascii="Times New Roman"/>
          <w:b w:val="false"/>
          <w:i w:val="false"/>
          <w:color w:val="000000"/>
          <w:sz w:val="28"/>
        </w:rPr>
        <w:t>
      Рис. 7. Схема выполнения транзакции общего процесса</w:t>
      </w:r>
      <w:r>
        <w:br/>
      </w:r>
      <w:r>
        <w:rPr>
          <w:rFonts w:ascii="Times New Roman"/>
          <w:b w:val="false"/>
          <w:i w:val="false"/>
          <w:color w:val="000000"/>
          <w:sz w:val="28"/>
        </w:rPr>
        <w:t xml:space="preserve">       "Представление в Комиссию сведений об изменении временной карантинной</w:t>
      </w:r>
      <w:r>
        <w:br/>
      </w:r>
      <w:r>
        <w:rPr>
          <w:rFonts w:ascii="Times New Roman"/>
          <w:b w:val="false"/>
          <w:i w:val="false"/>
          <w:color w:val="000000"/>
          <w:sz w:val="28"/>
        </w:rPr>
        <w:t xml:space="preserve">             фитосанитарной меры" (P.SS.12.TRN.002)</w:t>
      </w:r>
    </w:p>
    <w:bookmarkEnd w:id="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30" w:id="525"/>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об изменении временной карантинной фитосанитарной меры" (P.SS.12.TRN.002)</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P.SS.12.TRN.002</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изменении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изменении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изменении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временной карантинной фитосанитарной меры в Комиссию (P.SS.12.MSG.002)</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2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(P.SS.12.MSG.002)</w:t>
            </w:r>
            <w:r>
              <w:br/>
            </w:r>
            <w:r>
              <w:rPr>
                <w:rFonts w:ascii="Times New Roman"/>
                <w:b w:val="false"/>
                <w:i w:val="false"/>
                <w:color w:val="000000"/>
                <w:sz w:val="20"/>
              </w:rPr>
              <w:t>
нет (P.SS.12.MSG.004)</w:t>
            </w:r>
          </w:p>
          <w:bookmarkEnd w:id="526"/>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2" w:id="527"/>
    <w:p>
      <w:pPr>
        <w:spacing w:after="0"/>
        <w:ind w:left="0"/>
        <w:jc w:val="left"/>
      </w:pPr>
      <w:r>
        <w:rPr>
          <w:rFonts w:ascii="Times New Roman"/>
          <w:b/>
          <w:i w:val="false"/>
          <w:color w:val="000000"/>
        </w:rPr>
        <w:t xml:space="preserve"> 3. Транзакция общего процесса "Представление в Комиссию сведений об отмене временной карантинной фитосанитарной меры" (P.SS.12.TRN.003)</w:t>
      </w:r>
    </w:p>
    <w:bookmarkEnd w:id="527"/>
    <w:bookmarkStart w:name="z733" w:id="528"/>
    <w:p>
      <w:pPr>
        <w:spacing w:after="0"/>
        <w:ind w:left="0"/>
        <w:jc w:val="both"/>
      </w:pPr>
      <w:r>
        <w:rPr>
          <w:rFonts w:ascii="Times New Roman"/>
          <w:b w:val="false"/>
          <w:i w:val="false"/>
          <w:color w:val="000000"/>
          <w:sz w:val="28"/>
        </w:rPr>
        <w:t>
      19. Транзакция общего процесса "Представление в Комиссию сведений об отмене временной карантинной фитосанитарной меры" (P.SS.12.TRN.003) выполняется для передачи инициатором респонденту сведений об отмене временной карантинной фитосанитарной меры для формирования и ведения общего информационного ресурса сведений о временных карантинных фитосанитарных мерах.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28"/>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94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34" w:id="529"/>
    <w:p>
      <w:pPr>
        <w:spacing w:after="0"/>
        <w:ind w:left="0"/>
        <w:jc w:val="both"/>
      </w:pPr>
      <w:r>
        <w:rPr>
          <w:rFonts w:ascii="Times New Roman"/>
          <w:b w:val="false"/>
          <w:i w:val="false"/>
          <w:color w:val="000000"/>
          <w:sz w:val="28"/>
        </w:rPr>
        <w:t>
                   Рис. 8. Схема выполнения транзакции общего процесса</w:t>
      </w:r>
      <w:r>
        <w:br/>
      </w:r>
      <w:r>
        <w:rPr>
          <w:rFonts w:ascii="Times New Roman"/>
          <w:b w:val="false"/>
          <w:i w:val="false"/>
          <w:color w:val="000000"/>
          <w:sz w:val="28"/>
        </w:rPr>
        <w:t xml:space="preserve">       "Представление в Комиссию сведений об отмене временной карантинной</w:t>
      </w:r>
      <w:r>
        <w:br/>
      </w:r>
      <w:r>
        <w:rPr>
          <w:rFonts w:ascii="Times New Roman"/>
          <w:b w:val="false"/>
          <w:i w:val="false"/>
          <w:color w:val="000000"/>
          <w:sz w:val="28"/>
        </w:rPr>
        <w:t xml:space="preserve">                   фитосанитарной меры" (P.SS.12.TRN.003)</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36" w:id="530"/>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об отмене временной карантинной фитосанитарной меры" (P.SS.12.TRN.003)</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об отмене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об отмене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об отмене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меры (P.SS.12.BEN.001): сведения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временной карантинной фитосанитарной меры в Комиссию (P.SS.12.MSG.003)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3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(P.SS.12.MSG.003)</w:t>
            </w:r>
            <w:r>
              <w:br/>
            </w:r>
            <w:r>
              <w:rPr>
                <w:rFonts w:ascii="Times New Roman"/>
                <w:b w:val="false"/>
                <w:i w:val="false"/>
                <w:color w:val="000000"/>
                <w:sz w:val="20"/>
              </w:rPr>
              <w:t>
нет (P.SS.12.MSG.004)</w:t>
            </w:r>
          </w:p>
          <w:bookmarkEnd w:id="531"/>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8" w:id="532"/>
    <w:p>
      <w:pPr>
        <w:spacing w:after="0"/>
        <w:ind w:left="0"/>
        <w:jc w:val="left"/>
      </w:pPr>
      <w:r>
        <w:rPr>
          <w:rFonts w:ascii="Times New Roman"/>
          <w:b/>
          <w:i w:val="false"/>
          <w:color w:val="000000"/>
        </w:rPr>
        <w:t xml:space="preserve"> 4. Транзакция общего процесса "Представление в Комиссию сведений о результатах рассмотрения временной карантинной фитосанитарной меры" (P.SS.12.TRN.004)</w:t>
      </w:r>
    </w:p>
    <w:bookmarkEnd w:id="532"/>
    <w:bookmarkStart w:name="z739" w:id="533"/>
    <w:p>
      <w:pPr>
        <w:spacing w:after="0"/>
        <w:ind w:left="0"/>
        <w:jc w:val="both"/>
      </w:pPr>
      <w:r>
        <w:rPr>
          <w:rFonts w:ascii="Times New Roman"/>
          <w:b w:val="false"/>
          <w:i w:val="false"/>
          <w:color w:val="000000"/>
          <w:sz w:val="28"/>
        </w:rPr>
        <w:t>
      20. Транзакция общего процесса "Представление в Комиссию сведений о результатах рассмотрения временной карантинной фитосанитарной меры" (P.SS.12.TRN.004) выполняется для передачи инициатором респонденту сведений о результатах рассмотрения временной карантинной фитосанитарной меры.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33"/>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33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40" w:id="534"/>
    <w:p>
      <w:pPr>
        <w:spacing w:after="0"/>
        <w:ind w:left="0"/>
        <w:jc w:val="both"/>
      </w:pPr>
      <w:r>
        <w:rPr>
          <w:rFonts w:ascii="Times New Roman"/>
          <w:b w:val="false"/>
          <w:i w:val="false"/>
          <w:color w:val="000000"/>
          <w:sz w:val="28"/>
        </w:rPr>
        <w:t>
                   Рис. 9. Схема выполнения транзакции общего процесса</w:t>
      </w:r>
      <w:r>
        <w:br/>
      </w:r>
      <w:r>
        <w:rPr>
          <w:rFonts w:ascii="Times New Roman"/>
          <w:b w:val="false"/>
          <w:i w:val="false"/>
          <w:color w:val="000000"/>
          <w:sz w:val="28"/>
        </w:rPr>
        <w:t xml:space="preserve">       "Представление в Комиссию сведений о результатах рассмотрения временной</w:t>
      </w:r>
      <w:r>
        <w:br/>
      </w:r>
      <w:r>
        <w:rPr>
          <w:rFonts w:ascii="Times New Roman"/>
          <w:b w:val="false"/>
          <w:i w:val="false"/>
          <w:color w:val="000000"/>
          <w:sz w:val="28"/>
        </w:rPr>
        <w:t xml:space="preserve">             карантинной фитосанитарной меры" (P.SS.12.TRN.004)</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42" w:id="535"/>
    <w:p>
      <w:pPr>
        <w:spacing w:after="0"/>
        <w:ind w:left="0"/>
        <w:jc w:val="left"/>
      </w:pPr>
      <w:r>
        <w:rPr>
          <w:rFonts w:ascii="Times New Roman"/>
          <w:b/>
          <w:i w:val="false"/>
          <w:color w:val="000000"/>
        </w:rPr>
        <w:t xml:space="preserve"> Описание транзакции общего процесса "Представление в Комиссию сведений о результатах рассмотрения временной карантинной фитосанитарной меры" (P.SS.12.TRN.004)</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Комиссию сведений о результатах рассмотрения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сведений о результатах рассмотрения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о результатах рассмотрения временной карантинной фитосанитарной меры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результаты рассмотрения обработаны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 в Комиссию (P.SS.12.MSG.005)</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3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(P.SS.12.MSG.005)</w:t>
            </w:r>
            <w:r>
              <w:br/>
            </w:r>
            <w:r>
              <w:rPr>
                <w:rFonts w:ascii="Times New Roman"/>
                <w:b w:val="false"/>
                <w:i w:val="false"/>
                <w:color w:val="000000"/>
                <w:sz w:val="20"/>
              </w:rPr>
              <w:t>
нет (P.SS.12.MSG.004)</w:t>
            </w:r>
          </w:p>
          <w:bookmarkEnd w:id="536"/>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4" w:id="537"/>
    <w:p>
      <w:pPr>
        <w:spacing w:after="0"/>
        <w:ind w:left="0"/>
        <w:jc w:val="left"/>
      </w:pPr>
      <w:r>
        <w:rPr>
          <w:rFonts w:ascii="Times New Roman"/>
          <w:b/>
          <w:i w:val="false"/>
          <w:color w:val="000000"/>
        </w:rPr>
        <w:t xml:space="preserve"> 5. Транзакция общего процесса "Запрос Комиссии на предоставление дополнительных сведений о временной карантинной фитосанитарной мере" (P.SS.12.TRN.005)</w:t>
      </w:r>
    </w:p>
    <w:bookmarkEnd w:id="537"/>
    <w:bookmarkStart w:name="z745" w:id="538"/>
    <w:p>
      <w:pPr>
        <w:spacing w:after="0"/>
        <w:ind w:left="0"/>
        <w:jc w:val="both"/>
      </w:pPr>
      <w:r>
        <w:rPr>
          <w:rFonts w:ascii="Times New Roman"/>
          <w:b w:val="false"/>
          <w:i w:val="false"/>
          <w:color w:val="000000"/>
          <w:sz w:val="28"/>
        </w:rPr>
        <w:t>
      21. Транзакция общего процесса "Запрос Комиссии на предоставление дополнительных сведений о временной карантинной фитосанитарной мере" (P.SS.12.TRN.005) выполняется для передачи инициатором респонденту запроса на предоставление дополнительных сведений о временной карантинной фитосанитарной мере.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538"/>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9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46" w:id="539"/>
    <w:p>
      <w:pPr>
        <w:spacing w:after="0"/>
        <w:ind w:left="0"/>
        <w:jc w:val="both"/>
      </w:pPr>
      <w:r>
        <w:rPr>
          <w:rFonts w:ascii="Times New Roman"/>
          <w:b w:val="false"/>
          <w:i w:val="false"/>
          <w:color w:val="000000"/>
          <w:sz w:val="28"/>
        </w:rPr>
        <w:t>
                   Рис. 10. Схема выполнения транзакции общего процесса</w:t>
      </w:r>
      <w:r>
        <w:br/>
      </w:r>
      <w:r>
        <w:rPr>
          <w:rFonts w:ascii="Times New Roman"/>
          <w:b w:val="false"/>
          <w:i w:val="false"/>
          <w:color w:val="000000"/>
          <w:sz w:val="28"/>
        </w:rPr>
        <w:t xml:space="preserve">       "Запрос Комиссии на предоставление дополнительных сведений о временной</w:t>
      </w:r>
      <w:r>
        <w:br/>
      </w:r>
      <w:r>
        <w:rPr>
          <w:rFonts w:ascii="Times New Roman"/>
          <w:b w:val="false"/>
          <w:i w:val="false"/>
          <w:color w:val="000000"/>
          <w:sz w:val="28"/>
        </w:rPr>
        <w:t xml:space="preserve">             карантинной фитосанитарной мере" (P.SS.12.TRN.005)</w:t>
      </w:r>
    </w:p>
    <w:bookmarkEnd w:id="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48" w:id="540"/>
    <w:p>
      <w:pPr>
        <w:spacing w:after="0"/>
        <w:ind w:left="0"/>
        <w:jc w:val="left"/>
      </w:pPr>
      <w:r>
        <w:rPr>
          <w:rFonts w:ascii="Times New Roman"/>
          <w:b/>
          <w:i w:val="false"/>
          <w:color w:val="000000"/>
        </w:rPr>
        <w:t xml:space="preserve"> Описание транзакции общего процесса "Запрос Комиссии на предоставление дополнительных сведений о временной карантинной фитосанитарной мере" (P.SS.12.TRN.005)</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1469"/>
        <w:gridCol w:w="9610"/>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P.SS.12.TRN.005</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на предоставление дополнительных сведений о временной карантинной фитосанитарной мере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запроса Комиссии на предоставление дополнительных сведений о временной карантинной фитосанитарной мере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запрос дополнительных сведений обработан</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Комиссии дополнительных сведений о временной карантинной фитосанитарной мере (P.SS.12.MSG.006)</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9" w:id="541"/>
    <w:p>
      <w:pPr>
        <w:spacing w:after="0"/>
        <w:ind w:left="0"/>
        <w:jc w:val="left"/>
      </w:pPr>
      <w:r>
        <w:rPr>
          <w:rFonts w:ascii="Times New Roman"/>
          <w:b/>
          <w:i w:val="false"/>
          <w:color w:val="000000"/>
        </w:rPr>
        <w:t xml:space="preserve"> 6. Транзакция общего процесса "Предоставление в Комиссию дополнительных сведений о временной карантинной фитосанитарной мере" (P.SS.12.TRN.006)</w:t>
      </w:r>
    </w:p>
    <w:bookmarkEnd w:id="541"/>
    <w:bookmarkStart w:name="z750" w:id="542"/>
    <w:p>
      <w:pPr>
        <w:spacing w:after="0"/>
        <w:ind w:left="0"/>
        <w:jc w:val="both"/>
      </w:pPr>
      <w:r>
        <w:rPr>
          <w:rFonts w:ascii="Times New Roman"/>
          <w:b w:val="false"/>
          <w:i w:val="false"/>
          <w:color w:val="000000"/>
          <w:sz w:val="28"/>
        </w:rPr>
        <w:t>
      22. Транзакция общего процесса "Предоставление в Комиссию дополнительных сведений о временной карантинной фитосанитарной мере" (P.SS.12.TRN.006) выполняется для передачи инициатором респонденту дополнительных сведений о временной карантинной фитосанитарной мере по запросу.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42"/>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02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p>
        </w:tc>
      </w:tr>
    </w:tbl>
    <w:bookmarkStart w:name="z751" w:id="543"/>
    <w:p>
      <w:pPr>
        <w:spacing w:after="0"/>
        <w:ind w:left="0"/>
        <w:jc w:val="both"/>
      </w:pPr>
      <w:r>
        <w:rPr>
          <w:rFonts w:ascii="Times New Roman"/>
          <w:b w:val="false"/>
          <w:i w:val="false"/>
          <w:color w:val="000000"/>
          <w:sz w:val="28"/>
        </w:rPr>
        <w:t>
                   Рис. 11. Схема выполнения транзакции общего процесса</w:t>
      </w:r>
      <w:r>
        <w:br/>
      </w:r>
      <w:r>
        <w:rPr>
          <w:rFonts w:ascii="Times New Roman"/>
          <w:b w:val="false"/>
          <w:i w:val="false"/>
          <w:color w:val="000000"/>
          <w:sz w:val="28"/>
        </w:rPr>
        <w:t xml:space="preserve">       "Предоставление в Комиссию дополнительных сведений о временной</w:t>
      </w:r>
      <w:r>
        <w:br/>
      </w:r>
      <w:r>
        <w:rPr>
          <w:rFonts w:ascii="Times New Roman"/>
          <w:b w:val="false"/>
          <w:i w:val="false"/>
          <w:color w:val="000000"/>
          <w:sz w:val="28"/>
        </w:rPr>
        <w:t xml:space="preserve">             карантинной фитосанитарной мере" (P.SS.12.TRN.006)</w:t>
      </w:r>
    </w:p>
    <w:bookmarkEnd w:id="5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53" w:id="544"/>
    <w:p>
      <w:pPr>
        <w:spacing w:after="0"/>
        <w:ind w:left="0"/>
        <w:jc w:val="left"/>
      </w:pPr>
      <w:r>
        <w:rPr>
          <w:rFonts w:ascii="Times New Roman"/>
          <w:b/>
          <w:i w:val="false"/>
          <w:color w:val="000000"/>
        </w:rPr>
        <w:t xml:space="preserve"> Описание транзакции общего процесса "Предоставление в Комиссию дополнительных сведений о временной карантинной фитосанитарной мере" (P.SS.12.TRN.006)</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5"/>
        <w:gridCol w:w="812"/>
        <w:gridCol w:w="10813"/>
      </w:tblGrid>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P.SS.12.TRN.006</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в Комиссию дополнительных сведений о временной карантинной фитосанитарной мере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 Комиссию дополнительных сведений о временной карантинной фитосанитарной мере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дополнительных сведений о временной карантинной фитосанитарной мере</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 (P.SS.12.BEN.001): дополнительные сведения обработаны</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45"/>
          <w:p>
            <w:pPr>
              <w:spacing w:after="20"/>
              <w:ind w:left="20"/>
              <w:jc w:val="both"/>
            </w:pPr>
            <w:r>
              <w:rPr>
                <w:rFonts w:ascii="Times New Roman"/>
                <w:b w:val="false"/>
                <w:i w:val="false"/>
                <w:color w:val="000000"/>
                <w:sz w:val="20"/>
              </w:rPr>
              <w:t>
уведомление об отсутствии сведений (P.SS.12.MSG.010)</w:t>
            </w:r>
            <w:r>
              <w:br/>
            </w:r>
            <w:r>
              <w:rPr>
                <w:rFonts w:ascii="Times New Roman"/>
                <w:b w:val="false"/>
                <w:i w:val="false"/>
                <w:color w:val="000000"/>
                <w:sz w:val="20"/>
              </w:rPr>
              <w:t>
дополнительные сведения о временной карантинной фитосанитарной мере в Комиссию (P.SS.12.MSG.007)</w:t>
            </w:r>
          </w:p>
          <w:bookmarkEnd w:id="545"/>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(P.SS.12.MSG.004)</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46"/>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(P.SS.12.MSG.010, P.SS.12.MSG.007)</w:t>
            </w:r>
            <w:r>
              <w:br/>
            </w:r>
            <w:r>
              <w:rPr>
                <w:rFonts w:ascii="Times New Roman"/>
                <w:b w:val="false"/>
                <w:i w:val="false"/>
                <w:color w:val="000000"/>
                <w:sz w:val="20"/>
              </w:rPr>
              <w:t>
нет (P.SS.12.MSG.004)</w:t>
            </w:r>
          </w:p>
          <w:bookmarkEnd w:id="546"/>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6" w:id="547"/>
    <w:p>
      <w:pPr>
        <w:spacing w:after="0"/>
        <w:ind w:left="0"/>
        <w:jc w:val="left"/>
      </w:pPr>
      <w:r>
        <w:rPr>
          <w:rFonts w:ascii="Times New Roman"/>
          <w:b/>
          <w:i w:val="false"/>
          <w:color w:val="000000"/>
        </w:rPr>
        <w:t xml:space="preserve"> 7. Транзакция общего процесса "Получение сведений из общего информационного ресурса сведений о временных карантинных фитосанитарных мерах" (P.SS.12.TRN.007)</w:t>
      </w:r>
    </w:p>
    <w:bookmarkEnd w:id="547"/>
    <w:bookmarkStart w:name="z757" w:id="548"/>
    <w:p>
      <w:pPr>
        <w:spacing w:after="0"/>
        <w:ind w:left="0"/>
        <w:jc w:val="both"/>
      </w:pPr>
      <w:r>
        <w:rPr>
          <w:rFonts w:ascii="Times New Roman"/>
          <w:b w:val="false"/>
          <w:i w:val="false"/>
          <w:color w:val="000000"/>
          <w:sz w:val="28"/>
        </w:rPr>
        <w:t>
      23. Транзакция общего процесса "Получение сведений из общего информационного ресурса сведений о временных карантинных фитосанитарных мерах" (P.SS.12.TRN.007) выполняется для получения инициатором сведений из общего информационного ресурса сведений о временных карантинных фитосанитарных мерах по запросу.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548"/>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47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758" w:id="549"/>
    <w:p>
      <w:pPr>
        <w:spacing w:after="0"/>
        <w:ind w:left="0"/>
        <w:jc w:val="both"/>
      </w:pPr>
      <w:r>
        <w:rPr>
          <w:rFonts w:ascii="Times New Roman"/>
          <w:b w:val="false"/>
          <w:i w:val="false"/>
          <w:color w:val="000000"/>
          <w:sz w:val="28"/>
        </w:rPr>
        <w:t>
                   Рис. 12. Схема выполнения транзакции общего процесса</w:t>
      </w:r>
      <w:r>
        <w:br/>
      </w:r>
      <w:r>
        <w:rPr>
          <w:rFonts w:ascii="Times New Roman"/>
          <w:b w:val="false"/>
          <w:i w:val="false"/>
          <w:color w:val="000000"/>
          <w:sz w:val="28"/>
        </w:rPr>
        <w:t xml:space="preserve">       "Получение сведений из общего информационного ресурса сведений о временных</w:t>
      </w:r>
      <w:r>
        <w:br/>
      </w:r>
      <w:r>
        <w:rPr>
          <w:rFonts w:ascii="Times New Roman"/>
          <w:b w:val="false"/>
          <w:i w:val="false"/>
          <w:color w:val="000000"/>
          <w:sz w:val="28"/>
        </w:rPr>
        <w:t xml:space="preserve">                   карантинных фитосанитарных мерах" (P.SS.12.TRN.007)</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60" w:id="550"/>
    <w:p>
      <w:pPr>
        <w:spacing w:after="0"/>
        <w:ind w:left="0"/>
        <w:jc w:val="left"/>
      </w:pPr>
      <w:r>
        <w:rPr>
          <w:rFonts w:ascii="Times New Roman"/>
          <w:b/>
          <w:i w:val="false"/>
          <w:color w:val="000000"/>
        </w:rPr>
        <w:t xml:space="preserve"> Описание транзакции общего процесса "Получение сведений из общего информационного ресурса сведений о временных карантинных фитосанитарных мерах" (P.SS.12.TRN.007)</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8"/>
        <w:gridCol w:w="1429"/>
        <w:gridCol w:w="9683"/>
      </w:tblGrid>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P.SS.12.TRN.007</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информационного ресурса сведений о временных карантинных фитосанитарных мерах</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сведений из общего информационного ресурса сведений о временных карантинных фитосанитарных мерах</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51"/>
          <w:p>
            <w:pPr>
              <w:spacing w:after="20"/>
              <w:ind w:left="20"/>
              <w:jc w:val="both"/>
            </w:pPr>
            <w:r>
              <w:rPr>
                <w:rFonts w:ascii="Times New Roman"/>
                <w:b w:val="false"/>
                <w:i w:val="false"/>
                <w:color w:val="000000"/>
                <w:sz w:val="20"/>
              </w:rPr>
              <w:t>
сведения о временной карантинной фитосанитарной мере (P.SS.12.BEN.001): сведения отсутствуют</w:t>
            </w:r>
            <w:r>
              <w:br/>
            </w:r>
            <w:r>
              <w:rPr>
                <w:rFonts w:ascii="Times New Roman"/>
                <w:b w:val="false"/>
                <w:i w:val="false"/>
                <w:color w:val="000000"/>
                <w:sz w:val="20"/>
              </w:rPr>
              <w:t>
сведения о временной карантинной фитосанитарной мере (P.SS.12.BEN.001): сведения направлены</w:t>
            </w:r>
          </w:p>
          <w:bookmarkEnd w:id="551"/>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информационного ресурса сведений о временных карантинных фитосанитарных мерах (P.SS.12.MSG.008)</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52"/>
          <w:p>
            <w:pPr>
              <w:spacing w:after="20"/>
              <w:ind w:left="20"/>
              <w:jc w:val="both"/>
            </w:pPr>
            <w:r>
              <w:rPr>
                <w:rFonts w:ascii="Times New Roman"/>
                <w:b w:val="false"/>
                <w:i w:val="false"/>
                <w:color w:val="000000"/>
                <w:sz w:val="20"/>
              </w:rPr>
              <w:t>
уведомление об отсутствии сведений (P.SS.12.MSG.010)</w:t>
            </w:r>
            <w:r>
              <w:br/>
            </w:r>
            <w:r>
              <w:rPr>
                <w:rFonts w:ascii="Times New Roman"/>
                <w:b w:val="false"/>
                <w:i w:val="false"/>
                <w:color w:val="000000"/>
                <w:sz w:val="20"/>
              </w:rPr>
              <w:t>
сведения из общего информационного ресурса сведений о временных карантинных фитосанитарных мерах (P.SS.12.MSG.009)</w:t>
            </w:r>
          </w:p>
          <w:bookmarkEnd w:id="552"/>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53"/>
          <w:p>
            <w:pPr>
              <w:spacing w:after="20"/>
              <w:ind w:left="20"/>
              <w:jc w:val="both"/>
            </w:pPr>
            <w:r>
              <w:rPr>
                <w:rFonts w:ascii="Times New Roman"/>
                <w:b w:val="false"/>
                <w:i w:val="false"/>
                <w:color w:val="000000"/>
                <w:sz w:val="20"/>
              </w:rPr>
              <w:t>
нет</w:t>
            </w:r>
            <w:r>
              <w:br/>
            </w:r>
            <w:r>
              <w:rPr>
                <w:rFonts w:ascii="Times New Roman"/>
                <w:b w:val="false"/>
                <w:i w:val="false"/>
                <w:color w:val="000000"/>
                <w:sz w:val="20"/>
              </w:rPr>
              <w:t>
 </w:t>
            </w:r>
          </w:p>
          <w:bookmarkEnd w:id="553"/>
        </w:tc>
      </w:tr>
      <w:tr>
        <w:trPr>
          <w:trHeight w:val="30" w:hRule="atLeast"/>
        </w:trPr>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4" w:id="554"/>
    <w:p>
      <w:pPr>
        <w:spacing w:after="0"/>
        <w:ind w:left="0"/>
        <w:jc w:val="left"/>
      </w:pPr>
      <w:r>
        <w:rPr>
          <w:rFonts w:ascii="Times New Roman"/>
          <w:b/>
          <w:i w:val="false"/>
          <w:color w:val="000000"/>
        </w:rPr>
        <w:t xml:space="preserve"> VIII. Порядок действий в нештатных ситуациях</w:t>
      </w:r>
    </w:p>
    <w:bookmarkEnd w:id="554"/>
    <w:bookmarkStart w:name="z765" w:id="555"/>
    <w:p>
      <w:pPr>
        <w:spacing w:after="0"/>
        <w:ind w:left="0"/>
        <w:jc w:val="both"/>
      </w:pPr>
      <w:r>
        <w:rPr>
          <w:rFonts w:ascii="Times New Roman"/>
          <w:b w:val="false"/>
          <w:i w:val="false"/>
          <w:color w:val="000000"/>
          <w:sz w:val="28"/>
        </w:rPr>
        <w:t>
      24.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14.</w:t>
      </w:r>
    </w:p>
    <w:bookmarkEnd w:id="555"/>
    <w:bookmarkStart w:name="z766" w:id="556"/>
    <w:p>
      <w:pPr>
        <w:spacing w:after="0"/>
        <w:ind w:left="0"/>
        <w:jc w:val="both"/>
      </w:pPr>
      <w:r>
        <w:rPr>
          <w:rFonts w:ascii="Times New Roman"/>
          <w:b w:val="false"/>
          <w:i w:val="false"/>
          <w:color w:val="000000"/>
          <w:sz w:val="28"/>
        </w:rPr>
        <w:t>
      25.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системы информационной системы Союза.</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768" w:id="557"/>
    <w:p>
      <w:pPr>
        <w:spacing w:after="0"/>
        <w:ind w:left="0"/>
        <w:jc w:val="left"/>
      </w:pPr>
      <w:r>
        <w:rPr>
          <w:rFonts w:ascii="Times New Roman"/>
          <w:b/>
          <w:i w:val="false"/>
          <w:color w:val="000000"/>
        </w:rPr>
        <w:t xml:space="preserve"> Действия в нештатных ситуациях</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9"/>
        <w:gridCol w:w="1487"/>
        <w:gridCol w:w="2535"/>
        <w:gridCol w:w="6309"/>
      </w:tblGrid>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r>
              <w:br/>
            </w:r>
            <w:r>
              <w:rPr>
                <w:rFonts w:ascii="Times New Roman"/>
                <w:b w:val="false"/>
                <w:i w:val="false"/>
                <w:color w:val="000000"/>
                <w:sz w:val="20"/>
              </w:rPr>
              <w:t>при возникновении нештатной ситуации</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69" w:id="55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58"/>
    <w:bookmarkStart w:name="z770" w:id="559"/>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 введении временной карантинной фитосанитарной меры в Комиссию" (P.SS.12.MSG.001), приведены в таблице 15.</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772" w:id="5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 введении временной карантинной фитосанитарной меры в Комиссию" (P.SS.12.MSG.001)</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61"/>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 Measure Doc Details) не соответствует значению "RU", то в структуре электронного сообщения передается два экземпляра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при этом один экземпляр должен быть заполнен на русском языке и значение реквизита "Код языка"</w:t>
            </w:r>
            <w:r>
              <w:br/>
            </w:r>
            <w:r>
              <w:rPr>
                <w:rFonts w:ascii="Times New Roman"/>
                <w:b w:val="false"/>
                <w:i w:val="false"/>
                <w:color w:val="000000"/>
                <w:sz w:val="20"/>
              </w:rPr>
              <w:t>
</w:t>
            </w:r>
            <w:r>
              <w:rPr>
                <w:rFonts w:ascii="Times New Roman"/>
                <w:b w:val="false"/>
                <w:i w:val="false"/>
                <w:color w:val="000000"/>
                <w:sz w:val="20"/>
              </w:rPr>
              <w:t>(csdo: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 государственного языка этого государства-члена.</w:t>
            </w:r>
            <w:r>
              <w:br/>
            </w:r>
            <w:r>
              <w:rPr>
                <w:rFonts w:ascii="Times New Roman"/>
                <w:b w:val="false"/>
                <w:i w:val="false"/>
                <w:color w:val="000000"/>
                <w:sz w:val="20"/>
              </w:rPr>
              <w:t>
</w:t>
            </w:r>
            <w:r>
              <w:rPr>
                <w:rFonts w:ascii="Times New Roman"/>
                <w:b w:val="false"/>
                <w:i w:val="false"/>
                <w:color w:val="000000"/>
                <w:sz w:val="20"/>
              </w:rPr>
              <w:t>Если значение ревизита "Код страны" (csdo:UnifiedCountryCode) в составе сложного реквизита "Документ, регламентирующий введение (отмену) меры" (smcdo: Measure Doc Details) соответствует значению "RU", то в структуре электронного сообщения передается один экземпляр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и значение реквизита "Код языка"</w:t>
            </w:r>
            <w:r>
              <w:br/>
            </w:r>
            <w:r>
              <w:rPr>
                <w:rFonts w:ascii="Times New Roman"/>
                <w:b w:val="false"/>
                <w:i w:val="false"/>
                <w:color w:val="000000"/>
                <w:sz w:val="20"/>
              </w:rPr>
              <w:t>
(csdo: Language Code) в составе сложного реквизита "Временная карантинная фитосанитарная мера" (smcdo: Phytosanitary Measure Details) должно иметь значение "ru"</w:t>
            </w:r>
          </w:p>
          <w:bookmarkEnd w:id="56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62"/>
          <w:p>
            <w:pPr>
              <w:spacing w:after="20"/>
              <w:ind w:left="20"/>
              <w:jc w:val="both"/>
            </w:pPr>
            <w:r>
              <w:rPr>
                <w:rFonts w:ascii="Times New Roman"/>
                <w:b w:val="false"/>
                <w:i w:val="false"/>
                <w:color w:val="000000"/>
                <w:sz w:val="20"/>
              </w:rPr>
              <w:t xml:space="preserve">
в случае передачи в электронном сообщении двух экземпляров реквизита "Временная карантинная фитосанитарная мера" </w:t>
            </w:r>
            <w:r>
              <w:br/>
            </w:r>
            <w:r>
              <w:rPr>
                <w:rFonts w:ascii="Times New Roman"/>
                <w:b w:val="false"/>
                <w:i w:val="false"/>
                <w:color w:val="000000"/>
                <w:sz w:val="20"/>
              </w:rPr>
              <w:t>
(smcdo: Phytosanitary Measure Details), значения всех заполняемых реквизитов в его составе должны соответствовать друг другу, а требования 3 – 24 таблицы 15 настоящего Регламента применяются для обоих экземпляров реквизита "Временная карантинная фитосанитарная мера" (smcdo: Phytosanitary Measure Details)</w:t>
            </w:r>
          </w:p>
          <w:bookmarkEnd w:id="56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63"/>
          <w:p>
            <w:pPr>
              <w:spacing w:after="20"/>
              <w:ind w:left="20"/>
              <w:jc w:val="both"/>
            </w:pPr>
            <w:r>
              <w:rPr>
                <w:rFonts w:ascii="Times New Roman"/>
                <w:b w:val="false"/>
                <w:i w:val="false"/>
                <w:color w:val="000000"/>
                <w:sz w:val="20"/>
              </w:rPr>
              <w:t xml:space="preserve">
значения совокупности реквизитов "Код страны" (csdo:UnifiedCountryCode) в составе сложного реквизита "Документ, регламентирующий введение (отмену) меры" (smcdo: Measure Doc Details) и "Идентификатор контрольной (надзорной) меры" </w:t>
            </w:r>
            <w:r>
              <w:br/>
            </w:r>
            <w:r>
              <w:rPr>
                <w:rFonts w:ascii="Times New Roman"/>
                <w:b w:val="false"/>
                <w:i w:val="false"/>
                <w:color w:val="000000"/>
                <w:sz w:val="20"/>
              </w:rPr>
              <w:t>
(smsdo: Measure ControlId) в составе сложного реквизита "Временная карантинная фитосанитарная мера" (smcdo: Phytosanitary Measure Details) не должны совпадать ни с одной записью общего информационного ресурса сведений о временных карантинных фитосанитарных мерах,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bookmarkEnd w:id="56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64"/>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56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 Language 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65"/>
          <w:p>
            <w:pPr>
              <w:spacing w:after="20"/>
              <w:ind w:left="20"/>
              <w:jc w:val="both"/>
            </w:pPr>
            <w:r>
              <w:rPr>
                <w:rFonts w:ascii="Times New Roman"/>
                <w:b w:val="false"/>
                <w:i w:val="false"/>
                <w:color w:val="000000"/>
                <w:sz w:val="20"/>
              </w:rPr>
              <w:t>
реквизиты "Наименование меры" (smsdo: Measure Name), "Описание"</w:t>
            </w:r>
            <w:r>
              <w:br/>
            </w:r>
            <w:r>
              <w:rPr>
                <w:rFonts w:ascii="Times New Roman"/>
                <w:b w:val="false"/>
                <w:i w:val="false"/>
                <w:color w:val="000000"/>
                <w:sz w:val="20"/>
              </w:rPr>
              <w:t>
</w:t>
            </w:r>
            <w:r>
              <w:rPr>
                <w:rFonts w:ascii="Times New Roman"/>
                <w:b w:val="false"/>
                <w:i w:val="false"/>
                <w:color w:val="000000"/>
                <w:sz w:val="20"/>
              </w:rPr>
              <w:t xml:space="preserve">(csdo: Description Text), "Основание для введения меры" </w:t>
            </w:r>
            <w:r>
              <w:br/>
            </w:r>
            <w:r>
              <w:rPr>
                <w:rFonts w:ascii="Times New Roman"/>
                <w:b w:val="false"/>
                <w:i w:val="false"/>
                <w:color w:val="000000"/>
                <w:sz w:val="20"/>
              </w:rPr>
              <w:t>
</w:t>
            </w:r>
            <w:r>
              <w:rPr>
                <w:rFonts w:ascii="Times New Roman"/>
                <w:b w:val="false"/>
                <w:i w:val="false"/>
                <w:color w:val="000000"/>
                <w:sz w:val="20"/>
              </w:rPr>
              <w:t>(smcdo: Measure Initiation Basis Details), "Обоснование временной меры"</w:t>
            </w:r>
            <w:r>
              <w:br/>
            </w:r>
            <w:r>
              <w:rPr>
                <w:rFonts w:ascii="Times New Roman"/>
                <w:b w:val="false"/>
                <w:i w:val="false"/>
                <w:color w:val="000000"/>
                <w:sz w:val="20"/>
              </w:rPr>
              <w:t>
</w:t>
            </w:r>
            <w:r>
              <w:rPr>
                <w:rFonts w:ascii="Times New Roman"/>
                <w:b w:val="false"/>
                <w:i w:val="false"/>
                <w:color w:val="000000"/>
                <w:sz w:val="20"/>
              </w:rPr>
              <w:t xml:space="preserve">(smsdo: Measure Justification Text)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должны быть заполнены, а реквизит "Конечная дата" (csdo: End Date) не заполняется</w:t>
            </w:r>
          </w:p>
          <w:bookmarkEnd w:id="56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регламентирующий введение (отмену) меры" (smcdo: Measure Doc Details) должны быть заполены следующие реквизиты: "Код страны" (csdo: Unified Country Code), "Наименование вида документа" (csdo: Doc Kind Name), "Наименование документа" (csdo: Doc Name), "Дата документа" (csdo: Doc Creation Date), "Номер документа" (csdo: Doc 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66"/>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r>
              <w:br/>
            </w:r>
            <w:r>
              <w:rPr>
                <w:rFonts w:ascii="Times New Roman"/>
                <w:b w:val="false"/>
                <w:i w:val="false"/>
                <w:color w:val="000000"/>
                <w:sz w:val="20"/>
              </w:rPr>
              <w:t>
(csdo: Authority Id) в составе сложного реквизита "Документ, регламентирующий введение (отмену) меры" (smcdo: Measure Doc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должен быть заполнен реквизит "Наименование уполномоченного органа государства-члена" (csdo: Authority Name)</w:t>
            </w:r>
          </w:p>
          <w:bookmarkEnd w:id="56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67"/>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заполнен, то в его составе должны быть заполнены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вида документа"</w:t>
            </w:r>
            <w:r>
              <w:br/>
            </w:r>
            <w:r>
              <w:rPr>
                <w:rFonts w:ascii="Times New Roman"/>
                <w:b w:val="false"/>
                <w:i w:val="false"/>
                <w:color w:val="000000"/>
                <w:sz w:val="20"/>
              </w:rPr>
              <w:t>
</w:t>
            </w:r>
            <w:r>
              <w:rPr>
                <w:rFonts w:ascii="Times New Roman"/>
                <w:b w:val="false"/>
                <w:i w:val="false"/>
                <w:color w:val="000000"/>
                <w:sz w:val="20"/>
              </w:rPr>
              <w:t xml:space="preserve">(csdo: Doc Kind Name), "Наименование документа" (csdo: Doc Name), "Номер документа" (csdo: Doc Id), "Дата документа" </w:t>
            </w:r>
            <w:r>
              <w:br/>
            </w:r>
            <w:r>
              <w:rPr>
                <w:rFonts w:ascii="Times New Roman"/>
                <w:b w:val="false"/>
                <w:i w:val="false"/>
                <w:color w:val="000000"/>
                <w:sz w:val="20"/>
              </w:rPr>
              <w:t>
</w:t>
            </w:r>
            <w:r>
              <w:rPr>
                <w:rFonts w:ascii="Times New Roman"/>
                <w:b w:val="false"/>
                <w:i w:val="false"/>
                <w:color w:val="000000"/>
                <w:sz w:val="20"/>
              </w:rPr>
              <w:t xml:space="preserve">(csdo: Doc Creation Date), а также должен быть заполнен реквизит "Идентификатор исходной контрольной (надзорной) меры" </w:t>
            </w:r>
            <w:r>
              <w:br/>
            </w:r>
            <w:r>
              <w:rPr>
                <w:rFonts w:ascii="Times New Roman"/>
                <w:b w:val="false"/>
                <w:i w:val="false"/>
                <w:color w:val="000000"/>
                <w:sz w:val="20"/>
              </w:rPr>
              <w:t>
</w:t>
            </w:r>
            <w:r>
              <w:rPr>
                <w:rFonts w:ascii="Times New Roman"/>
                <w:b w:val="false"/>
                <w:i w:val="false"/>
                <w:color w:val="000000"/>
                <w:sz w:val="20"/>
              </w:rPr>
              <w:t xml:space="preserve">(smsdo: Measure Control Ref Id)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w:t>
            </w:r>
          </w:p>
          <w:bookmarkEnd w:id="56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68"/>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заполнен, то в общем информационном ресурсе сведений о временных карантинных фитосанитарных мерах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исходной меры" (smcdo: Initial Measure Doc Details) и "Идентификатор исходной контрольной (надзорной) меры" (smsdo: Measure Control RefId) в составе сложного реквизита "Временная карантинная фитосанитарная мера" (smcdo: Phytosanitary Measure Details)</w:t>
            </w:r>
          </w:p>
          <w:bookmarkEnd w:id="56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реквизиты в составе сложного реквизита "Основание для введения меры" (smcdo: Measure Initiation Basis Details) должны быть заполнены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69"/>
          <w:p>
            <w:pPr>
              <w:spacing w:after="20"/>
              <w:ind w:left="20"/>
              <w:jc w:val="both"/>
            </w:pPr>
            <w:r>
              <w:rPr>
                <w:rFonts w:ascii="Times New Roman"/>
                <w:b w:val="false"/>
                <w:i w:val="false"/>
                <w:color w:val="000000"/>
                <w:sz w:val="20"/>
              </w:rPr>
              <w:t xml:space="preserve">
значение реквизита "Код статуса" (csdo: Status Code)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w:t>
            </w:r>
            <w:r>
              <w:br/>
            </w:r>
            <w:r>
              <w:rPr>
                <w:rFonts w:ascii="Times New Roman"/>
                <w:b w:val="false"/>
                <w:i w:val="false"/>
                <w:color w:val="000000"/>
                <w:sz w:val="20"/>
              </w:rPr>
              <w:t>
"1" – введение временной карантинной фитосанитарной меры</w:t>
            </w:r>
          </w:p>
          <w:bookmarkEnd w:id="56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70"/>
          <w:p>
            <w:pPr>
              <w:spacing w:after="20"/>
              <w:ind w:left="20"/>
              <w:jc w:val="both"/>
            </w:pPr>
            <w:r>
              <w:rPr>
                <w:rFonts w:ascii="Times New Roman"/>
                <w:b w:val="false"/>
                <w:i w:val="false"/>
                <w:color w:val="000000"/>
                <w:sz w:val="20"/>
              </w:rPr>
              <w:t>
если реквизит "Сведения о карантинном объекте"</w:t>
            </w:r>
            <w:r>
              <w:br/>
            </w:r>
            <w:r>
              <w:rPr>
                <w:rFonts w:ascii="Times New Roman"/>
                <w:b w:val="false"/>
                <w:i w:val="false"/>
                <w:color w:val="000000"/>
                <w:sz w:val="20"/>
              </w:rPr>
              <w:t>
</w:t>
            </w:r>
            <w:r>
              <w:rPr>
                <w:rFonts w:ascii="Times New Roman"/>
                <w:b w:val="false"/>
                <w:i w:val="false"/>
                <w:color w:val="000000"/>
                <w:sz w:val="20"/>
              </w:rPr>
              <w:t xml:space="preserve">(smcdo: Quarantine Object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 xml:space="preserve">(smcdo: Phytosanitary Measure Details) заполнен, то реквизит "Код карантинного объекта" (smcdo:QuarantineObjectCode) в его составе заполняется обязательно, кроме случая отсутствия справочника карантинных объектов в реестре нормативно-справочной информации Союза. В этом случае должны быть заполнены следующие реквизиты: "Название карантинного объекта" (smsdo: Quarantine Object Name), "Международное научное название карантинного объекта" </w:t>
            </w:r>
            <w:r>
              <w:br/>
            </w:r>
            <w:r>
              <w:rPr>
                <w:rFonts w:ascii="Times New Roman"/>
                <w:b w:val="false"/>
                <w:i w:val="false"/>
                <w:color w:val="000000"/>
                <w:sz w:val="20"/>
              </w:rPr>
              <w:t>
</w:t>
            </w:r>
            <w:r>
              <w:rPr>
                <w:rFonts w:ascii="Times New Roman"/>
                <w:b w:val="false"/>
                <w:i w:val="false"/>
                <w:color w:val="000000"/>
                <w:sz w:val="20"/>
              </w:rPr>
              <w:t xml:space="preserve">(smsdo: Quarantine Object Scientific Name), "Признак распространения карантинного объекта на таможенной территории Союза" </w:t>
            </w:r>
            <w:r>
              <w:br/>
            </w:r>
            <w:r>
              <w:rPr>
                <w:rFonts w:ascii="Times New Roman"/>
                <w:b w:val="false"/>
                <w:i w:val="false"/>
                <w:color w:val="000000"/>
                <w:sz w:val="20"/>
              </w:rPr>
              <w:t>
(smsdo: Quarantine Object Status Indicator)</w:t>
            </w:r>
          </w:p>
          <w:bookmarkEnd w:id="57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71"/>
          <w:p>
            <w:pPr>
              <w:spacing w:after="20"/>
              <w:ind w:left="20"/>
              <w:jc w:val="both"/>
            </w:pPr>
            <w:r>
              <w:rPr>
                <w:rFonts w:ascii="Times New Roman"/>
                <w:b w:val="false"/>
                <w:i w:val="false"/>
                <w:color w:val="000000"/>
                <w:sz w:val="20"/>
              </w:rPr>
              <w:t xml:space="preserve">
если реквизит "Признак распространения карантинного объекта на таможенной территории Союза" </w:t>
            </w:r>
            <w:r>
              <w:br/>
            </w:r>
            <w:r>
              <w:rPr>
                <w:rFonts w:ascii="Times New Roman"/>
                <w:b w:val="false"/>
                <w:i w:val="false"/>
                <w:color w:val="000000"/>
                <w:sz w:val="20"/>
              </w:rPr>
              <w:t>
</w:t>
            </w:r>
            <w:r>
              <w:rPr>
                <w:rFonts w:ascii="Times New Roman"/>
                <w:b w:val="false"/>
                <w:i w:val="false"/>
                <w:color w:val="000000"/>
                <w:sz w:val="20"/>
              </w:rPr>
              <w:t>(smsdo: Quarantine Object Status Indicator) в составе сложного реквизита "Сведения о карантинном объекте" (smcdo: Quarantine Object 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"0" – отсутствующий; </w:t>
            </w:r>
            <w:r>
              <w:br/>
            </w:r>
            <w:r>
              <w:rPr>
                <w:rFonts w:ascii="Times New Roman"/>
                <w:b w:val="false"/>
                <w:i w:val="false"/>
                <w:color w:val="000000"/>
                <w:sz w:val="20"/>
              </w:rPr>
              <w:t>
"1" – ограниченно распространенный</w:t>
            </w:r>
          </w:p>
          <w:bookmarkEnd w:id="57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72"/>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"Сведения о продукции, подлежащей карантинному фитосанитарному контролю (надзору)"</w:t>
            </w:r>
            <w:r>
              <w:br/>
            </w:r>
            <w:r>
              <w:rPr>
                <w:rFonts w:ascii="Times New Roman"/>
                <w:b w:val="false"/>
                <w:i w:val="false"/>
                <w:color w:val="000000"/>
                <w:sz w:val="20"/>
              </w:rPr>
              <w:t>
(smcdo: Phytosanitary Product 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bookmarkEnd w:id="57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73"/>
          <w:p>
            <w:pPr>
              <w:spacing w:after="20"/>
              <w:ind w:left="20"/>
              <w:jc w:val="both"/>
            </w:pPr>
            <w:r>
              <w:rPr>
                <w:rFonts w:ascii="Times New Roman"/>
                <w:b w:val="false"/>
                <w:i w:val="false"/>
                <w:color w:val="000000"/>
                <w:sz w:val="20"/>
              </w:rPr>
              <w:t>
если реквизит "Производитель товара" (smcdo:ManufacturerDetails) в составе сложного реквизита "Временная карантинная фитосанитарная мера" (smcdo: Phytosanitary Measure Details) заполнен, то в его составе должны быть заполнены следующие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хозяйствующего субъекта"</w:t>
            </w:r>
            <w:r>
              <w:br/>
            </w:r>
            <w:r>
              <w:rPr>
                <w:rFonts w:ascii="Times New Roman"/>
                <w:b w:val="false"/>
                <w:i w:val="false"/>
                <w:color w:val="000000"/>
                <w:sz w:val="20"/>
              </w:rPr>
              <w:t>
</w:t>
            </w:r>
            <w:r>
              <w:rPr>
                <w:rFonts w:ascii="Times New Roman"/>
                <w:b w:val="false"/>
                <w:i w:val="false"/>
                <w:color w:val="000000"/>
                <w:sz w:val="20"/>
              </w:rPr>
              <w:t xml:space="preserve">(csdo: Business Entity Name), "Наименование организационно-правовой формы" (csdo: Business Entity Type Name), "Идентификатор хозяйствующего субъекта" (csdo: Business Entity Id), </w:t>
            </w:r>
            <w:r>
              <w:br/>
            </w:r>
            <w:r>
              <w:rPr>
                <w:rFonts w:ascii="Times New Roman"/>
                <w:b w:val="false"/>
                <w:i w:val="false"/>
                <w:color w:val="000000"/>
                <w:sz w:val="20"/>
              </w:rPr>
              <w:t>
</w:t>
            </w:r>
            <w:r>
              <w:rPr>
                <w:rFonts w:ascii="Times New Roman"/>
                <w:b w:val="false"/>
                <w:i w:val="false"/>
                <w:color w:val="000000"/>
                <w:sz w:val="20"/>
              </w:rPr>
              <w:t xml:space="preserve">"Адрес" (ccdo: Subject Address Details), "Контактный реквизит" </w:t>
            </w:r>
            <w:r>
              <w:br/>
            </w:r>
            <w:r>
              <w:rPr>
                <w:rFonts w:ascii="Times New Roman"/>
                <w:b w:val="false"/>
                <w:i w:val="false"/>
                <w:color w:val="000000"/>
                <w:sz w:val="20"/>
              </w:rPr>
              <w:t>
</w:t>
            </w:r>
            <w:r>
              <w:rPr>
                <w:rFonts w:ascii="Times New Roman"/>
                <w:b w:val="false"/>
                <w:i w:val="false"/>
                <w:color w:val="000000"/>
                <w:sz w:val="20"/>
              </w:rPr>
              <w:t>(ccdo: Communication Details) и "Производственная площадка"</w:t>
            </w:r>
            <w:r>
              <w:br/>
            </w:r>
            <w:r>
              <w:rPr>
                <w:rFonts w:ascii="Times New Roman"/>
                <w:b w:val="false"/>
                <w:i w:val="false"/>
                <w:color w:val="000000"/>
                <w:sz w:val="20"/>
              </w:rPr>
              <w:t>
(smcdo: Organization Manufacturing Site Details)</w:t>
            </w:r>
          </w:p>
          <w:bookmarkEnd w:id="57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 Subject Address Details) или реквизит "Адрес" (ccdo: Object Address Details) заполнены, то в их составах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r>
              <w:br/>
            </w:r>
            <w:r>
              <w:rPr>
                <w:rFonts w:ascii="Times New Roman"/>
                <w:b w:val="false"/>
                <w:i w:val="false"/>
                <w:color w:val="000000"/>
                <w:sz w:val="20"/>
              </w:rPr>
              <w:t>"1" – адрес регистрации;</w:t>
            </w:r>
            <w:r>
              <w:br/>
            </w:r>
            <w:r>
              <w:rPr>
                <w:rFonts w:ascii="Times New Roman"/>
                <w:b w:val="false"/>
                <w:i w:val="false"/>
                <w:color w:val="000000"/>
                <w:sz w:val="20"/>
              </w:rPr>
              <w:t>"2" – фактический адрес;</w:t>
            </w:r>
            <w:r>
              <w:br/>
            </w:r>
            <w:r>
              <w:rPr>
                <w:rFonts w:ascii="Times New Roman"/>
                <w:b w:val="false"/>
                <w:i w:val="false"/>
                <w:color w:val="000000"/>
                <w:sz w:val="20"/>
              </w:rPr>
              <w:t>"3" – почтовый адрес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 Communication Channel Code) в составе сложного реквизита "Контактный реквизит"</w:t>
            </w:r>
            <w:r>
              <w:br/>
            </w:r>
            <w:r>
              <w:rPr>
                <w:rFonts w:ascii="Times New Roman"/>
                <w:b w:val="false"/>
                <w:i w:val="false"/>
                <w:color w:val="000000"/>
                <w:sz w:val="20"/>
              </w:rPr>
              <w:t>
(ccdo:CommunicationDetails) заполнен, то его значение должно соответствовать одному из следующих значений:</w:t>
            </w:r>
            <w:r>
              <w:br/>
            </w:r>
            <w:r>
              <w:rPr>
                <w:rFonts w:ascii="Times New Roman"/>
                <w:b w:val="false"/>
                <w:i w:val="false"/>
                <w:color w:val="000000"/>
                <w:sz w:val="20"/>
              </w:rPr>
              <w:t>
"TE" – телефон;</w:t>
            </w:r>
            <w:r>
              <w:br/>
            </w:r>
            <w:r>
              <w:rPr>
                <w:rFonts w:ascii="Times New Roman"/>
                <w:b w:val="false"/>
                <w:i w:val="false"/>
                <w:color w:val="000000"/>
                <w:sz w:val="20"/>
              </w:rPr>
              <w:t>
"EM" – электронная почта;</w:t>
            </w:r>
            <w:r>
              <w:br/>
            </w:r>
            <w:r>
              <w:rPr>
                <w:rFonts w:ascii="Times New Roman"/>
                <w:b w:val="false"/>
                <w:i w:val="false"/>
                <w:color w:val="000000"/>
                <w:sz w:val="20"/>
              </w:rPr>
              <w:t>
"FX" – факс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74"/>
          <w:p>
            <w:pPr>
              <w:spacing w:after="20"/>
              <w:ind w:left="20"/>
              <w:jc w:val="both"/>
            </w:pPr>
            <w:r>
              <w:rPr>
                <w:rFonts w:ascii="Times New Roman"/>
                <w:b w:val="false"/>
                <w:i w:val="false"/>
                <w:color w:val="000000"/>
                <w:sz w:val="20"/>
              </w:rPr>
              <w:t xml:space="preserve">
если реквизит "Производственная площадка" </w:t>
            </w:r>
            <w:r>
              <w:br/>
            </w:r>
            <w:r>
              <w:rPr>
                <w:rFonts w:ascii="Times New Roman"/>
                <w:b w:val="false"/>
                <w:i w:val="false"/>
                <w:color w:val="000000"/>
                <w:sz w:val="20"/>
              </w:rPr>
              <w:t>
(smcdo: Organization Manufacturing Site Details) заполнен, то в его составе должны быть заполнены реквизиты "Наименование хозяйствующего субъекта" (csdo: Business Entity Name), "Наименование вида осуществляемой деятельности" (smsdo: Enterprise Activity Kind Name)</w:t>
            </w:r>
          </w:p>
          <w:bookmarkEnd w:id="57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экспорта" (smsdo: Exporter Country 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 List Id) в его составе должно соответствовать значению кода указанного классификатора в реестре нормативно-справочной информации Союза</w:t>
            </w:r>
          </w:p>
        </w:tc>
      </w:tr>
    </w:tbl>
    <w:bookmarkStart w:name="z813" w:id="575"/>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изменении временной карантинной фитосанитарной меры в Комиссию" (P.SS.12.MSG.002), приведены в таблице 16.</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15" w:id="57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изменении временной карантинной фитосанитарной меры в Комиссию" (P.SS.12.MSG.002)</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77"/>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 Measure Doc Details) не соответствует значению "RU", то в структуре электронного сообщения передается два экземпляра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при этом один экземпляр должен быть заполнен на русском языке и значение реквизита "Код языка"</w:t>
            </w:r>
            <w:r>
              <w:br/>
            </w:r>
            <w:r>
              <w:rPr>
                <w:rFonts w:ascii="Times New Roman"/>
                <w:b w:val="false"/>
                <w:i w:val="false"/>
                <w:color w:val="000000"/>
                <w:sz w:val="20"/>
              </w:rPr>
              <w:t>
</w:t>
            </w:r>
            <w:r>
              <w:rPr>
                <w:rFonts w:ascii="Times New Roman"/>
                <w:b w:val="false"/>
                <w:i w:val="false"/>
                <w:color w:val="000000"/>
                <w:sz w:val="20"/>
              </w:rPr>
              <w:t>(csdo: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 государственного языка этого государства-члена.</w:t>
            </w:r>
            <w:r>
              <w:br/>
            </w:r>
            <w:r>
              <w:rPr>
                <w:rFonts w:ascii="Times New Roman"/>
                <w:b w:val="false"/>
                <w:i w:val="false"/>
                <w:color w:val="000000"/>
                <w:sz w:val="20"/>
              </w:rPr>
              <w:t>
</w:t>
            </w:r>
            <w:r>
              <w:rPr>
                <w:rFonts w:ascii="Times New Roman"/>
                <w:b w:val="false"/>
                <w:i w:val="false"/>
                <w:color w:val="000000"/>
                <w:sz w:val="20"/>
              </w:rPr>
              <w:t>Если значение ревизита "Код страны" (csdo:UnifiedCountryCode) в составе сложного реквизита "Документ, регламентирующий введение (отмену) меры" (smcdo: Measure Doc Details) соответствует значению "RU", то в структуре электронного сообщения передается один экземпляр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(smcdo:Phytosanitary Measure Details), и значение реквизита "Код языка"</w:t>
            </w:r>
            <w:r>
              <w:br/>
            </w:r>
            <w:r>
              <w:rPr>
                <w:rFonts w:ascii="Times New Roman"/>
                <w:b w:val="false"/>
                <w:i w:val="false"/>
                <w:color w:val="000000"/>
                <w:sz w:val="20"/>
              </w:rPr>
              <w:t>
(csdo: Language Code) в составе сложного реквизита "Временная карантинная фитосанитарная мера" (smcdo: Phytosanitary Measure Details) должно иметь значение "ru"</w:t>
            </w:r>
          </w:p>
          <w:bookmarkEnd w:id="57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78"/>
          <w:p>
            <w:pPr>
              <w:spacing w:after="20"/>
              <w:ind w:left="20"/>
              <w:jc w:val="both"/>
            </w:pPr>
            <w:r>
              <w:rPr>
                <w:rFonts w:ascii="Times New Roman"/>
                <w:b w:val="false"/>
                <w:i w:val="false"/>
                <w:color w:val="000000"/>
                <w:sz w:val="20"/>
              </w:rPr>
              <w:t xml:space="preserve">
в случае передачи в электронном сообщении двух экземпляров реквизита "Временная карантинная фитосанитарная мера" </w:t>
            </w:r>
            <w:r>
              <w:br/>
            </w:r>
            <w:r>
              <w:rPr>
                <w:rFonts w:ascii="Times New Roman"/>
                <w:b w:val="false"/>
                <w:i w:val="false"/>
                <w:color w:val="000000"/>
                <w:sz w:val="20"/>
              </w:rPr>
              <w:t>
(smcdo: Phytosanitary Measure Details), значения всех заполняемых реквизитов в его составе должны соответствовать друг другу, а требования 3 – 24 таблицы 16 настоящего Регламента применяются для обоих экземпляров реквизита "Временная карантинная фитосанитарная мера" (smcdo: Phytosanitary Measure Details)</w:t>
            </w:r>
          </w:p>
          <w:bookmarkEnd w:id="57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информационном ресурсе сведений о временных карантинных фитосанитарных мерах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(отмену) меры" (smcdo: Measure Doc Details) и "Идентификатор контрольной (надзорной) меры" (smsdo: Measure ControlId) в составе сложного реквизита "Временная карантинная фитосанитарная мера" (smcdo: Phytosanitary Measure 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79"/>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57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 Language 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80"/>
          <w:p>
            <w:pPr>
              <w:spacing w:after="20"/>
              <w:ind w:left="20"/>
              <w:jc w:val="both"/>
            </w:pPr>
            <w:r>
              <w:rPr>
                <w:rFonts w:ascii="Times New Roman"/>
                <w:b w:val="false"/>
                <w:i w:val="false"/>
                <w:color w:val="000000"/>
                <w:sz w:val="20"/>
              </w:rPr>
              <w:t>
реквизиты "Наименование меры" (smsdo: Measure Name), "Описание"</w:t>
            </w:r>
            <w:r>
              <w:br/>
            </w:r>
            <w:r>
              <w:rPr>
                <w:rFonts w:ascii="Times New Roman"/>
                <w:b w:val="false"/>
                <w:i w:val="false"/>
                <w:color w:val="000000"/>
                <w:sz w:val="20"/>
              </w:rPr>
              <w:t>
</w:t>
            </w:r>
            <w:r>
              <w:rPr>
                <w:rFonts w:ascii="Times New Roman"/>
                <w:b w:val="false"/>
                <w:i w:val="false"/>
                <w:color w:val="000000"/>
                <w:sz w:val="20"/>
              </w:rPr>
              <w:t xml:space="preserve">(csdo: Description Text), "Основание для введения меры" </w:t>
            </w:r>
            <w:r>
              <w:br/>
            </w:r>
            <w:r>
              <w:rPr>
                <w:rFonts w:ascii="Times New Roman"/>
                <w:b w:val="false"/>
                <w:i w:val="false"/>
                <w:color w:val="000000"/>
                <w:sz w:val="20"/>
              </w:rPr>
              <w:t>
</w:t>
            </w:r>
            <w:r>
              <w:rPr>
                <w:rFonts w:ascii="Times New Roman"/>
                <w:b w:val="false"/>
                <w:i w:val="false"/>
                <w:color w:val="000000"/>
                <w:sz w:val="20"/>
              </w:rPr>
              <w:t>(smcdo: Measure Initiation Basis Details), "Обоснование временной меры"</w:t>
            </w:r>
            <w:r>
              <w:br/>
            </w:r>
            <w:r>
              <w:rPr>
                <w:rFonts w:ascii="Times New Roman"/>
                <w:b w:val="false"/>
                <w:i w:val="false"/>
                <w:color w:val="000000"/>
                <w:sz w:val="20"/>
              </w:rPr>
              <w:t>
</w:t>
            </w:r>
            <w:r>
              <w:rPr>
                <w:rFonts w:ascii="Times New Roman"/>
                <w:b w:val="false"/>
                <w:i w:val="false"/>
                <w:color w:val="000000"/>
                <w:sz w:val="20"/>
              </w:rPr>
              <w:t xml:space="preserve">(smsdo: Measure Justification Text)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должны быть заполнены, а реквизит "Конечная дата" (csdo: End Date) не заполняется</w:t>
            </w:r>
          </w:p>
          <w:bookmarkEnd w:id="58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регламентирующий введение (отмену) меры" (smcdo: Measure Doc Details) должны быть заполены следующие реквизиты: "Код страны" (csdo: Unified Country Code), "Наименование вида документа" (csdo: Doc Kind Name), "Наименование документа" (csdo: Doc Name), "Дата документа" (csdo: Doc Creation Date), "Номер документа" (csdo: Doc 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81"/>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r>
              <w:br/>
            </w:r>
            <w:r>
              <w:rPr>
                <w:rFonts w:ascii="Times New Roman"/>
                <w:b w:val="false"/>
                <w:i w:val="false"/>
                <w:color w:val="000000"/>
                <w:sz w:val="20"/>
              </w:rPr>
              <w:t>
(csdo: Authority Id) в составе сложного реквизита "Документ, регламентирующий введение (отмену) меры" (smcdo: Measure Doc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должен быть заполнен реквизит "Наименование уполномоченного органа государства-члена" (csdo: Authority Name)</w:t>
            </w:r>
          </w:p>
          <w:bookmarkEnd w:id="58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82"/>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заполнен, то в его составе должны быть заполнены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вида документа"</w:t>
            </w:r>
            <w:r>
              <w:br/>
            </w:r>
            <w:r>
              <w:rPr>
                <w:rFonts w:ascii="Times New Roman"/>
                <w:b w:val="false"/>
                <w:i w:val="false"/>
                <w:color w:val="000000"/>
                <w:sz w:val="20"/>
              </w:rPr>
              <w:t>
</w:t>
            </w:r>
            <w:r>
              <w:rPr>
                <w:rFonts w:ascii="Times New Roman"/>
                <w:b w:val="false"/>
                <w:i w:val="false"/>
                <w:color w:val="000000"/>
                <w:sz w:val="20"/>
              </w:rPr>
              <w:t xml:space="preserve">(csdo: Doc Kind Name), "Наименование документа" (csdo: Doc Name), "Номер документа" (csdo: Doc Id), "Дата документа" </w:t>
            </w:r>
            <w:r>
              <w:br/>
            </w:r>
            <w:r>
              <w:rPr>
                <w:rFonts w:ascii="Times New Roman"/>
                <w:b w:val="false"/>
                <w:i w:val="false"/>
                <w:color w:val="000000"/>
                <w:sz w:val="20"/>
              </w:rPr>
              <w:t>
</w:t>
            </w:r>
            <w:r>
              <w:rPr>
                <w:rFonts w:ascii="Times New Roman"/>
                <w:b w:val="false"/>
                <w:i w:val="false"/>
                <w:color w:val="000000"/>
                <w:sz w:val="20"/>
              </w:rPr>
              <w:t xml:space="preserve">(csdo: Doc Creation Date), а также должен быть заполнен реквизит "Идентификатор исходной контрольной (надзорной) меры" </w:t>
            </w:r>
            <w:r>
              <w:br/>
            </w:r>
            <w:r>
              <w:rPr>
                <w:rFonts w:ascii="Times New Roman"/>
                <w:b w:val="false"/>
                <w:i w:val="false"/>
                <w:color w:val="000000"/>
                <w:sz w:val="20"/>
              </w:rPr>
              <w:t>
(smsdo: Measure Control Ref Id) в составе сложного реквизита "Временная карантинная фитосанитарная мера" (smcdo: Phytosanitary Measure Details)</w:t>
            </w:r>
          </w:p>
          <w:bookmarkEnd w:id="58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83"/>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заполнен, то в общем информационном ресурсе сведений о временных карантинных фитосанитарных мерах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исходной меры" (smcdo: Initial Measure Doc Details) и "Идентификатор исходной контрольной (надзорной) меры" (smsdo: Measure Control Ref Id) в составе сложного реквизита "Временная карантинная фитосанитарная мера" (smcdo: Phytosanitary Measure Details)</w:t>
            </w:r>
          </w:p>
          <w:bookmarkEnd w:id="58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реквизиты в составе сложного реквизита "Основание для введения меры" (smcdo: Measure Initiation Basis Details) должны быть заполнены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84"/>
          <w:p>
            <w:pPr>
              <w:spacing w:after="20"/>
              <w:ind w:left="20"/>
              <w:jc w:val="both"/>
            </w:pPr>
            <w:r>
              <w:rPr>
                <w:rFonts w:ascii="Times New Roman"/>
                <w:b w:val="false"/>
                <w:i w:val="false"/>
                <w:color w:val="000000"/>
                <w:sz w:val="20"/>
              </w:rPr>
              <w:t xml:space="preserve">
значение реквизита "Код статуса" (csdo: Status Code)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w:t>
            </w:r>
            <w:r>
              <w:br/>
            </w:r>
            <w:r>
              <w:rPr>
                <w:rFonts w:ascii="Times New Roman"/>
                <w:b w:val="false"/>
                <w:i w:val="false"/>
                <w:color w:val="000000"/>
                <w:sz w:val="20"/>
              </w:rPr>
              <w:t>
"2" – изменение временной карантинной фитосанитарной меры</w:t>
            </w:r>
          </w:p>
          <w:bookmarkEnd w:id="58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85"/>
          <w:p>
            <w:pPr>
              <w:spacing w:after="20"/>
              <w:ind w:left="20"/>
              <w:jc w:val="both"/>
            </w:pPr>
            <w:r>
              <w:rPr>
                <w:rFonts w:ascii="Times New Roman"/>
                <w:b w:val="false"/>
                <w:i w:val="false"/>
                <w:color w:val="000000"/>
                <w:sz w:val="20"/>
              </w:rPr>
              <w:t>
если реквизит "Сведения о карантинном объекте"</w:t>
            </w:r>
            <w:r>
              <w:br/>
            </w:r>
            <w:r>
              <w:rPr>
                <w:rFonts w:ascii="Times New Roman"/>
                <w:b w:val="false"/>
                <w:i w:val="false"/>
                <w:color w:val="000000"/>
                <w:sz w:val="20"/>
              </w:rPr>
              <w:t>
</w:t>
            </w:r>
            <w:r>
              <w:rPr>
                <w:rFonts w:ascii="Times New Roman"/>
                <w:b w:val="false"/>
                <w:i w:val="false"/>
                <w:color w:val="000000"/>
                <w:sz w:val="20"/>
              </w:rPr>
              <w:t xml:space="preserve">(smcdo: Quarantine Object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 xml:space="preserve">(smcdo: Phytosanitary Measure Details) заполнен, то реквизит "Код карантинного объекта" (smcdo:QuarantineObjectCode) в его составе заполняется обязательно, кроме случая отсутствия справочника карантинных объектов в реестре нормативно-справочной информации Союза. В этом случае должны быть заполнены следующие реквизиты: "Название карантинного объекта" (smsdo: Quarantine Object Name), "Международное научное название карантинного объекта" </w:t>
            </w:r>
            <w:r>
              <w:br/>
            </w:r>
            <w:r>
              <w:rPr>
                <w:rFonts w:ascii="Times New Roman"/>
                <w:b w:val="false"/>
                <w:i w:val="false"/>
                <w:color w:val="000000"/>
                <w:sz w:val="20"/>
              </w:rPr>
              <w:t>
</w:t>
            </w:r>
            <w:r>
              <w:rPr>
                <w:rFonts w:ascii="Times New Roman"/>
                <w:b w:val="false"/>
                <w:i w:val="false"/>
                <w:color w:val="000000"/>
                <w:sz w:val="20"/>
              </w:rPr>
              <w:t xml:space="preserve">(smsdo: Quarantine Object Scientific Name), "Признак распространения карантинного объекта на таможенной территории Союза" </w:t>
            </w:r>
            <w:r>
              <w:br/>
            </w:r>
            <w:r>
              <w:rPr>
                <w:rFonts w:ascii="Times New Roman"/>
                <w:b w:val="false"/>
                <w:i w:val="false"/>
                <w:color w:val="000000"/>
                <w:sz w:val="20"/>
              </w:rPr>
              <w:t>
(smsdo: Quarantine Object Status Indicator)</w:t>
            </w:r>
          </w:p>
          <w:bookmarkEnd w:id="58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86"/>
          <w:p>
            <w:pPr>
              <w:spacing w:after="20"/>
              <w:ind w:left="20"/>
              <w:jc w:val="both"/>
            </w:pPr>
            <w:r>
              <w:rPr>
                <w:rFonts w:ascii="Times New Roman"/>
                <w:b w:val="false"/>
                <w:i w:val="false"/>
                <w:color w:val="000000"/>
                <w:sz w:val="20"/>
              </w:rPr>
              <w:t xml:space="preserve">
если реквизит "Признак распространения карантинного объекта на таможенной территории Союза" </w:t>
            </w:r>
            <w:r>
              <w:br/>
            </w:r>
            <w:r>
              <w:rPr>
                <w:rFonts w:ascii="Times New Roman"/>
                <w:b w:val="false"/>
                <w:i w:val="false"/>
                <w:color w:val="000000"/>
                <w:sz w:val="20"/>
              </w:rPr>
              <w:t>
</w:t>
            </w:r>
            <w:r>
              <w:rPr>
                <w:rFonts w:ascii="Times New Roman"/>
                <w:b w:val="false"/>
                <w:i w:val="false"/>
                <w:color w:val="000000"/>
                <w:sz w:val="20"/>
              </w:rPr>
              <w:t>(smsdo: Quarantine Object Status Indicator) в составе сложного реквизита "Сведения о карантинном объекте" (smcdo: Quarantine Object 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"0" – отсутствующий; </w:t>
            </w:r>
            <w:r>
              <w:br/>
            </w:r>
            <w:r>
              <w:rPr>
                <w:rFonts w:ascii="Times New Roman"/>
                <w:b w:val="false"/>
                <w:i w:val="false"/>
                <w:color w:val="000000"/>
                <w:sz w:val="20"/>
              </w:rPr>
              <w:t>
"1" – ограниченно распространенный</w:t>
            </w:r>
          </w:p>
          <w:bookmarkEnd w:id="58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87"/>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"Сведения о продукции, подлежащей карантинному фитосанитарному контролю (надзору)"</w:t>
            </w:r>
            <w:r>
              <w:br/>
            </w:r>
            <w:r>
              <w:rPr>
                <w:rFonts w:ascii="Times New Roman"/>
                <w:b w:val="false"/>
                <w:i w:val="false"/>
                <w:color w:val="000000"/>
                <w:sz w:val="20"/>
              </w:rPr>
              <w:t>
(smcdo: Phytosanitary Product 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bookmarkEnd w:id="58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88"/>
          <w:p>
            <w:pPr>
              <w:spacing w:after="20"/>
              <w:ind w:left="20"/>
              <w:jc w:val="both"/>
            </w:pPr>
            <w:r>
              <w:rPr>
                <w:rFonts w:ascii="Times New Roman"/>
                <w:b w:val="false"/>
                <w:i w:val="false"/>
                <w:color w:val="000000"/>
                <w:sz w:val="20"/>
              </w:rPr>
              <w:t>
если реквизит "Производитель товара" (smcdo:ManufacturerDetails) в составе сложного реквизита "Временная карантинная фитосанитарная мера" (smcdo: Phytosanitary Measure Details) заполнен, то в его составе должны быть заполнены следующие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хозяйствующего субъекта"</w:t>
            </w:r>
            <w:r>
              <w:br/>
            </w:r>
            <w:r>
              <w:rPr>
                <w:rFonts w:ascii="Times New Roman"/>
                <w:b w:val="false"/>
                <w:i w:val="false"/>
                <w:color w:val="000000"/>
                <w:sz w:val="20"/>
              </w:rPr>
              <w:t>
</w:t>
            </w:r>
            <w:r>
              <w:rPr>
                <w:rFonts w:ascii="Times New Roman"/>
                <w:b w:val="false"/>
                <w:i w:val="false"/>
                <w:color w:val="000000"/>
                <w:sz w:val="20"/>
              </w:rPr>
              <w:t xml:space="preserve">(csdo: Business Entity Name), "Наименование организационно-правовой формы" (csdo: Business Entity Type Name), "Идентификатор хозяйствующего субъекта" (csdo: Business Entity Id), </w:t>
            </w:r>
            <w:r>
              <w:br/>
            </w:r>
            <w:r>
              <w:rPr>
                <w:rFonts w:ascii="Times New Roman"/>
                <w:b w:val="false"/>
                <w:i w:val="false"/>
                <w:color w:val="000000"/>
                <w:sz w:val="20"/>
              </w:rPr>
              <w:t>
</w:t>
            </w:r>
            <w:r>
              <w:rPr>
                <w:rFonts w:ascii="Times New Roman"/>
                <w:b w:val="false"/>
                <w:i w:val="false"/>
                <w:color w:val="000000"/>
                <w:sz w:val="20"/>
              </w:rPr>
              <w:t xml:space="preserve">"Адрес" (ccdo: Subject Address Details), "Контактный реквизит" </w:t>
            </w:r>
            <w:r>
              <w:br/>
            </w:r>
            <w:r>
              <w:rPr>
                <w:rFonts w:ascii="Times New Roman"/>
                <w:b w:val="false"/>
                <w:i w:val="false"/>
                <w:color w:val="000000"/>
                <w:sz w:val="20"/>
              </w:rPr>
              <w:t>
</w:t>
            </w:r>
            <w:r>
              <w:rPr>
                <w:rFonts w:ascii="Times New Roman"/>
                <w:b w:val="false"/>
                <w:i w:val="false"/>
                <w:color w:val="000000"/>
                <w:sz w:val="20"/>
              </w:rPr>
              <w:t>(ccdo: Communication Details) и "Производственная площадка"</w:t>
            </w:r>
            <w:r>
              <w:br/>
            </w:r>
            <w:r>
              <w:rPr>
                <w:rFonts w:ascii="Times New Roman"/>
                <w:b w:val="false"/>
                <w:i w:val="false"/>
                <w:color w:val="000000"/>
                <w:sz w:val="20"/>
              </w:rPr>
              <w:t>
(smcdo: Organization Manufacturing Site Details)</w:t>
            </w:r>
          </w:p>
          <w:bookmarkEnd w:id="58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 Subject Address Details) или реквизит "Адрес" (ccdo: Object Address Details) заполнены, то в их составах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r>
              <w:br/>
            </w:r>
            <w:r>
              <w:rPr>
                <w:rFonts w:ascii="Times New Roman"/>
                <w:b w:val="false"/>
                <w:i w:val="false"/>
                <w:color w:val="000000"/>
                <w:sz w:val="20"/>
              </w:rPr>
              <w:t>"1" – адрес регистрации;</w:t>
            </w:r>
            <w:r>
              <w:br/>
            </w:r>
            <w:r>
              <w:rPr>
                <w:rFonts w:ascii="Times New Roman"/>
                <w:b w:val="false"/>
                <w:i w:val="false"/>
                <w:color w:val="000000"/>
                <w:sz w:val="20"/>
              </w:rPr>
              <w:t>"2" – фактический адрес;</w:t>
            </w:r>
            <w:r>
              <w:br/>
            </w:r>
            <w:r>
              <w:rPr>
                <w:rFonts w:ascii="Times New Roman"/>
                <w:b w:val="false"/>
                <w:i w:val="false"/>
                <w:color w:val="000000"/>
                <w:sz w:val="20"/>
              </w:rPr>
              <w:t>"3" – почтовый адрес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89"/>
          <w:p>
            <w:pPr>
              <w:spacing w:after="20"/>
              <w:ind w:left="20"/>
              <w:jc w:val="both"/>
            </w:pPr>
            <w:r>
              <w:rPr>
                <w:rFonts w:ascii="Times New Roman"/>
                <w:b w:val="false"/>
                <w:i w:val="false"/>
                <w:color w:val="000000"/>
                <w:sz w:val="20"/>
              </w:rPr>
              <w:t>
если реквизит "Код вида связи" (csdo: Communication Channel Code) в составе сложного реквизита "Контактный реквизит"</w:t>
            </w:r>
            <w:r>
              <w:br/>
            </w:r>
            <w:r>
              <w:rPr>
                <w:rFonts w:ascii="Times New Roman"/>
                <w:b w:val="false"/>
                <w:i w:val="false"/>
                <w:color w:val="000000"/>
                <w:sz w:val="20"/>
              </w:rPr>
              <w:t>(ccdo:CommunicationDetails) заполнен, то его значение должно соответствовать одному из следующих значений:</w:t>
            </w:r>
            <w:r>
              <w:br/>
            </w:r>
            <w:r>
              <w:rPr>
                <w:rFonts w:ascii="Times New Roman"/>
                <w:b w:val="false"/>
                <w:i w:val="false"/>
                <w:color w:val="000000"/>
                <w:sz w:val="20"/>
              </w:rPr>
              <w:t>"TE" – телефон;</w:t>
            </w:r>
            <w:r>
              <w:br/>
            </w:r>
            <w:r>
              <w:rPr>
                <w:rFonts w:ascii="Times New Roman"/>
                <w:b w:val="false"/>
                <w:i w:val="false"/>
                <w:color w:val="000000"/>
                <w:sz w:val="20"/>
              </w:rPr>
              <w:t>
</w:t>
            </w:r>
            <w:r>
              <w:rPr>
                <w:rFonts w:ascii="Times New Roman"/>
                <w:b w:val="false"/>
                <w:i w:val="false"/>
                <w:color w:val="000000"/>
                <w:sz w:val="20"/>
              </w:rPr>
              <w:t>"EM" – электронная почта;</w:t>
            </w:r>
            <w:r>
              <w:br/>
            </w:r>
            <w:r>
              <w:rPr>
                <w:rFonts w:ascii="Times New Roman"/>
                <w:b w:val="false"/>
                <w:i w:val="false"/>
                <w:color w:val="000000"/>
                <w:sz w:val="20"/>
              </w:rPr>
              <w:t>
"FX" – факс</w:t>
            </w:r>
          </w:p>
          <w:bookmarkEnd w:id="58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90"/>
          <w:p>
            <w:pPr>
              <w:spacing w:after="20"/>
              <w:ind w:left="20"/>
              <w:jc w:val="both"/>
            </w:pPr>
            <w:r>
              <w:rPr>
                <w:rFonts w:ascii="Times New Roman"/>
                <w:b w:val="false"/>
                <w:i w:val="false"/>
                <w:color w:val="000000"/>
                <w:sz w:val="20"/>
              </w:rPr>
              <w:t xml:space="preserve">
если реквизит "Производственная площадка" </w:t>
            </w:r>
            <w:r>
              <w:br/>
            </w:r>
            <w:r>
              <w:rPr>
                <w:rFonts w:ascii="Times New Roman"/>
                <w:b w:val="false"/>
                <w:i w:val="false"/>
                <w:color w:val="000000"/>
                <w:sz w:val="20"/>
              </w:rPr>
              <w:t>
(smcdo: Organization Manufacturing Site Details) заполнен, то в его составе должны быть заполнены реквизиты "Наименование хозяйствующего субъекта" (csdo: Business Entity Name), "Наименование вида осуществляемой деятельности" (smsdo: Enterprise Activity Kind Name)</w:t>
            </w:r>
          </w:p>
          <w:bookmarkEnd w:id="59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экспорта" (smsdo: Exporter Country 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 List Id) в его составе должно соответствовать значению кода указанного классификатора в реестре нормативно-справочной информации Союза</w:t>
            </w:r>
          </w:p>
        </w:tc>
      </w:tr>
    </w:tbl>
    <w:bookmarkStart w:name="z856" w:id="591"/>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отмене временной карантинной фитосанитарной меры в Комиссию" (P.SS.12.MSG.003), приведены в таблице 17.</w:t>
      </w:r>
    </w:p>
    <w:bookmarkEnd w:id="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858" w:id="59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временной карантинной фитосанитарной мере" (R.SM.SS.12.001), передаваемых в сообщении "Сведения об отмене временной карантинной фитосанитарной меры в Комиссию" (P.SS.12.MSG.003)</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93"/>
          <w:p>
            <w:pPr>
              <w:spacing w:after="20"/>
              <w:ind w:left="20"/>
              <w:jc w:val="both"/>
            </w:pPr>
            <w:r>
              <w:rPr>
                <w:rFonts w:ascii="Times New Roman"/>
                <w:b w:val="false"/>
                <w:i w:val="false"/>
                <w:color w:val="000000"/>
                <w:sz w:val="20"/>
              </w:rPr>
              <w:t>
если значение ревизита "Код страны" (csdo:UnifiedCountryCode) в составе сложного реквизита "Документ, регламентирующий введение (отмену) меры" (smcdo: Measure Doc Details) не соответствует значению "RU", то в структуре электронного сообщения передается два экземпляра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при этом один экземпляр должен быть заполнен на русском языке и значение реквизита "Код языка"</w:t>
            </w:r>
            <w:r>
              <w:br/>
            </w:r>
            <w:r>
              <w:rPr>
                <w:rFonts w:ascii="Times New Roman"/>
                <w:b w:val="false"/>
                <w:i w:val="false"/>
                <w:color w:val="000000"/>
                <w:sz w:val="20"/>
              </w:rPr>
              <w:t>
</w:t>
            </w:r>
            <w:r>
              <w:rPr>
                <w:rFonts w:ascii="Times New Roman"/>
                <w:b w:val="false"/>
                <w:i w:val="false"/>
                <w:color w:val="000000"/>
                <w:sz w:val="20"/>
              </w:rPr>
              <w:t>(csdo: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иметь значение "ru", а другой экземпляр должен быть заполнен на государственном языке государства-члена, направляющего электронное сообщение, и значение реквизита "Код языка" (csdo: Language Code) в составе сложного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 государственного языка этого государства-члена.</w:t>
            </w:r>
            <w:r>
              <w:br/>
            </w:r>
            <w:r>
              <w:rPr>
                <w:rFonts w:ascii="Times New Roman"/>
                <w:b w:val="false"/>
                <w:i w:val="false"/>
                <w:color w:val="000000"/>
                <w:sz w:val="20"/>
              </w:rPr>
              <w:t>
</w:t>
            </w:r>
            <w:r>
              <w:rPr>
                <w:rFonts w:ascii="Times New Roman"/>
                <w:b w:val="false"/>
                <w:i w:val="false"/>
                <w:color w:val="000000"/>
                <w:sz w:val="20"/>
              </w:rPr>
              <w:t>Если значение ревизита "Код страны" (csdo:UnifiedCountryCode) в составе сложного реквизита "Документ, регламентирующий введение (отмену) меры" (smcdo: Measure Doc Details) соответствует значению "RU", то в структуре электронного сообщения передается один экземпляр реквизита "Временная карантинная фитосанитарная мера"</w:t>
            </w:r>
            <w:r>
              <w:br/>
            </w:r>
            <w:r>
              <w:rPr>
                <w:rFonts w:ascii="Times New Roman"/>
                <w:b w:val="false"/>
                <w:i w:val="false"/>
                <w:color w:val="000000"/>
                <w:sz w:val="20"/>
              </w:rPr>
              <w:t>
</w:t>
            </w:r>
            <w:r>
              <w:rPr>
                <w:rFonts w:ascii="Times New Roman"/>
                <w:b w:val="false"/>
                <w:i w:val="false"/>
                <w:color w:val="000000"/>
                <w:sz w:val="20"/>
              </w:rPr>
              <w:t>(smcdo: Phytosanitary Measure Details), и значение реквизита "Код языка"</w:t>
            </w:r>
            <w:r>
              <w:br/>
            </w:r>
            <w:r>
              <w:rPr>
                <w:rFonts w:ascii="Times New Roman"/>
                <w:b w:val="false"/>
                <w:i w:val="false"/>
                <w:color w:val="000000"/>
                <w:sz w:val="20"/>
              </w:rPr>
              <w:t>
(csdo: Language Code) в составе сложного реквизита "Временная карантинная фитосанитарная мера" (smcdo: Phytosanitary Measure Details) должно иметь значение "ru"</w:t>
            </w:r>
          </w:p>
          <w:bookmarkEnd w:id="59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594"/>
          <w:p>
            <w:pPr>
              <w:spacing w:after="20"/>
              <w:ind w:left="20"/>
              <w:jc w:val="both"/>
            </w:pPr>
            <w:r>
              <w:rPr>
                <w:rFonts w:ascii="Times New Roman"/>
                <w:b w:val="false"/>
                <w:i w:val="false"/>
                <w:color w:val="000000"/>
                <w:sz w:val="20"/>
              </w:rPr>
              <w:t xml:space="preserve">
в случае передачи в электронном сообщении двух экземпляров реквизита "Временная карантинная фитосанитарная мера" </w:t>
            </w:r>
            <w:r>
              <w:br/>
            </w:r>
            <w:r>
              <w:rPr>
                <w:rFonts w:ascii="Times New Roman"/>
                <w:b w:val="false"/>
                <w:i w:val="false"/>
                <w:color w:val="000000"/>
                <w:sz w:val="20"/>
              </w:rPr>
              <w:t>
(smcdo: Phytosanitary Measure Details), значения всех заполняемых реквизитов в его составе должны соответствовать друг другу, а требования 3 – 24 таблицы 17 настоящего Регламента применяются для обоих экземпляров реквизита "Временная карантинная фитосанитарная мера" (smcdo: Phytosanitary Measure Details)</w:t>
            </w:r>
          </w:p>
          <w:bookmarkEnd w:id="59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информационном ресурсе сведений о временных карантинных фитосанитарных мерах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(отмену) меры" (smcdo: Measure Doc Details) и "Идентификатор контрольной (надзорной) меры" (smsdo: Measure ControlId) в составе сложного реквизита "Временная карантинная фитосанитарная мера" (smcdo: Phytosanitary Measure Details), в которых реквизит "Конечная дата и время" (csdo:EndDateTime) в составе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95"/>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59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языка" (csdo: Language Code) заполнен, то его значение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96"/>
          <w:p>
            <w:pPr>
              <w:spacing w:after="20"/>
              <w:ind w:left="20"/>
              <w:jc w:val="both"/>
            </w:pPr>
            <w:r>
              <w:rPr>
                <w:rFonts w:ascii="Times New Roman"/>
                <w:b w:val="false"/>
                <w:i w:val="false"/>
                <w:color w:val="000000"/>
                <w:sz w:val="20"/>
              </w:rPr>
              <w:t xml:space="preserve">
реквизиты "Наименование меры" (smsdo: Measure Name), "Конечная дата" (csdo: End Date), "Описание" (csdo: Description Text), "Основание для введения меры" (smcdo: Measure Initiation Basis Details), "Обоснование временной меры" (smsdo: Measure Justification Text)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должны быть заполнены</w:t>
            </w:r>
          </w:p>
          <w:bookmarkEnd w:id="59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регламентирующий введение (отмену) меры" (smcdo: Measure Doc Details) должны быть заполены следующие реквизиты: "Код страны" (csdo: Unified Country Code), "Наименование вида документа" (csdo: Doc Kind Name), "Наименование документа" (csdo: Doc Name), "Дата документа" (csdo: Doc Creation Date), "Номер документа" (csdo: Doc 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97"/>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r>
              <w:br/>
            </w:r>
            <w:r>
              <w:rPr>
                <w:rFonts w:ascii="Times New Roman"/>
                <w:b w:val="false"/>
                <w:i w:val="false"/>
                <w:color w:val="000000"/>
                <w:sz w:val="20"/>
              </w:rPr>
              <w:t>
(csdo: Authority Id) в составе сложного реквизита "Документ, регламентирующий введение (отмену) меры" (smcdo: Measure Doc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должен быть заполнен реквизит "Наименование уполномоченного органа государства-члена" (csdo: Authority Name)</w:t>
            </w:r>
          </w:p>
          <w:bookmarkEnd w:id="59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98"/>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заполнен, то в его составе должны быть заполнены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вида документа"</w:t>
            </w:r>
            <w:r>
              <w:br/>
            </w:r>
            <w:r>
              <w:rPr>
                <w:rFonts w:ascii="Times New Roman"/>
                <w:b w:val="false"/>
                <w:i w:val="false"/>
                <w:color w:val="000000"/>
                <w:sz w:val="20"/>
              </w:rPr>
              <w:t>
</w:t>
            </w:r>
            <w:r>
              <w:rPr>
                <w:rFonts w:ascii="Times New Roman"/>
                <w:b w:val="false"/>
                <w:i w:val="false"/>
                <w:color w:val="000000"/>
                <w:sz w:val="20"/>
              </w:rPr>
              <w:t xml:space="preserve">(csdo: Doc Kind Name), "Наименование документа" (csdo: Doc Name), "Номер документа" (csdo: Doc Id), "Дата документа" </w:t>
            </w:r>
            <w:r>
              <w:br/>
            </w:r>
            <w:r>
              <w:rPr>
                <w:rFonts w:ascii="Times New Roman"/>
                <w:b w:val="false"/>
                <w:i w:val="false"/>
                <w:color w:val="000000"/>
                <w:sz w:val="20"/>
              </w:rPr>
              <w:t>
</w:t>
            </w:r>
            <w:r>
              <w:rPr>
                <w:rFonts w:ascii="Times New Roman"/>
                <w:b w:val="false"/>
                <w:i w:val="false"/>
                <w:color w:val="000000"/>
                <w:sz w:val="20"/>
              </w:rPr>
              <w:t xml:space="preserve">(csdo: Doc Creation Date), а также должен быть заполнен реквизит "Идентификатор исходной контрольной (надзорной) меры" </w:t>
            </w:r>
            <w:r>
              <w:br/>
            </w:r>
            <w:r>
              <w:rPr>
                <w:rFonts w:ascii="Times New Roman"/>
                <w:b w:val="false"/>
                <w:i w:val="false"/>
                <w:color w:val="000000"/>
                <w:sz w:val="20"/>
              </w:rPr>
              <w:t>
(smsdo: Measure Control Ref Id) в составе сложного реквизита "Временная карантинная фитосанитарная мера" (smcdo: Phytosanitary Measure Details)</w:t>
            </w:r>
          </w:p>
          <w:bookmarkEnd w:id="59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99"/>
          <w:p>
            <w:pPr>
              <w:spacing w:after="20"/>
              <w:ind w:left="20"/>
              <w:jc w:val="both"/>
            </w:pPr>
            <w:r>
              <w:rPr>
                <w:rFonts w:ascii="Times New Roman"/>
                <w:b w:val="false"/>
                <w:i w:val="false"/>
                <w:color w:val="000000"/>
                <w:sz w:val="20"/>
              </w:rPr>
              <w:t>
если реквизит "Документ, регламентирующий введение исходной меры"</w:t>
            </w:r>
            <w:r>
              <w:br/>
            </w:r>
            <w:r>
              <w:rPr>
                <w:rFonts w:ascii="Times New Roman"/>
                <w:b w:val="false"/>
                <w:i w:val="false"/>
                <w:color w:val="000000"/>
                <w:sz w:val="20"/>
              </w:rPr>
              <w:t>
</w:t>
            </w:r>
            <w:r>
              <w:rPr>
                <w:rFonts w:ascii="Times New Roman"/>
                <w:b w:val="false"/>
                <w:i w:val="false"/>
                <w:color w:val="000000"/>
                <w:sz w:val="20"/>
              </w:rPr>
              <w:t xml:space="preserve">(smcdo: Initial Measure Doc Details) в составе сложного реквизита "Временная карантинная фитосанитарная мера" </w:t>
            </w:r>
            <w:r>
              <w:br/>
            </w:r>
            <w:r>
              <w:rPr>
                <w:rFonts w:ascii="Times New Roman"/>
                <w:b w:val="false"/>
                <w:i w:val="false"/>
                <w:color w:val="000000"/>
                <w:sz w:val="20"/>
              </w:rPr>
              <w:t>
(smcdo: Phytosanitary Measure Details) заполнен, то в общем информационном ресурсе сведений о временных карантинных фитосанитарных мерах должны содержаться сведения с такими же значениями реквизитов "Код страны" (csdo:UnifiedCountryCode) в составе сложного реквизита "Документ, регламентирующий введение исходной меры" (smcdo: Initial Measure Doc Details) и "Идентификатор исходной контрольной (надзорной) меры" (smsdo: Measure Control Ref Id) в составе сложного реквизита "Временная карантинная фитосанитарная мера" (smcdo: Phytosanitary Measure Details)</w:t>
            </w:r>
          </w:p>
          <w:bookmarkEnd w:id="59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реквизиты в составе сложного реквизита "Основание для введения меры" (smcdo: Measure Initiation Basis Details) должны быть заполнены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00"/>
          <w:p>
            <w:pPr>
              <w:spacing w:after="20"/>
              <w:ind w:left="20"/>
              <w:jc w:val="both"/>
            </w:pPr>
            <w:r>
              <w:rPr>
                <w:rFonts w:ascii="Times New Roman"/>
                <w:b w:val="false"/>
                <w:i w:val="false"/>
                <w:color w:val="000000"/>
                <w:sz w:val="20"/>
              </w:rPr>
              <w:t xml:space="preserve">
значение реквизита "Код статуса" (csdo: Status Code)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(smcdo: Phytosanitary Measure Details) должно соответствовать значению:</w:t>
            </w:r>
            <w:r>
              <w:br/>
            </w:r>
            <w:r>
              <w:rPr>
                <w:rFonts w:ascii="Times New Roman"/>
                <w:b w:val="false"/>
                <w:i w:val="false"/>
                <w:color w:val="000000"/>
                <w:sz w:val="20"/>
              </w:rPr>
              <w:t>
"3" – отмена временной карантинной фитосанитарной меры</w:t>
            </w:r>
          </w:p>
          <w:bookmarkEnd w:id="60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01"/>
          <w:p>
            <w:pPr>
              <w:spacing w:after="20"/>
              <w:ind w:left="20"/>
              <w:jc w:val="both"/>
            </w:pPr>
            <w:r>
              <w:rPr>
                <w:rFonts w:ascii="Times New Roman"/>
                <w:b w:val="false"/>
                <w:i w:val="false"/>
                <w:color w:val="000000"/>
                <w:sz w:val="20"/>
              </w:rPr>
              <w:t>
если реквизит "Сведения о карантинном объекте"</w:t>
            </w:r>
            <w:r>
              <w:br/>
            </w:r>
            <w:r>
              <w:rPr>
                <w:rFonts w:ascii="Times New Roman"/>
                <w:b w:val="false"/>
                <w:i w:val="false"/>
                <w:color w:val="000000"/>
                <w:sz w:val="20"/>
              </w:rPr>
              <w:t>
</w:t>
            </w:r>
            <w:r>
              <w:rPr>
                <w:rFonts w:ascii="Times New Roman"/>
                <w:b w:val="false"/>
                <w:i w:val="false"/>
                <w:color w:val="000000"/>
                <w:sz w:val="20"/>
              </w:rPr>
              <w:t xml:space="preserve">(smcdo: Quarantine Object Details) в составе сложного реквизита "Временная карантинная фитосанитарная мера" </w:t>
            </w:r>
            <w:r>
              <w:br/>
            </w:r>
            <w:r>
              <w:rPr>
                <w:rFonts w:ascii="Times New Roman"/>
                <w:b w:val="false"/>
                <w:i w:val="false"/>
                <w:color w:val="000000"/>
                <w:sz w:val="20"/>
              </w:rPr>
              <w:t>
</w:t>
            </w:r>
            <w:r>
              <w:rPr>
                <w:rFonts w:ascii="Times New Roman"/>
                <w:b w:val="false"/>
                <w:i w:val="false"/>
                <w:color w:val="000000"/>
                <w:sz w:val="20"/>
              </w:rPr>
              <w:t xml:space="preserve">(smcdo: Phytosanitary Measure Details) заполнен, то реквизит "Код карантинного объекта" (smcdo:QuarantineObjectCode) в его составе заполняется обязательно, кроме случая отсутствия справочника карантинных объектов в реестре нормативно-справочной информации Союза. В этом случае должны быть заполнены следующие реквизиты: "Название карантинного объекта" (smsdo: Quarantine Object Name), "Международное научное название карантинного объекта" </w:t>
            </w:r>
            <w:r>
              <w:br/>
            </w:r>
            <w:r>
              <w:rPr>
                <w:rFonts w:ascii="Times New Roman"/>
                <w:b w:val="false"/>
                <w:i w:val="false"/>
                <w:color w:val="000000"/>
                <w:sz w:val="20"/>
              </w:rPr>
              <w:t>
</w:t>
            </w:r>
            <w:r>
              <w:rPr>
                <w:rFonts w:ascii="Times New Roman"/>
                <w:b w:val="false"/>
                <w:i w:val="false"/>
                <w:color w:val="000000"/>
                <w:sz w:val="20"/>
              </w:rPr>
              <w:t xml:space="preserve">(smsdo: Quarantine Object Scientific Name), "Признак распространения карантинного объекта на таможенной территории Союза" </w:t>
            </w:r>
            <w:r>
              <w:br/>
            </w:r>
            <w:r>
              <w:rPr>
                <w:rFonts w:ascii="Times New Roman"/>
                <w:b w:val="false"/>
                <w:i w:val="false"/>
                <w:color w:val="000000"/>
                <w:sz w:val="20"/>
              </w:rPr>
              <w:t>
(smsdo: Quarantine Object Status Indicator)</w:t>
            </w:r>
          </w:p>
          <w:bookmarkEnd w:id="60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02"/>
          <w:p>
            <w:pPr>
              <w:spacing w:after="20"/>
              <w:ind w:left="20"/>
              <w:jc w:val="both"/>
            </w:pPr>
            <w:r>
              <w:rPr>
                <w:rFonts w:ascii="Times New Roman"/>
                <w:b w:val="false"/>
                <w:i w:val="false"/>
                <w:color w:val="000000"/>
                <w:sz w:val="20"/>
              </w:rPr>
              <w:t xml:space="preserve">
если реквизит "Признак распространения карантинного объекта на таможенной территории Союза" </w:t>
            </w:r>
            <w:r>
              <w:br/>
            </w:r>
            <w:r>
              <w:rPr>
                <w:rFonts w:ascii="Times New Roman"/>
                <w:b w:val="false"/>
                <w:i w:val="false"/>
                <w:color w:val="000000"/>
                <w:sz w:val="20"/>
              </w:rPr>
              <w:t>
</w:t>
            </w:r>
            <w:r>
              <w:rPr>
                <w:rFonts w:ascii="Times New Roman"/>
                <w:b w:val="false"/>
                <w:i w:val="false"/>
                <w:color w:val="000000"/>
                <w:sz w:val="20"/>
              </w:rPr>
              <w:t>(smsdo: Quarantine Object Status Indicator) в составе сложного реквизита "Сведения о карантинном объекте" (smcdo: Quarantine Object 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"0" – отсутствующий; </w:t>
            </w:r>
            <w:r>
              <w:br/>
            </w:r>
            <w:r>
              <w:rPr>
                <w:rFonts w:ascii="Times New Roman"/>
                <w:b w:val="false"/>
                <w:i w:val="false"/>
                <w:color w:val="000000"/>
                <w:sz w:val="20"/>
              </w:rPr>
              <w:t>
"1" – ограниченно распространенный</w:t>
            </w:r>
          </w:p>
          <w:bookmarkEnd w:id="60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03"/>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"Сведения о продукции, подлежащей карантинному фитосанитарному контролю (надзору)"</w:t>
            </w:r>
            <w:r>
              <w:br/>
            </w:r>
            <w:r>
              <w:rPr>
                <w:rFonts w:ascii="Times New Roman"/>
                <w:b w:val="false"/>
                <w:i w:val="false"/>
                <w:color w:val="000000"/>
                <w:sz w:val="20"/>
              </w:rPr>
              <w:t>
(smcdo: Phytosanitary Product 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bookmarkEnd w:id="60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04"/>
          <w:p>
            <w:pPr>
              <w:spacing w:after="20"/>
              <w:ind w:left="20"/>
              <w:jc w:val="both"/>
            </w:pPr>
            <w:r>
              <w:rPr>
                <w:rFonts w:ascii="Times New Roman"/>
                <w:b w:val="false"/>
                <w:i w:val="false"/>
                <w:color w:val="000000"/>
                <w:sz w:val="20"/>
              </w:rPr>
              <w:t>
если реквизит "Производитель товара" (smcdo:ManufacturerDetails) в составе сложного реквизита "Временная карантинная фитосанитарная мера" (smcdo: Phytosanitary Measure Details) заполнен, то в его составе должны быть заполнены следующие реквизиты: "Код страны"</w:t>
            </w:r>
            <w:r>
              <w:br/>
            </w:r>
            <w:r>
              <w:rPr>
                <w:rFonts w:ascii="Times New Roman"/>
                <w:b w:val="false"/>
                <w:i w:val="false"/>
                <w:color w:val="000000"/>
                <w:sz w:val="20"/>
              </w:rPr>
              <w:t>
</w:t>
            </w:r>
            <w:r>
              <w:rPr>
                <w:rFonts w:ascii="Times New Roman"/>
                <w:b w:val="false"/>
                <w:i w:val="false"/>
                <w:color w:val="000000"/>
                <w:sz w:val="20"/>
              </w:rPr>
              <w:t>(csdo: Unified Country Code), "Наименование хозяйствующего субъекта"</w:t>
            </w:r>
            <w:r>
              <w:br/>
            </w:r>
            <w:r>
              <w:rPr>
                <w:rFonts w:ascii="Times New Roman"/>
                <w:b w:val="false"/>
                <w:i w:val="false"/>
                <w:color w:val="000000"/>
                <w:sz w:val="20"/>
              </w:rPr>
              <w:t>
</w:t>
            </w:r>
            <w:r>
              <w:rPr>
                <w:rFonts w:ascii="Times New Roman"/>
                <w:b w:val="false"/>
                <w:i w:val="false"/>
                <w:color w:val="000000"/>
                <w:sz w:val="20"/>
              </w:rPr>
              <w:t xml:space="preserve">(csdo: Business Entity Name), "Наименование организационно-правовой формы" (csdo: Business Entity Type Name), "Идентификатор хозяйствующего субъекта" (csdo: Business Entity Id), </w:t>
            </w:r>
            <w:r>
              <w:br/>
            </w:r>
            <w:r>
              <w:rPr>
                <w:rFonts w:ascii="Times New Roman"/>
                <w:b w:val="false"/>
                <w:i w:val="false"/>
                <w:color w:val="000000"/>
                <w:sz w:val="20"/>
              </w:rPr>
              <w:t>
</w:t>
            </w:r>
            <w:r>
              <w:rPr>
                <w:rFonts w:ascii="Times New Roman"/>
                <w:b w:val="false"/>
                <w:i w:val="false"/>
                <w:color w:val="000000"/>
                <w:sz w:val="20"/>
              </w:rPr>
              <w:t>"Адрес" (ccdo: Subject Address Details), "Контактный реквизит" (ccdo: Communication Details) и "Производственная площадка"</w:t>
            </w:r>
            <w:r>
              <w:br/>
            </w:r>
            <w:r>
              <w:rPr>
                <w:rFonts w:ascii="Times New Roman"/>
                <w:b w:val="false"/>
                <w:i w:val="false"/>
                <w:color w:val="000000"/>
                <w:sz w:val="20"/>
              </w:rPr>
              <w:t>
(smcdo: Organization Manufacturing Site Details)</w:t>
            </w:r>
          </w:p>
          <w:bookmarkEnd w:id="60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 Subject Address Details) или реквизит "Адрес" (ccdo: Object Address Details) заполнены, то в их составах должны быть заполнены реквизиты "Код страны" (csdo:UnifiedCountryCode),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r>
              <w:br/>
            </w:r>
            <w:r>
              <w:rPr>
                <w:rFonts w:ascii="Times New Roman"/>
                <w:b w:val="false"/>
                <w:i w:val="false"/>
                <w:color w:val="000000"/>
                <w:sz w:val="20"/>
              </w:rPr>
              <w:t>"1" – адрес регистрации;</w:t>
            </w:r>
            <w:r>
              <w:br/>
            </w:r>
            <w:r>
              <w:rPr>
                <w:rFonts w:ascii="Times New Roman"/>
                <w:b w:val="false"/>
                <w:i w:val="false"/>
                <w:color w:val="000000"/>
                <w:sz w:val="20"/>
              </w:rPr>
              <w:t>"2" – фактический адрес;</w:t>
            </w:r>
            <w:r>
              <w:br/>
            </w:r>
            <w:r>
              <w:rPr>
                <w:rFonts w:ascii="Times New Roman"/>
                <w:b w:val="false"/>
                <w:i w:val="false"/>
                <w:color w:val="000000"/>
                <w:sz w:val="20"/>
              </w:rPr>
              <w:t>"3" – почтовый адрес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05"/>
          <w:p>
            <w:pPr>
              <w:spacing w:after="20"/>
              <w:ind w:left="20"/>
              <w:jc w:val="both"/>
            </w:pPr>
            <w:r>
              <w:rPr>
                <w:rFonts w:ascii="Times New Roman"/>
                <w:b w:val="false"/>
                <w:i w:val="false"/>
                <w:color w:val="000000"/>
                <w:sz w:val="20"/>
              </w:rPr>
              <w:t>
если реквизит "Код вида связи" (csdo: Communication Channel Code) в составе сложного реквизита "Контактный реквизит" (ccdo:CommunicationDetails)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w:t>
            </w:r>
            <w:r>
              <w:rPr>
                <w:rFonts w:ascii="Times New Roman"/>
                <w:b w:val="false"/>
                <w:i w:val="false"/>
                <w:color w:val="000000"/>
                <w:sz w:val="20"/>
              </w:rPr>
              <w:t>"EM" – электронная почта;</w:t>
            </w:r>
            <w:r>
              <w:br/>
            </w:r>
            <w:r>
              <w:rPr>
                <w:rFonts w:ascii="Times New Roman"/>
                <w:b w:val="false"/>
                <w:i w:val="false"/>
                <w:color w:val="000000"/>
                <w:sz w:val="20"/>
              </w:rPr>
              <w:t>
"FX" – факс</w:t>
            </w:r>
          </w:p>
          <w:bookmarkEnd w:id="60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06"/>
          <w:p>
            <w:pPr>
              <w:spacing w:after="20"/>
              <w:ind w:left="20"/>
              <w:jc w:val="both"/>
            </w:pPr>
            <w:r>
              <w:rPr>
                <w:rFonts w:ascii="Times New Roman"/>
                <w:b w:val="false"/>
                <w:i w:val="false"/>
                <w:color w:val="000000"/>
                <w:sz w:val="20"/>
              </w:rPr>
              <w:t xml:space="preserve">
если реквизит "Производственная площадка" </w:t>
            </w:r>
            <w:r>
              <w:br/>
            </w:r>
            <w:r>
              <w:rPr>
                <w:rFonts w:ascii="Times New Roman"/>
                <w:b w:val="false"/>
                <w:i w:val="false"/>
                <w:color w:val="000000"/>
                <w:sz w:val="20"/>
              </w:rPr>
              <w:t>
(smcdo: Organization Manufacturing Site Details) заполнен, то в его составе должны быть заполнены реквизиты "Наименование хозяйствующего субъекта" (csdo: Business Entity Name), "Наименование вида осуществляемой деятельности" (smsdo: Enterprise Activity Kind Name)</w:t>
            </w:r>
          </w:p>
          <w:bookmarkEnd w:id="60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экспорта" (smsdo: Exporter Country 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 List Id) в его составе должно соответствовать значению кода указанного классификатора в реестре нормативно-справочной информации Союза</w:t>
            </w:r>
          </w:p>
        </w:tc>
      </w:tr>
    </w:tbl>
    <w:bookmarkStart w:name="z896" w:id="607"/>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результатах рассмотрения временной карантинной фитосанитарной меры" (R.SM.SS.12.003), передаваемых в сообщении "Сведения о результатах рассмотрения временной карантинной фитосанитарной меры в Комиссию" (P.SS.12.MSG.005), приведены в таблице 18.</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898" w:id="6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результатах рассмотрения временной карантинной фитосанитарной меры" (R.SM.SS.12.003), передаваемых в сообщении "Сведения о результатах рассмотрения временной карантинной фитосанитарной меры в Комиссию" (P.SS.12.MSG.005)</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09"/>
          <w:p>
            <w:pPr>
              <w:spacing w:after="20"/>
              <w:ind w:left="20"/>
              <w:jc w:val="both"/>
            </w:pPr>
            <w:r>
              <w:rPr>
                <w:rFonts w:ascii="Times New Roman"/>
                <w:b w:val="false"/>
                <w:i w:val="false"/>
                <w:color w:val="000000"/>
                <w:sz w:val="20"/>
              </w:rPr>
              <w:t xml:space="preserve">
в общем информационном ресурсе сведений о временных карантинных фитосанитарных мерах должны содержаться сведения с такими же значениями реквизитов "Код страны" (csdo:UnifiedCountryCode) и "Идентификатор исходной контрольной (надзорной) меры" </w:t>
            </w:r>
            <w:r>
              <w:br/>
            </w:r>
            <w:r>
              <w:rPr>
                <w:rFonts w:ascii="Times New Roman"/>
                <w:b w:val="false"/>
                <w:i w:val="false"/>
                <w:color w:val="000000"/>
                <w:sz w:val="20"/>
              </w:rPr>
              <w:t>
(smsdo: Measure Control Ref Id)</w:t>
            </w:r>
          </w:p>
          <w:bookmarkEnd w:id="609"/>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10"/>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610"/>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(csdo: Authority Id) в составе сложного реквизита "Уполномоченный орган государства-члена" (ccdo: Unified Authority 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 Authority Name) и "Код страны" (csdo: Unified Country​Code)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11"/>
          <w:p>
            <w:pPr>
              <w:spacing w:after="20"/>
              <w:ind w:left="20"/>
              <w:jc w:val="both"/>
            </w:pPr>
            <w:r>
              <w:rPr>
                <w:rFonts w:ascii="Times New Roman"/>
                <w:b w:val="false"/>
                <w:i w:val="false"/>
                <w:color w:val="000000"/>
                <w:sz w:val="20"/>
              </w:rPr>
              <w:t xml:space="preserve">
значение реквизита "Признак присоединения к мере" </w:t>
            </w:r>
            <w:r>
              <w:br/>
            </w:r>
            <w:r>
              <w:rPr>
                <w:rFonts w:ascii="Times New Roman"/>
                <w:b w:val="false"/>
                <w:i w:val="false"/>
                <w:color w:val="000000"/>
                <w:sz w:val="20"/>
              </w:rPr>
              <w:t>
</w:t>
            </w:r>
            <w:r>
              <w:rPr>
                <w:rFonts w:ascii="Times New Roman"/>
                <w:b w:val="false"/>
                <w:i w:val="false"/>
                <w:color w:val="000000"/>
                <w:sz w:val="20"/>
              </w:rPr>
              <w:t>(smsdo:​Measure​Accession​Indicator)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"true" – присоединился; </w:t>
            </w:r>
            <w:r>
              <w:br/>
            </w:r>
            <w:r>
              <w:rPr>
                <w:rFonts w:ascii="Times New Roman"/>
                <w:b w:val="false"/>
                <w:i w:val="false"/>
                <w:color w:val="000000"/>
                <w:sz w:val="20"/>
              </w:rPr>
              <w:t>
"false" – не присоединился</w:t>
            </w:r>
          </w:p>
          <w:bookmarkEnd w:id="611"/>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12"/>
          <w:p>
            <w:pPr>
              <w:spacing w:after="20"/>
              <w:ind w:left="20"/>
              <w:jc w:val="both"/>
            </w:pPr>
            <w:r>
              <w:rPr>
                <w:rFonts w:ascii="Times New Roman"/>
                <w:b w:val="false"/>
                <w:i w:val="false"/>
                <w:color w:val="000000"/>
                <w:sz w:val="20"/>
              </w:rPr>
              <w:t xml:space="preserve">
если значение реквизита "Признак присоединения к мере" </w:t>
            </w:r>
            <w:r>
              <w:br/>
            </w:r>
            <w:r>
              <w:rPr>
                <w:rFonts w:ascii="Times New Roman"/>
                <w:b w:val="false"/>
                <w:i w:val="false"/>
                <w:color w:val="000000"/>
                <w:sz w:val="20"/>
              </w:rPr>
              <w:t>
</w:t>
            </w:r>
            <w:r>
              <w:rPr>
                <w:rFonts w:ascii="Times New Roman"/>
                <w:b w:val="false"/>
                <w:i w:val="false"/>
                <w:color w:val="000000"/>
                <w:sz w:val="20"/>
              </w:rPr>
              <w:t>(smsdo: Measure Accession Indicator) соответствует значению</w:t>
            </w:r>
            <w:r>
              <w:br/>
            </w:r>
            <w:r>
              <w:rPr>
                <w:rFonts w:ascii="Times New Roman"/>
                <w:b w:val="false"/>
                <w:i w:val="false"/>
                <w:color w:val="000000"/>
                <w:sz w:val="20"/>
              </w:rPr>
              <w:t>
</w:t>
            </w:r>
            <w:r>
              <w:rPr>
                <w:rFonts w:ascii="Times New Roman"/>
                <w:b w:val="false"/>
                <w:i w:val="false"/>
                <w:color w:val="000000"/>
                <w:sz w:val="20"/>
              </w:rPr>
              <w:t>"true" – присоединился, то реквизиты "Идентификатор контрольной (надзорной) меры" (smsdo: Measure ControlId) и "Сведения о мероприятии, обеспечивающем соблюдение меры"</w:t>
            </w:r>
            <w:r>
              <w:br/>
            </w:r>
            <w:r>
              <w:rPr>
                <w:rFonts w:ascii="Times New Roman"/>
                <w:b w:val="false"/>
                <w:i w:val="false"/>
                <w:color w:val="000000"/>
                <w:sz w:val="20"/>
              </w:rPr>
              <w:t>
(smcdo: Measure Implementation Base Details) должны быть заполнены</w:t>
            </w:r>
          </w:p>
          <w:bookmarkEnd w:id="612"/>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(csdo: Status Code) не заполняется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13"/>
          <w:p>
            <w:pPr>
              <w:spacing w:after="20"/>
              <w:ind w:left="20"/>
              <w:jc w:val="both"/>
            </w:pPr>
            <w:r>
              <w:rPr>
                <w:rFonts w:ascii="Times New Roman"/>
                <w:b w:val="false"/>
                <w:i w:val="false"/>
                <w:color w:val="000000"/>
                <w:sz w:val="20"/>
              </w:rPr>
              <w:t>
если реквизит "Приложенный документ" (smcdo: Attached Doc Details) заполнен, то в его составе должны быть заполнены следующие реквизиты: "Наименование вида документа" (csdo: Doc Kind Name), "Наименование документа" (csdo: Doc Name), "Номер документа"</w:t>
            </w:r>
            <w:r>
              <w:br/>
            </w:r>
            <w:r>
              <w:rPr>
                <w:rFonts w:ascii="Times New Roman"/>
                <w:b w:val="false"/>
                <w:i w:val="false"/>
                <w:color w:val="000000"/>
                <w:sz w:val="20"/>
              </w:rPr>
              <w:t>
(csdo: Doc Id), "Дата документа" (csdo: Doc Creation Date)</w:t>
            </w:r>
          </w:p>
          <w:bookmarkEnd w:id="613"/>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14"/>
          <w:p>
            <w:pPr>
              <w:spacing w:after="20"/>
              <w:ind w:left="20"/>
              <w:jc w:val="both"/>
            </w:pPr>
            <w:r>
              <w:rPr>
                <w:rFonts w:ascii="Times New Roman"/>
                <w:b w:val="false"/>
                <w:i w:val="false"/>
                <w:color w:val="000000"/>
                <w:sz w:val="20"/>
              </w:rPr>
              <w:t>
если реквизит "Документ" (ccdo: Doc Content Details) в составе сложного реквизита "Сведения о мероприятии, обеспечивающем соблюдение меры" (smcdo: Measure Implementation Base Details) заполнен, то в его составе должны быть заполнены реквизиты "Номер документа"</w:t>
            </w:r>
            <w:r>
              <w:br/>
            </w:r>
            <w:r>
              <w:rPr>
                <w:rFonts w:ascii="Times New Roman"/>
                <w:b w:val="false"/>
                <w:i w:val="false"/>
                <w:color w:val="000000"/>
                <w:sz w:val="20"/>
              </w:rPr>
              <w:t>
(csdo: Doc Id) и "Дата документа" (csdo: Doc Creation Date)</w:t>
            </w:r>
          </w:p>
          <w:bookmarkEnd w:id="614"/>
        </w:tc>
      </w:tr>
    </w:tbl>
    <w:bookmarkStart w:name="z909" w:id="615"/>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"Запрос Комиссии дополнительных сведений о временной карантинной фитосанитарной мере" (P.SS.12.MSG.006), приведены в таблице 19.</w:t>
      </w:r>
    </w:p>
    <w:bookmarkEnd w:id="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911" w:id="616"/>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"Запрос Комиссии дополнительных сведений о временной карантинной фитосанитарной мере" (P.SS.12.MSG.006)</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12028"/>
      </w:tblGrid>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17"/>
          <w:p>
            <w:pPr>
              <w:spacing w:after="20"/>
              <w:ind w:left="20"/>
              <w:jc w:val="both"/>
            </w:pPr>
            <w:r>
              <w:rPr>
                <w:rFonts w:ascii="Times New Roman"/>
                <w:b w:val="false"/>
                <w:i w:val="false"/>
                <w:color w:val="000000"/>
                <w:sz w:val="20"/>
              </w:rPr>
              <w:t>
реквизиты "Идентификатор контрольной (надзорной) меры"</w:t>
            </w:r>
            <w:r>
              <w:br/>
            </w:r>
            <w:r>
              <w:rPr>
                <w:rFonts w:ascii="Times New Roman"/>
                <w:b w:val="false"/>
                <w:i w:val="false"/>
                <w:color w:val="000000"/>
                <w:sz w:val="20"/>
              </w:rPr>
              <w:t>
</w:t>
            </w:r>
            <w:r>
              <w:rPr>
                <w:rFonts w:ascii="Times New Roman"/>
                <w:b w:val="false"/>
                <w:i w:val="false"/>
                <w:color w:val="000000"/>
                <w:sz w:val="20"/>
              </w:rPr>
              <w:t>(smsdo: Measure ControlId) и "Запрос дополнительной информации"</w:t>
            </w:r>
            <w:r>
              <w:br/>
            </w:r>
            <w:r>
              <w:rPr>
                <w:rFonts w:ascii="Times New Roman"/>
                <w:b w:val="false"/>
                <w:i w:val="false"/>
                <w:color w:val="000000"/>
                <w:sz w:val="20"/>
              </w:rPr>
              <w:t>
(smsdo: Additional Info Request Text) должны быть заполнены</w:t>
            </w:r>
          </w:p>
          <w:bookmarkEnd w:id="617"/>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18"/>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618"/>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19"/>
          <w:p>
            <w:pPr>
              <w:spacing w:after="20"/>
              <w:ind w:left="20"/>
              <w:jc w:val="both"/>
            </w:pPr>
            <w:r>
              <w:rPr>
                <w:rFonts w:ascii="Times New Roman"/>
                <w:b w:val="false"/>
                <w:i w:val="false"/>
                <w:color w:val="000000"/>
                <w:sz w:val="20"/>
              </w:rPr>
              <w:t xml:space="preserve">
реквизит "Уполномоченный орган государства-члена" </w:t>
            </w:r>
            <w:r>
              <w:br/>
            </w:r>
            <w:r>
              <w:rPr>
                <w:rFonts w:ascii="Times New Roman"/>
                <w:b w:val="false"/>
                <w:i w:val="false"/>
                <w:color w:val="000000"/>
                <w:sz w:val="20"/>
              </w:rPr>
              <w:t>
(ccdo: Unified Authority Details) не заполняется</w:t>
            </w:r>
          </w:p>
          <w:bookmarkEnd w:id="619"/>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20"/>
          <w:p>
            <w:pPr>
              <w:spacing w:after="20"/>
              <w:ind w:left="20"/>
              <w:jc w:val="both"/>
            </w:pPr>
            <w:r>
              <w:rPr>
                <w:rFonts w:ascii="Times New Roman"/>
                <w:b w:val="false"/>
                <w:i w:val="false"/>
                <w:color w:val="000000"/>
                <w:sz w:val="20"/>
              </w:rPr>
              <w:t>
если реквизит "Приложенный документ" (smcdo: Attached Doc Details) заполнен, то в его составе должны быть заполнены следующие реквизиты: "Наименование вида документа" (csdo: Doc Kind Name), "Наименование документа" (csdo: Doc Name), "Номер документа"</w:t>
            </w:r>
            <w:r>
              <w:br/>
            </w:r>
            <w:r>
              <w:rPr>
                <w:rFonts w:ascii="Times New Roman"/>
                <w:b w:val="false"/>
                <w:i w:val="false"/>
                <w:color w:val="000000"/>
                <w:sz w:val="20"/>
              </w:rPr>
              <w:t>
(csdo: Doc Id), "Дата документа" (csdo: Doc Creation Date)</w:t>
            </w:r>
          </w:p>
          <w:bookmarkEnd w:id="620"/>
        </w:tc>
      </w:tr>
    </w:tbl>
    <w:bookmarkStart w:name="z917" w:id="621"/>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"Дополнительные сведения о временной карантинной фитосанитарной мере в Комиссию" (P.SS.12.MSG.007), приведены в таблице 20.</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919" w:id="62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"Дополнительные сведения о временной карантинной фитосанитарной мере" (R.SM.SS.12.002), передаваемых в сообщении "Дополнительные сведения о временной карантинной фитосанитарной мере в Комиссию" (P.SS.12.MSG.007)</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12028"/>
      </w:tblGrid>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23"/>
          <w:p>
            <w:pPr>
              <w:spacing w:after="20"/>
              <w:ind w:left="20"/>
              <w:jc w:val="both"/>
            </w:pPr>
            <w:r>
              <w:rPr>
                <w:rFonts w:ascii="Times New Roman"/>
                <w:b w:val="false"/>
                <w:i w:val="false"/>
                <w:color w:val="000000"/>
                <w:sz w:val="20"/>
              </w:rPr>
              <w:t>
реквизиты "Идентификатор контрольной (надзорной) меры"</w:t>
            </w:r>
            <w:r>
              <w:br/>
            </w:r>
            <w:r>
              <w:rPr>
                <w:rFonts w:ascii="Times New Roman"/>
                <w:b w:val="false"/>
                <w:i w:val="false"/>
                <w:color w:val="000000"/>
                <w:sz w:val="20"/>
              </w:rPr>
              <w:t>
(smsdo: Measure Control Id) и "Описание" (smsdo: Localized Description​Text) должны быть заполнены</w:t>
            </w:r>
          </w:p>
          <w:bookmarkEnd w:id="623"/>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языка" (csdo: Language Code) должно соответствовать коду языка из классификатора языков, содержащего перечень кодов и наименований языков в соответствии с ISO 639-1</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24"/>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r>
              <w:br/>
            </w:r>
            <w:r>
              <w:rPr>
                <w:rFonts w:ascii="Times New Roman"/>
                <w:b w:val="false"/>
                <w:i w:val="false"/>
                <w:color w:val="000000"/>
                <w:sz w:val="20"/>
              </w:rPr>
              <w:t>
(атрибут code List Id) в его составе должно соответствовать значению кода указанного классификатора в реестре нормативно-справочной информации Союза</w:t>
            </w:r>
          </w:p>
          <w:bookmarkEnd w:id="624"/>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25"/>
          <w:p>
            <w:pPr>
              <w:spacing w:after="20"/>
              <w:ind w:left="20"/>
              <w:jc w:val="both"/>
            </w:pPr>
            <w:r>
              <w:rPr>
                <w:rFonts w:ascii="Times New Roman"/>
                <w:b w:val="false"/>
                <w:i w:val="false"/>
                <w:color w:val="000000"/>
                <w:sz w:val="20"/>
              </w:rPr>
              <w:t xml:space="preserve">
реквизит "Уполномоченный орган государства-члена" </w:t>
            </w:r>
            <w:r>
              <w:br/>
            </w:r>
            <w:r>
              <w:rPr>
                <w:rFonts w:ascii="Times New Roman"/>
                <w:b w:val="false"/>
                <w:i w:val="false"/>
                <w:color w:val="000000"/>
                <w:sz w:val="20"/>
              </w:rPr>
              <w:t>
(ccdo: Unified Authority Details) не заполняется</w:t>
            </w:r>
          </w:p>
          <w:bookmarkEnd w:id="625"/>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26"/>
          <w:p>
            <w:pPr>
              <w:spacing w:after="20"/>
              <w:ind w:left="20"/>
              <w:jc w:val="both"/>
            </w:pPr>
            <w:r>
              <w:rPr>
                <w:rFonts w:ascii="Times New Roman"/>
                <w:b w:val="false"/>
                <w:i w:val="false"/>
                <w:color w:val="000000"/>
                <w:sz w:val="20"/>
              </w:rPr>
              <w:t>
если реквизит "Приложенный документ" (smcdo: Attached Doc Details) заполнен, то в его составе должны быть заполнены следующие реквизиты: "Наименование вида документа" (csdo: Doc Kind Name), "Наименование документа" (csdo: Doc Name), "Номер документа"</w:t>
            </w:r>
            <w:r>
              <w:br/>
            </w:r>
            <w:r>
              <w:rPr>
                <w:rFonts w:ascii="Times New Roman"/>
                <w:b w:val="false"/>
                <w:i w:val="false"/>
                <w:color w:val="000000"/>
                <w:sz w:val="20"/>
              </w:rPr>
              <w:t>
(csdo: Doc Id), "Дата документа" (csdo: Doc Creation Date)</w:t>
            </w:r>
          </w:p>
          <w:bookmarkEnd w:id="626"/>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228</w:t>
            </w:r>
          </w:p>
        </w:tc>
      </w:tr>
    </w:tbl>
    <w:p>
      <w:pPr>
        <w:spacing w:after="0"/>
        <w:ind w:left="0"/>
        <w:jc w:val="left"/>
      </w:pPr>
      <w:r>
        <w:br/>
      </w:r>
      <w:r>
        <w:rPr>
          <w:rFonts w:ascii="Times New Roman"/>
          <w:b w:val="false"/>
          <w:i w:val="false"/>
          <w:color w:val="000000"/>
          <w:sz w:val="28"/>
        </w:rPr>
        <w:t>
</w:t>
      </w:r>
    </w:p>
    <w:bookmarkStart w:name="z925" w:id="627"/>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627"/>
    <w:bookmarkStart w:name="z926" w:id="628"/>
    <w:p>
      <w:pPr>
        <w:spacing w:after="0"/>
        <w:ind w:left="0"/>
        <w:jc w:val="left"/>
      </w:pPr>
      <w:r>
        <w:rPr>
          <w:rFonts w:ascii="Times New Roman"/>
          <w:b/>
          <w:i w:val="false"/>
          <w:color w:val="000000"/>
        </w:rPr>
        <w:t xml:space="preserve"> I. Общие положения</w:t>
      </w:r>
    </w:p>
    <w:bookmarkEnd w:id="628"/>
    <w:bookmarkStart w:name="z927" w:id="629"/>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6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Start w:name="z930" w:id="630"/>
    <w:p>
      <w:pPr>
        <w:spacing w:after="0"/>
        <w:ind w:left="0"/>
        <w:jc w:val="both"/>
      </w:pPr>
      <w:r>
        <w:rPr>
          <w:rFonts w:ascii="Times New Roman"/>
          <w:b w:val="false"/>
          <w:i w:val="false"/>
          <w:color w:val="000000"/>
          <w:sz w:val="28"/>
        </w:rPr>
        <w:t>
      Решение Совета Евразийской экономической комиссии от 16 мая 2016 г. №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bookmarkEnd w:id="6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318 "Об обеспечении карантина растений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30 ноября 2016 г. № 158 "Об утверждении единого перечня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июня 2017 г. № 62 "О справочнике карантинных объектов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939" w:id="631"/>
    <w:p>
      <w:pPr>
        <w:spacing w:after="0"/>
        <w:ind w:left="0"/>
        <w:jc w:val="left"/>
      </w:pPr>
      <w:r>
        <w:rPr>
          <w:rFonts w:ascii="Times New Roman"/>
          <w:b/>
          <w:i w:val="false"/>
          <w:color w:val="000000"/>
        </w:rPr>
        <w:t xml:space="preserve"> II. Область применения</w:t>
      </w:r>
    </w:p>
    <w:bookmarkEnd w:id="631"/>
    <w:bookmarkStart w:name="z940" w:id="632"/>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(далее – общий процесс).</w:t>
      </w:r>
    </w:p>
    <w:bookmarkEnd w:id="632"/>
    <w:bookmarkStart w:name="z941" w:id="633"/>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633"/>
    <w:bookmarkStart w:name="z942" w:id="634"/>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34"/>
    <w:bookmarkStart w:name="z943" w:id="635"/>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35"/>
    <w:bookmarkStart w:name="z944" w:id="636"/>
    <w:p>
      <w:pPr>
        <w:spacing w:after="0"/>
        <w:ind w:left="0"/>
        <w:jc w:val="both"/>
      </w:pPr>
      <w:r>
        <w:rPr>
          <w:rFonts w:ascii="Times New Roman"/>
          <w:b w:val="false"/>
          <w:i w:val="false"/>
          <w:color w:val="000000"/>
          <w:sz w:val="28"/>
        </w:rPr>
        <w:t>
      6. В таблице формируются следующие поля (графы):</w:t>
      </w:r>
    </w:p>
    <w:bookmarkEnd w:id="636"/>
    <w:bookmarkStart w:name="z945" w:id="637"/>
    <w:p>
      <w:pPr>
        <w:spacing w:after="0"/>
        <w:ind w:left="0"/>
        <w:jc w:val="both"/>
      </w:pPr>
      <w:r>
        <w:rPr>
          <w:rFonts w:ascii="Times New Roman"/>
          <w:b w:val="false"/>
          <w:i w:val="false"/>
          <w:color w:val="000000"/>
          <w:sz w:val="28"/>
        </w:rPr>
        <w:t>
      "иерархический номер" – порядковый номер реквизита;</w:t>
      </w:r>
    </w:p>
    <w:bookmarkEnd w:id="637"/>
    <w:bookmarkStart w:name="z946" w:id="638"/>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38"/>
    <w:bookmarkStart w:name="z947" w:id="639"/>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39"/>
    <w:bookmarkStart w:name="z948" w:id="640"/>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40"/>
    <w:bookmarkStart w:name="z949" w:id="641"/>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41"/>
    <w:bookmarkStart w:name="z950" w:id="642"/>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42"/>
    <w:bookmarkStart w:name="z951" w:id="643"/>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43"/>
    <w:bookmarkStart w:name="z952" w:id="644"/>
    <w:p>
      <w:pPr>
        <w:spacing w:after="0"/>
        <w:ind w:left="0"/>
        <w:jc w:val="both"/>
      </w:pPr>
      <w:r>
        <w:rPr>
          <w:rFonts w:ascii="Times New Roman"/>
          <w:b w:val="false"/>
          <w:i w:val="false"/>
          <w:color w:val="000000"/>
          <w:sz w:val="28"/>
        </w:rPr>
        <w:t>
      1 – реквизит обязателен, повторения не допускаются;</w:t>
      </w:r>
    </w:p>
    <w:bookmarkEnd w:id="644"/>
    <w:bookmarkStart w:name="z953" w:id="645"/>
    <w:p>
      <w:pPr>
        <w:spacing w:after="0"/>
        <w:ind w:left="0"/>
        <w:jc w:val="both"/>
      </w:pPr>
      <w:r>
        <w:rPr>
          <w:rFonts w:ascii="Times New Roman"/>
          <w:b w:val="false"/>
          <w:i w:val="false"/>
          <w:color w:val="000000"/>
          <w:sz w:val="28"/>
        </w:rPr>
        <w:t>
      n – реквизит обязателен, должен повторяться n раз (n &gt; 1);</w:t>
      </w:r>
    </w:p>
    <w:bookmarkEnd w:id="645"/>
    <w:bookmarkStart w:name="z954" w:id="646"/>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46"/>
    <w:bookmarkStart w:name="z955" w:id="647"/>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647"/>
    <w:bookmarkStart w:name="z956" w:id="648"/>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648"/>
    <w:bookmarkStart w:name="z957" w:id="649"/>
    <w:p>
      <w:pPr>
        <w:spacing w:after="0"/>
        <w:ind w:left="0"/>
        <w:jc w:val="both"/>
      </w:pPr>
      <w:r>
        <w:rPr>
          <w:rFonts w:ascii="Times New Roman"/>
          <w:b w:val="false"/>
          <w:i w:val="false"/>
          <w:color w:val="000000"/>
          <w:sz w:val="28"/>
        </w:rPr>
        <w:t>
      0..1 – реквизит опционален, повторения не допускаются;</w:t>
      </w:r>
    </w:p>
    <w:bookmarkEnd w:id="649"/>
    <w:bookmarkStart w:name="z958" w:id="650"/>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50"/>
    <w:bookmarkStart w:name="z959" w:id="651"/>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651"/>
    <w:bookmarkStart w:name="z960" w:id="652"/>
    <w:p>
      <w:pPr>
        <w:spacing w:after="0"/>
        <w:ind w:left="0"/>
        <w:jc w:val="left"/>
      </w:pPr>
      <w:r>
        <w:rPr>
          <w:rFonts w:ascii="Times New Roman"/>
          <w:b/>
          <w:i w:val="false"/>
          <w:color w:val="000000"/>
        </w:rPr>
        <w:t xml:space="preserve"> III. Основные понятия</w:t>
      </w:r>
    </w:p>
    <w:bookmarkEnd w:id="652"/>
    <w:bookmarkStart w:name="z961" w:id="653"/>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53"/>
    <w:bookmarkStart w:name="z962" w:id="654"/>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654"/>
    <w:bookmarkStart w:name="z963" w:id="655"/>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09 июня 2015 г. № 63.</w:t>
      </w:r>
    </w:p>
    <w:bookmarkEnd w:id="655"/>
    <w:bookmarkStart w:name="z964" w:id="65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утвержденных Решением Коллегии Евразийской экономической комиссии от 24 декабря 2019 г. № 228.</w:t>
      </w:r>
    </w:p>
    <w:bookmarkEnd w:id="656"/>
    <w:bookmarkStart w:name="z965" w:id="657"/>
    <w:p>
      <w:pPr>
        <w:spacing w:after="0"/>
        <w:ind w:left="0"/>
        <w:jc w:val="both"/>
      </w:pPr>
      <w:r>
        <w:rPr>
          <w:rFonts w:ascii="Times New Roman"/>
          <w:b w:val="false"/>
          <w:i w:val="false"/>
          <w:color w:val="000000"/>
          <w:sz w:val="28"/>
        </w:rPr>
        <w:t>
      В таблицах 4, 7, 10, 13, 16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утвержденные Решением Коллегии Евразийской экономической комиссии от 24 декабря 2019 г. № 228.</w:t>
      </w:r>
    </w:p>
    <w:bookmarkEnd w:id="657"/>
    <w:bookmarkStart w:name="z966" w:id="658"/>
    <w:p>
      <w:pPr>
        <w:spacing w:after="0"/>
        <w:ind w:left="0"/>
        <w:jc w:val="left"/>
      </w:pPr>
      <w:r>
        <w:rPr>
          <w:rFonts w:ascii="Times New Roman"/>
          <w:b/>
          <w:i w:val="false"/>
          <w:color w:val="000000"/>
        </w:rPr>
        <w:t xml:space="preserve"> IV. Структуры электронных документов и сведений</w:t>
      </w:r>
    </w:p>
    <w:bookmarkEnd w:id="658"/>
    <w:bookmarkStart w:name="z967" w:id="65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69" w:id="660"/>
    <w:p>
      <w:pPr>
        <w:spacing w:after="0"/>
        <w:ind w:left="0"/>
        <w:jc w:val="left"/>
      </w:pPr>
      <w:r>
        <w:rPr>
          <w:rFonts w:ascii="Times New Roman"/>
          <w:b/>
          <w:i w:val="false"/>
          <w:color w:val="000000"/>
        </w:rPr>
        <w:t xml:space="preserve"> Перечень структур электронных документов и сведений</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
        <w:gridCol w:w="2140"/>
        <w:gridCol w:w="648"/>
        <w:gridCol w:w="9016"/>
      </w:tblGrid>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urn:EEC:R:SM:SS:12:PhytosanitaryMeasureDetails:v0.0.8</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urn:EEC:R:SM:SS:12:PhytosanitaryMeasureAdditionalInfoDetails:v0.0.8</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w:t>
            </w:r>
          </w:p>
        </w:tc>
        <w:tc>
          <w:tcPr>
            <w:tcW w:w="9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urn:EEC:R:SM:SS:12:PhytosanitaryMeasureConsiderationDetails:v0.0.8</w:t>
            </w:r>
          </w:p>
        </w:tc>
      </w:tr>
    </w:tbl>
    <w:bookmarkStart w:name="z970" w:id="661"/>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 </w:t>
      </w:r>
    </w:p>
    <w:bookmarkEnd w:id="661"/>
    <w:bookmarkStart w:name="z971" w:id="662"/>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662"/>
    <w:bookmarkStart w:name="z972" w:id="663"/>
    <w:p>
      <w:pPr>
        <w:spacing w:after="0"/>
        <w:ind w:left="0"/>
        <w:jc w:val="both"/>
      </w:pPr>
      <w:r>
        <w:rPr>
          <w:rFonts w:ascii="Times New Roman"/>
          <w:b w:val="false"/>
          <w:i w:val="false"/>
          <w:color w:val="000000"/>
          <w:sz w:val="28"/>
        </w:rPr>
        <w:t>
      10. Описание структуры электронного документа (сведений)</w:t>
      </w:r>
    </w:p>
    <w:bookmarkEnd w:id="663"/>
    <w:bookmarkStart w:name="z973" w:id="664"/>
    <w:p>
      <w:pPr>
        <w:spacing w:after="0"/>
        <w:ind w:left="0"/>
        <w:jc w:val="both"/>
      </w:pPr>
      <w:r>
        <w:rPr>
          <w:rFonts w:ascii="Times New Roman"/>
          <w:b w:val="false"/>
          <w:i w:val="false"/>
          <w:color w:val="000000"/>
          <w:sz w:val="28"/>
        </w:rPr>
        <w:t>
      "Уведомление о результате обработки" (R.006) приведено в таблице 2.</w:t>
      </w:r>
    </w:p>
    <w:bookmarkEnd w:id="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75" w:id="665"/>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1820"/>
        <w:gridCol w:w="9990"/>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976" w:id="66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w:t>
      </w:r>
      <w:r>
        <w:br/>
      </w:r>
      <w:r>
        <w:rPr>
          <w:rFonts w:ascii="Times New Roman"/>
          <w:b w:val="false"/>
          <w:i w:val="false"/>
          <w:color w:val="000000"/>
          <w:sz w:val="28"/>
        </w:rPr>
        <w:t>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666"/>
    <w:bookmarkStart w:name="z977" w:id="66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79" w:id="668"/>
    <w:p>
      <w:pPr>
        <w:spacing w:after="0"/>
        <w:ind w:left="0"/>
        <w:jc w:val="left"/>
      </w:pPr>
      <w:r>
        <w:rPr>
          <w:rFonts w:ascii="Times New Roman"/>
          <w:b/>
          <w:i w:val="false"/>
          <w:color w:val="000000"/>
        </w:rPr>
        <w:t xml:space="preserve"> Импортируемые пространства имен</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80" w:id="66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w:t>
      </w:r>
      <w:r>
        <w:br/>
      </w:r>
      <w:r>
        <w:rPr>
          <w:rFonts w:ascii="Times New Roman"/>
          <w:b w:val="false"/>
          <w:i w:val="false"/>
          <w:color w:val="000000"/>
          <w:sz w:val="28"/>
        </w:rPr>
        <w:t>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669"/>
    <w:bookmarkStart w:name="z981" w:id="67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w:t>
      </w:r>
      <w:r>
        <w:br/>
      </w:r>
      <w:r>
        <w:rPr>
          <w:rFonts w:ascii="Times New Roman"/>
          <w:b w:val="false"/>
          <w:i w:val="false"/>
          <w:color w:val="000000"/>
          <w:sz w:val="28"/>
        </w:rPr>
        <w:t>в таблице 4.</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983" w:id="67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300"/>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72"/>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 E Doc Header)</w:t>
            </w:r>
          </w:p>
          <w:bookmarkEnd w:id="6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73"/>
          <w:p>
            <w:pPr>
              <w:spacing w:after="20"/>
              <w:ind w:left="20"/>
              <w:jc w:val="both"/>
            </w:pPr>
            <w:r>
              <w:rPr>
                <w:rFonts w:ascii="Times New Roman"/>
                <w:b w:val="false"/>
                <w:i w:val="false"/>
                <w:color w:val="000000"/>
                <w:sz w:val="20"/>
              </w:rPr>
              <w:t>
ccdo: E Doc Header Type (M.CDT.90001)</w:t>
            </w:r>
            <w:r>
              <w:br/>
            </w:r>
            <w:r>
              <w:rPr>
                <w:rFonts w:ascii="Times New Roman"/>
                <w:b w:val="false"/>
                <w:i w:val="false"/>
                <w:color w:val="000000"/>
                <w:sz w:val="20"/>
              </w:rPr>
              <w:t>
Определяется областями значений вложенных элементов</w:t>
            </w:r>
          </w:p>
          <w:bookmarkEnd w:id="6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74"/>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 Inf Envelope Code)</w:t>
            </w:r>
          </w:p>
          <w:bookmarkEnd w:id="6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75"/>
          <w:p>
            <w:pPr>
              <w:spacing w:after="20"/>
              <w:ind w:left="20"/>
              <w:jc w:val="both"/>
            </w:pPr>
            <w:r>
              <w:rPr>
                <w:rFonts w:ascii="Times New Roman"/>
                <w:b w:val="false"/>
                <w:i w:val="false"/>
                <w:color w:val="000000"/>
                <w:sz w:val="20"/>
              </w:rPr>
              <w:t>
csdo: Inf Envelope Code 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6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76"/>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 E Doc Code)</w:t>
            </w:r>
          </w:p>
          <w:bookmarkEnd w:id="6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77"/>
          <w:p>
            <w:pPr>
              <w:spacing w:after="20"/>
              <w:ind w:left="20"/>
              <w:jc w:val="both"/>
            </w:pPr>
            <w:r>
              <w:rPr>
                <w:rFonts w:ascii="Times New Roman"/>
                <w:b w:val="false"/>
                <w:i w:val="false"/>
                <w:color w:val="000000"/>
                <w:sz w:val="20"/>
              </w:rPr>
              <w:t>
csdo: E Doc Code 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6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78"/>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 E Doc Id)</w:t>
            </w:r>
          </w:p>
          <w:bookmarkEnd w:id="6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79"/>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6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80"/>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 E Doc Ref Id)</w:t>
            </w:r>
          </w:p>
          <w:bookmarkEnd w:id="6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81"/>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6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82"/>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 E Doc Date Time)</w:t>
            </w:r>
          </w:p>
          <w:bookmarkEnd w:id="6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83"/>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6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84"/>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 Language Code)</w:t>
            </w:r>
          </w:p>
          <w:bookmarkEnd w:id="6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85"/>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6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86"/>
          <w:p>
            <w:pPr>
              <w:spacing w:after="20"/>
              <w:ind w:left="20"/>
              <w:jc w:val="both"/>
            </w:pPr>
            <w:r>
              <w:rPr>
                <w:rFonts w:ascii="Times New Roman"/>
                <w:b w:val="false"/>
                <w:i w:val="false"/>
                <w:color w:val="000000"/>
                <w:sz w:val="20"/>
              </w:rPr>
              <w:t>
2. Дата и время</w:t>
            </w:r>
            <w:r>
              <w:br/>
            </w:r>
            <w:r>
              <w:rPr>
                <w:rFonts w:ascii="Times New Roman"/>
                <w:b w:val="false"/>
                <w:i w:val="false"/>
                <w:color w:val="000000"/>
                <w:sz w:val="20"/>
              </w:rPr>
              <w:t>
(csdo: Event Date Time)</w:t>
            </w:r>
          </w:p>
          <w:bookmarkEnd w:id="6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87"/>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6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88"/>
          <w:p>
            <w:pPr>
              <w:spacing w:after="20"/>
              <w:ind w:left="20"/>
              <w:jc w:val="both"/>
            </w:pPr>
            <w:r>
              <w:rPr>
                <w:rFonts w:ascii="Times New Roman"/>
                <w:b w:val="false"/>
                <w:i w:val="false"/>
                <w:color w:val="000000"/>
                <w:sz w:val="20"/>
              </w:rPr>
              <w:t>
3. Код результата обработки</w:t>
            </w:r>
            <w:r>
              <w:br/>
            </w:r>
            <w:r>
              <w:rPr>
                <w:rFonts w:ascii="Times New Roman"/>
                <w:b w:val="false"/>
                <w:i w:val="false"/>
                <w:color w:val="000000"/>
                <w:sz w:val="20"/>
              </w:rPr>
              <w:t>
(csdo: Processing Result V2 Code)</w:t>
            </w:r>
          </w:p>
          <w:bookmarkEnd w:id="6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89"/>
          <w:p>
            <w:pPr>
              <w:spacing w:after="20"/>
              <w:ind w:left="20"/>
              <w:jc w:val="both"/>
            </w:pPr>
            <w:r>
              <w:rPr>
                <w:rFonts w:ascii="Times New Roman"/>
                <w:b w:val="false"/>
                <w:i w:val="false"/>
                <w:color w:val="000000"/>
                <w:sz w:val="20"/>
              </w:rPr>
              <w:t>
csdo: Processing Result Code V2 Type (M.SDT.90006)</w:t>
            </w:r>
            <w:r>
              <w:br/>
            </w: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p>
          <w:bookmarkEnd w:id="6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90"/>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 Description Text)</w:t>
            </w:r>
          </w:p>
          <w:bookmarkEnd w:id="6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91"/>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6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011" w:id="692"/>
    <w:p>
      <w:pPr>
        <w:spacing w:after="0"/>
        <w:ind w:left="0"/>
        <w:jc w:val="both"/>
      </w:pPr>
      <w:r>
        <w:rPr>
          <w:rFonts w:ascii="Times New Roman"/>
          <w:b w:val="false"/>
          <w:i w:val="false"/>
          <w:color w:val="000000"/>
          <w:sz w:val="28"/>
        </w:rPr>
        <w:t>
      13. Описание структуры электронного документа (сведений)</w:t>
      </w:r>
    </w:p>
    <w:bookmarkEnd w:id="692"/>
    <w:bookmarkStart w:name="z1012" w:id="693"/>
    <w:p>
      <w:pPr>
        <w:spacing w:after="0"/>
        <w:ind w:left="0"/>
        <w:jc w:val="both"/>
      </w:pPr>
      <w:r>
        <w:rPr>
          <w:rFonts w:ascii="Times New Roman"/>
          <w:b w:val="false"/>
          <w:i w:val="false"/>
          <w:color w:val="000000"/>
          <w:sz w:val="28"/>
        </w:rPr>
        <w:t>
      "Состояние актуализации общего ресурса" (R.007) приведено в таблице 5.</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014" w:id="694"/>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878"/>
        <w:gridCol w:w="9916"/>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1015" w:id="69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w:t>
      </w:r>
      <w:r>
        <w:br/>
      </w:r>
      <w:r>
        <w:rPr>
          <w:rFonts w:ascii="Times New Roman"/>
          <w:b w:val="false"/>
          <w:i w:val="false"/>
          <w:color w:val="000000"/>
          <w:sz w:val="28"/>
        </w:rPr>
        <w:t>с номером версии базисной модели данных, использованной</w:t>
      </w:r>
      <w:r>
        <w:br/>
      </w:r>
      <w:r>
        <w:rPr>
          <w:rFonts w:ascii="Times New Roman"/>
          <w:b w:val="false"/>
          <w:i w:val="false"/>
          <w:color w:val="000000"/>
          <w:sz w:val="28"/>
        </w:rPr>
        <w:t>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695"/>
    <w:bookmarkStart w:name="z1016" w:id="696"/>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018" w:id="697"/>
    <w:p>
      <w:pPr>
        <w:spacing w:after="0"/>
        <w:ind w:left="0"/>
        <w:jc w:val="left"/>
      </w:pPr>
      <w:r>
        <w:rPr>
          <w:rFonts w:ascii="Times New Roman"/>
          <w:b/>
          <w:i w:val="false"/>
          <w:color w:val="000000"/>
        </w:rPr>
        <w:t xml:space="preserve"> Импортируемые пространства имен</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1019" w:id="69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698"/>
    <w:bookmarkStart w:name="z1020" w:id="699"/>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022" w:id="700"/>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582"/>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01"/>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 E Doc Header)</w:t>
            </w:r>
          </w:p>
          <w:bookmarkEnd w:id="70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02"/>
          <w:p>
            <w:pPr>
              <w:spacing w:after="20"/>
              <w:ind w:left="20"/>
              <w:jc w:val="both"/>
            </w:pPr>
            <w:r>
              <w:rPr>
                <w:rFonts w:ascii="Times New Roman"/>
                <w:b w:val="false"/>
                <w:i w:val="false"/>
                <w:color w:val="000000"/>
                <w:sz w:val="20"/>
              </w:rPr>
              <w:t>
ccdo: E Doc Header Type (M.CDT.90001)</w:t>
            </w:r>
            <w:r>
              <w:br/>
            </w:r>
            <w:r>
              <w:rPr>
                <w:rFonts w:ascii="Times New Roman"/>
                <w:b w:val="false"/>
                <w:i w:val="false"/>
                <w:color w:val="000000"/>
                <w:sz w:val="20"/>
              </w:rPr>
              <w:t>
Определяется областями значений вложенных элементов</w:t>
            </w:r>
          </w:p>
          <w:bookmarkEnd w:id="7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03"/>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 Inf Envelope Code)</w:t>
            </w:r>
          </w:p>
          <w:bookmarkEnd w:id="70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04"/>
          <w:p>
            <w:pPr>
              <w:spacing w:after="20"/>
              <w:ind w:left="20"/>
              <w:jc w:val="both"/>
            </w:pPr>
            <w:r>
              <w:rPr>
                <w:rFonts w:ascii="Times New Roman"/>
                <w:b w:val="false"/>
                <w:i w:val="false"/>
                <w:color w:val="000000"/>
                <w:sz w:val="20"/>
              </w:rPr>
              <w:t>
csdo: Inf Envelope Code 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7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05"/>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 E Doc Code)</w:t>
            </w:r>
          </w:p>
          <w:bookmarkEnd w:id="70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06"/>
          <w:p>
            <w:pPr>
              <w:spacing w:after="20"/>
              <w:ind w:left="20"/>
              <w:jc w:val="both"/>
            </w:pPr>
            <w:r>
              <w:rPr>
                <w:rFonts w:ascii="Times New Roman"/>
                <w:b w:val="false"/>
                <w:i w:val="false"/>
                <w:color w:val="000000"/>
                <w:sz w:val="20"/>
              </w:rPr>
              <w:t>
csdo: E Doc Code 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7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07"/>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 E Doc Id)</w:t>
            </w:r>
          </w:p>
          <w:bookmarkEnd w:id="70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08"/>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7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09"/>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 E Doc Ref Id)</w:t>
            </w:r>
          </w:p>
          <w:bookmarkEnd w:id="70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10"/>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7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11"/>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 E Doc Date Time)</w:t>
            </w:r>
          </w:p>
          <w:bookmarkEnd w:id="71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12"/>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7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13"/>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 Language Code)</w:t>
            </w:r>
          </w:p>
          <w:bookmarkEnd w:id="71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14"/>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7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15"/>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 Update Date Time)</w:t>
            </w:r>
          </w:p>
          <w:bookmarkEnd w:id="71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16"/>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7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17"/>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 Unified Country​Code)</w:t>
            </w:r>
          </w:p>
          <w:bookmarkEnd w:id="717"/>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18"/>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19"/>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71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20"/>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51" w:id="721"/>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721"/>
    <w:bookmarkStart w:name="z1052" w:id="722"/>
    <w:p>
      <w:pPr>
        <w:spacing w:after="0"/>
        <w:ind w:left="0"/>
        <w:jc w:val="both"/>
      </w:pPr>
      <w:r>
        <w:rPr>
          <w:rFonts w:ascii="Times New Roman"/>
          <w:b w:val="false"/>
          <w:i w:val="false"/>
          <w:color w:val="000000"/>
          <w:sz w:val="28"/>
        </w:rPr>
        <w:t>
      16. Описание структуры электронного документа (сведений)</w:t>
      </w:r>
    </w:p>
    <w:bookmarkEnd w:id="722"/>
    <w:bookmarkStart w:name="z1053" w:id="723"/>
    <w:p>
      <w:pPr>
        <w:spacing w:after="0"/>
        <w:ind w:left="0"/>
        <w:jc w:val="both"/>
      </w:pPr>
      <w:r>
        <w:rPr>
          <w:rFonts w:ascii="Times New Roman"/>
          <w:b w:val="false"/>
          <w:i w:val="false"/>
          <w:color w:val="000000"/>
          <w:sz w:val="28"/>
        </w:rPr>
        <w:t>
      "Сведения о временной карантинной фитосанитарной мере" (R.SM.SS.12.001) приведено в таблице 8.</w:t>
      </w:r>
    </w:p>
    <w:bookmarkEnd w:id="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055" w:id="724"/>
    <w:p>
      <w:pPr>
        <w:spacing w:after="0"/>
        <w:ind w:left="0"/>
        <w:jc w:val="left"/>
      </w:pPr>
      <w:r>
        <w:rPr>
          <w:rFonts w:ascii="Times New Roman"/>
          <w:b/>
          <w:i w:val="false"/>
          <w:color w:val="000000"/>
        </w:rPr>
        <w:t xml:space="preserve"> Описание структуры электронного документа (сведений) "Сведения о временной карантинной фитосанитарной мере" (R.SM.SS.12.001)</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
        <w:gridCol w:w="1427"/>
        <w:gridCol w:w="10489"/>
      </w:tblGrid>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временной карантинной фитосанитарной мере</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R.SM.SS.12.001</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введении, изменении или отмене временных карантинных фитосанитарных мер</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введении, изменении или отмене временных карантинных фитосанитарных мер</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urn:EEC:R:SM:SS:12:PhytosanitaryMeasureDetails:v0.0.8</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PhytosanitaryMeasureDetails</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EEC_R_SM_SS_12_PhytosanitaryMeasureDetails_v0.0.8.xsd</w:t>
            </w:r>
          </w:p>
        </w:tc>
      </w:tr>
    </w:tbl>
    <w:bookmarkStart w:name="z1056" w:id="725"/>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058" w:id="726"/>
    <w:p>
      <w:pPr>
        <w:spacing w:after="0"/>
        <w:ind w:left="0"/>
        <w:jc w:val="left"/>
      </w:pPr>
      <w:r>
        <w:rPr>
          <w:rFonts w:ascii="Times New Roman"/>
          <w:b/>
          <w:i w:val="false"/>
          <w:color w:val="000000"/>
        </w:rPr>
        <w:t xml:space="preserve"> Импортируемые пространства имен</w:t>
      </w:r>
    </w:p>
    <w:bookmarkEnd w:id="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0195"/>
        <w:gridCol w:w="1608"/>
      </w:tblGrid>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1059" w:id="72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727"/>
    <w:bookmarkStart w:name="z1060" w:id="728"/>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временной карантинной фитосанитарной мере" (R.SM.SS.12.001) приведен в таблице 10.</w:t>
      </w:r>
    </w:p>
    <w:bookmarkEnd w:id="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062" w:id="72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временной карантинной фитосанитарной мере" (R.SM.SS.12.001)</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1"/>
        <w:gridCol w:w="2018"/>
        <w:gridCol w:w="790"/>
        <w:gridCol w:w="2132"/>
        <w:gridCol w:w="8847"/>
        <w:gridCol w:w="5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30"/>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 E Doc Header)</w:t>
            </w:r>
          </w:p>
          <w:bookmarkEnd w:id="7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31"/>
          <w:p>
            <w:pPr>
              <w:spacing w:after="20"/>
              <w:ind w:left="20"/>
              <w:jc w:val="both"/>
            </w:pPr>
            <w:r>
              <w:rPr>
                <w:rFonts w:ascii="Times New Roman"/>
                <w:b w:val="false"/>
                <w:i w:val="false"/>
                <w:color w:val="000000"/>
                <w:sz w:val="20"/>
              </w:rPr>
              <w:t>
ccdo: E Doc Header Type (M.CDT.90001)</w:t>
            </w:r>
            <w:r>
              <w:br/>
            </w:r>
            <w:r>
              <w:rPr>
                <w:rFonts w:ascii="Times New Roman"/>
                <w:b w:val="false"/>
                <w:i w:val="false"/>
                <w:color w:val="000000"/>
                <w:sz w:val="20"/>
              </w:rPr>
              <w:t>
Определяется областями значений вложенных элементов</w:t>
            </w:r>
          </w:p>
          <w:bookmarkEnd w:id="7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32"/>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 Inf Envelope Code)</w:t>
            </w:r>
          </w:p>
          <w:bookmarkEnd w:id="7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33"/>
          <w:p>
            <w:pPr>
              <w:spacing w:after="20"/>
              <w:ind w:left="20"/>
              <w:jc w:val="both"/>
            </w:pPr>
            <w:r>
              <w:rPr>
                <w:rFonts w:ascii="Times New Roman"/>
                <w:b w:val="false"/>
                <w:i w:val="false"/>
                <w:color w:val="000000"/>
                <w:sz w:val="20"/>
              </w:rPr>
              <w:t>
csdo: Inf Envelope Code 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7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34"/>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 E Doc Code)</w:t>
            </w:r>
          </w:p>
          <w:bookmarkEnd w:id="7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35"/>
          <w:p>
            <w:pPr>
              <w:spacing w:after="20"/>
              <w:ind w:left="20"/>
              <w:jc w:val="both"/>
            </w:pPr>
            <w:r>
              <w:rPr>
                <w:rFonts w:ascii="Times New Roman"/>
                <w:b w:val="false"/>
                <w:i w:val="false"/>
                <w:color w:val="000000"/>
                <w:sz w:val="20"/>
              </w:rPr>
              <w:t>
csdo: E Doc Code 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7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36"/>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 E Doc Id)</w:t>
            </w:r>
          </w:p>
          <w:bookmarkEnd w:id="7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37"/>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7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38"/>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 E Doc Ref Id)</w:t>
            </w:r>
          </w:p>
          <w:bookmarkEnd w:id="7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39"/>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7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40"/>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 E Doc Date Time)</w:t>
            </w:r>
          </w:p>
          <w:bookmarkEnd w:id="7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41"/>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7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42"/>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 Language Code)</w:t>
            </w:r>
          </w:p>
          <w:bookmarkEnd w:id="7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43"/>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7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44"/>
          <w:p>
            <w:pPr>
              <w:spacing w:after="20"/>
              <w:ind w:left="20"/>
              <w:jc w:val="both"/>
            </w:pPr>
            <w:r>
              <w:rPr>
                <w:rFonts w:ascii="Times New Roman"/>
                <w:b w:val="false"/>
                <w:i w:val="false"/>
                <w:color w:val="000000"/>
                <w:sz w:val="20"/>
              </w:rPr>
              <w:t>
2. Временная карантинная фитосанитарная мера</w:t>
            </w:r>
            <w:r>
              <w:br/>
            </w:r>
            <w:r>
              <w:rPr>
                <w:rFonts w:ascii="Times New Roman"/>
                <w:b w:val="false"/>
                <w:i w:val="false"/>
                <w:color w:val="000000"/>
                <w:sz w:val="20"/>
              </w:rPr>
              <w:t>
(smcdo: Phytosanitary Measure Details)</w:t>
            </w:r>
          </w:p>
          <w:bookmarkEnd w:id="7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мере, запрете или ограничении временного характера, вводимом государством-членом в целях обеспечения карантинной фитосанитарной безопасности своей территории и таможенной территории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45"/>
          <w:p>
            <w:pPr>
              <w:spacing w:after="20"/>
              <w:ind w:left="20"/>
              <w:jc w:val="both"/>
            </w:pPr>
            <w:r>
              <w:rPr>
                <w:rFonts w:ascii="Times New Roman"/>
                <w:b w:val="false"/>
                <w:i w:val="false"/>
                <w:color w:val="000000"/>
                <w:sz w:val="20"/>
              </w:rPr>
              <w:t>
smcdo: Phytosanitary Measure Details Type (M.SM.CDT.00055)</w:t>
            </w:r>
            <w:r>
              <w:br/>
            </w:r>
            <w:r>
              <w:rPr>
                <w:rFonts w:ascii="Times New Roman"/>
                <w:b w:val="false"/>
                <w:i w:val="false"/>
                <w:color w:val="000000"/>
                <w:sz w:val="20"/>
              </w:rPr>
              <w:t>
Определяется областями значений вложенных элементов</w:t>
            </w:r>
          </w:p>
          <w:bookmarkEnd w:id="7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46"/>
          <w:p>
            <w:pPr>
              <w:spacing w:after="20"/>
              <w:ind w:left="20"/>
              <w:jc w:val="both"/>
            </w:pPr>
            <w:r>
              <w:rPr>
                <w:rFonts w:ascii="Times New Roman"/>
                <w:b w:val="false"/>
                <w:i w:val="false"/>
                <w:color w:val="000000"/>
                <w:sz w:val="20"/>
              </w:rPr>
              <w:t>
2.1. Код языка</w:t>
            </w:r>
            <w:r>
              <w:br/>
            </w:r>
            <w:r>
              <w:rPr>
                <w:rFonts w:ascii="Times New Roman"/>
                <w:b w:val="false"/>
                <w:i w:val="false"/>
                <w:color w:val="000000"/>
                <w:sz w:val="20"/>
              </w:rPr>
              <w:t>
(csdo: Language Code)</w:t>
            </w:r>
          </w:p>
          <w:bookmarkEnd w:id="7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 на котором представляются сведения о временной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47"/>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7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48"/>
          <w:p>
            <w:pPr>
              <w:spacing w:after="20"/>
              <w:ind w:left="20"/>
              <w:jc w:val="both"/>
            </w:pPr>
            <w:r>
              <w:rPr>
                <w:rFonts w:ascii="Times New Roman"/>
                <w:b w:val="false"/>
                <w:i w:val="false"/>
                <w:color w:val="000000"/>
                <w:sz w:val="20"/>
              </w:rPr>
              <w:t>
2.2. Наименование меры</w:t>
            </w:r>
            <w:r>
              <w:br/>
            </w:r>
            <w:r>
              <w:rPr>
                <w:rFonts w:ascii="Times New Roman"/>
                <w:b w:val="false"/>
                <w:i w:val="false"/>
                <w:color w:val="000000"/>
                <w:sz w:val="20"/>
              </w:rPr>
              <w:t>
(smsdo: Measure Name)</w:t>
            </w:r>
          </w:p>
          <w:bookmarkEnd w:id="7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временной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4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7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50"/>
          <w:p>
            <w:pPr>
              <w:spacing w:after="20"/>
              <w:ind w:left="20"/>
              <w:jc w:val="both"/>
            </w:pPr>
            <w:r>
              <w:rPr>
                <w:rFonts w:ascii="Times New Roman"/>
                <w:b w:val="false"/>
                <w:i w:val="false"/>
                <w:color w:val="000000"/>
                <w:sz w:val="20"/>
              </w:rPr>
              <w:t>
2.3. Документ, регламентирующий введение (отмену) меры</w:t>
            </w:r>
            <w:r>
              <w:br/>
            </w:r>
            <w:r>
              <w:rPr>
                <w:rFonts w:ascii="Times New Roman"/>
                <w:b w:val="false"/>
                <w:i w:val="false"/>
                <w:color w:val="000000"/>
                <w:sz w:val="20"/>
              </w:rPr>
              <w:t>
(smcdo: Measure Doc Details)</w:t>
            </w:r>
          </w:p>
          <w:bookmarkEnd w:id="7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которым уполномоченный орган государства-члена устанавливает или отменяет временные меры и мероприятия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51"/>
          <w:p>
            <w:pPr>
              <w:spacing w:after="20"/>
              <w:ind w:left="20"/>
              <w:jc w:val="both"/>
            </w:pPr>
            <w:r>
              <w:rPr>
                <w:rFonts w:ascii="Times New Roman"/>
                <w:b w:val="false"/>
                <w:i w:val="false"/>
                <w:color w:val="000000"/>
                <w:sz w:val="20"/>
              </w:rPr>
              <w:t>
ccdo:DocContentDetailsType (M.CDT.00105)</w:t>
            </w:r>
            <w:r>
              <w:br/>
            </w:r>
            <w:r>
              <w:rPr>
                <w:rFonts w:ascii="Times New Roman"/>
                <w:b w:val="false"/>
                <w:i w:val="false"/>
                <w:color w:val="000000"/>
                <w:sz w:val="20"/>
              </w:rPr>
              <w:t>
Определяется областями значений вложенных элементов</w:t>
            </w:r>
          </w:p>
          <w:bookmarkEnd w:id="7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52"/>
          <w:p>
            <w:pPr>
              <w:spacing w:after="20"/>
              <w:ind w:left="20"/>
              <w:jc w:val="both"/>
            </w:pPr>
            <w:r>
              <w:rPr>
                <w:rFonts w:ascii="Times New Roman"/>
                <w:b w:val="false"/>
                <w:i w:val="false"/>
                <w:color w:val="000000"/>
                <w:sz w:val="20"/>
              </w:rPr>
              <w:t>
2.3.1. Код страны</w:t>
            </w:r>
            <w:r>
              <w:br/>
            </w:r>
            <w:r>
              <w:rPr>
                <w:rFonts w:ascii="Times New Roman"/>
                <w:b w:val="false"/>
                <w:i w:val="false"/>
                <w:color w:val="000000"/>
                <w:sz w:val="20"/>
              </w:rPr>
              <w:t>
(csdo: Unified Country​Code)</w:t>
            </w:r>
          </w:p>
          <w:bookmarkEnd w:id="7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53"/>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5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7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55"/>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56"/>
          <w:p>
            <w:pPr>
              <w:spacing w:after="20"/>
              <w:ind w:left="20"/>
              <w:jc w:val="both"/>
            </w:pPr>
            <w:r>
              <w:rPr>
                <w:rFonts w:ascii="Times New Roman"/>
                <w:b w:val="false"/>
                <w:i w:val="false"/>
                <w:color w:val="000000"/>
                <w:sz w:val="20"/>
              </w:rPr>
              <w:t>
2.3.2. Код языка</w:t>
            </w:r>
            <w:r>
              <w:br/>
            </w:r>
            <w:r>
              <w:rPr>
                <w:rFonts w:ascii="Times New Roman"/>
                <w:b w:val="false"/>
                <w:i w:val="false"/>
                <w:color w:val="000000"/>
                <w:sz w:val="20"/>
              </w:rPr>
              <w:t>
(csdo: Language Code)</w:t>
            </w:r>
          </w:p>
          <w:bookmarkEnd w:id="7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57"/>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7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58"/>
          <w:p>
            <w:pPr>
              <w:spacing w:after="20"/>
              <w:ind w:left="20"/>
              <w:jc w:val="both"/>
            </w:pPr>
            <w:r>
              <w:rPr>
                <w:rFonts w:ascii="Times New Roman"/>
                <w:b w:val="false"/>
                <w:i w:val="false"/>
                <w:color w:val="000000"/>
                <w:sz w:val="20"/>
              </w:rPr>
              <w:t>
2.3.3. Код вида документа</w:t>
            </w:r>
            <w:r>
              <w:br/>
            </w:r>
            <w:r>
              <w:rPr>
                <w:rFonts w:ascii="Times New Roman"/>
                <w:b w:val="false"/>
                <w:i w:val="false"/>
                <w:color w:val="000000"/>
                <w:sz w:val="20"/>
              </w:rPr>
              <w:t>
(csdo: Doc Kind Code)</w:t>
            </w:r>
          </w:p>
          <w:bookmarkEnd w:id="7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59"/>
          <w:p>
            <w:pPr>
              <w:spacing w:after="20"/>
              <w:ind w:left="20"/>
              <w:jc w:val="both"/>
            </w:pPr>
            <w:r>
              <w:rPr>
                <w:rFonts w:ascii="Times New Roman"/>
                <w:b w:val="false"/>
                <w:i w:val="false"/>
                <w:color w:val="000000"/>
                <w:sz w:val="20"/>
              </w:rPr>
              <w:t>
csdo: Unified Code20 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6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7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61"/>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62"/>
          <w:p>
            <w:pPr>
              <w:spacing w:after="20"/>
              <w:ind w:left="20"/>
              <w:jc w:val="both"/>
            </w:pPr>
            <w:r>
              <w:rPr>
                <w:rFonts w:ascii="Times New Roman"/>
                <w:b w:val="false"/>
                <w:i w:val="false"/>
                <w:color w:val="000000"/>
                <w:sz w:val="20"/>
              </w:rPr>
              <w:t>
2.3.4. Наименование вида документа</w:t>
            </w:r>
            <w:r>
              <w:br/>
            </w:r>
            <w:r>
              <w:rPr>
                <w:rFonts w:ascii="Times New Roman"/>
                <w:b w:val="false"/>
                <w:i w:val="false"/>
                <w:color w:val="000000"/>
                <w:sz w:val="20"/>
              </w:rPr>
              <w:t>
(csdo: Doc Kind Name)</w:t>
            </w:r>
          </w:p>
          <w:bookmarkEnd w:id="7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63"/>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7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64"/>
          <w:p>
            <w:pPr>
              <w:spacing w:after="20"/>
              <w:ind w:left="20"/>
              <w:jc w:val="both"/>
            </w:pPr>
            <w:r>
              <w:rPr>
                <w:rFonts w:ascii="Times New Roman"/>
                <w:b w:val="false"/>
                <w:i w:val="false"/>
                <w:color w:val="000000"/>
                <w:sz w:val="20"/>
              </w:rPr>
              <w:t>
2.3.5. Наименование документа</w:t>
            </w:r>
            <w:r>
              <w:br/>
            </w:r>
            <w:r>
              <w:rPr>
                <w:rFonts w:ascii="Times New Roman"/>
                <w:b w:val="false"/>
                <w:i w:val="false"/>
                <w:color w:val="000000"/>
                <w:sz w:val="20"/>
              </w:rPr>
              <w:t>
(csdo: Doc Name)</w:t>
            </w:r>
          </w:p>
          <w:bookmarkEnd w:id="7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65"/>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7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66"/>
          <w:p>
            <w:pPr>
              <w:spacing w:after="20"/>
              <w:ind w:left="20"/>
              <w:jc w:val="both"/>
            </w:pPr>
            <w:r>
              <w:rPr>
                <w:rFonts w:ascii="Times New Roman"/>
                <w:b w:val="false"/>
                <w:i w:val="false"/>
                <w:color w:val="000000"/>
                <w:sz w:val="20"/>
              </w:rPr>
              <w:t>
2.3.6. Серия документа</w:t>
            </w:r>
            <w:r>
              <w:br/>
            </w:r>
            <w:r>
              <w:rPr>
                <w:rFonts w:ascii="Times New Roman"/>
                <w:b w:val="false"/>
                <w:i w:val="false"/>
                <w:color w:val="000000"/>
                <w:sz w:val="20"/>
              </w:rPr>
              <w:t>
(csdo: Doc Series Id)</w:t>
            </w:r>
          </w:p>
          <w:bookmarkEnd w:id="7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67"/>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68"/>
          <w:p>
            <w:pPr>
              <w:spacing w:after="20"/>
              <w:ind w:left="20"/>
              <w:jc w:val="both"/>
            </w:pPr>
            <w:r>
              <w:rPr>
                <w:rFonts w:ascii="Times New Roman"/>
                <w:b w:val="false"/>
                <w:i w:val="false"/>
                <w:color w:val="000000"/>
                <w:sz w:val="20"/>
              </w:rPr>
              <w:t>
2.3.7. Номер документа</w:t>
            </w:r>
            <w:r>
              <w:br/>
            </w:r>
            <w:r>
              <w:rPr>
                <w:rFonts w:ascii="Times New Roman"/>
                <w:b w:val="false"/>
                <w:i w:val="false"/>
                <w:color w:val="000000"/>
                <w:sz w:val="20"/>
              </w:rPr>
              <w:t>
(csdo: Doc Id)</w:t>
            </w:r>
          </w:p>
          <w:bookmarkEnd w:id="7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769"/>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7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70"/>
          <w:p>
            <w:pPr>
              <w:spacing w:after="20"/>
              <w:ind w:left="20"/>
              <w:jc w:val="both"/>
            </w:pPr>
            <w:r>
              <w:rPr>
                <w:rFonts w:ascii="Times New Roman"/>
                <w:b w:val="false"/>
                <w:i w:val="false"/>
                <w:color w:val="000000"/>
                <w:sz w:val="20"/>
              </w:rPr>
              <w:t>
2.3.8. Дата документа</w:t>
            </w:r>
            <w:r>
              <w:br/>
            </w:r>
            <w:r>
              <w:rPr>
                <w:rFonts w:ascii="Times New Roman"/>
                <w:b w:val="false"/>
                <w:i w:val="false"/>
                <w:color w:val="000000"/>
                <w:sz w:val="20"/>
              </w:rPr>
              <w:t>
(csdo: Doc Creation Date)</w:t>
            </w:r>
          </w:p>
          <w:bookmarkEnd w:id="7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71"/>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7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72"/>
          <w:p>
            <w:pPr>
              <w:spacing w:after="20"/>
              <w:ind w:left="20"/>
              <w:jc w:val="both"/>
            </w:pPr>
            <w:r>
              <w:rPr>
                <w:rFonts w:ascii="Times New Roman"/>
                <w:b w:val="false"/>
                <w:i w:val="false"/>
                <w:color w:val="000000"/>
                <w:sz w:val="20"/>
              </w:rPr>
              <w:t>
2.3.9. Дата начала срока действия документа</w:t>
            </w:r>
            <w:r>
              <w:br/>
            </w:r>
            <w:r>
              <w:rPr>
                <w:rFonts w:ascii="Times New Roman"/>
                <w:b w:val="false"/>
                <w:i w:val="false"/>
                <w:color w:val="000000"/>
                <w:sz w:val="20"/>
              </w:rPr>
              <w:t>
(csdo: Doc Start Date)</w:t>
            </w:r>
          </w:p>
          <w:bookmarkEnd w:id="7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73"/>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7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774"/>
          <w:p>
            <w:pPr>
              <w:spacing w:after="20"/>
              <w:ind w:left="20"/>
              <w:jc w:val="both"/>
            </w:pPr>
            <w:r>
              <w:rPr>
                <w:rFonts w:ascii="Times New Roman"/>
                <w:b w:val="false"/>
                <w:i w:val="false"/>
                <w:color w:val="000000"/>
                <w:sz w:val="20"/>
              </w:rPr>
              <w:t>
2.3.10. Дата истечения срока действия документа</w:t>
            </w:r>
            <w:r>
              <w:br/>
            </w:r>
            <w:r>
              <w:rPr>
                <w:rFonts w:ascii="Times New Roman"/>
                <w:b w:val="false"/>
                <w:i w:val="false"/>
                <w:color w:val="000000"/>
                <w:sz w:val="20"/>
              </w:rPr>
              <w:t>
(csdo: Doc Validity Date)</w:t>
            </w:r>
          </w:p>
          <w:bookmarkEnd w:id="7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75"/>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w:t>
            </w:r>
            <w:r>
              <w:br/>
            </w:r>
            <w:r>
              <w:rPr>
                <w:rFonts w:ascii="Times New Roman"/>
                <w:b w:val="false"/>
                <w:i w:val="false"/>
                <w:color w:val="000000"/>
                <w:sz w:val="20"/>
              </w:rPr>
              <w:t>с ГОСТ ИСО 8601–2001</w:t>
            </w:r>
          </w:p>
          <w:bookmarkEnd w:id="7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76"/>
          <w:p>
            <w:pPr>
              <w:spacing w:after="20"/>
              <w:ind w:left="20"/>
              <w:jc w:val="both"/>
            </w:pPr>
            <w:r>
              <w:rPr>
                <w:rFonts w:ascii="Times New Roman"/>
                <w:b w:val="false"/>
                <w:i w:val="false"/>
                <w:color w:val="000000"/>
                <w:sz w:val="20"/>
              </w:rPr>
              <w:t>
2.3.11. Срок действия документа</w:t>
            </w:r>
            <w:r>
              <w:br/>
            </w:r>
            <w:r>
              <w:rPr>
                <w:rFonts w:ascii="Times New Roman"/>
                <w:b w:val="false"/>
                <w:i w:val="false"/>
                <w:color w:val="000000"/>
                <w:sz w:val="20"/>
              </w:rPr>
              <w:t>
(csdo: Doc Validity​Duration)</w:t>
            </w:r>
          </w:p>
          <w:bookmarkEnd w:id="7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77"/>
          <w:p>
            <w:pPr>
              <w:spacing w:after="20"/>
              <w:ind w:left="20"/>
              <w:jc w:val="both"/>
            </w:pPr>
            <w:r>
              <w:rPr>
                <w:rFonts w:ascii="Times New Roman"/>
                <w:b w:val="false"/>
                <w:i w:val="false"/>
                <w:color w:val="000000"/>
                <w:sz w:val="20"/>
              </w:rPr>
              <w:t>
bdt: Duration Type (M.BDT.00021)</w:t>
            </w:r>
            <w:r>
              <w:br/>
            </w:r>
            <w:r>
              <w:rPr>
                <w:rFonts w:ascii="Times New Roman"/>
                <w:b w:val="false"/>
                <w:i w:val="false"/>
                <w:color w:val="000000"/>
                <w:sz w:val="20"/>
              </w:rPr>
              <w:t>
Обозначение продолжительности времени в соответствии с ГОСТ ИСО 8601–2001</w:t>
            </w:r>
          </w:p>
          <w:bookmarkEnd w:id="7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778"/>
          <w:p>
            <w:pPr>
              <w:spacing w:after="20"/>
              <w:ind w:left="20"/>
              <w:jc w:val="both"/>
            </w:pPr>
            <w:r>
              <w:rPr>
                <w:rFonts w:ascii="Times New Roman"/>
                <w:b w:val="false"/>
                <w:i w:val="false"/>
                <w:color w:val="000000"/>
                <w:sz w:val="20"/>
              </w:rPr>
              <w:t>
2.3.12. Идентификатор уполномоченного органа государства-члена</w:t>
            </w:r>
            <w:r>
              <w:br/>
            </w:r>
            <w:r>
              <w:rPr>
                <w:rFonts w:ascii="Times New Roman"/>
                <w:b w:val="false"/>
                <w:i w:val="false"/>
                <w:color w:val="000000"/>
                <w:sz w:val="20"/>
              </w:rPr>
              <w:t>
(csdo: Authority Id)</w:t>
            </w:r>
          </w:p>
          <w:bookmarkEnd w:id="7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79"/>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780"/>
          <w:p>
            <w:pPr>
              <w:spacing w:after="20"/>
              <w:ind w:left="20"/>
              <w:jc w:val="both"/>
            </w:pPr>
            <w:r>
              <w:rPr>
                <w:rFonts w:ascii="Times New Roman"/>
                <w:b w:val="false"/>
                <w:i w:val="false"/>
                <w:color w:val="000000"/>
                <w:sz w:val="20"/>
              </w:rPr>
              <w:t>
2.3.13. Наименование уполномоченного органа государства-члена</w:t>
            </w:r>
            <w:r>
              <w:br/>
            </w:r>
            <w:r>
              <w:rPr>
                <w:rFonts w:ascii="Times New Roman"/>
                <w:b w:val="false"/>
                <w:i w:val="false"/>
                <w:color w:val="000000"/>
                <w:sz w:val="20"/>
              </w:rPr>
              <w:t>
(csdo: Authority Name)</w:t>
            </w:r>
          </w:p>
          <w:bookmarkEnd w:id="7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81"/>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7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82"/>
          <w:p>
            <w:pPr>
              <w:spacing w:after="20"/>
              <w:ind w:left="20"/>
              <w:jc w:val="both"/>
            </w:pPr>
            <w:r>
              <w:rPr>
                <w:rFonts w:ascii="Times New Roman"/>
                <w:b w:val="false"/>
                <w:i w:val="false"/>
                <w:color w:val="000000"/>
                <w:sz w:val="20"/>
              </w:rPr>
              <w:t>
2.3.14. Описание</w:t>
            </w:r>
            <w:r>
              <w:br/>
            </w:r>
            <w:r>
              <w:rPr>
                <w:rFonts w:ascii="Times New Roman"/>
                <w:b w:val="false"/>
                <w:i w:val="false"/>
                <w:color w:val="000000"/>
                <w:sz w:val="20"/>
              </w:rPr>
              <w:t>
(csdo: Description Text)</w:t>
            </w:r>
          </w:p>
          <w:bookmarkEnd w:id="7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783"/>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7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84"/>
          <w:p>
            <w:pPr>
              <w:spacing w:after="20"/>
              <w:ind w:left="20"/>
              <w:jc w:val="both"/>
            </w:pPr>
            <w:r>
              <w:rPr>
                <w:rFonts w:ascii="Times New Roman"/>
                <w:b w:val="false"/>
                <w:i w:val="false"/>
                <w:color w:val="000000"/>
                <w:sz w:val="20"/>
              </w:rPr>
              <w:t>
2.3.15. Количество листов</w:t>
            </w:r>
            <w:r>
              <w:br/>
            </w:r>
            <w:r>
              <w:rPr>
                <w:rFonts w:ascii="Times New Roman"/>
                <w:b w:val="false"/>
                <w:i w:val="false"/>
                <w:color w:val="000000"/>
                <w:sz w:val="20"/>
              </w:rPr>
              <w:t>
(csdo: Page Quantity)</w:t>
            </w:r>
          </w:p>
          <w:bookmarkEnd w:id="7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85"/>
          <w:p>
            <w:pPr>
              <w:spacing w:after="20"/>
              <w:ind w:left="20"/>
              <w:jc w:val="both"/>
            </w:pPr>
            <w:r>
              <w:rPr>
                <w:rFonts w:ascii="Times New Roman"/>
                <w:b w:val="false"/>
                <w:i w:val="false"/>
                <w:color w:val="000000"/>
                <w:sz w:val="20"/>
              </w:rPr>
              <w:t>
csdo: Quantity4 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7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86"/>
          <w:p>
            <w:pPr>
              <w:spacing w:after="20"/>
              <w:ind w:left="20"/>
              <w:jc w:val="both"/>
            </w:pPr>
            <w:r>
              <w:rPr>
                <w:rFonts w:ascii="Times New Roman"/>
                <w:b w:val="false"/>
                <w:i w:val="false"/>
                <w:color w:val="000000"/>
                <w:sz w:val="20"/>
              </w:rPr>
              <w:t>
2.3.16. XML-документ</w:t>
            </w:r>
            <w:r>
              <w:br/>
            </w:r>
            <w:r>
              <w:rPr>
                <w:rFonts w:ascii="Times New Roman"/>
                <w:b w:val="false"/>
                <w:i w:val="false"/>
                <w:color w:val="000000"/>
                <w:sz w:val="20"/>
              </w:rPr>
              <w:t>
(ccdo: Any Details)</w:t>
            </w:r>
          </w:p>
          <w:bookmarkEnd w:id="7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787"/>
          <w:p>
            <w:pPr>
              <w:spacing w:after="20"/>
              <w:ind w:left="20"/>
              <w:jc w:val="both"/>
            </w:pPr>
            <w:r>
              <w:rPr>
                <w:rFonts w:ascii="Times New Roman"/>
                <w:b w:val="false"/>
                <w:i w:val="false"/>
                <w:color w:val="000000"/>
                <w:sz w:val="20"/>
              </w:rPr>
              <w:t>
ccdo: Any Details Type (M.CDT.00086)</w:t>
            </w:r>
            <w:r>
              <w:br/>
            </w:r>
            <w:r>
              <w:rPr>
                <w:rFonts w:ascii="Times New Roman"/>
                <w:b w:val="false"/>
                <w:i w:val="false"/>
                <w:color w:val="000000"/>
                <w:sz w:val="20"/>
              </w:rPr>
              <w:t>
Определяется областями значений вложенных элементов</w:t>
            </w:r>
          </w:p>
          <w:bookmarkEnd w:id="7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788"/>
          <w:p>
            <w:pPr>
              <w:spacing w:after="20"/>
              <w:ind w:left="20"/>
              <w:jc w:val="both"/>
            </w:pPr>
            <w:r>
              <w:rPr>
                <w:rFonts w:ascii="Times New Roman"/>
                <w:b w:val="false"/>
                <w:i w:val="false"/>
                <w:color w:val="000000"/>
                <w:sz w:val="20"/>
              </w:rPr>
              <w:t>
*.1. XML-документ</w:t>
            </w:r>
            <w:r>
              <w:br/>
            </w:r>
            <w:r>
              <w:rPr>
                <w:rFonts w:ascii="Times New Roman"/>
                <w:b w:val="false"/>
                <w:i w:val="false"/>
                <w:color w:val="000000"/>
                <w:sz w:val="20"/>
              </w:rPr>
              <w:t>
 </w:t>
            </w:r>
          </w:p>
          <w:bookmarkEnd w:id="7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89"/>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имҰн: любое.</w:t>
            </w:r>
            <w:r>
              <w:br/>
            </w:r>
            <w:r>
              <w:rPr>
                <w:rFonts w:ascii="Times New Roman"/>
                <w:b w:val="false"/>
                <w:i w:val="false"/>
                <w:color w:val="000000"/>
                <w:sz w:val="20"/>
              </w:rPr>
              <w:t>
Валидация: проводится всегда</w:t>
            </w:r>
          </w:p>
          <w:bookmarkEnd w:id="7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790"/>
          <w:p>
            <w:pPr>
              <w:spacing w:after="20"/>
              <w:ind w:left="20"/>
              <w:jc w:val="both"/>
            </w:pPr>
            <w:r>
              <w:rPr>
                <w:rFonts w:ascii="Times New Roman"/>
                <w:b w:val="false"/>
                <w:i w:val="false"/>
                <w:color w:val="000000"/>
                <w:sz w:val="20"/>
              </w:rPr>
              <w:t>
2.3.17. Документ в бинарном формате</w:t>
            </w:r>
            <w:r>
              <w:br/>
            </w:r>
            <w:r>
              <w:rPr>
                <w:rFonts w:ascii="Times New Roman"/>
                <w:b w:val="false"/>
                <w:i w:val="false"/>
                <w:color w:val="000000"/>
                <w:sz w:val="20"/>
              </w:rPr>
              <w:t>
(csdo: Doc Binary Text)</w:t>
            </w:r>
          </w:p>
          <w:bookmarkEnd w:id="7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791"/>
          <w:p>
            <w:pPr>
              <w:spacing w:after="20"/>
              <w:ind w:left="20"/>
              <w:jc w:val="both"/>
            </w:pPr>
            <w:r>
              <w:rPr>
                <w:rFonts w:ascii="Times New Roman"/>
                <w:b w:val="false"/>
                <w:i w:val="false"/>
                <w:color w:val="000000"/>
                <w:sz w:val="20"/>
              </w:rPr>
              <w:t>
csdo: Binary Text Type (M.SDT.00143)</w:t>
            </w:r>
            <w:r>
              <w:br/>
            </w:r>
            <w:r>
              <w:rPr>
                <w:rFonts w:ascii="Times New Roman"/>
                <w:b w:val="false"/>
                <w:i w:val="false"/>
                <w:color w:val="000000"/>
                <w:sz w:val="20"/>
              </w:rPr>
              <w:t>
Конечная последовательность двоичных октетов (байтов)</w:t>
            </w:r>
          </w:p>
          <w:bookmarkEnd w:id="7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92"/>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 Type Code)</w:t>
            </w:r>
          </w:p>
          <w:bookmarkEnd w:id="7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793"/>
          <w:p>
            <w:pPr>
              <w:spacing w:after="20"/>
              <w:ind w:left="20"/>
              <w:jc w:val="both"/>
            </w:pPr>
            <w:r>
              <w:rPr>
                <w:rFonts w:ascii="Times New Roman"/>
                <w:b w:val="false"/>
                <w:i w:val="false"/>
                <w:color w:val="000000"/>
                <w:sz w:val="20"/>
              </w:rPr>
              <w:t>
csdo: Media Type Code 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7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794"/>
          <w:p>
            <w:pPr>
              <w:spacing w:after="20"/>
              <w:ind w:left="20"/>
              <w:jc w:val="both"/>
            </w:pPr>
            <w:r>
              <w:rPr>
                <w:rFonts w:ascii="Times New Roman"/>
                <w:b w:val="false"/>
                <w:i w:val="false"/>
                <w:color w:val="000000"/>
                <w:sz w:val="20"/>
              </w:rPr>
              <w:t>
2.4. Документ, регламентирующий введение исходной меры</w:t>
            </w:r>
            <w:r>
              <w:br/>
            </w:r>
            <w:r>
              <w:rPr>
                <w:rFonts w:ascii="Times New Roman"/>
                <w:b w:val="false"/>
                <w:i w:val="false"/>
                <w:color w:val="000000"/>
                <w:sz w:val="20"/>
              </w:rPr>
              <w:t>
(smcdo: Initial Measure Doc Details)</w:t>
            </w:r>
          </w:p>
          <w:bookmarkEnd w:id="7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которым уполномоченный орган государства-члена устанавливает временную меру, явившуюся причиной для реализации (присоединения) к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M.SM.CDE.00417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795"/>
          <w:p>
            <w:pPr>
              <w:spacing w:after="20"/>
              <w:ind w:left="20"/>
              <w:jc w:val="both"/>
            </w:pPr>
            <w:r>
              <w:rPr>
                <w:rFonts w:ascii="Times New Roman"/>
                <w:b w:val="false"/>
                <w:i w:val="false"/>
                <w:color w:val="000000"/>
                <w:sz w:val="20"/>
              </w:rPr>
              <w:t>
ccdo:DocContentDetailsType (M.CDT.00105)</w:t>
            </w:r>
            <w:r>
              <w:br/>
            </w:r>
            <w:r>
              <w:rPr>
                <w:rFonts w:ascii="Times New Roman"/>
                <w:b w:val="false"/>
                <w:i w:val="false"/>
                <w:color w:val="000000"/>
                <w:sz w:val="20"/>
              </w:rPr>
              <w:t>
Определяется областями значений вложенных элементов</w:t>
            </w:r>
          </w:p>
          <w:bookmarkEnd w:id="7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96"/>
          <w:p>
            <w:pPr>
              <w:spacing w:after="20"/>
              <w:ind w:left="20"/>
              <w:jc w:val="both"/>
            </w:pPr>
            <w:r>
              <w:rPr>
                <w:rFonts w:ascii="Times New Roman"/>
                <w:b w:val="false"/>
                <w:i w:val="false"/>
                <w:color w:val="000000"/>
                <w:sz w:val="20"/>
              </w:rPr>
              <w:t>
2.4.1. Код страны</w:t>
            </w:r>
            <w:r>
              <w:br/>
            </w:r>
            <w:r>
              <w:rPr>
                <w:rFonts w:ascii="Times New Roman"/>
                <w:b w:val="false"/>
                <w:i w:val="false"/>
                <w:color w:val="000000"/>
                <w:sz w:val="20"/>
              </w:rPr>
              <w:t>
(csdo: Unified Country Code)</w:t>
            </w:r>
          </w:p>
          <w:bookmarkEnd w:id="7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97"/>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7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79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7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99"/>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7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800"/>
          <w:p>
            <w:pPr>
              <w:spacing w:after="20"/>
              <w:ind w:left="20"/>
              <w:jc w:val="both"/>
            </w:pPr>
            <w:r>
              <w:rPr>
                <w:rFonts w:ascii="Times New Roman"/>
                <w:b w:val="false"/>
                <w:i w:val="false"/>
                <w:color w:val="000000"/>
                <w:sz w:val="20"/>
              </w:rPr>
              <w:t>
2.4.2. Код языка</w:t>
            </w:r>
            <w:r>
              <w:br/>
            </w:r>
            <w:r>
              <w:rPr>
                <w:rFonts w:ascii="Times New Roman"/>
                <w:b w:val="false"/>
                <w:i w:val="false"/>
                <w:color w:val="000000"/>
                <w:sz w:val="20"/>
              </w:rPr>
              <w:t>
(csdo: Language Code)</w:t>
            </w:r>
          </w:p>
          <w:bookmarkEnd w:id="8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01"/>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8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802"/>
          <w:p>
            <w:pPr>
              <w:spacing w:after="20"/>
              <w:ind w:left="20"/>
              <w:jc w:val="both"/>
            </w:pPr>
            <w:r>
              <w:rPr>
                <w:rFonts w:ascii="Times New Roman"/>
                <w:b w:val="false"/>
                <w:i w:val="false"/>
                <w:color w:val="000000"/>
                <w:sz w:val="20"/>
              </w:rPr>
              <w:t>
2.4.3. Код вида документа</w:t>
            </w:r>
            <w:r>
              <w:br/>
            </w:r>
            <w:r>
              <w:rPr>
                <w:rFonts w:ascii="Times New Roman"/>
                <w:b w:val="false"/>
                <w:i w:val="false"/>
                <w:color w:val="000000"/>
                <w:sz w:val="20"/>
              </w:rPr>
              <w:t>
(csdo: Doc Kind Code)</w:t>
            </w:r>
          </w:p>
          <w:bookmarkEnd w:id="8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803"/>
          <w:p>
            <w:pPr>
              <w:spacing w:after="20"/>
              <w:ind w:left="20"/>
              <w:jc w:val="both"/>
            </w:pPr>
            <w:r>
              <w:rPr>
                <w:rFonts w:ascii="Times New Roman"/>
                <w:b w:val="false"/>
                <w:i w:val="false"/>
                <w:color w:val="000000"/>
                <w:sz w:val="20"/>
              </w:rPr>
              <w:t>
csdo: Unified Code20 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0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8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05"/>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06"/>
          <w:p>
            <w:pPr>
              <w:spacing w:after="20"/>
              <w:ind w:left="20"/>
              <w:jc w:val="both"/>
            </w:pPr>
            <w:r>
              <w:rPr>
                <w:rFonts w:ascii="Times New Roman"/>
                <w:b w:val="false"/>
                <w:i w:val="false"/>
                <w:color w:val="000000"/>
                <w:sz w:val="20"/>
              </w:rPr>
              <w:t>
2.4.4. Наименование вида документа</w:t>
            </w:r>
            <w:r>
              <w:br/>
            </w:r>
            <w:r>
              <w:rPr>
                <w:rFonts w:ascii="Times New Roman"/>
                <w:b w:val="false"/>
                <w:i w:val="false"/>
                <w:color w:val="000000"/>
                <w:sz w:val="20"/>
              </w:rPr>
              <w:t>
(csdo: Doc Kind Name)</w:t>
            </w:r>
          </w:p>
          <w:bookmarkEnd w:id="8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07"/>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8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08"/>
          <w:p>
            <w:pPr>
              <w:spacing w:after="20"/>
              <w:ind w:left="20"/>
              <w:jc w:val="both"/>
            </w:pPr>
            <w:r>
              <w:rPr>
                <w:rFonts w:ascii="Times New Roman"/>
                <w:b w:val="false"/>
                <w:i w:val="false"/>
                <w:color w:val="000000"/>
                <w:sz w:val="20"/>
              </w:rPr>
              <w:t>
2.4.5. Наименование документа</w:t>
            </w:r>
            <w:r>
              <w:br/>
            </w:r>
            <w:r>
              <w:rPr>
                <w:rFonts w:ascii="Times New Roman"/>
                <w:b w:val="false"/>
                <w:i w:val="false"/>
                <w:color w:val="000000"/>
                <w:sz w:val="20"/>
              </w:rPr>
              <w:t>
(csdo: Doc Name)</w:t>
            </w:r>
          </w:p>
          <w:bookmarkEnd w:id="8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09"/>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8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10"/>
          <w:p>
            <w:pPr>
              <w:spacing w:after="20"/>
              <w:ind w:left="20"/>
              <w:jc w:val="both"/>
            </w:pPr>
            <w:r>
              <w:rPr>
                <w:rFonts w:ascii="Times New Roman"/>
                <w:b w:val="false"/>
                <w:i w:val="false"/>
                <w:color w:val="000000"/>
                <w:sz w:val="20"/>
              </w:rPr>
              <w:t>
2.4.6. Серия документа</w:t>
            </w:r>
            <w:r>
              <w:br/>
            </w:r>
            <w:r>
              <w:rPr>
                <w:rFonts w:ascii="Times New Roman"/>
                <w:b w:val="false"/>
                <w:i w:val="false"/>
                <w:color w:val="000000"/>
                <w:sz w:val="20"/>
              </w:rPr>
              <w:t>
(csdo: Doc Series Id)</w:t>
            </w:r>
          </w:p>
          <w:bookmarkEnd w:id="8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811"/>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12"/>
          <w:p>
            <w:pPr>
              <w:spacing w:after="20"/>
              <w:ind w:left="20"/>
              <w:jc w:val="both"/>
            </w:pPr>
            <w:r>
              <w:rPr>
                <w:rFonts w:ascii="Times New Roman"/>
                <w:b w:val="false"/>
                <w:i w:val="false"/>
                <w:color w:val="000000"/>
                <w:sz w:val="20"/>
              </w:rPr>
              <w:t>
2.4.7. Номер документа</w:t>
            </w:r>
            <w:r>
              <w:br/>
            </w:r>
            <w:r>
              <w:rPr>
                <w:rFonts w:ascii="Times New Roman"/>
                <w:b w:val="false"/>
                <w:i w:val="false"/>
                <w:color w:val="000000"/>
                <w:sz w:val="20"/>
              </w:rPr>
              <w:t>
(csdo: Doc Id)</w:t>
            </w:r>
          </w:p>
          <w:bookmarkEnd w:id="8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13"/>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814"/>
          <w:p>
            <w:pPr>
              <w:spacing w:after="20"/>
              <w:ind w:left="20"/>
              <w:jc w:val="both"/>
            </w:pPr>
            <w:r>
              <w:rPr>
                <w:rFonts w:ascii="Times New Roman"/>
                <w:b w:val="false"/>
                <w:i w:val="false"/>
                <w:color w:val="000000"/>
                <w:sz w:val="20"/>
              </w:rPr>
              <w:t>
2.4.8. Дата документа</w:t>
            </w:r>
            <w:r>
              <w:br/>
            </w:r>
            <w:r>
              <w:rPr>
                <w:rFonts w:ascii="Times New Roman"/>
                <w:b w:val="false"/>
                <w:i w:val="false"/>
                <w:color w:val="000000"/>
                <w:sz w:val="20"/>
              </w:rPr>
              <w:t>
(csdo: Doc Creation Date)</w:t>
            </w:r>
          </w:p>
          <w:bookmarkEnd w:id="8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15"/>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8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16"/>
          <w:p>
            <w:pPr>
              <w:spacing w:after="20"/>
              <w:ind w:left="20"/>
              <w:jc w:val="both"/>
            </w:pPr>
            <w:r>
              <w:rPr>
                <w:rFonts w:ascii="Times New Roman"/>
                <w:b w:val="false"/>
                <w:i w:val="false"/>
                <w:color w:val="000000"/>
                <w:sz w:val="20"/>
              </w:rPr>
              <w:t>
2.4.9. Дата начала срока действия документа</w:t>
            </w:r>
            <w:r>
              <w:br/>
            </w:r>
            <w:r>
              <w:rPr>
                <w:rFonts w:ascii="Times New Roman"/>
                <w:b w:val="false"/>
                <w:i w:val="false"/>
                <w:color w:val="000000"/>
                <w:sz w:val="20"/>
              </w:rPr>
              <w:t>
(csdo: Doc Start Date)</w:t>
            </w:r>
          </w:p>
          <w:bookmarkEnd w:id="8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17"/>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8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18"/>
          <w:p>
            <w:pPr>
              <w:spacing w:after="20"/>
              <w:ind w:left="20"/>
              <w:jc w:val="both"/>
            </w:pPr>
            <w:r>
              <w:rPr>
                <w:rFonts w:ascii="Times New Roman"/>
                <w:b w:val="false"/>
                <w:i w:val="false"/>
                <w:color w:val="000000"/>
                <w:sz w:val="20"/>
              </w:rPr>
              <w:t>
2.4.10. Дата истечения срока действия документа</w:t>
            </w:r>
            <w:r>
              <w:br/>
            </w:r>
            <w:r>
              <w:rPr>
                <w:rFonts w:ascii="Times New Roman"/>
                <w:b w:val="false"/>
                <w:i w:val="false"/>
                <w:color w:val="000000"/>
                <w:sz w:val="20"/>
              </w:rPr>
              <w:t>
(csdo: Doc Validity Date)</w:t>
            </w:r>
          </w:p>
          <w:bookmarkEnd w:id="8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19"/>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w:t>
            </w:r>
            <w:r>
              <w:br/>
            </w:r>
            <w:r>
              <w:rPr>
                <w:rFonts w:ascii="Times New Roman"/>
                <w:b w:val="false"/>
                <w:i w:val="false"/>
                <w:color w:val="000000"/>
                <w:sz w:val="20"/>
              </w:rPr>
              <w:t>с ГОСТ ИСО 8601–2001</w:t>
            </w:r>
          </w:p>
          <w:bookmarkEnd w:id="8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20"/>
          <w:p>
            <w:pPr>
              <w:spacing w:after="20"/>
              <w:ind w:left="20"/>
              <w:jc w:val="both"/>
            </w:pPr>
            <w:r>
              <w:rPr>
                <w:rFonts w:ascii="Times New Roman"/>
                <w:b w:val="false"/>
                <w:i w:val="false"/>
                <w:color w:val="000000"/>
                <w:sz w:val="20"/>
              </w:rPr>
              <w:t>
2.4.11. Срок действия документа</w:t>
            </w:r>
            <w:r>
              <w:br/>
            </w:r>
            <w:r>
              <w:rPr>
                <w:rFonts w:ascii="Times New Roman"/>
                <w:b w:val="false"/>
                <w:i w:val="false"/>
                <w:color w:val="000000"/>
                <w:sz w:val="20"/>
              </w:rPr>
              <w:t>
(csdo: Doc Validity​Duration)</w:t>
            </w:r>
          </w:p>
          <w:bookmarkEnd w:id="8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821"/>
          <w:p>
            <w:pPr>
              <w:spacing w:after="20"/>
              <w:ind w:left="20"/>
              <w:jc w:val="both"/>
            </w:pPr>
            <w:r>
              <w:rPr>
                <w:rFonts w:ascii="Times New Roman"/>
                <w:b w:val="false"/>
                <w:i w:val="false"/>
                <w:color w:val="000000"/>
                <w:sz w:val="20"/>
              </w:rPr>
              <w:t>
bdt: Duration Type (M.BDT.00021)</w:t>
            </w:r>
            <w:r>
              <w:br/>
            </w:r>
            <w:r>
              <w:rPr>
                <w:rFonts w:ascii="Times New Roman"/>
                <w:b w:val="false"/>
                <w:i w:val="false"/>
                <w:color w:val="000000"/>
                <w:sz w:val="20"/>
              </w:rPr>
              <w:t>
Обозначение продолжительности времени в соответствии с ГОСТ ИСО 8601–2001</w:t>
            </w:r>
          </w:p>
          <w:bookmarkEnd w:id="8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22"/>
          <w:p>
            <w:pPr>
              <w:spacing w:after="20"/>
              <w:ind w:left="20"/>
              <w:jc w:val="both"/>
            </w:pPr>
            <w:r>
              <w:rPr>
                <w:rFonts w:ascii="Times New Roman"/>
                <w:b w:val="false"/>
                <w:i w:val="false"/>
                <w:color w:val="000000"/>
                <w:sz w:val="20"/>
              </w:rPr>
              <w:t>
2.4.12. Идентификатор уполномоченного органа государства-члена</w:t>
            </w:r>
            <w:r>
              <w:br/>
            </w:r>
            <w:r>
              <w:rPr>
                <w:rFonts w:ascii="Times New Roman"/>
                <w:b w:val="false"/>
                <w:i w:val="false"/>
                <w:color w:val="000000"/>
                <w:sz w:val="20"/>
              </w:rPr>
              <w:t>
(csdo: Authority Id)</w:t>
            </w:r>
          </w:p>
          <w:bookmarkEnd w:id="8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23"/>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24"/>
          <w:p>
            <w:pPr>
              <w:spacing w:after="20"/>
              <w:ind w:left="20"/>
              <w:jc w:val="both"/>
            </w:pPr>
            <w:r>
              <w:rPr>
                <w:rFonts w:ascii="Times New Roman"/>
                <w:b w:val="false"/>
                <w:i w:val="false"/>
                <w:color w:val="000000"/>
                <w:sz w:val="20"/>
              </w:rPr>
              <w:t>
2.4.13. Наименование уполномоченного органа государства-члена</w:t>
            </w:r>
            <w:r>
              <w:br/>
            </w:r>
            <w:r>
              <w:rPr>
                <w:rFonts w:ascii="Times New Roman"/>
                <w:b w:val="false"/>
                <w:i w:val="false"/>
                <w:color w:val="000000"/>
                <w:sz w:val="20"/>
              </w:rPr>
              <w:t>
(csdo: Authority Name)</w:t>
            </w:r>
          </w:p>
          <w:bookmarkEnd w:id="8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25"/>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26"/>
          <w:p>
            <w:pPr>
              <w:spacing w:after="20"/>
              <w:ind w:left="20"/>
              <w:jc w:val="both"/>
            </w:pPr>
            <w:r>
              <w:rPr>
                <w:rFonts w:ascii="Times New Roman"/>
                <w:b w:val="false"/>
                <w:i w:val="false"/>
                <w:color w:val="000000"/>
                <w:sz w:val="20"/>
              </w:rPr>
              <w:t>
2.4.14. Описание</w:t>
            </w:r>
            <w:r>
              <w:br/>
            </w:r>
            <w:r>
              <w:rPr>
                <w:rFonts w:ascii="Times New Roman"/>
                <w:b w:val="false"/>
                <w:i w:val="false"/>
                <w:color w:val="000000"/>
                <w:sz w:val="20"/>
              </w:rPr>
              <w:t>
(csdo: Description Text)</w:t>
            </w:r>
          </w:p>
          <w:bookmarkEnd w:id="8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27"/>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8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28"/>
          <w:p>
            <w:pPr>
              <w:spacing w:after="20"/>
              <w:ind w:left="20"/>
              <w:jc w:val="both"/>
            </w:pPr>
            <w:r>
              <w:rPr>
                <w:rFonts w:ascii="Times New Roman"/>
                <w:b w:val="false"/>
                <w:i w:val="false"/>
                <w:color w:val="000000"/>
                <w:sz w:val="20"/>
              </w:rPr>
              <w:t>
2.4.15. Количество листов</w:t>
            </w:r>
            <w:r>
              <w:br/>
            </w:r>
            <w:r>
              <w:rPr>
                <w:rFonts w:ascii="Times New Roman"/>
                <w:b w:val="false"/>
                <w:i w:val="false"/>
                <w:color w:val="000000"/>
                <w:sz w:val="20"/>
              </w:rPr>
              <w:t>
(csdo: Page Quantity)</w:t>
            </w:r>
          </w:p>
          <w:bookmarkEnd w:id="8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29"/>
          <w:p>
            <w:pPr>
              <w:spacing w:after="20"/>
              <w:ind w:left="20"/>
              <w:jc w:val="both"/>
            </w:pPr>
            <w:r>
              <w:rPr>
                <w:rFonts w:ascii="Times New Roman"/>
                <w:b w:val="false"/>
                <w:i w:val="false"/>
                <w:color w:val="000000"/>
                <w:sz w:val="20"/>
              </w:rPr>
              <w:t>
csdo: Quantity4 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8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30"/>
          <w:p>
            <w:pPr>
              <w:spacing w:after="20"/>
              <w:ind w:left="20"/>
              <w:jc w:val="both"/>
            </w:pPr>
            <w:r>
              <w:rPr>
                <w:rFonts w:ascii="Times New Roman"/>
                <w:b w:val="false"/>
                <w:i w:val="false"/>
                <w:color w:val="000000"/>
                <w:sz w:val="20"/>
              </w:rPr>
              <w:t>
2.4.16. XML-документ</w:t>
            </w:r>
            <w:r>
              <w:br/>
            </w:r>
            <w:r>
              <w:rPr>
                <w:rFonts w:ascii="Times New Roman"/>
                <w:b w:val="false"/>
                <w:i w:val="false"/>
                <w:color w:val="000000"/>
                <w:sz w:val="20"/>
              </w:rPr>
              <w:t>
(ccdo: Any Details)</w:t>
            </w:r>
          </w:p>
          <w:bookmarkEnd w:id="8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31"/>
          <w:p>
            <w:pPr>
              <w:spacing w:after="20"/>
              <w:ind w:left="20"/>
              <w:jc w:val="both"/>
            </w:pPr>
            <w:r>
              <w:rPr>
                <w:rFonts w:ascii="Times New Roman"/>
                <w:b w:val="false"/>
                <w:i w:val="false"/>
                <w:color w:val="000000"/>
                <w:sz w:val="20"/>
              </w:rPr>
              <w:t>
ccdo: Any Details Type (M.CDT.00086)</w:t>
            </w:r>
            <w:r>
              <w:br/>
            </w:r>
            <w:r>
              <w:rPr>
                <w:rFonts w:ascii="Times New Roman"/>
                <w:b w:val="false"/>
                <w:i w:val="false"/>
                <w:color w:val="000000"/>
                <w:sz w:val="20"/>
              </w:rPr>
              <w:t>
Определяется областями значений вложенных элементов</w:t>
            </w:r>
          </w:p>
          <w:bookmarkEnd w:id="8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32"/>
          <w:p>
            <w:pPr>
              <w:spacing w:after="20"/>
              <w:ind w:left="20"/>
              <w:jc w:val="both"/>
            </w:pPr>
            <w:r>
              <w:rPr>
                <w:rFonts w:ascii="Times New Roman"/>
                <w:b w:val="false"/>
                <w:i w:val="false"/>
                <w:color w:val="000000"/>
                <w:sz w:val="20"/>
              </w:rPr>
              <w:t>
*.1. XML-документ</w:t>
            </w:r>
            <w:r>
              <w:br/>
            </w:r>
            <w:r>
              <w:rPr>
                <w:rFonts w:ascii="Times New Roman"/>
                <w:b w:val="false"/>
                <w:i w:val="false"/>
                <w:color w:val="000000"/>
                <w:sz w:val="20"/>
              </w:rPr>
              <w:t>
 </w:t>
            </w:r>
          </w:p>
          <w:bookmarkEnd w:id="8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33"/>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имҰн: любое.</w:t>
            </w:r>
            <w:r>
              <w:br/>
            </w:r>
            <w:r>
              <w:rPr>
                <w:rFonts w:ascii="Times New Roman"/>
                <w:b w:val="false"/>
                <w:i w:val="false"/>
                <w:color w:val="000000"/>
                <w:sz w:val="20"/>
              </w:rPr>
              <w:t>
Валидация: проводится всегда</w:t>
            </w:r>
          </w:p>
          <w:bookmarkEnd w:id="8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34"/>
          <w:p>
            <w:pPr>
              <w:spacing w:after="20"/>
              <w:ind w:left="20"/>
              <w:jc w:val="both"/>
            </w:pPr>
            <w:r>
              <w:rPr>
                <w:rFonts w:ascii="Times New Roman"/>
                <w:b w:val="false"/>
                <w:i w:val="false"/>
                <w:color w:val="000000"/>
                <w:sz w:val="20"/>
              </w:rPr>
              <w:t>
2.4.17. Документ в бинарном формате</w:t>
            </w:r>
            <w:r>
              <w:br/>
            </w:r>
            <w:r>
              <w:rPr>
                <w:rFonts w:ascii="Times New Roman"/>
                <w:b w:val="false"/>
                <w:i w:val="false"/>
                <w:color w:val="000000"/>
                <w:sz w:val="20"/>
              </w:rPr>
              <w:t>
(csdo: Doc Binary Text)</w:t>
            </w:r>
          </w:p>
          <w:bookmarkEnd w:id="8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35"/>
          <w:p>
            <w:pPr>
              <w:spacing w:after="20"/>
              <w:ind w:left="20"/>
              <w:jc w:val="both"/>
            </w:pPr>
            <w:r>
              <w:rPr>
                <w:rFonts w:ascii="Times New Roman"/>
                <w:b w:val="false"/>
                <w:i w:val="false"/>
                <w:color w:val="000000"/>
                <w:sz w:val="20"/>
              </w:rPr>
              <w:t>
csdo: Binary Text Type (M.SDT.00143)</w:t>
            </w:r>
            <w:r>
              <w:br/>
            </w:r>
            <w:r>
              <w:rPr>
                <w:rFonts w:ascii="Times New Roman"/>
                <w:b w:val="false"/>
                <w:i w:val="false"/>
                <w:color w:val="000000"/>
                <w:sz w:val="20"/>
              </w:rPr>
              <w:t>
Конечная последовательность двоичных октетов (байтов)</w:t>
            </w:r>
          </w:p>
          <w:bookmarkEnd w:id="8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36"/>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 Type Code)</w:t>
            </w:r>
          </w:p>
          <w:bookmarkEnd w:id="8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37"/>
          <w:p>
            <w:pPr>
              <w:spacing w:after="20"/>
              <w:ind w:left="20"/>
              <w:jc w:val="both"/>
            </w:pPr>
            <w:r>
              <w:rPr>
                <w:rFonts w:ascii="Times New Roman"/>
                <w:b w:val="false"/>
                <w:i w:val="false"/>
                <w:color w:val="000000"/>
                <w:sz w:val="20"/>
              </w:rPr>
              <w:t>
csdo: Media Type Code 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8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838"/>
          <w:p>
            <w:pPr>
              <w:spacing w:after="20"/>
              <w:ind w:left="20"/>
              <w:jc w:val="both"/>
            </w:pPr>
            <w:r>
              <w:rPr>
                <w:rFonts w:ascii="Times New Roman"/>
                <w:b w:val="false"/>
                <w:i w:val="false"/>
                <w:color w:val="000000"/>
                <w:sz w:val="20"/>
              </w:rPr>
              <w:t>
2.5. Начальная дата</w:t>
            </w:r>
            <w:r>
              <w:br/>
            </w:r>
            <w:r>
              <w:rPr>
                <w:rFonts w:ascii="Times New Roman"/>
                <w:b w:val="false"/>
                <w:i w:val="false"/>
                <w:color w:val="000000"/>
                <w:sz w:val="20"/>
              </w:rPr>
              <w:t>
(csdo: Start Date)</w:t>
            </w:r>
          </w:p>
          <w:bookmarkEnd w:id="8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действия временной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39"/>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8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40"/>
          <w:p>
            <w:pPr>
              <w:spacing w:after="20"/>
              <w:ind w:left="20"/>
              <w:jc w:val="both"/>
            </w:pPr>
            <w:r>
              <w:rPr>
                <w:rFonts w:ascii="Times New Roman"/>
                <w:b w:val="false"/>
                <w:i w:val="false"/>
                <w:color w:val="000000"/>
                <w:sz w:val="20"/>
              </w:rPr>
              <w:t>
2.6. Конечная дата</w:t>
            </w:r>
            <w:r>
              <w:br/>
            </w:r>
            <w:r>
              <w:rPr>
                <w:rFonts w:ascii="Times New Roman"/>
                <w:b w:val="false"/>
                <w:i w:val="false"/>
                <w:color w:val="000000"/>
                <w:sz w:val="20"/>
              </w:rPr>
              <w:t>
(csdo: End Date)</w:t>
            </w:r>
          </w:p>
          <w:bookmarkEnd w:id="8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временной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41"/>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8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42"/>
          <w:p>
            <w:pPr>
              <w:spacing w:after="20"/>
              <w:ind w:left="20"/>
              <w:jc w:val="both"/>
            </w:pPr>
            <w:r>
              <w:rPr>
                <w:rFonts w:ascii="Times New Roman"/>
                <w:b w:val="false"/>
                <w:i w:val="false"/>
                <w:color w:val="000000"/>
                <w:sz w:val="20"/>
              </w:rPr>
              <w:t>
2.7. Основание для введения меры</w:t>
            </w:r>
            <w:r>
              <w:br/>
            </w:r>
            <w:r>
              <w:rPr>
                <w:rFonts w:ascii="Times New Roman"/>
                <w:b w:val="false"/>
                <w:i w:val="false"/>
                <w:color w:val="000000"/>
                <w:sz w:val="20"/>
              </w:rPr>
              <w:t>
(smcdo: Measure Initiation Basis Details)</w:t>
            </w:r>
          </w:p>
          <w:bookmarkEnd w:id="8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правовой акт, устанавливающий права и полномочия государств-членов на введение, изменение, отмену временных мер и мероприятий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43"/>
          <w:p>
            <w:pPr>
              <w:spacing w:after="20"/>
              <w:ind w:left="20"/>
              <w:jc w:val="both"/>
            </w:pPr>
            <w:r>
              <w:rPr>
                <w:rFonts w:ascii="Times New Roman"/>
                <w:b w:val="false"/>
                <w:i w:val="false"/>
                <w:color w:val="000000"/>
                <w:sz w:val="20"/>
              </w:rPr>
              <w:t>
smcdo: Sampling Act Doc Details Type (M.SM.CDT.00115)</w:t>
            </w:r>
            <w:r>
              <w:br/>
            </w:r>
            <w:r>
              <w:rPr>
                <w:rFonts w:ascii="Times New Roman"/>
                <w:b w:val="false"/>
                <w:i w:val="false"/>
                <w:color w:val="000000"/>
                <w:sz w:val="20"/>
              </w:rPr>
              <w:t>
Определяется областями значений вложенных элементов</w:t>
            </w:r>
          </w:p>
          <w:bookmarkEnd w:id="8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44"/>
          <w:p>
            <w:pPr>
              <w:spacing w:after="20"/>
              <w:ind w:left="20"/>
              <w:jc w:val="both"/>
            </w:pPr>
            <w:r>
              <w:rPr>
                <w:rFonts w:ascii="Times New Roman"/>
                <w:b w:val="false"/>
                <w:i w:val="false"/>
                <w:color w:val="000000"/>
                <w:sz w:val="20"/>
              </w:rPr>
              <w:t>
2.7.1. Наименование вида документа</w:t>
            </w:r>
            <w:r>
              <w:br/>
            </w:r>
            <w:r>
              <w:rPr>
                <w:rFonts w:ascii="Times New Roman"/>
                <w:b w:val="false"/>
                <w:i w:val="false"/>
                <w:color w:val="000000"/>
                <w:sz w:val="20"/>
              </w:rPr>
              <w:t>
(csdo: Doc Kind Name)</w:t>
            </w:r>
          </w:p>
          <w:bookmarkEnd w:id="8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45"/>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8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46"/>
          <w:p>
            <w:pPr>
              <w:spacing w:after="20"/>
              <w:ind w:left="20"/>
              <w:jc w:val="both"/>
            </w:pPr>
            <w:r>
              <w:rPr>
                <w:rFonts w:ascii="Times New Roman"/>
                <w:b w:val="false"/>
                <w:i w:val="false"/>
                <w:color w:val="000000"/>
                <w:sz w:val="20"/>
              </w:rPr>
              <w:t>
2.7.2. Наименование документа</w:t>
            </w:r>
            <w:r>
              <w:br/>
            </w:r>
            <w:r>
              <w:rPr>
                <w:rFonts w:ascii="Times New Roman"/>
                <w:b w:val="false"/>
                <w:i w:val="false"/>
                <w:color w:val="000000"/>
                <w:sz w:val="20"/>
              </w:rPr>
              <w:t>
(csdo: Doc Name)</w:t>
            </w:r>
          </w:p>
          <w:bookmarkEnd w:id="8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47"/>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8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48"/>
          <w:p>
            <w:pPr>
              <w:spacing w:after="20"/>
              <w:ind w:left="20"/>
              <w:jc w:val="both"/>
            </w:pPr>
            <w:r>
              <w:rPr>
                <w:rFonts w:ascii="Times New Roman"/>
                <w:b w:val="false"/>
                <w:i w:val="false"/>
                <w:color w:val="000000"/>
                <w:sz w:val="20"/>
              </w:rPr>
              <w:t>
2.7.3. Номер документа</w:t>
            </w:r>
            <w:r>
              <w:br/>
            </w:r>
            <w:r>
              <w:rPr>
                <w:rFonts w:ascii="Times New Roman"/>
                <w:b w:val="false"/>
                <w:i w:val="false"/>
                <w:color w:val="000000"/>
                <w:sz w:val="20"/>
              </w:rPr>
              <w:t>
(csdo: Doc Id)</w:t>
            </w:r>
          </w:p>
          <w:bookmarkEnd w:id="8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49"/>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50"/>
          <w:p>
            <w:pPr>
              <w:spacing w:after="20"/>
              <w:ind w:left="20"/>
              <w:jc w:val="both"/>
            </w:pPr>
            <w:r>
              <w:rPr>
                <w:rFonts w:ascii="Times New Roman"/>
                <w:b w:val="false"/>
                <w:i w:val="false"/>
                <w:color w:val="000000"/>
                <w:sz w:val="20"/>
              </w:rPr>
              <w:t>
2.7.4. Дата документа</w:t>
            </w:r>
            <w:r>
              <w:br/>
            </w:r>
            <w:r>
              <w:rPr>
                <w:rFonts w:ascii="Times New Roman"/>
                <w:b w:val="false"/>
                <w:i w:val="false"/>
                <w:color w:val="000000"/>
                <w:sz w:val="20"/>
              </w:rPr>
              <w:t>
(csdo: Doc Creation Date)</w:t>
            </w:r>
          </w:p>
          <w:bookmarkEnd w:id="8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51"/>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w:t>
            </w:r>
            <w:r>
              <w:br/>
            </w:r>
            <w:r>
              <w:rPr>
                <w:rFonts w:ascii="Times New Roman"/>
                <w:b w:val="false"/>
                <w:i w:val="false"/>
                <w:color w:val="000000"/>
                <w:sz w:val="20"/>
              </w:rPr>
              <w:t>с ГОСТ ИСО 8601–2001</w:t>
            </w:r>
          </w:p>
          <w:bookmarkEnd w:id="8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52"/>
          <w:p>
            <w:pPr>
              <w:spacing w:after="20"/>
              <w:ind w:left="20"/>
              <w:jc w:val="both"/>
            </w:pPr>
            <w:r>
              <w:rPr>
                <w:rFonts w:ascii="Times New Roman"/>
                <w:b w:val="false"/>
                <w:i w:val="false"/>
                <w:color w:val="000000"/>
                <w:sz w:val="20"/>
              </w:rPr>
              <w:t>
2.8. Обоснование временной меры</w:t>
            </w:r>
            <w:r>
              <w:br/>
            </w:r>
            <w:r>
              <w:rPr>
                <w:rFonts w:ascii="Times New Roman"/>
                <w:b w:val="false"/>
                <w:i w:val="false"/>
                <w:color w:val="000000"/>
                <w:sz w:val="20"/>
              </w:rPr>
              <w:t>
(smsdo: Measure Justification Text)</w:t>
            </w:r>
          </w:p>
          <w:bookmarkEnd w:id="8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обоснования введения временной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53"/>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8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54"/>
          <w:p>
            <w:pPr>
              <w:spacing w:after="20"/>
              <w:ind w:left="20"/>
              <w:jc w:val="both"/>
            </w:pPr>
            <w:r>
              <w:rPr>
                <w:rFonts w:ascii="Times New Roman"/>
                <w:b w:val="false"/>
                <w:i w:val="false"/>
                <w:color w:val="000000"/>
                <w:sz w:val="20"/>
              </w:rPr>
              <w:t>
2.9. Описание</w:t>
            </w:r>
            <w:r>
              <w:br/>
            </w:r>
            <w:r>
              <w:rPr>
                <w:rFonts w:ascii="Times New Roman"/>
                <w:b w:val="false"/>
                <w:i w:val="false"/>
                <w:color w:val="000000"/>
                <w:sz w:val="20"/>
              </w:rPr>
              <w:t>
(csdo: Description Text)</w:t>
            </w:r>
          </w:p>
          <w:bookmarkEnd w:id="8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(описание) вводимой временной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55"/>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8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56"/>
          <w:p>
            <w:pPr>
              <w:spacing w:after="20"/>
              <w:ind w:left="20"/>
              <w:jc w:val="both"/>
            </w:pPr>
            <w:r>
              <w:rPr>
                <w:rFonts w:ascii="Times New Roman"/>
                <w:b w:val="false"/>
                <w:i w:val="false"/>
                <w:color w:val="000000"/>
                <w:sz w:val="20"/>
              </w:rPr>
              <w:t>
2.10. Идентификатор контрольной (надзорной) меры</w:t>
            </w:r>
            <w:r>
              <w:br/>
            </w:r>
            <w:r>
              <w:rPr>
                <w:rFonts w:ascii="Times New Roman"/>
                <w:b w:val="false"/>
                <w:i w:val="false"/>
                <w:color w:val="000000"/>
                <w:sz w:val="20"/>
              </w:rPr>
              <w:t>
(smsdo: Measure ControlId)</w:t>
            </w:r>
          </w:p>
          <w:bookmarkEnd w:id="8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временной карантинной фитосанитарной меры, присвоенный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5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58"/>
          <w:p>
            <w:pPr>
              <w:spacing w:after="20"/>
              <w:ind w:left="20"/>
              <w:jc w:val="both"/>
            </w:pPr>
            <w:r>
              <w:rPr>
                <w:rFonts w:ascii="Times New Roman"/>
                <w:b w:val="false"/>
                <w:i w:val="false"/>
                <w:color w:val="000000"/>
                <w:sz w:val="20"/>
              </w:rPr>
              <w:t>
2.11. Идентификатор исходной контрольной (надзорной) меры</w:t>
            </w:r>
            <w:r>
              <w:br/>
            </w:r>
            <w:r>
              <w:rPr>
                <w:rFonts w:ascii="Times New Roman"/>
                <w:b w:val="false"/>
                <w:i w:val="false"/>
                <w:color w:val="000000"/>
                <w:sz w:val="20"/>
              </w:rPr>
              <w:t>
(smsdo: Measure Control RefId)</w:t>
            </w:r>
          </w:p>
          <w:bookmarkEnd w:id="8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исходной временной карантинной фитосанитарной меры, присвоенный уполномоченным органом другого государства-члена, которая явилась причиной для реализации (присоединения) к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5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60"/>
          <w:p>
            <w:pPr>
              <w:spacing w:after="20"/>
              <w:ind w:left="20"/>
              <w:jc w:val="both"/>
            </w:pPr>
            <w:r>
              <w:rPr>
                <w:rFonts w:ascii="Times New Roman"/>
                <w:b w:val="false"/>
                <w:i w:val="false"/>
                <w:color w:val="000000"/>
                <w:sz w:val="20"/>
              </w:rPr>
              <w:t>
2.12. Код статуса</w:t>
            </w:r>
            <w:r>
              <w:br/>
            </w:r>
            <w:r>
              <w:rPr>
                <w:rFonts w:ascii="Times New Roman"/>
                <w:b w:val="false"/>
                <w:i w:val="false"/>
                <w:color w:val="000000"/>
                <w:sz w:val="20"/>
              </w:rPr>
              <w:t>
(csdo: Status Code)</w:t>
            </w:r>
          </w:p>
          <w:bookmarkEnd w:id="8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временной карантинной фитосанитарной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61"/>
          <w:p>
            <w:pPr>
              <w:spacing w:after="20"/>
              <w:ind w:left="20"/>
              <w:jc w:val="both"/>
            </w:pPr>
            <w:r>
              <w:rPr>
                <w:rFonts w:ascii="Times New Roman"/>
                <w:b w:val="false"/>
                <w:i w:val="false"/>
                <w:color w:val="000000"/>
                <w:sz w:val="20"/>
              </w:rPr>
              <w:t>
csdo: Status Code Type (M.SDT.00040)</w:t>
            </w:r>
            <w:r>
              <w:br/>
            </w:r>
            <w:r>
              <w:rPr>
                <w:rFonts w:ascii="Times New Roman"/>
                <w:b w:val="false"/>
                <w:i w:val="false"/>
                <w:color w:val="000000"/>
                <w:sz w:val="20"/>
              </w:rPr>
              <w:t>
</w:t>
            </w:r>
            <w:r>
              <w:rPr>
                <w:rFonts w:ascii="Times New Roman"/>
                <w:b w:val="false"/>
                <w:i w:val="false"/>
                <w:color w:val="000000"/>
                <w:sz w:val="20"/>
              </w:rPr>
              <w:t>Значение кода статуса.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w:t>
            </w:r>
          </w:p>
          <w:bookmarkEnd w:id="8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6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8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63"/>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864"/>
          <w:p>
            <w:pPr>
              <w:spacing w:after="20"/>
              <w:ind w:left="20"/>
              <w:jc w:val="both"/>
            </w:pPr>
            <w:r>
              <w:rPr>
                <w:rFonts w:ascii="Times New Roman"/>
                <w:b w:val="false"/>
                <w:i w:val="false"/>
                <w:color w:val="000000"/>
                <w:sz w:val="20"/>
              </w:rPr>
              <w:t>
2.13. Регистрационный номер уведомления о случае обнаружения (распространения) карантинного объекта</w:t>
            </w:r>
            <w:r>
              <w:br/>
            </w:r>
            <w:r>
              <w:rPr>
                <w:rFonts w:ascii="Times New Roman"/>
                <w:b w:val="false"/>
                <w:i w:val="false"/>
                <w:color w:val="000000"/>
                <w:sz w:val="20"/>
              </w:rPr>
              <w:t>
(smsdo: Harmful Organism Notification Id)</w:t>
            </w:r>
          </w:p>
          <w:bookmarkEnd w:id="8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уведомления о случае обнаружения (распространения) карантинного объекта, присвоенный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6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8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66"/>
          <w:p>
            <w:pPr>
              <w:spacing w:after="20"/>
              <w:ind w:left="20"/>
              <w:jc w:val="both"/>
            </w:pPr>
            <w:r>
              <w:rPr>
                <w:rFonts w:ascii="Times New Roman"/>
                <w:b w:val="false"/>
                <w:i w:val="false"/>
                <w:color w:val="000000"/>
                <w:sz w:val="20"/>
              </w:rPr>
              <w:t>
2.14. Сведения о карантинном объекте</w:t>
            </w:r>
            <w:r>
              <w:br/>
            </w:r>
            <w:r>
              <w:rPr>
                <w:rFonts w:ascii="Times New Roman"/>
                <w:b w:val="false"/>
                <w:i w:val="false"/>
                <w:color w:val="000000"/>
                <w:sz w:val="20"/>
              </w:rPr>
              <w:t>
(smcdo: Quarantine Object Details)</w:t>
            </w:r>
          </w:p>
          <w:bookmarkEnd w:id="8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карантинном объекте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67"/>
          <w:p>
            <w:pPr>
              <w:spacing w:after="20"/>
              <w:ind w:left="20"/>
              <w:jc w:val="both"/>
            </w:pPr>
            <w:r>
              <w:rPr>
                <w:rFonts w:ascii="Times New Roman"/>
                <w:b w:val="false"/>
                <w:i w:val="false"/>
                <w:color w:val="000000"/>
                <w:sz w:val="20"/>
              </w:rPr>
              <w:t>
smcdo: Quarantine Object Details Type (M.SM.CDT.00142)</w:t>
            </w:r>
            <w:r>
              <w:br/>
            </w:r>
            <w:r>
              <w:rPr>
                <w:rFonts w:ascii="Times New Roman"/>
                <w:b w:val="false"/>
                <w:i w:val="false"/>
                <w:color w:val="000000"/>
                <w:sz w:val="20"/>
              </w:rPr>
              <w:t>
Определяется областями значений вложенных элементов</w:t>
            </w:r>
          </w:p>
          <w:bookmarkEnd w:id="8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68"/>
          <w:p>
            <w:pPr>
              <w:spacing w:after="20"/>
              <w:ind w:left="20"/>
              <w:jc w:val="both"/>
            </w:pPr>
            <w:r>
              <w:rPr>
                <w:rFonts w:ascii="Times New Roman"/>
                <w:b w:val="false"/>
                <w:i w:val="false"/>
                <w:color w:val="000000"/>
                <w:sz w:val="20"/>
              </w:rPr>
              <w:t>
2.14.1. Код карантинного объекта</w:t>
            </w:r>
            <w:r>
              <w:br/>
            </w:r>
            <w:r>
              <w:rPr>
                <w:rFonts w:ascii="Times New Roman"/>
                <w:b w:val="false"/>
                <w:i w:val="false"/>
                <w:color w:val="000000"/>
                <w:sz w:val="20"/>
              </w:rPr>
              <w:t>
(smsdo: Quarantine Object Code)</w:t>
            </w:r>
          </w:p>
          <w:bookmarkEnd w:id="8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карантинного объекта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M.SM.SDE.00219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69"/>
          <w:p>
            <w:pPr>
              <w:spacing w:after="20"/>
              <w:ind w:left="20"/>
              <w:jc w:val="both"/>
            </w:pPr>
            <w:r>
              <w:rPr>
                <w:rFonts w:ascii="Times New Roman"/>
                <w:b w:val="false"/>
                <w:i w:val="false"/>
                <w:color w:val="000000"/>
                <w:sz w:val="20"/>
              </w:rPr>
              <w:t>
smsdo: Quarantine Object Code Type (M.SM.SDT.00071)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карантинных объектов.</w:t>
            </w:r>
            <w:r>
              <w:br/>
            </w:r>
            <w:r>
              <w:rPr>
                <w:rFonts w:ascii="Times New Roman"/>
                <w:b w:val="false"/>
                <w:i w:val="false"/>
                <w:color w:val="000000"/>
                <w:sz w:val="20"/>
              </w:rPr>
              <w:t>
Шаблон: [A-Z0-9]{6}|[A-Z0-9]{5}</w:t>
            </w:r>
          </w:p>
          <w:bookmarkEnd w:id="8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70"/>
          <w:p>
            <w:pPr>
              <w:spacing w:after="20"/>
              <w:ind w:left="20"/>
              <w:jc w:val="both"/>
            </w:pPr>
            <w:r>
              <w:rPr>
                <w:rFonts w:ascii="Times New Roman"/>
                <w:b w:val="false"/>
                <w:i w:val="false"/>
                <w:color w:val="000000"/>
                <w:sz w:val="20"/>
              </w:rPr>
              <w:t>
2.14.2. Название карантинного объекта</w:t>
            </w:r>
            <w:r>
              <w:br/>
            </w:r>
            <w:r>
              <w:rPr>
                <w:rFonts w:ascii="Times New Roman"/>
                <w:b w:val="false"/>
                <w:i w:val="false"/>
                <w:color w:val="000000"/>
                <w:sz w:val="20"/>
              </w:rPr>
              <w:t>
(smsdo: Quarantine Object Name)</w:t>
            </w:r>
          </w:p>
          <w:bookmarkEnd w:id="8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карантинного объекта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7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8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72"/>
          <w:p>
            <w:pPr>
              <w:spacing w:after="20"/>
              <w:ind w:left="20"/>
              <w:jc w:val="both"/>
            </w:pPr>
            <w:r>
              <w:rPr>
                <w:rFonts w:ascii="Times New Roman"/>
                <w:b w:val="false"/>
                <w:i w:val="false"/>
                <w:color w:val="000000"/>
                <w:sz w:val="20"/>
              </w:rPr>
              <w:t>
2.14.3. Международное научное название карантинного объекта</w:t>
            </w:r>
            <w:r>
              <w:br/>
            </w:r>
            <w:r>
              <w:rPr>
                <w:rFonts w:ascii="Times New Roman"/>
                <w:b w:val="false"/>
                <w:i w:val="false"/>
                <w:color w:val="000000"/>
                <w:sz w:val="20"/>
              </w:rPr>
              <w:t>
(smsdo: Quarantine Object Scientific Name)</w:t>
            </w:r>
          </w:p>
          <w:bookmarkEnd w:id="8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международное научное название карантинного объекта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M.SM.SDE.00221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7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74"/>
          <w:p>
            <w:pPr>
              <w:spacing w:after="20"/>
              <w:ind w:left="20"/>
              <w:jc w:val="both"/>
            </w:pPr>
            <w:r>
              <w:rPr>
                <w:rFonts w:ascii="Times New Roman"/>
                <w:b w:val="false"/>
                <w:i w:val="false"/>
                <w:color w:val="000000"/>
                <w:sz w:val="20"/>
              </w:rPr>
              <w:t>
2.14.4. Признак распространения карантинного объекта на таможенной территории Союза</w:t>
            </w:r>
            <w:r>
              <w:br/>
            </w:r>
            <w:r>
              <w:rPr>
                <w:rFonts w:ascii="Times New Roman"/>
                <w:b w:val="false"/>
                <w:i w:val="false"/>
                <w:color w:val="000000"/>
                <w:sz w:val="20"/>
              </w:rPr>
              <w:t>
(smsdo: Quarantine Object Status Indicator)</w:t>
            </w:r>
          </w:p>
          <w:bookmarkEnd w:id="8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присутствия карантинного объекта на таможенной территории Союза согласно единому перечню карантинных объектов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M.SM.SDE.00222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75"/>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8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76"/>
          <w:p>
            <w:pPr>
              <w:spacing w:after="20"/>
              <w:ind w:left="20"/>
              <w:jc w:val="both"/>
            </w:pPr>
            <w:r>
              <w:rPr>
                <w:rFonts w:ascii="Times New Roman"/>
                <w:b w:val="false"/>
                <w:i w:val="false"/>
                <w:color w:val="000000"/>
                <w:sz w:val="20"/>
              </w:rPr>
              <w:t>
2.15. Сведения о продукции, подлежащей карантинному фитосанитарному контролю (надзору)</w:t>
            </w:r>
            <w:r>
              <w:br/>
            </w:r>
            <w:r>
              <w:rPr>
                <w:rFonts w:ascii="Times New Roman"/>
                <w:b w:val="false"/>
                <w:i w:val="false"/>
                <w:color w:val="000000"/>
                <w:sz w:val="20"/>
              </w:rPr>
              <w:t>
(smcdo: Phytosanitary Product Details)</w:t>
            </w:r>
          </w:p>
          <w:bookmarkEnd w:id="8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фитосанитарному контролю, охватываемой мерой регулирования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77"/>
          <w:p>
            <w:pPr>
              <w:spacing w:after="20"/>
              <w:ind w:left="20"/>
              <w:jc w:val="both"/>
            </w:pPr>
            <w:r>
              <w:rPr>
                <w:rFonts w:ascii="Times New Roman"/>
                <w:b w:val="false"/>
                <w:i w:val="false"/>
                <w:color w:val="000000"/>
                <w:sz w:val="20"/>
              </w:rPr>
              <w:t>
smcdo: Phytosanitary Product Details Type (M.SM.CDT.00079)</w:t>
            </w:r>
            <w:r>
              <w:br/>
            </w:r>
            <w:r>
              <w:rPr>
                <w:rFonts w:ascii="Times New Roman"/>
                <w:b w:val="false"/>
                <w:i w:val="false"/>
                <w:color w:val="000000"/>
                <w:sz w:val="20"/>
              </w:rPr>
              <w:t>
Определяется областями значений вложенных элементов</w:t>
            </w:r>
          </w:p>
          <w:bookmarkEnd w:id="8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78"/>
          <w:p>
            <w:pPr>
              <w:spacing w:after="20"/>
              <w:ind w:left="20"/>
              <w:jc w:val="both"/>
            </w:pPr>
            <w:r>
              <w:rPr>
                <w:rFonts w:ascii="Times New Roman"/>
                <w:b w:val="false"/>
                <w:i w:val="false"/>
                <w:color w:val="000000"/>
                <w:sz w:val="20"/>
              </w:rPr>
              <w:t>
2.15.1. Наименование продукта</w:t>
            </w:r>
            <w:r>
              <w:br/>
            </w:r>
            <w:r>
              <w:rPr>
                <w:rFonts w:ascii="Times New Roman"/>
                <w:b w:val="false"/>
                <w:i w:val="false"/>
                <w:color w:val="000000"/>
                <w:sz w:val="20"/>
              </w:rPr>
              <w:t>
(csdo: Product Name)</w:t>
            </w:r>
          </w:p>
          <w:bookmarkEnd w:id="8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подкарантинной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79"/>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80"/>
          <w:p>
            <w:pPr>
              <w:spacing w:after="20"/>
              <w:ind w:left="20"/>
              <w:jc w:val="both"/>
            </w:pPr>
            <w:r>
              <w:rPr>
                <w:rFonts w:ascii="Times New Roman"/>
                <w:b w:val="false"/>
                <w:i w:val="false"/>
                <w:color w:val="000000"/>
                <w:sz w:val="20"/>
              </w:rPr>
              <w:t>
2.15.2. Ботаническое название растения</w:t>
            </w:r>
            <w:r>
              <w:br/>
            </w:r>
            <w:r>
              <w:rPr>
                <w:rFonts w:ascii="Times New Roman"/>
                <w:b w:val="false"/>
                <w:i w:val="false"/>
                <w:color w:val="000000"/>
                <w:sz w:val="20"/>
              </w:rPr>
              <w:t>
(smsdo: Plant Botanic Name)</w:t>
            </w:r>
          </w:p>
          <w:bookmarkEnd w:id="8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ботаническое название растения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8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82"/>
          <w:p>
            <w:pPr>
              <w:spacing w:after="20"/>
              <w:ind w:left="20"/>
              <w:jc w:val="both"/>
            </w:pPr>
            <w:r>
              <w:rPr>
                <w:rFonts w:ascii="Times New Roman"/>
                <w:b w:val="false"/>
                <w:i w:val="false"/>
                <w:color w:val="000000"/>
                <w:sz w:val="20"/>
              </w:rPr>
              <w:t>
2.15.3. Код товара по ТН ВЭД ЕАЭС</w:t>
            </w:r>
            <w:r>
              <w:br/>
            </w:r>
            <w:r>
              <w:rPr>
                <w:rFonts w:ascii="Times New Roman"/>
                <w:b w:val="false"/>
                <w:i w:val="false"/>
                <w:color w:val="000000"/>
                <w:sz w:val="20"/>
              </w:rPr>
              <w:t>
(csdo: Commodity Code)</w:t>
            </w:r>
          </w:p>
          <w:bookmarkEnd w:id="8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883"/>
          <w:p>
            <w:pPr>
              <w:spacing w:after="20"/>
              <w:ind w:left="20"/>
              <w:jc w:val="both"/>
            </w:pPr>
            <w:r>
              <w:rPr>
                <w:rFonts w:ascii="Times New Roman"/>
                <w:b w:val="false"/>
                <w:i w:val="false"/>
                <w:color w:val="000000"/>
                <w:sz w:val="20"/>
              </w:rPr>
              <w:t>
csdo: Commodity Code 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8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884"/>
          <w:p>
            <w:pPr>
              <w:spacing w:after="20"/>
              <w:ind w:left="20"/>
              <w:jc w:val="both"/>
            </w:pPr>
            <w:r>
              <w:rPr>
                <w:rFonts w:ascii="Times New Roman"/>
                <w:b w:val="false"/>
                <w:i w:val="false"/>
                <w:color w:val="000000"/>
                <w:sz w:val="20"/>
              </w:rPr>
              <w:t>
2.16. Производитель товара</w:t>
            </w:r>
            <w:r>
              <w:br/>
            </w:r>
            <w:r>
              <w:rPr>
                <w:rFonts w:ascii="Times New Roman"/>
                <w:b w:val="false"/>
                <w:i w:val="false"/>
                <w:color w:val="000000"/>
                <w:sz w:val="20"/>
              </w:rPr>
              <w:t>
(smcdo: Manufacturer Details)</w:t>
            </w:r>
          </w:p>
          <w:bookmarkEnd w:id="8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производителе (импортере) подкарантинной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885"/>
          <w:p>
            <w:pPr>
              <w:spacing w:after="20"/>
              <w:ind w:left="20"/>
              <w:jc w:val="both"/>
            </w:pPr>
            <w:r>
              <w:rPr>
                <w:rFonts w:ascii="Times New Roman"/>
                <w:b w:val="false"/>
                <w:i w:val="false"/>
                <w:color w:val="000000"/>
                <w:sz w:val="20"/>
              </w:rPr>
              <w:t>
smcdo: Manufacturer Details Type (M.SM.CDT.00056)</w:t>
            </w:r>
            <w:r>
              <w:br/>
            </w:r>
            <w:r>
              <w:rPr>
                <w:rFonts w:ascii="Times New Roman"/>
                <w:b w:val="false"/>
                <w:i w:val="false"/>
                <w:color w:val="000000"/>
                <w:sz w:val="20"/>
              </w:rPr>
              <w:t>
Определяется областями значений вложенных элементов</w:t>
            </w:r>
          </w:p>
          <w:bookmarkEnd w:id="8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86"/>
          <w:p>
            <w:pPr>
              <w:spacing w:after="20"/>
              <w:ind w:left="20"/>
              <w:jc w:val="both"/>
            </w:pPr>
            <w:r>
              <w:rPr>
                <w:rFonts w:ascii="Times New Roman"/>
                <w:b w:val="false"/>
                <w:i w:val="false"/>
                <w:color w:val="000000"/>
                <w:sz w:val="20"/>
              </w:rPr>
              <w:t>
2.16.1. Код страны</w:t>
            </w:r>
            <w:r>
              <w:br/>
            </w:r>
            <w:r>
              <w:rPr>
                <w:rFonts w:ascii="Times New Roman"/>
                <w:b w:val="false"/>
                <w:i w:val="false"/>
                <w:color w:val="000000"/>
                <w:sz w:val="20"/>
              </w:rPr>
              <w:t>
(csdo: Unified Country Code)</w:t>
            </w:r>
          </w:p>
          <w:bookmarkEnd w:id="8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87"/>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8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88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8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89"/>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890"/>
          <w:p>
            <w:pPr>
              <w:spacing w:after="20"/>
              <w:ind w:left="20"/>
              <w:jc w:val="both"/>
            </w:pPr>
            <w:r>
              <w:rPr>
                <w:rFonts w:ascii="Times New Roman"/>
                <w:b w:val="false"/>
                <w:i w:val="false"/>
                <w:color w:val="000000"/>
                <w:sz w:val="20"/>
              </w:rPr>
              <w:t>
2.16.2. Наименование хозяйствующего субъекта</w:t>
            </w:r>
            <w:r>
              <w:br/>
            </w:r>
            <w:r>
              <w:rPr>
                <w:rFonts w:ascii="Times New Roman"/>
                <w:b w:val="false"/>
                <w:i w:val="false"/>
                <w:color w:val="000000"/>
                <w:sz w:val="20"/>
              </w:rPr>
              <w:t>
(csdo: Business Entity Name)</w:t>
            </w:r>
          </w:p>
          <w:bookmarkEnd w:id="8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891"/>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892"/>
          <w:p>
            <w:pPr>
              <w:spacing w:after="20"/>
              <w:ind w:left="20"/>
              <w:jc w:val="both"/>
            </w:pPr>
            <w:r>
              <w:rPr>
                <w:rFonts w:ascii="Times New Roman"/>
                <w:b w:val="false"/>
                <w:i w:val="false"/>
                <w:color w:val="000000"/>
                <w:sz w:val="20"/>
              </w:rPr>
              <w:t>
2.16.3. Краткое наименование хозяйствующего субъекта</w:t>
            </w:r>
            <w:r>
              <w:br/>
            </w:r>
            <w:r>
              <w:rPr>
                <w:rFonts w:ascii="Times New Roman"/>
                <w:b w:val="false"/>
                <w:i w:val="false"/>
                <w:color w:val="000000"/>
                <w:sz w:val="20"/>
              </w:rPr>
              <w:t>
(csdo: Business Entity Brief Name)</w:t>
            </w:r>
          </w:p>
          <w:bookmarkEnd w:id="8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893"/>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8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94"/>
          <w:p>
            <w:pPr>
              <w:spacing w:after="20"/>
              <w:ind w:left="20"/>
              <w:jc w:val="both"/>
            </w:pPr>
            <w:r>
              <w:rPr>
                <w:rFonts w:ascii="Times New Roman"/>
                <w:b w:val="false"/>
                <w:i w:val="false"/>
                <w:color w:val="000000"/>
                <w:sz w:val="20"/>
              </w:rPr>
              <w:t>
2.16.4. Код организационно-правовой формы</w:t>
            </w:r>
            <w:r>
              <w:br/>
            </w:r>
            <w:r>
              <w:rPr>
                <w:rFonts w:ascii="Times New Roman"/>
                <w:b w:val="false"/>
                <w:i w:val="false"/>
                <w:color w:val="000000"/>
                <w:sz w:val="20"/>
              </w:rPr>
              <w:t>
(csdo: Business Entity Type Code)</w:t>
            </w:r>
          </w:p>
          <w:bookmarkEnd w:id="8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895"/>
          <w:p>
            <w:pPr>
              <w:spacing w:after="20"/>
              <w:ind w:left="20"/>
              <w:jc w:val="both"/>
            </w:pPr>
            <w:r>
              <w:rPr>
                <w:rFonts w:ascii="Times New Roman"/>
                <w:b w:val="false"/>
                <w:i w:val="false"/>
                <w:color w:val="000000"/>
                <w:sz w:val="20"/>
              </w:rPr>
              <w:t>
csdo: Unified Code20 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89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8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897"/>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8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898"/>
          <w:p>
            <w:pPr>
              <w:spacing w:after="20"/>
              <w:ind w:left="20"/>
              <w:jc w:val="both"/>
            </w:pPr>
            <w:r>
              <w:rPr>
                <w:rFonts w:ascii="Times New Roman"/>
                <w:b w:val="false"/>
                <w:i w:val="false"/>
                <w:color w:val="000000"/>
                <w:sz w:val="20"/>
              </w:rPr>
              <w:t>
2.16.5. Наименование организационно-правовой формы</w:t>
            </w:r>
            <w:r>
              <w:br/>
            </w:r>
            <w:r>
              <w:rPr>
                <w:rFonts w:ascii="Times New Roman"/>
                <w:b w:val="false"/>
                <w:i w:val="false"/>
                <w:color w:val="000000"/>
                <w:sz w:val="20"/>
              </w:rPr>
              <w:t>
(csdo: Business Entity Type Name)</w:t>
            </w:r>
          </w:p>
          <w:bookmarkEnd w:id="8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899"/>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8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00"/>
          <w:p>
            <w:pPr>
              <w:spacing w:after="20"/>
              <w:ind w:left="20"/>
              <w:jc w:val="both"/>
            </w:pPr>
            <w:r>
              <w:rPr>
                <w:rFonts w:ascii="Times New Roman"/>
                <w:b w:val="false"/>
                <w:i w:val="false"/>
                <w:color w:val="000000"/>
                <w:sz w:val="20"/>
              </w:rPr>
              <w:t>
2.16.6. Идентификатор хозяйствующего субъекта</w:t>
            </w:r>
            <w:r>
              <w:br/>
            </w:r>
            <w:r>
              <w:rPr>
                <w:rFonts w:ascii="Times New Roman"/>
                <w:b w:val="false"/>
                <w:i w:val="false"/>
                <w:color w:val="000000"/>
                <w:sz w:val="20"/>
              </w:rPr>
              <w:t>
(csdo: Business Entity Id)</w:t>
            </w:r>
          </w:p>
          <w:bookmarkEnd w:id="9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01"/>
          <w:p>
            <w:pPr>
              <w:spacing w:after="20"/>
              <w:ind w:left="20"/>
              <w:jc w:val="both"/>
            </w:pPr>
            <w:r>
              <w:rPr>
                <w:rFonts w:ascii="Times New Roman"/>
                <w:b w:val="false"/>
                <w:i w:val="false"/>
                <w:color w:val="000000"/>
                <w:sz w:val="20"/>
              </w:rPr>
              <w:t>
csdo: Business Entity Id 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02"/>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 Id)</w:t>
            </w:r>
          </w:p>
          <w:bookmarkEnd w:id="9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03"/>
          <w:p>
            <w:pPr>
              <w:spacing w:after="20"/>
              <w:ind w:left="20"/>
              <w:jc w:val="both"/>
            </w:pPr>
            <w:r>
              <w:rPr>
                <w:rFonts w:ascii="Times New Roman"/>
                <w:b w:val="false"/>
                <w:i w:val="false"/>
                <w:color w:val="000000"/>
                <w:sz w:val="20"/>
              </w:rPr>
              <w:t>
csdo: Business Entity Id Kind Id 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04"/>
          <w:p>
            <w:pPr>
              <w:spacing w:after="20"/>
              <w:ind w:left="20"/>
              <w:jc w:val="both"/>
            </w:pPr>
            <w:r>
              <w:rPr>
                <w:rFonts w:ascii="Times New Roman"/>
                <w:b w:val="false"/>
                <w:i w:val="false"/>
                <w:color w:val="000000"/>
                <w:sz w:val="20"/>
              </w:rPr>
              <w:t>
2.16.7. Уникальный идентификационный таможенный номер</w:t>
            </w:r>
            <w:r>
              <w:br/>
            </w:r>
            <w:r>
              <w:rPr>
                <w:rFonts w:ascii="Times New Roman"/>
                <w:b w:val="false"/>
                <w:i w:val="false"/>
                <w:color w:val="000000"/>
                <w:sz w:val="20"/>
              </w:rPr>
              <w:t>
(csdo: Unique Customs Number Id)</w:t>
            </w:r>
          </w:p>
          <w:bookmarkEnd w:id="9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05"/>
          <w:p>
            <w:pPr>
              <w:spacing w:after="20"/>
              <w:ind w:left="20"/>
              <w:jc w:val="both"/>
            </w:pPr>
            <w:r>
              <w:rPr>
                <w:rFonts w:ascii="Times New Roman"/>
                <w:b w:val="false"/>
                <w:i w:val="false"/>
                <w:color w:val="000000"/>
                <w:sz w:val="20"/>
              </w:rPr>
              <w:t>
csdo: Unique Customs Number Id 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06"/>
          <w:p>
            <w:pPr>
              <w:spacing w:after="20"/>
              <w:ind w:left="20"/>
              <w:jc w:val="both"/>
            </w:pPr>
            <w:r>
              <w:rPr>
                <w:rFonts w:ascii="Times New Roman"/>
                <w:b w:val="false"/>
                <w:i w:val="false"/>
                <w:color w:val="000000"/>
                <w:sz w:val="20"/>
              </w:rPr>
              <w:t>
2.16.8. Идентификатор налогоплательщика</w:t>
            </w:r>
            <w:r>
              <w:br/>
            </w:r>
            <w:r>
              <w:rPr>
                <w:rFonts w:ascii="Times New Roman"/>
                <w:b w:val="false"/>
                <w:i w:val="false"/>
                <w:color w:val="000000"/>
                <w:sz w:val="20"/>
              </w:rPr>
              <w:t>
(csdo: Taxpayer Id)</w:t>
            </w:r>
          </w:p>
          <w:bookmarkEnd w:id="9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07"/>
          <w:p>
            <w:pPr>
              <w:spacing w:after="20"/>
              <w:ind w:left="20"/>
              <w:jc w:val="both"/>
            </w:pPr>
            <w:r>
              <w:rPr>
                <w:rFonts w:ascii="Times New Roman"/>
                <w:b w:val="false"/>
                <w:i w:val="false"/>
                <w:color w:val="000000"/>
                <w:sz w:val="20"/>
              </w:rPr>
              <w:t>
csdo: Taxpayer Id 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08"/>
          <w:p>
            <w:pPr>
              <w:spacing w:after="20"/>
              <w:ind w:left="20"/>
              <w:jc w:val="both"/>
            </w:pPr>
            <w:r>
              <w:rPr>
                <w:rFonts w:ascii="Times New Roman"/>
                <w:b w:val="false"/>
                <w:i w:val="false"/>
                <w:color w:val="000000"/>
                <w:sz w:val="20"/>
              </w:rPr>
              <w:t>
2.16.9. Код причины постановки на учет</w:t>
            </w:r>
            <w:r>
              <w:br/>
            </w:r>
            <w:r>
              <w:rPr>
                <w:rFonts w:ascii="Times New Roman"/>
                <w:b w:val="false"/>
                <w:i w:val="false"/>
                <w:color w:val="000000"/>
                <w:sz w:val="20"/>
              </w:rPr>
              <w:t>
(csdo: Tax Registration Reason Code)</w:t>
            </w:r>
          </w:p>
          <w:bookmarkEnd w:id="9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09"/>
          <w:p>
            <w:pPr>
              <w:spacing w:after="20"/>
              <w:ind w:left="20"/>
              <w:jc w:val="both"/>
            </w:pPr>
            <w:r>
              <w:rPr>
                <w:rFonts w:ascii="Times New Roman"/>
                <w:b w:val="false"/>
                <w:i w:val="false"/>
                <w:color w:val="000000"/>
                <w:sz w:val="20"/>
              </w:rPr>
              <w:t>
csdo: Tax Registration Reason Code 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9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10"/>
          <w:p>
            <w:pPr>
              <w:spacing w:after="20"/>
              <w:ind w:left="20"/>
              <w:jc w:val="both"/>
            </w:pPr>
            <w:r>
              <w:rPr>
                <w:rFonts w:ascii="Times New Roman"/>
                <w:b w:val="false"/>
                <w:i w:val="false"/>
                <w:color w:val="000000"/>
                <w:sz w:val="20"/>
              </w:rPr>
              <w:t>
2.16.10. Адрес</w:t>
            </w:r>
            <w:r>
              <w:br/>
            </w:r>
            <w:r>
              <w:rPr>
                <w:rFonts w:ascii="Times New Roman"/>
                <w:b w:val="false"/>
                <w:i w:val="false"/>
                <w:color w:val="000000"/>
                <w:sz w:val="20"/>
              </w:rPr>
              <w:t>
(ccdo: Subject Address Details)</w:t>
            </w:r>
          </w:p>
          <w:bookmarkEnd w:id="9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11"/>
          <w:p>
            <w:pPr>
              <w:spacing w:after="20"/>
              <w:ind w:left="20"/>
              <w:jc w:val="both"/>
            </w:pPr>
            <w:r>
              <w:rPr>
                <w:rFonts w:ascii="Times New Roman"/>
                <w:b w:val="false"/>
                <w:i w:val="false"/>
                <w:color w:val="000000"/>
                <w:sz w:val="20"/>
              </w:rPr>
              <w:t>
ccdo: Subject Address Details Type (M.CDT.00064)</w:t>
            </w:r>
            <w:r>
              <w:br/>
            </w:r>
            <w:r>
              <w:rPr>
                <w:rFonts w:ascii="Times New Roman"/>
                <w:b w:val="false"/>
                <w:i w:val="false"/>
                <w:color w:val="000000"/>
                <w:sz w:val="20"/>
              </w:rPr>
              <w:t>
Определяется областями значений вложенных элементов</w:t>
            </w:r>
          </w:p>
          <w:bookmarkEnd w:id="9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12"/>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 Address Kind Code)</w:t>
            </w:r>
          </w:p>
          <w:bookmarkEnd w:id="9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13"/>
          <w:p>
            <w:pPr>
              <w:spacing w:after="20"/>
              <w:ind w:left="20"/>
              <w:jc w:val="both"/>
            </w:pPr>
            <w:r>
              <w:rPr>
                <w:rFonts w:ascii="Times New Roman"/>
                <w:b w:val="false"/>
                <w:i w:val="false"/>
                <w:color w:val="000000"/>
                <w:sz w:val="20"/>
              </w:rPr>
              <w:t>
csdo: Address Kind Code 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14"/>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 Unified Country Code)</w:t>
            </w:r>
          </w:p>
          <w:bookmarkEnd w:id="9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15"/>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1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9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17"/>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18"/>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 Territory Code)</w:t>
            </w:r>
          </w:p>
          <w:bookmarkEnd w:id="9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19"/>
          <w:p>
            <w:pPr>
              <w:spacing w:after="20"/>
              <w:ind w:left="20"/>
              <w:jc w:val="both"/>
            </w:pPr>
            <w:r>
              <w:rPr>
                <w:rFonts w:ascii="Times New Roman"/>
                <w:b w:val="false"/>
                <w:i w:val="false"/>
                <w:color w:val="000000"/>
                <w:sz w:val="20"/>
              </w:rPr>
              <w:t>
csdo: Territory Code 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20"/>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 Region Name)</w:t>
            </w:r>
          </w:p>
          <w:bookmarkEnd w:id="9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21"/>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22"/>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 District Name)</w:t>
            </w:r>
          </w:p>
          <w:bookmarkEnd w:id="9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23"/>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24"/>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 City Name)</w:t>
            </w:r>
          </w:p>
          <w:bookmarkEnd w:id="9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25"/>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26"/>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 Settlement Name)</w:t>
            </w:r>
          </w:p>
          <w:bookmarkEnd w:id="9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27"/>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28"/>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 Street Name)</w:t>
            </w:r>
          </w:p>
          <w:bookmarkEnd w:id="9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29"/>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30"/>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 Building Number Id)</w:t>
            </w:r>
          </w:p>
          <w:bookmarkEnd w:id="9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31"/>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32"/>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 Room Number Id)</w:t>
            </w:r>
          </w:p>
          <w:bookmarkEnd w:id="9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33"/>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34"/>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 Post Code)</w:t>
            </w:r>
          </w:p>
          <w:bookmarkEnd w:id="9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35"/>
          <w:p>
            <w:pPr>
              <w:spacing w:after="20"/>
              <w:ind w:left="20"/>
              <w:jc w:val="both"/>
            </w:pPr>
            <w:r>
              <w:rPr>
                <w:rFonts w:ascii="Times New Roman"/>
                <w:b w:val="false"/>
                <w:i w:val="false"/>
                <w:color w:val="000000"/>
                <w:sz w:val="20"/>
              </w:rPr>
              <w:t>
csdo: Post Code 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9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36"/>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 Post Office Box Id)</w:t>
            </w:r>
          </w:p>
          <w:bookmarkEnd w:id="9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37"/>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38"/>
          <w:p>
            <w:pPr>
              <w:spacing w:after="20"/>
              <w:ind w:left="20"/>
              <w:jc w:val="both"/>
            </w:pPr>
            <w:r>
              <w:rPr>
                <w:rFonts w:ascii="Times New Roman"/>
                <w:b w:val="false"/>
                <w:i w:val="false"/>
                <w:color w:val="000000"/>
                <w:sz w:val="20"/>
              </w:rPr>
              <w:t>
2.16.11. Контактный реквизит</w:t>
            </w:r>
            <w:r>
              <w:br/>
            </w:r>
            <w:r>
              <w:rPr>
                <w:rFonts w:ascii="Times New Roman"/>
                <w:b w:val="false"/>
                <w:i w:val="false"/>
                <w:color w:val="000000"/>
                <w:sz w:val="20"/>
              </w:rPr>
              <w:t>
(ccdo: Communication Details)</w:t>
            </w:r>
          </w:p>
          <w:bookmarkEnd w:id="9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39"/>
          <w:p>
            <w:pPr>
              <w:spacing w:after="20"/>
              <w:ind w:left="20"/>
              <w:jc w:val="both"/>
            </w:pPr>
            <w:r>
              <w:rPr>
                <w:rFonts w:ascii="Times New Roman"/>
                <w:b w:val="false"/>
                <w:i w:val="false"/>
                <w:color w:val="000000"/>
                <w:sz w:val="20"/>
              </w:rPr>
              <w:t>
ccdo: Communication Details Type (M.CDT.00003)</w:t>
            </w:r>
            <w:r>
              <w:br/>
            </w:r>
            <w:r>
              <w:rPr>
                <w:rFonts w:ascii="Times New Roman"/>
                <w:b w:val="false"/>
                <w:i w:val="false"/>
                <w:color w:val="000000"/>
                <w:sz w:val="20"/>
              </w:rPr>
              <w:t>
Определяется областями значений вложенных элементов</w:t>
            </w:r>
          </w:p>
          <w:bookmarkEnd w:id="9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40"/>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 Communication Channel Code)</w:t>
            </w:r>
          </w:p>
          <w:bookmarkEnd w:id="9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41"/>
          <w:p>
            <w:pPr>
              <w:spacing w:after="20"/>
              <w:ind w:left="20"/>
              <w:jc w:val="both"/>
            </w:pPr>
            <w:r>
              <w:rPr>
                <w:rFonts w:ascii="Times New Roman"/>
                <w:b w:val="false"/>
                <w:i w:val="false"/>
                <w:color w:val="000000"/>
                <w:sz w:val="20"/>
              </w:rPr>
              <w:t>
csdo: Communication Channel Code V2 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42"/>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 Communication Channel Name)</w:t>
            </w:r>
          </w:p>
          <w:bookmarkEnd w:id="9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43"/>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44"/>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 Communication Channel Id)</w:t>
            </w:r>
          </w:p>
          <w:bookmarkEnd w:id="9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45"/>
          <w:p>
            <w:pPr>
              <w:spacing w:after="20"/>
              <w:ind w:left="20"/>
              <w:jc w:val="both"/>
            </w:pPr>
            <w:r>
              <w:rPr>
                <w:rFonts w:ascii="Times New Roman"/>
                <w:b w:val="false"/>
                <w:i w:val="false"/>
                <w:color w:val="000000"/>
                <w:sz w:val="20"/>
              </w:rPr>
              <w:t>
csdo: Communication Channel Id 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9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46"/>
          <w:p>
            <w:pPr>
              <w:spacing w:after="20"/>
              <w:ind w:left="20"/>
              <w:jc w:val="both"/>
            </w:pPr>
            <w:r>
              <w:rPr>
                <w:rFonts w:ascii="Times New Roman"/>
                <w:b w:val="false"/>
                <w:i w:val="false"/>
                <w:color w:val="000000"/>
                <w:sz w:val="20"/>
              </w:rPr>
              <w:t>
2.16.12. Производственная площадка</w:t>
            </w:r>
            <w:r>
              <w:br/>
            </w:r>
            <w:r>
              <w:rPr>
                <w:rFonts w:ascii="Times New Roman"/>
                <w:b w:val="false"/>
                <w:i w:val="false"/>
                <w:color w:val="000000"/>
                <w:sz w:val="20"/>
              </w:rPr>
              <w:t>
(smcdo: Organization Manufacturing Site Details)</w:t>
            </w:r>
          </w:p>
          <w:bookmarkEnd w:id="9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производственной площадке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47"/>
          <w:p>
            <w:pPr>
              <w:spacing w:after="20"/>
              <w:ind w:left="20"/>
              <w:jc w:val="both"/>
            </w:pPr>
            <w:r>
              <w:rPr>
                <w:rFonts w:ascii="Times New Roman"/>
                <w:b w:val="false"/>
                <w:i w:val="false"/>
                <w:color w:val="000000"/>
                <w:sz w:val="20"/>
              </w:rPr>
              <w:t>
smcdo: Organization Manufacturing Site Details Type (M.SM.CDT.00083)</w:t>
            </w:r>
            <w:r>
              <w:br/>
            </w:r>
            <w:r>
              <w:rPr>
                <w:rFonts w:ascii="Times New Roman"/>
                <w:b w:val="false"/>
                <w:i w:val="false"/>
                <w:color w:val="000000"/>
                <w:sz w:val="20"/>
              </w:rPr>
              <w:t>
Определяется областями значений вложенных элементов</w:t>
            </w:r>
          </w:p>
          <w:bookmarkEnd w:id="9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48"/>
          <w:p>
            <w:pPr>
              <w:spacing w:after="20"/>
              <w:ind w:left="20"/>
              <w:jc w:val="both"/>
            </w:pPr>
            <w:r>
              <w:rPr>
                <w:rFonts w:ascii="Times New Roman"/>
                <w:b w:val="false"/>
                <w:i w:val="false"/>
                <w:color w:val="000000"/>
                <w:sz w:val="20"/>
              </w:rPr>
              <w:t>
*.1. Идентификатор производственной площадки</w:t>
            </w:r>
            <w:r>
              <w:br/>
            </w:r>
            <w:r>
              <w:rPr>
                <w:rFonts w:ascii="Times New Roman"/>
                <w:b w:val="false"/>
                <w:i w:val="false"/>
                <w:color w:val="000000"/>
                <w:sz w:val="20"/>
              </w:rPr>
              <w:t>
(smsdo: Organization Manufacturing Site Id)</w:t>
            </w:r>
          </w:p>
          <w:bookmarkEnd w:id="9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производственной площадки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4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50"/>
          <w:p>
            <w:pPr>
              <w:spacing w:after="20"/>
              <w:ind w:left="20"/>
              <w:jc w:val="both"/>
            </w:pPr>
            <w:r>
              <w:rPr>
                <w:rFonts w:ascii="Times New Roman"/>
                <w:b w:val="false"/>
                <w:i w:val="false"/>
                <w:color w:val="000000"/>
                <w:sz w:val="20"/>
              </w:rPr>
              <w:t>
*.2. Наименование хозяйствующего субъекта</w:t>
            </w:r>
            <w:r>
              <w:br/>
            </w:r>
            <w:r>
              <w:rPr>
                <w:rFonts w:ascii="Times New Roman"/>
                <w:b w:val="false"/>
                <w:i w:val="false"/>
                <w:color w:val="000000"/>
                <w:sz w:val="20"/>
              </w:rPr>
              <w:t>
(csdo: Business Entity Name)</w:t>
            </w:r>
          </w:p>
          <w:bookmarkEnd w:id="9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производственной площадки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51"/>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52"/>
          <w:p>
            <w:pPr>
              <w:spacing w:after="20"/>
              <w:ind w:left="20"/>
              <w:jc w:val="both"/>
            </w:pPr>
            <w:r>
              <w:rPr>
                <w:rFonts w:ascii="Times New Roman"/>
                <w:b w:val="false"/>
                <w:i w:val="false"/>
                <w:color w:val="000000"/>
                <w:sz w:val="20"/>
              </w:rPr>
              <w:t>
*.3. Наименование вида осуществляемой деятельности</w:t>
            </w:r>
            <w:r>
              <w:br/>
            </w:r>
            <w:r>
              <w:rPr>
                <w:rFonts w:ascii="Times New Roman"/>
                <w:b w:val="false"/>
                <w:i w:val="false"/>
                <w:color w:val="000000"/>
                <w:sz w:val="20"/>
              </w:rPr>
              <w:t>
(smsdo: Enterprise Activity Kind Name)</w:t>
            </w:r>
          </w:p>
          <w:bookmarkEnd w:id="9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производственной площадки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M.SM.SDE.00499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53"/>
          <w:p>
            <w:pPr>
              <w:spacing w:after="20"/>
              <w:ind w:left="20"/>
              <w:jc w:val="both"/>
            </w:pPr>
            <w:r>
              <w:rPr>
                <w:rFonts w:ascii="Times New Roman"/>
                <w:b w:val="false"/>
                <w:i w:val="false"/>
                <w:color w:val="000000"/>
                <w:sz w:val="20"/>
              </w:rPr>
              <w:t>
csdo:Name250Type (M.SDT.00068)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9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54"/>
          <w:p>
            <w:pPr>
              <w:spacing w:after="20"/>
              <w:ind w:left="20"/>
              <w:jc w:val="both"/>
            </w:pPr>
            <w:r>
              <w:rPr>
                <w:rFonts w:ascii="Times New Roman"/>
                <w:b w:val="false"/>
                <w:i w:val="false"/>
                <w:color w:val="000000"/>
                <w:sz w:val="20"/>
              </w:rPr>
              <w:t>
*.4. Адрес</w:t>
            </w:r>
            <w:r>
              <w:br/>
            </w:r>
            <w:r>
              <w:rPr>
                <w:rFonts w:ascii="Times New Roman"/>
                <w:b w:val="false"/>
                <w:i w:val="false"/>
                <w:color w:val="000000"/>
                <w:sz w:val="20"/>
              </w:rPr>
              <w:t>
(ccdo: Object Address Details)</w:t>
            </w:r>
          </w:p>
          <w:bookmarkEnd w:id="9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производственной площадки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55"/>
          <w:p>
            <w:pPr>
              <w:spacing w:after="20"/>
              <w:ind w:left="20"/>
              <w:jc w:val="both"/>
            </w:pPr>
            <w:r>
              <w:rPr>
                <w:rFonts w:ascii="Times New Roman"/>
                <w:b w:val="false"/>
                <w:i w:val="false"/>
                <w:color w:val="000000"/>
                <w:sz w:val="20"/>
              </w:rPr>
              <w:t>
ccdo: Object Address Details Type (M.CDT.00082)</w:t>
            </w:r>
            <w:r>
              <w:br/>
            </w:r>
            <w:r>
              <w:rPr>
                <w:rFonts w:ascii="Times New Roman"/>
                <w:b w:val="false"/>
                <w:i w:val="false"/>
                <w:color w:val="000000"/>
                <w:sz w:val="20"/>
              </w:rPr>
              <w:t>
Определяется областями значений вложенных элементов</w:t>
            </w:r>
          </w:p>
          <w:bookmarkEnd w:id="9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56"/>
          <w:p>
            <w:pPr>
              <w:spacing w:after="20"/>
              <w:ind w:left="20"/>
              <w:jc w:val="both"/>
            </w:pPr>
            <w:r>
              <w:rPr>
                <w:rFonts w:ascii="Times New Roman"/>
                <w:b w:val="false"/>
                <w:i w:val="false"/>
                <w:color w:val="000000"/>
                <w:sz w:val="20"/>
              </w:rPr>
              <w:t>
*.4.1. Код страны</w:t>
            </w:r>
            <w:r>
              <w:br/>
            </w:r>
            <w:r>
              <w:rPr>
                <w:rFonts w:ascii="Times New Roman"/>
                <w:b w:val="false"/>
                <w:i w:val="false"/>
                <w:color w:val="000000"/>
                <w:sz w:val="20"/>
              </w:rPr>
              <w:t>
(csdo: Unified Country Code)</w:t>
            </w:r>
          </w:p>
          <w:bookmarkEnd w:id="9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957"/>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5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9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59"/>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60"/>
          <w:p>
            <w:pPr>
              <w:spacing w:after="20"/>
              <w:ind w:left="20"/>
              <w:jc w:val="both"/>
            </w:pPr>
            <w:r>
              <w:rPr>
                <w:rFonts w:ascii="Times New Roman"/>
                <w:b w:val="false"/>
                <w:i w:val="false"/>
                <w:color w:val="000000"/>
                <w:sz w:val="20"/>
              </w:rPr>
              <w:t>
*.4.2. Код территории</w:t>
            </w:r>
            <w:r>
              <w:br/>
            </w:r>
            <w:r>
              <w:rPr>
                <w:rFonts w:ascii="Times New Roman"/>
                <w:b w:val="false"/>
                <w:i w:val="false"/>
                <w:color w:val="000000"/>
                <w:sz w:val="20"/>
              </w:rPr>
              <w:t>
(csdo: Territory Code)</w:t>
            </w:r>
          </w:p>
          <w:bookmarkEnd w:id="9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61"/>
          <w:p>
            <w:pPr>
              <w:spacing w:after="20"/>
              <w:ind w:left="20"/>
              <w:jc w:val="both"/>
            </w:pPr>
            <w:r>
              <w:rPr>
                <w:rFonts w:ascii="Times New Roman"/>
                <w:b w:val="false"/>
                <w:i w:val="false"/>
                <w:color w:val="000000"/>
                <w:sz w:val="20"/>
              </w:rPr>
              <w:t>
csdo: Territory Code 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9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62"/>
          <w:p>
            <w:pPr>
              <w:spacing w:after="20"/>
              <w:ind w:left="20"/>
              <w:jc w:val="both"/>
            </w:pPr>
            <w:r>
              <w:rPr>
                <w:rFonts w:ascii="Times New Roman"/>
                <w:b w:val="false"/>
                <w:i w:val="false"/>
                <w:color w:val="000000"/>
                <w:sz w:val="20"/>
              </w:rPr>
              <w:t>
*.4.3. Регион</w:t>
            </w:r>
            <w:r>
              <w:br/>
            </w:r>
            <w:r>
              <w:rPr>
                <w:rFonts w:ascii="Times New Roman"/>
                <w:b w:val="false"/>
                <w:i w:val="false"/>
                <w:color w:val="000000"/>
                <w:sz w:val="20"/>
              </w:rPr>
              <w:t>
(csdo: Region Name)</w:t>
            </w:r>
          </w:p>
          <w:bookmarkEnd w:id="9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63"/>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64"/>
          <w:p>
            <w:pPr>
              <w:spacing w:after="20"/>
              <w:ind w:left="20"/>
              <w:jc w:val="both"/>
            </w:pPr>
            <w:r>
              <w:rPr>
                <w:rFonts w:ascii="Times New Roman"/>
                <w:b w:val="false"/>
                <w:i w:val="false"/>
                <w:color w:val="000000"/>
                <w:sz w:val="20"/>
              </w:rPr>
              <w:t>
*.4.4. Район</w:t>
            </w:r>
            <w:r>
              <w:br/>
            </w:r>
            <w:r>
              <w:rPr>
                <w:rFonts w:ascii="Times New Roman"/>
                <w:b w:val="false"/>
                <w:i w:val="false"/>
                <w:color w:val="000000"/>
                <w:sz w:val="20"/>
              </w:rPr>
              <w:t>
(csdo: District Name)</w:t>
            </w:r>
          </w:p>
          <w:bookmarkEnd w:id="9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65"/>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66"/>
          <w:p>
            <w:pPr>
              <w:spacing w:after="20"/>
              <w:ind w:left="20"/>
              <w:jc w:val="both"/>
            </w:pPr>
            <w:r>
              <w:rPr>
                <w:rFonts w:ascii="Times New Roman"/>
                <w:b w:val="false"/>
                <w:i w:val="false"/>
                <w:color w:val="000000"/>
                <w:sz w:val="20"/>
              </w:rPr>
              <w:t>
*.4.5. Город</w:t>
            </w:r>
            <w:r>
              <w:br/>
            </w:r>
            <w:r>
              <w:rPr>
                <w:rFonts w:ascii="Times New Roman"/>
                <w:b w:val="false"/>
                <w:i w:val="false"/>
                <w:color w:val="000000"/>
                <w:sz w:val="20"/>
              </w:rPr>
              <w:t>
(csdo: City Name)</w:t>
            </w:r>
          </w:p>
          <w:bookmarkEnd w:id="9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967"/>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68"/>
          <w:p>
            <w:pPr>
              <w:spacing w:after="20"/>
              <w:ind w:left="20"/>
              <w:jc w:val="both"/>
            </w:pPr>
            <w:r>
              <w:rPr>
                <w:rFonts w:ascii="Times New Roman"/>
                <w:b w:val="false"/>
                <w:i w:val="false"/>
                <w:color w:val="000000"/>
                <w:sz w:val="20"/>
              </w:rPr>
              <w:t>
*.4.6. Населенный пункт</w:t>
            </w:r>
            <w:r>
              <w:br/>
            </w:r>
            <w:r>
              <w:rPr>
                <w:rFonts w:ascii="Times New Roman"/>
                <w:b w:val="false"/>
                <w:i w:val="false"/>
                <w:color w:val="000000"/>
                <w:sz w:val="20"/>
              </w:rPr>
              <w:t>
(csdo: Settlement Name)</w:t>
            </w:r>
          </w:p>
          <w:bookmarkEnd w:id="9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69"/>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70"/>
          <w:p>
            <w:pPr>
              <w:spacing w:after="20"/>
              <w:ind w:left="20"/>
              <w:jc w:val="both"/>
            </w:pPr>
            <w:r>
              <w:rPr>
                <w:rFonts w:ascii="Times New Roman"/>
                <w:b w:val="false"/>
                <w:i w:val="false"/>
                <w:color w:val="000000"/>
                <w:sz w:val="20"/>
              </w:rPr>
              <w:t>
*.4.7. Улица</w:t>
            </w:r>
            <w:r>
              <w:br/>
            </w:r>
            <w:r>
              <w:rPr>
                <w:rFonts w:ascii="Times New Roman"/>
                <w:b w:val="false"/>
                <w:i w:val="false"/>
                <w:color w:val="000000"/>
                <w:sz w:val="20"/>
              </w:rPr>
              <w:t>
(csdo: Street Name)</w:t>
            </w:r>
          </w:p>
          <w:bookmarkEnd w:id="9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71"/>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9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72"/>
          <w:p>
            <w:pPr>
              <w:spacing w:after="20"/>
              <w:ind w:left="20"/>
              <w:jc w:val="both"/>
            </w:pPr>
            <w:r>
              <w:rPr>
                <w:rFonts w:ascii="Times New Roman"/>
                <w:b w:val="false"/>
                <w:i w:val="false"/>
                <w:color w:val="000000"/>
                <w:sz w:val="20"/>
              </w:rPr>
              <w:t>
*.4.8. Номер дома</w:t>
            </w:r>
            <w:r>
              <w:br/>
            </w:r>
            <w:r>
              <w:rPr>
                <w:rFonts w:ascii="Times New Roman"/>
                <w:b w:val="false"/>
                <w:i w:val="false"/>
                <w:color w:val="000000"/>
                <w:sz w:val="20"/>
              </w:rPr>
              <w:t>
(csdo: Building Number Id)</w:t>
            </w:r>
          </w:p>
          <w:bookmarkEnd w:id="9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73"/>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74"/>
          <w:p>
            <w:pPr>
              <w:spacing w:after="20"/>
              <w:ind w:left="20"/>
              <w:jc w:val="both"/>
            </w:pPr>
            <w:r>
              <w:rPr>
                <w:rFonts w:ascii="Times New Roman"/>
                <w:b w:val="false"/>
                <w:i w:val="false"/>
                <w:color w:val="000000"/>
                <w:sz w:val="20"/>
              </w:rPr>
              <w:t>
*.4.9. Номер помещения</w:t>
            </w:r>
            <w:r>
              <w:br/>
            </w:r>
            <w:r>
              <w:rPr>
                <w:rFonts w:ascii="Times New Roman"/>
                <w:b w:val="false"/>
                <w:i w:val="false"/>
                <w:color w:val="000000"/>
                <w:sz w:val="20"/>
              </w:rPr>
              <w:t>
(csdo: Room Number Id)</w:t>
            </w:r>
          </w:p>
          <w:bookmarkEnd w:id="9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975"/>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976"/>
          <w:p>
            <w:pPr>
              <w:spacing w:after="20"/>
              <w:ind w:left="20"/>
              <w:jc w:val="both"/>
            </w:pPr>
            <w:r>
              <w:rPr>
                <w:rFonts w:ascii="Times New Roman"/>
                <w:b w:val="false"/>
                <w:i w:val="false"/>
                <w:color w:val="000000"/>
                <w:sz w:val="20"/>
              </w:rPr>
              <w:t>
2.17. Код страны экспорта</w:t>
            </w:r>
            <w:r>
              <w:br/>
            </w:r>
            <w:r>
              <w:rPr>
                <w:rFonts w:ascii="Times New Roman"/>
                <w:b w:val="false"/>
                <w:i w:val="false"/>
                <w:color w:val="000000"/>
                <w:sz w:val="20"/>
              </w:rPr>
              <w:t>
(smsdo: Exporter Country Code)</w:t>
            </w:r>
          </w:p>
          <w:bookmarkEnd w:id="9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страны-экспортҰра подкарантинной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97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7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9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979"/>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980"/>
          <w:p>
            <w:pPr>
              <w:spacing w:after="20"/>
              <w:ind w:left="20"/>
              <w:jc w:val="both"/>
            </w:pPr>
            <w:r>
              <w:rPr>
                <w:rFonts w:ascii="Times New Roman"/>
                <w:b w:val="false"/>
                <w:i w:val="false"/>
                <w:color w:val="000000"/>
                <w:sz w:val="20"/>
              </w:rPr>
              <w:t>
2.18. Технологические характеристики записи общего ресурса</w:t>
            </w:r>
            <w:r>
              <w:br/>
            </w:r>
            <w:r>
              <w:rPr>
                <w:rFonts w:ascii="Times New Roman"/>
                <w:b w:val="false"/>
                <w:i w:val="false"/>
                <w:color w:val="000000"/>
                <w:sz w:val="20"/>
              </w:rPr>
              <w:t>
(ccdo: Resource Item Status Details)</w:t>
            </w:r>
          </w:p>
          <w:bookmarkEnd w:id="9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981"/>
          <w:p>
            <w:pPr>
              <w:spacing w:after="20"/>
              <w:ind w:left="20"/>
              <w:jc w:val="both"/>
            </w:pPr>
            <w:r>
              <w:rPr>
                <w:rFonts w:ascii="Times New Roman"/>
                <w:b w:val="false"/>
                <w:i w:val="false"/>
                <w:color w:val="000000"/>
                <w:sz w:val="20"/>
              </w:rPr>
              <w:t>
ccdo: Resource Item Status Details Type (M.CDT.00033)</w:t>
            </w:r>
            <w:r>
              <w:br/>
            </w:r>
            <w:r>
              <w:rPr>
                <w:rFonts w:ascii="Times New Roman"/>
                <w:b w:val="false"/>
                <w:i w:val="false"/>
                <w:color w:val="000000"/>
                <w:sz w:val="20"/>
              </w:rPr>
              <w:t>
Определяется областями значений вложенных элементов</w:t>
            </w:r>
          </w:p>
          <w:bookmarkEnd w:id="9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982"/>
          <w:p>
            <w:pPr>
              <w:spacing w:after="20"/>
              <w:ind w:left="20"/>
              <w:jc w:val="both"/>
            </w:pPr>
            <w:r>
              <w:rPr>
                <w:rFonts w:ascii="Times New Roman"/>
                <w:b w:val="false"/>
                <w:i w:val="false"/>
                <w:color w:val="000000"/>
                <w:sz w:val="20"/>
              </w:rPr>
              <w:t>
2.18.1. Период действия</w:t>
            </w:r>
            <w:r>
              <w:br/>
            </w:r>
            <w:r>
              <w:rPr>
                <w:rFonts w:ascii="Times New Roman"/>
                <w:b w:val="false"/>
                <w:i w:val="false"/>
                <w:color w:val="000000"/>
                <w:sz w:val="20"/>
              </w:rPr>
              <w:t>
(ccdo: Validity Period Details)</w:t>
            </w:r>
          </w:p>
          <w:bookmarkEnd w:id="9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83"/>
          <w:p>
            <w:pPr>
              <w:spacing w:after="20"/>
              <w:ind w:left="20"/>
              <w:jc w:val="both"/>
            </w:pPr>
            <w:r>
              <w:rPr>
                <w:rFonts w:ascii="Times New Roman"/>
                <w:b w:val="false"/>
                <w:i w:val="false"/>
                <w:color w:val="000000"/>
                <w:sz w:val="20"/>
              </w:rPr>
              <w:t>
ccdo: Period Details Type (M.CDT.00026)</w:t>
            </w:r>
            <w:r>
              <w:br/>
            </w:r>
            <w:r>
              <w:rPr>
                <w:rFonts w:ascii="Times New Roman"/>
                <w:b w:val="false"/>
                <w:i w:val="false"/>
                <w:color w:val="000000"/>
                <w:sz w:val="20"/>
              </w:rPr>
              <w:t>
Определяется областями значений вложенных элементов</w:t>
            </w:r>
          </w:p>
          <w:bookmarkEnd w:id="9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984"/>
          <w:p>
            <w:pPr>
              <w:spacing w:after="20"/>
              <w:ind w:left="20"/>
              <w:jc w:val="both"/>
            </w:pPr>
            <w:r>
              <w:rPr>
                <w:rFonts w:ascii="Times New Roman"/>
                <w:b w:val="false"/>
                <w:i w:val="false"/>
                <w:color w:val="000000"/>
                <w:sz w:val="20"/>
              </w:rPr>
              <w:t>
*.1. Начальная дата и время</w:t>
            </w:r>
            <w:r>
              <w:br/>
            </w:r>
            <w:r>
              <w:rPr>
                <w:rFonts w:ascii="Times New Roman"/>
                <w:b w:val="false"/>
                <w:i w:val="false"/>
                <w:color w:val="000000"/>
                <w:sz w:val="20"/>
              </w:rPr>
              <w:t>
(csdo: Start Date Time)</w:t>
            </w:r>
          </w:p>
          <w:bookmarkEnd w:id="9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85"/>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9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86"/>
          <w:p>
            <w:pPr>
              <w:spacing w:after="20"/>
              <w:ind w:left="20"/>
              <w:jc w:val="both"/>
            </w:pPr>
            <w:r>
              <w:rPr>
                <w:rFonts w:ascii="Times New Roman"/>
                <w:b w:val="false"/>
                <w:i w:val="false"/>
                <w:color w:val="000000"/>
                <w:sz w:val="20"/>
              </w:rPr>
              <w:t>
*.2. Конечная дата и время</w:t>
            </w:r>
            <w:r>
              <w:br/>
            </w:r>
            <w:r>
              <w:rPr>
                <w:rFonts w:ascii="Times New Roman"/>
                <w:b w:val="false"/>
                <w:i w:val="false"/>
                <w:color w:val="000000"/>
                <w:sz w:val="20"/>
              </w:rPr>
              <w:t>
(csdo: End Date Time)</w:t>
            </w:r>
          </w:p>
          <w:bookmarkEnd w:id="9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987"/>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9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988"/>
          <w:p>
            <w:pPr>
              <w:spacing w:after="20"/>
              <w:ind w:left="20"/>
              <w:jc w:val="both"/>
            </w:pPr>
            <w:r>
              <w:rPr>
                <w:rFonts w:ascii="Times New Roman"/>
                <w:b w:val="false"/>
                <w:i w:val="false"/>
                <w:color w:val="000000"/>
                <w:sz w:val="20"/>
              </w:rPr>
              <w:t>
2.18.2. Дата и время обновления</w:t>
            </w:r>
            <w:r>
              <w:br/>
            </w:r>
            <w:r>
              <w:rPr>
                <w:rFonts w:ascii="Times New Roman"/>
                <w:b w:val="false"/>
                <w:i w:val="false"/>
                <w:color w:val="000000"/>
                <w:sz w:val="20"/>
              </w:rPr>
              <w:t>
(csdo: Update Date Time)</w:t>
            </w:r>
          </w:p>
          <w:bookmarkEnd w:id="9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989"/>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9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93" w:id="990"/>
    <w:p>
      <w:pPr>
        <w:spacing w:after="0"/>
        <w:ind w:left="0"/>
        <w:jc w:val="both"/>
      </w:pPr>
      <w:r>
        <w:rPr>
          <w:rFonts w:ascii="Times New Roman"/>
          <w:b w:val="false"/>
          <w:i w:val="false"/>
          <w:color w:val="000000"/>
          <w:sz w:val="28"/>
        </w:rPr>
        <w:t>
      19. Описание структуры электронного документа (сведений) "Дополнительные сведения о временной карантинной фитосанитарной мере" (R.SM.SS.12.002) приведено в таблице 11.</w:t>
      </w:r>
    </w:p>
    <w:bookmarkEnd w:id="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95" w:id="991"/>
    <w:p>
      <w:pPr>
        <w:spacing w:after="0"/>
        <w:ind w:left="0"/>
        <w:jc w:val="left"/>
      </w:pPr>
      <w:r>
        <w:rPr>
          <w:rFonts w:ascii="Times New Roman"/>
          <w:b/>
          <w:i w:val="false"/>
          <w:color w:val="000000"/>
        </w:rPr>
        <w:t xml:space="preserve"> Описание структуры электронного документа (сведений) "Дополнительные сведения о временной карантинной фитосанитарной мере" (R.SM.SS.12.002)</w:t>
      </w:r>
    </w:p>
    <w:bookmarkEnd w:id="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190"/>
        <w:gridCol w:w="10790"/>
      </w:tblGrid>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временной карантинной фитосанитарной мере</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R.SM.SS.12.002</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дополнительные сведения о временной карантинной фитосанитарной мере</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дополнительных сведений о временной карантинной фитосанитарной мере по запросу</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urn:EEC:R:SM:SS:12:PhytosanitaryMeasureAdditionalInfoDetails:v0.0.8</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PhytosanitaryMeasureAdditionalInfoDetails</w:t>
            </w:r>
          </w:p>
        </w:tc>
      </w:tr>
      <w:tr>
        <w:trPr>
          <w:trHeight w:val="3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EEC_R_SM_SS_12_PhytosanitaryMeasureAdditionalInfoDetails_v0.0.8.xsd</w:t>
            </w:r>
          </w:p>
        </w:tc>
      </w:tr>
    </w:tbl>
    <w:bookmarkStart w:name="z1496" w:id="992"/>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98" w:id="993"/>
    <w:p>
      <w:pPr>
        <w:spacing w:after="0"/>
        <w:ind w:left="0"/>
        <w:jc w:val="left"/>
      </w:pPr>
      <w:r>
        <w:rPr>
          <w:rFonts w:ascii="Times New Roman"/>
          <w:b/>
          <w:i w:val="false"/>
          <w:color w:val="000000"/>
        </w:rPr>
        <w:t xml:space="preserve"> Импортируемые пространства имен</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0195"/>
        <w:gridCol w:w="1608"/>
      </w:tblGrid>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1499" w:id="99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w:t>
      </w:r>
      <w:r>
        <w:br/>
      </w:r>
      <w:r>
        <w:rPr>
          <w:rFonts w:ascii="Times New Roman"/>
          <w:b w:val="false"/>
          <w:i w:val="false"/>
          <w:color w:val="000000"/>
          <w:sz w:val="28"/>
        </w:rPr>
        <w:t>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994"/>
    <w:bookmarkStart w:name="z1500" w:id="995"/>
    <w:p>
      <w:pPr>
        <w:spacing w:after="0"/>
        <w:ind w:left="0"/>
        <w:jc w:val="both"/>
      </w:pPr>
      <w:r>
        <w:rPr>
          <w:rFonts w:ascii="Times New Roman"/>
          <w:b w:val="false"/>
          <w:i w:val="false"/>
          <w:color w:val="000000"/>
          <w:sz w:val="28"/>
        </w:rPr>
        <w:t>
      21. Реквизитный состав структуры электронного документа (сведений) "Дополнительные сведения о временной карантинной фитосанитарной мере" (R.SM.SS.12.002) приведен в таблице 13.</w:t>
      </w:r>
    </w:p>
    <w:bookmarkEnd w:id="9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02" w:id="996"/>
    <w:p>
      <w:pPr>
        <w:spacing w:after="0"/>
        <w:ind w:left="0"/>
        <w:jc w:val="left"/>
      </w:pPr>
      <w:r>
        <w:rPr>
          <w:rFonts w:ascii="Times New Roman"/>
          <w:b/>
          <w:i w:val="false"/>
          <w:color w:val="000000"/>
        </w:rPr>
        <w:t xml:space="preserve"> Реквизитный состав структуры электронного документа (сведений) "Дополнительные сведения о временной карантинной фитосанитарной мере" (R.SM.SS.12.002)</w:t>
      </w:r>
    </w:p>
    <w:bookmarkEnd w:id="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591"/>
        <w:gridCol w:w="790"/>
        <w:gridCol w:w="2132"/>
        <w:gridCol w:w="8847"/>
        <w:gridCol w:w="50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997"/>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 E Doc Header)</w:t>
            </w:r>
          </w:p>
          <w:bookmarkEnd w:id="99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998"/>
          <w:p>
            <w:pPr>
              <w:spacing w:after="20"/>
              <w:ind w:left="20"/>
              <w:jc w:val="both"/>
            </w:pPr>
            <w:r>
              <w:rPr>
                <w:rFonts w:ascii="Times New Roman"/>
                <w:b w:val="false"/>
                <w:i w:val="false"/>
                <w:color w:val="000000"/>
                <w:sz w:val="20"/>
              </w:rPr>
              <w:t>
ccdo: E Doc Header Type (M.CDT.90001)</w:t>
            </w:r>
            <w:r>
              <w:br/>
            </w:r>
            <w:r>
              <w:rPr>
                <w:rFonts w:ascii="Times New Roman"/>
                <w:b w:val="false"/>
                <w:i w:val="false"/>
                <w:color w:val="000000"/>
                <w:sz w:val="20"/>
              </w:rPr>
              <w:t>
Определяется областями значений вложенных элементов</w:t>
            </w:r>
          </w:p>
          <w:bookmarkEnd w:id="9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999"/>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 Inf Envelope Code)</w:t>
            </w:r>
          </w:p>
          <w:bookmarkEnd w:id="99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00"/>
          <w:p>
            <w:pPr>
              <w:spacing w:after="20"/>
              <w:ind w:left="20"/>
              <w:jc w:val="both"/>
            </w:pPr>
            <w:r>
              <w:rPr>
                <w:rFonts w:ascii="Times New Roman"/>
                <w:b w:val="false"/>
                <w:i w:val="false"/>
                <w:color w:val="000000"/>
                <w:sz w:val="20"/>
              </w:rPr>
              <w:t>
csdo: Inf Envelope Code 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10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01"/>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 E Doc Code)</w:t>
            </w:r>
          </w:p>
          <w:bookmarkEnd w:id="100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02"/>
          <w:p>
            <w:pPr>
              <w:spacing w:after="20"/>
              <w:ind w:left="20"/>
              <w:jc w:val="both"/>
            </w:pPr>
            <w:r>
              <w:rPr>
                <w:rFonts w:ascii="Times New Roman"/>
                <w:b w:val="false"/>
                <w:i w:val="false"/>
                <w:color w:val="000000"/>
                <w:sz w:val="20"/>
              </w:rPr>
              <w:t>
csdo: E Doc Code 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10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03"/>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 E Doc Id)</w:t>
            </w:r>
          </w:p>
          <w:bookmarkEnd w:id="100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04"/>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05"/>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 E Doc Ref Id)</w:t>
            </w:r>
          </w:p>
          <w:bookmarkEnd w:id="100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06"/>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07"/>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 E Doc Date Time)</w:t>
            </w:r>
          </w:p>
          <w:bookmarkEnd w:id="100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08"/>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10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09"/>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 Language Code)</w:t>
            </w:r>
          </w:p>
          <w:bookmarkEnd w:id="100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10"/>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0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11"/>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 Unified Country Code)</w:t>
            </w:r>
          </w:p>
          <w:bookmarkEnd w:id="101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введены временные карантинные фитосанитарные меры, в отношении которых уполномоченный орган государства-члена запрашивает дополнительные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12"/>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1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01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14"/>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15"/>
          <w:p>
            <w:pPr>
              <w:spacing w:after="20"/>
              <w:ind w:left="20"/>
              <w:jc w:val="both"/>
            </w:pPr>
            <w:r>
              <w:rPr>
                <w:rFonts w:ascii="Times New Roman"/>
                <w:b w:val="false"/>
                <w:i w:val="false"/>
                <w:color w:val="000000"/>
                <w:sz w:val="20"/>
              </w:rPr>
              <w:t>
3. Номер документа</w:t>
            </w:r>
            <w:r>
              <w:br/>
            </w:r>
            <w:r>
              <w:rPr>
                <w:rFonts w:ascii="Times New Roman"/>
                <w:b w:val="false"/>
                <w:i w:val="false"/>
                <w:color w:val="000000"/>
                <w:sz w:val="20"/>
              </w:rPr>
              <w:t>
(csdo: Doc Id)</w:t>
            </w:r>
          </w:p>
          <w:bookmarkEnd w:id="101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устанавливающего временные карантинные фитосанитарные меры, в отношении которых уполномоченный орган государства-члена запрашивает дополнительные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16"/>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17"/>
          <w:p>
            <w:pPr>
              <w:spacing w:after="20"/>
              <w:ind w:left="20"/>
              <w:jc w:val="both"/>
            </w:pPr>
            <w:r>
              <w:rPr>
                <w:rFonts w:ascii="Times New Roman"/>
                <w:b w:val="false"/>
                <w:i w:val="false"/>
                <w:color w:val="000000"/>
                <w:sz w:val="20"/>
              </w:rPr>
              <w:t>
4. Дата документа</w:t>
            </w:r>
            <w:r>
              <w:br/>
            </w:r>
            <w:r>
              <w:rPr>
                <w:rFonts w:ascii="Times New Roman"/>
                <w:b w:val="false"/>
                <w:i w:val="false"/>
                <w:color w:val="000000"/>
                <w:sz w:val="20"/>
              </w:rPr>
              <w:t>
(csdo: Doc Creation Date)</w:t>
            </w:r>
          </w:p>
          <w:bookmarkEnd w:id="101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 устанавливающего временные карантинные фитосанитарные меры, в отношении которых уполномоченный орган государства-члена запрашивает дополнительные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18"/>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0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19"/>
          <w:p>
            <w:pPr>
              <w:spacing w:after="20"/>
              <w:ind w:left="20"/>
              <w:jc w:val="both"/>
            </w:pPr>
            <w:r>
              <w:rPr>
                <w:rFonts w:ascii="Times New Roman"/>
                <w:b w:val="false"/>
                <w:i w:val="false"/>
                <w:color w:val="000000"/>
                <w:sz w:val="20"/>
              </w:rPr>
              <w:t>
5. Идентификатор контрольной (надзорной) меры</w:t>
            </w:r>
            <w:r>
              <w:br/>
            </w:r>
            <w:r>
              <w:rPr>
                <w:rFonts w:ascii="Times New Roman"/>
                <w:b w:val="false"/>
                <w:i w:val="false"/>
                <w:color w:val="000000"/>
                <w:sz w:val="20"/>
              </w:rPr>
              <w:t>
(smsdo: Measure Control Id)</w:t>
            </w:r>
          </w:p>
          <w:bookmarkEnd w:id="101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временной карантинной фитосанитарной меры, присвоенный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20"/>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21"/>
          <w:p>
            <w:pPr>
              <w:spacing w:after="20"/>
              <w:ind w:left="20"/>
              <w:jc w:val="both"/>
            </w:pPr>
            <w:r>
              <w:rPr>
                <w:rFonts w:ascii="Times New Roman"/>
                <w:b w:val="false"/>
                <w:i w:val="false"/>
                <w:color w:val="000000"/>
                <w:sz w:val="20"/>
              </w:rPr>
              <w:t>
6. Уполномоченный орган государства-члена</w:t>
            </w:r>
            <w:r>
              <w:br/>
            </w:r>
            <w:r>
              <w:rPr>
                <w:rFonts w:ascii="Times New Roman"/>
                <w:b w:val="false"/>
                <w:i w:val="false"/>
                <w:color w:val="000000"/>
                <w:sz w:val="20"/>
              </w:rPr>
              <w:t>
(ccdo: Unified Authority Details)</w:t>
            </w:r>
          </w:p>
          <w:bookmarkEnd w:id="102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уполномоченном органе государства-члена, запросившем дополнительные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22"/>
          <w:p>
            <w:pPr>
              <w:spacing w:after="20"/>
              <w:ind w:left="20"/>
              <w:jc w:val="both"/>
            </w:pPr>
            <w:r>
              <w:rPr>
                <w:rFonts w:ascii="Times New Roman"/>
                <w:b w:val="false"/>
                <w:i w:val="false"/>
                <w:color w:val="000000"/>
                <w:sz w:val="20"/>
              </w:rPr>
              <w:t>
ccdo: Unified Authority Details Type (M.CDT.00054)</w:t>
            </w:r>
            <w:r>
              <w:br/>
            </w:r>
            <w:r>
              <w:rPr>
                <w:rFonts w:ascii="Times New Roman"/>
                <w:b w:val="false"/>
                <w:i w:val="false"/>
                <w:color w:val="000000"/>
                <w:sz w:val="20"/>
              </w:rPr>
              <w:t>
Определяется областями значений вложенных элементов</w:t>
            </w:r>
          </w:p>
          <w:bookmarkEnd w:id="10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23"/>
          <w:p>
            <w:pPr>
              <w:spacing w:after="20"/>
              <w:ind w:left="20"/>
              <w:jc w:val="both"/>
            </w:pPr>
            <w:r>
              <w:rPr>
                <w:rFonts w:ascii="Times New Roman"/>
                <w:b w:val="false"/>
                <w:i w:val="false"/>
                <w:color w:val="000000"/>
                <w:sz w:val="20"/>
              </w:rPr>
              <w:t>
6.1. Код страны</w:t>
            </w:r>
            <w:r>
              <w:br/>
            </w:r>
            <w:r>
              <w:rPr>
                <w:rFonts w:ascii="Times New Roman"/>
                <w:b w:val="false"/>
                <w:i w:val="false"/>
                <w:color w:val="000000"/>
                <w:sz w:val="20"/>
              </w:rPr>
              <w:t>
(csdo: Unified Country Code)</w:t>
            </w:r>
          </w:p>
          <w:bookmarkEnd w:id="102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24"/>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2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02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26"/>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27"/>
          <w:p>
            <w:pPr>
              <w:spacing w:after="20"/>
              <w:ind w:left="20"/>
              <w:jc w:val="both"/>
            </w:pPr>
            <w:r>
              <w:rPr>
                <w:rFonts w:ascii="Times New Roman"/>
                <w:b w:val="false"/>
                <w:i w:val="false"/>
                <w:color w:val="000000"/>
                <w:sz w:val="20"/>
              </w:rPr>
              <w:t>
6.2. Идентификатор уполномоченного органа государства-члена</w:t>
            </w:r>
            <w:r>
              <w:br/>
            </w:r>
            <w:r>
              <w:rPr>
                <w:rFonts w:ascii="Times New Roman"/>
                <w:b w:val="false"/>
                <w:i w:val="false"/>
                <w:color w:val="000000"/>
                <w:sz w:val="20"/>
              </w:rPr>
              <w:t>
(csdo: Authority Id)</w:t>
            </w:r>
          </w:p>
          <w:bookmarkEnd w:id="102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28"/>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29"/>
          <w:p>
            <w:pPr>
              <w:spacing w:after="20"/>
              <w:ind w:left="20"/>
              <w:jc w:val="both"/>
            </w:pPr>
            <w:r>
              <w:rPr>
                <w:rFonts w:ascii="Times New Roman"/>
                <w:b w:val="false"/>
                <w:i w:val="false"/>
                <w:color w:val="000000"/>
                <w:sz w:val="20"/>
              </w:rPr>
              <w:t>
6.3. Наименование уполномоченного органа государства-члена</w:t>
            </w:r>
            <w:r>
              <w:br/>
            </w:r>
            <w:r>
              <w:rPr>
                <w:rFonts w:ascii="Times New Roman"/>
                <w:b w:val="false"/>
                <w:i w:val="false"/>
                <w:color w:val="000000"/>
                <w:sz w:val="20"/>
              </w:rPr>
              <w:t>
(csdo: Authority Name)</w:t>
            </w:r>
          </w:p>
          <w:bookmarkEnd w:id="102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30"/>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31"/>
          <w:p>
            <w:pPr>
              <w:spacing w:after="20"/>
              <w:ind w:left="20"/>
              <w:jc w:val="both"/>
            </w:pPr>
            <w:r>
              <w:rPr>
                <w:rFonts w:ascii="Times New Roman"/>
                <w:b w:val="false"/>
                <w:i w:val="false"/>
                <w:color w:val="000000"/>
                <w:sz w:val="20"/>
              </w:rPr>
              <w:t>
6.4. Краткое наименование уполномоченного органа государства-члена</w:t>
            </w:r>
            <w:r>
              <w:br/>
            </w:r>
            <w:r>
              <w:rPr>
                <w:rFonts w:ascii="Times New Roman"/>
                <w:b w:val="false"/>
                <w:i w:val="false"/>
                <w:color w:val="000000"/>
                <w:sz w:val="20"/>
              </w:rPr>
              <w:t>
(csdo: Authority Brief Name)</w:t>
            </w:r>
          </w:p>
          <w:bookmarkEnd w:id="103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32"/>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33"/>
          <w:p>
            <w:pPr>
              <w:spacing w:after="20"/>
              <w:ind w:left="20"/>
              <w:jc w:val="both"/>
            </w:pPr>
            <w:r>
              <w:rPr>
                <w:rFonts w:ascii="Times New Roman"/>
                <w:b w:val="false"/>
                <w:i w:val="false"/>
                <w:color w:val="000000"/>
                <w:sz w:val="20"/>
              </w:rPr>
              <w:t>
7. Запрос дополнительной информации</w:t>
            </w:r>
            <w:r>
              <w:br/>
            </w:r>
            <w:r>
              <w:rPr>
                <w:rFonts w:ascii="Times New Roman"/>
                <w:b w:val="false"/>
                <w:i w:val="false"/>
                <w:color w:val="000000"/>
                <w:sz w:val="20"/>
              </w:rPr>
              <w:t>
(smsdo: Additional Info Request Text)</w:t>
            </w:r>
          </w:p>
          <w:bookmarkEnd w:id="103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запроса дополнительной информации о временной карантинной фитосанитарной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34"/>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35"/>
          <w:p>
            <w:pPr>
              <w:spacing w:after="20"/>
              <w:ind w:left="20"/>
              <w:jc w:val="both"/>
            </w:pPr>
            <w:r>
              <w:rPr>
                <w:rFonts w:ascii="Times New Roman"/>
                <w:b w:val="false"/>
                <w:i w:val="false"/>
                <w:color w:val="000000"/>
                <w:sz w:val="20"/>
              </w:rPr>
              <w:t>
8. Описание</w:t>
            </w:r>
            <w:r>
              <w:br/>
            </w:r>
            <w:r>
              <w:rPr>
                <w:rFonts w:ascii="Times New Roman"/>
                <w:b w:val="false"/>
                <w:i w:val="false"/>
                <w:color w:val="000000"/>
                <w:sz w:val="20"/>
              </w:rPr>
              <w:t>
(smsdo: Localized Description Text)</w:t>
            </w:r>
          </w:p>
          <w:bookmarkEnd w:id="103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временной карантинной фитосанитарной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36"/>
          <w:p>
            <w:pPr>
              <w:spacing w:after="20"/>
              <w:ind w:left="20"/>
              <w:jc w:val="both"/>
            </w:pPr>
            <w:r>
              <w:rPr>
                <w:rFonts w:ascii="Times New Roman"/>
                <w:b w:val="false"/>
                <w:i w:val="false"/>
                <w:color w:val="000000"/>
                <w:sz w:val="20"/>
              </w:rPr>
              <w:t>
smsdo: Localized Text4000 Type (M.SM.SDT.00625)</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37"/>
          <w:p>
            <w:pPr>
              <w:spacing w:after="20"/>
              <w:ind w:left="20"/>
              <w:jc w:val="both"/>
            </w:pPr>
            <w:r>
              <w:rPr>
                <w:rFonts w:ascii="Times New Roman"/>
                <w:b w:val="false"/>
                <w:i w:val="false"/>
                <w:color w:val="000000"/>
                <w:sz w:val="20"/>
              </w:rPr>
              <w:t>
а) Код языка</w:t>
            </w:r>
            <w:r>
              <w:br/>
            </w:r>
            <w:r>
              <w:rPr>
                <w:rFonts w:ascii="Times New Roman"/>
                <w:b w:val="false"/>
                <w:i w:val="false"/>
                <w:color w:val="000000"/>
                <w:sz w:val="20"/>
              </w:rPr>
              <w:t>
(атрибут language Code)</w:t>
            </w:r>
          </w:p>
          <w:bookmarkEnd w:id="103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38"/>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0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39"/>
          <w:p>
            <w:pPr>
              <w:spacing w:after="20"/>
              <w:ind w:left="20"/>
              <w:jc w:val="both"/>
            </w:pPr>
            <w:r>
              <w:rPr>
                <w:rFonts w:ascii="Times New Roman"/>
                <w:b w:val="false"/>
                <w:i w:val="false"/>
                <w:color w:val="000000"/>
                <w:sz w:val="20"/>
              </w:rPr>
              <w:t>
9. Приложенный документ</w:t>
            </w:r>
            <w:r>
              <w:br/>
            </w:r>
            <w:r>
              <w:rPr>
                <w:rFonts w:ascii="Times New Roman"/>
                <w:b w:val="false"/>
                <w:i w:val="false"/>
                <w:color w:val="000000"/>
                <w:sz w:val="20"/>
              </w:rPr>
              <w:t>
(smcdo: Attached Doc Details)</w:t>
            </w:r>
          </w:p>
          <w:bookmarkEnd w:id="103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40"/>
          <w:p>
            <w:pPr>
              <w:spacing w:after="20"/>
              <w:ind w:left="20"/>
              <w:jc w:val="both"/>
            </w:pPr>
            <w:r>
              <w:rPr>
                <w:rFonts w:ascii="Times New Roman"/>
                <w:b w:val="false"/>
                <w:i w:val="false"/>
                <w:color w:val="000000"/>
                <w:sz w:val="20"/>
              </w:rPr>
              <w:t>
ccdo: Doc Content Details Type (M.CDT.00105)</w:t>
            </w:r>
            <w:r>
              <w:br/>
            </w:r>
            <w:r>
              <w:rPr>
                <w:rFonts w:ascii="Times New Roman"/>
                <w:b w:val="false"/>
                <w:i w:val="false"/>
                <w:color w:val="000000"/>
                <w:sz w:val="20"/>
              </w:rPr>
              <w:t>
Определяется областями значений вложенных элементов</w:t>
            </w:r>
          </w:p>
          <w:bookmarkEnd w:id="10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41"/>
          <w:p>
            <w:pPr>
              <w:spacing w:after="20"/>
              <w:ind w:left="20"/>
              <w:jc w:val="both"/>
            </w:pPr>
            <w:r>
              <w:rPr>
                <w:rFonts w:ascii="Times New Roman"/>
                <w:b w:val="false"/>
                <w:i w:val="false"/>
                <w:color w:val="000000"/>
                <w:sz w:val="20"/>
              </w:rPr>
              <w:t>
9.1. Код страны</w:t>
            </w:r>
            <w:r>
              <w:br/>
            </w:r>
            <w:r>
              <w:rPr>
                <w:rFonts w:ascii="Times New Roman"/>
                <w:b w:val="false"/>
                <w:i w:val="false"/>
                <w:color w:val="000000"/>
                <w:sz w:val="20"/>
              </w:rPr>
              <w:t>
(csdo: Unified Country Code)</w:t>
            </w:r>
          </w:p>
          <w:bookmarkEnd w:id="104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42"/>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4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04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44"/>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45"/>
          <w:p>
            <w:pPr>
              <w:spacing w:after="20"/>
              <w:ind w:left="20"/>
              <w:jc w:val="both"/>
            </w:pPr>
            <w:r>
              <w:rPr>
                <w:rFonts w:ascii="Times New Roman"/>
                <w:b w:val="false"/>
                <w:i w:val="false"/>
                <w:color w:val="000000"/>
                <w:sz w:val="20"/>
              </w:rPr>
              <w:t>
9.2. Код языка</w:t>
            </w:r>
            <w:r>
              <w:br/>
            </w:r>
            <w:r>
              <w:rPr>
                <w:rFonts w:ascii="Times New Roman"/>
                <w:b w:val="false"/>
                <w:i w:val="false"/>
                <w:color w:val="000000"/>
                <w:sz w:val="20"/>
              </w:rPr>
              <w:t>
(csdo: Language Code)</w:t>
            </w:r>
          </w:p>
          <w:bookmarkEnd w:id="104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46"/>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0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47"/>
          <w:p>
            <w:pPr>
              <w:spacing w:after="20"/>
              <w:ind w:left="20"/>
              <w:jc w:val="both"/>
            </w:pPr>
            <w:r>
              <w:rPr>
                <w:rFonts w:ascii="Times New Roman"/>
                <w:b w:val="false"/>
                <w:i w:val="false"/>
                <w:color w:val="000000"/>
                <w:sz w:val="20"/>
              </w:rPr>
              <w:t>
9.3. Код вида документа</w:t>
            </w:r>
            <w:r>
              <w:br/>
            </w:r>
            <w:r>
              <w:rPr>
                <w:rFonts w:ascii="Times New Roman"/>
                <w:b w:val="false"/>
                <w:i w:val="false"/>
                <w:color w:val="000000"/>
                <w:sz w:val="20"/>
              </w:rPr>
              <w:t>
(csdo: Doc Kind Code)</w:t>
            </w:r>
          </w:p>
          <w:bookmarkEnd w:id="104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48"/>
          <w:p>
            <w:pPr>
              <w:spacing w:after="20"/>
              <w:ind w:left="20"/>
              <w:jc w:val="both"/>
            </w:pPr>
            <w:r>
              <w:rPr>
                <w:rFonts w:ascii="Times New Roman"/>
                <w:b w:val="false"/>
                <w:i w:val="false"/>
                <w:color w:val="000000"/>
                <w:sz w:val="20"/>
              </w:rPr>
              <w:t>
csdo: Unified Code20 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49"/>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04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50"/>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51"/>
          <w:p>
            <w:pPr>
              <w:spacing w:after="20"/>
              <w:ind w:left="20"/>
              <w:jc w:val="both"/>
            </w:pPr>
            <w:r>
              <w:rPr>
                <w:rFonts w:ascii="Times New Roman"/>
                <w:b w:val="false"/>
                <w:i w:val="false"/>
                <w:color w:val="000000"/>
                <w:sz w:val="20"/>
              </w:rPr>
              <w:t>
9.4. Наименование вида документа</w:t>
            </w:r>
            <w:r>
              <w:br/>
            </w:r>
            <w:r>
              <w:rPr>
                <w:rFonts w:ascii="Times New Roman"/>
                <w:b w:val="false"/>
                <w:i w:val="false"/>
                <w:color w:val="000000"/>
                <w:sz w:val="20"/>
              </w:rPr>
              <w:t>
(csdo: Doc Kind Name)</w:t>
            </w:r>
          </w:p>
          <w:bookmarkEnd w:id="105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52"/>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53"/>
          <w:p>
            <w:pPr>
              <w:spacing w:after="20"/>
              <w:ind w:left="20"/>
              <w:jc w:val="both"/>
            </w:pPr>
            <w:r>
              <w:rPr>
                <w:rFonts w:ascii="Times New Roman"/>
                <w:b w:val="false"/>
                <w:i w:val="false"/>
                <w:color w:val="000000"/>
                <w:sz w:val="20"/>
              </w:rPr>
              <w:t>
9.5. Наименование документа</w:t>
            </w:r>
            <w:r>
              <w:br/>
            </w:r>
            <w:r>
              <w:rPr>
                <w:rFonts w:ascii="Times New Roman"/>
                <w:b w:val="false"/>
                <w:i w:val="false"/>
                <w:color w:val="000000"/>
                <w:sz w:val="20"/>
              </w:rPr>
              <w:t>
(csdo: Doc Name)</w:t>
            </w:r>
          </w:p>
          <w:bookmarkEnd w:id="105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54"/>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0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55"/>
          <w:p>
            <w:pPr>
              <w:spacing w:after="20"/>
              <w:ind w:left="20"/>
              <w:jc w:val="both"/>
            </w:pPr>
            <w:r>
              <w:rPr>
                <w:rFonts w:ascii="Times New Roman"/>
                <w:b w:val="false"/>
                <w:i w:val="false"/>
                <w:color w:val="000000"/>
                <w:sz w:val="20"/>
              </w:rPr>
              <w:t>
9.6. Серия документа</w:t>
            </w:r>
            <w:r>
              <w:br/>
            </w:r>
            <w:r>
              <w:rPr>
                <w:rFonts w:ascii="Times New Roman"/>
                <w:b w:val="false"/>
                <w:i w:val="false"/>
                <w:color w:val="000000"/>
                <w:sz w:val="20"/>
              </w:rPr>
              <w:t>
(csdo: Doc Series Id)</w:t>
            </w:r>
          </w:p>
          <w:bookmarkEnd w:id="105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56"/>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57"/>
          <w:p>
            <w:pPr>
              <w:spacing w:after="20"/>
              <w:ind w:left="20"/>
              <w:jc w:val="both"/>
            </w:pPr>
            <w:r>
              <w:rPr>
                <w:rFonts w:ascii="Times New Roman"/>
                <w:b w:val="false"/>
                <w:i w:val="false"/>
                <w:color w:val="000000"/>
                <w:sz w:val="20"/>
              </w:rPr>
              <w:t>
9.7. Номер документа</w:t>
            </w:r>
            <w:r>
              <w:br/>
            </w:r>
            <w:r>
              <w:rPr>
                <w:rFonts w:ascii="Times New Roman"/>
                <w:b w:val="false"/>
                <w:i w:val="false"/>
                <w:color w:val="000000"/>
                <w:sz w:val="20"/>
              </w:rPr>
              <w:t>
(csdo: Doc Id)</w:t>
            </w:r>
          </w:p>
          <w:bookmarkEnd w:id="105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58"/>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0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59"/>
          <w:p>
            <w:pPr>
              <w:spacing w:after="20"/>
              <w:ind w:left="20"/>
              <w:jc w:val="both"/>
            </w:pPr>
            <w:r>
              <w:rPr>
                <w:rFonts w:ascii="Times New Roman"/>
                <w:b w:val="false"/>
                <w:i w:val="false"/>
                <w:color w:val="000000"/>
                <w:sz w:val="20"/>
              </w:rPr>
              <w:t>
9.8. Дата документа</w:t>
            </w:r>
            <w:r>
              <w:br/>
            </w:r>
            <w:r>
              <w:rPr>
                <w:rFonts w:ascii="Times New Roman"/>
                <w:b w:val="false"/>
                <w:i w:val="false"/>
                <w:color w:val="000000"/>
                <w:sz w:val="20"/>
              </w:rPr>
              <w:t>
(csdo: Doc Creation Date)</w:t>
            </w:r>
          </w:p>
          <w:bookmarkEnd w:id="105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60"/>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w:t>
            </w:r>
            <w:r>
              <w:br/>
            </w:r>
            <w:r>
              <w:rPr>
                <w:rFonts w:ascii="Times New Roman"/>
                <w:b w:val="false"/>
                <w:i w:val="false"/>
                <w:color w:val="000000"/>
                <w:sz w:val="20"/>
              </w:rPr>
              <w:t>с ГОСТ ИСО 8601–2001</w:t>
            </w:r>
          </w:p>
          <w:bookmarkEnd w:id="10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61"/>
          <w:p>
            <w:pPr>
              <w:spacing w:after="20"/>
              <w:ind w:left="20"/>
              <w:jc w:val="both"/>
            </w:pPr>
            <w:r>
              <w:rPr>
                <w:rFonts w:ascii="Times New Roman"/>
                <w:b w:val="false"/>
                <w:i w:val="false"/>
                <w:color w:val="000000"/>
                <w:sz w:val="20"/>
              </w:rPr>
              <w:t>
9.9. Дата начала срока действия документа</w:t>
            </w:r>
            <w:r>
              <w:br/>
            </w:r>
            <w:r>
              <w:rPr>
                <w:rFonts w:ascii="Times New Roman"/>
                <w:b w:val="false"/>
                <w:i w:val="false"/>
                <w:color w:val="000000"/>
                <w:sz w:val="20"/>
              </w:rPr>
              <w:t>
(csdo: Doc Start Date)</w:t>
            </w:r>
          </w:p>
          <w:bookmarkEnd w:id="106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62"/>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w:t>
            </w:r>
            <w:r>
              <w:br/>
            </w:r>
            <w:r>
              <w:rPr>
                <w:rFonts w:ascii="Times New Roman"/>
                <w:b w:val="false"/>
                <w:i w:val="false"/>
                <w:color w:val="000000"/>
                <w:sz w:val="20"/>
              </w:rPr>
              <w:t>с ГОСТ ИСО 8601–2001</w:t>
            </w:r>
          </w:p>
          <w:bookmarkEnd w:id="10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63"/>
          <w:p>
            <w:pPr>
              <w:spacing w:after="20"/>
              <w:ind w:left="20"/>
              <w:jc w:val="both"/>
            </w:pPr>
            <w:r>
              <w:rPr>
                <w:rFonts w:ascii="Times New Roman"/>
                <w:b w:val="false"/>
                <w:i w:val="false"/>
                <w:color w:val="000000"/>
                <w:sz w:val="20"/>
              </w:rPr>
              <w:t>
9.10. Дата истечения срока действия документа</w:t>
            </w:r>
            <w:r>
              <w:br/>
            </w:r>
            <w:r>
              <w:rPr>
                <w:rFonts w:ascii="Times New Roman"/>
                <w:b w:val="false"/>
                <w:i w:val="false"/>
                <w:color w:val="000000"/>
                <w:sz w:val="20"/>
              </w:rPr>
              <w:t>
(csdo: Doc Validity Date)</w:t>
            </w:r>
          </w:p>
          <w:bookmarkEnd w:id="106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64"/>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w:t>
            </w:r>
            <w:r>
              <w:br/>
            </w:r>
            <w:r>
              <w:rPr>
                <w:rFonts w:ascii="Times New Roman"/>
                <w:b w:val="false"/>
                <w:i w:val="false"/>
                <w:color w:val="000000"/>
                <w:sz w:val="20"/>
              </w:rPr>
              <w:t>с ГОСТ ИСО 8601–2001</w:t>
            </w:r>
          </w:p>
          <w:bookmarkEnd w:id="10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65"/>
          <w:p>
            <w:pPr>
              <w:spacing w:after="20"/>
              <w:ind w:left="20"/>
              <w:jc w:val="both"/>
            </w:pPr>
            <w:r>
              <w:rPr>
                <w:rFonts w:ascii="Times New Roman"/>
                <w:b w:val="false"/>
                <w:i w:val="false"/>
                <w:color w:val="000000"/>
                <w:sz w:val="20"/>
              </w:rPr>
              <w:t>
9.11. Срок действия документа</w:t>
            </w:r>
            <w:r>
              <w:br/>
            </w:r>
            <w:r>
              <w:rPr>
                <w:rFonts w:ascii="Times New Roman"/>
                <w:b w:val="false"/>
                <w:i w:val="false"/>
                <w:color w:val="000000"/>
                <w:sz w:val="20"/>
              </w:rPr>
              <w:t>
(csdo: Doc Validity Duration)</w:t>
            </w:r>
          </w:p>
          <w:bookmarkEnd w:id="106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66"/>
          <w:p>
            <w:pPr>
              <w:spacing w:after="20"/>
              <w:ind w:left="20"/>
              <w:jc w:val="both"/>
            </w:pPr>
            <w:r>
              <w:rPr>
                <w:rFonts w:ascii="Times New Roman"/>
                <w:b w:val="false"/>
                <w:i w:val="false"/>
                <w:color w:val="000000"/>
                <w:sz w:val="20"/>
              </w:rPr>
              <w:t>
bdt: Duration Type (M.BDT.00021)</w:t>
            </w:r>
            <w:r>
              <w:br/>
            </w:r>
            <w:r>
              <w:rPr>
                <w:rFonts w:ascii="Times New Roman"/>
                <w:b w:val="false"/>
                <w:i w:val="false"/>
                <w:color w:val="000000"/>
                <w:sz w:val="20"/>
              </w:rPr>
              <w:t>
Обозначение продолжительности времени в соответствии</w:t>
            </w:r>
            <w:r>
              <w:br/>
            </w:r>
            <w:r>
              <w:rPr>
                <w:rFonts w:ascii="Times New Roman"/>
                <w:b w:val="false"/>
                <w:i w:val="false"/>
                <w:color w:val="000000"/>
                <w:sz w:val="20"/>
              </w:rPr>
              <w:t>с ГОСТ ИСО 8601–2001</w:t>
            </w:r>
          </w:p>
          <w:bookmarkEnd w:id="10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67"/>
          <w:p>
            <w:pPr>
              <w:spacing w:after="20"/>
              <w:ind w:left="20"/>
              <w:jc w:val="both"/>
            </w:pPr>
            <w:r>
              <w:rPr>
                <w:rFonts w:ascii="Times New Roman"/>
                <w:b w:val="false"/>
                <w:i w:val="false"/>
                <w:color w:val="000000"/>
                <w:sz w:val="20"/>
              </w:rPr>
              <w:t>
9.12. Идентификатор уполномоченного органа государства-члена</w:t>
            </w:r>
            <w:r>
              <w:br/>
            </w:r>
            <w:r>
              <w:rPr>
                <w:rFonts w:ascii="Times New Roman"/>
                <w:b w:val="false"/>
                <w:i w:val="false"/>
                <w:color w:val="000000"/>
                <w:sz w:val="20"/>
              </w:rPr>
              <w:t>
(csdo: Authority Id)</w:t>
            </w:r>
          </w:p>
          <w:bookmarkEnd w:id="106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68"/>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69"/>
          <w:p>
            <w:pPr>
              <w:spacing w:after="20"/>
              <w:ind w:left="20"/>
              <w:jc w:val="both"/>
            </w:pPr>
            <w:r>
              <w:rPr>
                <w:rFonts w:ascii="Times New Roman"/>
                <w:b w:val="false"/>
                <w:i w:val="false"/>
                <w:color w:val="000000"/>
                <w:sz w:val="20"/>
              </w:rPr>
              <w:t>
9.13. Наименование уполномоченного органа государства-члена</w:t>
            </w:r>
            <w:r>
              <w:br/>
            </w:r>
            <w:r>
              <w:rPr>
                <w:rFonts w:ascii="Times New Roman"/>
                <w:b w:val="false"/>
                <w:i w:val="false"/>
                <w:color w:val="000000"/>
                <w:sz w:val="20"/>
              </w:rPr>
              <w:t>
(csdo: Authority Name)</w:t>
            </w:r>
          </w:p>
          <w:bookmarkEnd w:id="106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70"/>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71"/>
          <w:p>
            <w:pPr>
              <w:spacing w:after="20"/>
              <w:ind w:left="20"/>
              <w:jc w:val="both"/>
            </w:pPr>
            <w:r>
              <w:rPr>
                <w:rFonts w:ascii="Times New Roman"/>
                <w:b w:val="false"/>
                <w:i w:val="false"/>
                <w:color w:val="000000"/>
                <w:sz w:val="20"/>
              </w:rPr>
              <w:t>
9.14. Описание</w:t>
            </w:r>
            <w:r>
              <w:br/>
            </w:r>
            <w:r>
              <w:rPr>
                <w:rFonts w:ascii="Times New Roman"/>
                <w:b w:val="false"/>
                <w:i w:val="false"/>
                <w:color w:val="000000"/>
                <w:sz w:val="20"/>
              </w:rPr>
              <w:t>
(csdo: Description Text)</w:t>
            </w:r>
          </w:p>
          <w:bookmarkEnd w:id="107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72"/>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73"/>
          <w:p>
            <w:pPr>
              <w:spacing w:after="20"/>
              <w:ind w:left="20"/>
              <w:jc w:val="both"/>
            </w:pPr>
            <w:r>
              <w:rPr>
                <w:rFonts w:ascii="Times New Roman"/>
                <w:b w:val="false"/>
                <w:i w:val="false"/>
                <w:color w:val="000000"/>
                <w:sz w:val="20"/>
              </w:rPr>
              <w:t>
9.15. Количество листов</w:t>
            </w:r>
            <w:r>
              <w:br/>
            </w:r>
            <w:r>
              <w:rPr>
                <w:rFonts w:ascii="Times New Roman"/>
                <w:b w:val="false"/>
                <w:i w:val="false"/>
                <w:color w:val="000000"/>
                <w:sz w:val="20"/>
              </w:rPr>
              <w:t>
(csdo: Page Quantity)</w:t>
            </w:r>
          </w:p>
          <w:bookmarkEnd w:id="107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74"/>
          <w:p>
            <w:pPr>
              <w:spacing w:after="20"/>
              <w:ind w:left="20"/>
              <w:jc w:val="both"/>
            </w:pPr>
            <w:r>
              <w:rPr>
                <w:rFonts w:ascii="Times New Roman"/>
                <w:b w:val="false"/>
                <w:i w:val="false"/>
                <w:color w:val="000000"/>
                <w:sz w:val="20"/>
              </w:rPr>
              <w:t>
csdo: Quantity4 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0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75"/>
          <w:p>
            <w:pPr>
              <w:spacing w:after="20"/>
              <w:ind w:left="20"/>
              <w:jc w:val="both"/>
            </w:pPr>
            <w:r>
              <w:rPr>
                <w:rFonts w:ascii="Times New Roman"/>
                <w:b w:val="false"/>
                <w:i w:val="false"/>
                <w:color w:val="000000"/>
                <w:sz w:val="20"/>
              </w:rPr>
              <w:t>
9.16. XML-документ</w:t>
            </w:r>
            <w:r>
              <w:br/>
            </w:r>
            <w:r>
              <w:rPr>
                <w:rFonts w:ascii="Times New Roman"/>
                <w:b w:val="false"/>
                <w:i w:val="false"/>
                <w:color w:val="000000"/>
                <w:sz w:val="20"/>
              </w:rPr>
              <w:t>
(ccdo: Any Details)</w:t>
            </w:r>
          </w:p>
          <w:bookmarkEnd w:id="107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076"/>
          <w:p>
            <w:pPr>
              <w:spacing w:after="20"/>
              <w:ind w:left="20"/>
              <w:jc w:val="both"/>
            </w:pPr>
            <w:r>
              <w:rPr>
                <w:rFonts w:ascii="Times New Roman"/>
                <w:b w:val="false"/>
                <w:i w:val="false"/>
                <w:color w:val="000000"/>
                <w:sz w:val="20"/>
              </w:rPr>
              <w:t>
ccdo: Any Details Type (M.CDT.00086)</w:t>
            </w:r>
            <w:r>
              <w:br/>
            </w:r>
            <w:r>
              <w:rPr>
                <w:rFonts w:ascii="Times New Roman"/>
                <w:b w:val="false"/>
                <w:i w:val="false"/>
                <w:color w:val="000000"/>
                <w:sz w:val="20"/>
              </w:rPr>
              <w:t>
Определяется областями значений вложенных элементов</w:t>
            </w:r>
          </w:p>
          <w:bookmarkEnd w:id="10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077"/>
          <w:p>
            <w:pPr>
              <w:spacing w:after="20"/>
              <w:ind w:left="20"/>
              <w:jc w:val="both"/>
            </w:pPr>
            <w:r>
              <w:rPr>
                <w:rFonts w:ascii="Times New Roman"/>
                <w:b w:val="false"/>
                <w:i w:val="false"/>
                <w:color w:val="000000"/>
                <w:sz w:val="20"/>
              </w:rPr>
              <w:t>
9.16.1. XML-документ</w:t>
            </w:r>
            <w:r>
              <w:br/>
            </w:r>
            <w:r>
              <w:rPr>
                <w:rFonts w:ascii="Times New Roman"/>
                <w:b w:val="false"/>
                <w:i w:val="false"/>
                <w:color w:val="000000"/>
                <w:sz w:val="20"/>
              </w:rPr>
              <w:t>
 </w:t>
            </w:r>
          </w:p>
          <w:bookmarkEnd w:id="107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78"/>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имҰн: любое.</w:t>
            </w:r>
            <w:r>
              <w:br/>
            </w:r>
            <w:r>
              <w:rPr>
                <w:rFonts w:ascii="Times New Roman"/>
                <w:b w:val="false"/>
                <w:i w:val="false"/>
                <w:color w:val="000000"/>
                <w:sz w:val="20"/>
              </w:rPr>
              <w:t>
Валидация: проводится всегда</w:t>
            </w:r>
          </w:p>
          <w:bookmarkEnd w:id="10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079"/>
          <w:p>
            <w:pPr>
              <w:spacing w:after="20"/>
              <w:ind w:left="20"/>
              <w:jc w:val="both"/>
            </w:pPr>
            <w:r>
              <w:rPr>
                <w:rFonts w:ascii="Times New Roman"/>
                <w:b w:val="false"/>
                <w:i w:val="false"/>
                <w:color w:val="000000"/>
                <w:sz w:val="20"/>
              </w:rPr>
              <w:t>
9.17. Документ в бинарном формате</w:t>
            </w:r>
            <w:r>
              <w:br/>
            </w:r>
            <w:r>
              <w:rPr>
                <w:rFonts w:ascii="Times New Roman"/>
                <w:b w:val="false"/>
                <w:i w:val="false"/>
                <w:color w:val="000000"/>
                <w:sz w:val="20"/>
              </w:rPr>
              <w:t>
(csdo: Doc Binary Text)</w:t>
            </w:r>
          </w:p>
          <w:bookmarkEnd w:id="107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080"/>
          <w:p>
            <w:pPr>
              <w:spacing w:after="20"/>
              <w:ind w:left="20"/>
              <w:jc w:val="both"/>
            </w:pPr>
            <w:r>
              <w:rPr>
                <w:rFonts w:ascii="Times New Roman"/>
                <w:b w:val="false"/>
                <w:i w:val="false"/>
                <w:color w:val="000000"/>
                <w:sz w:val="20"/>
              </w:rPr>
              <w:t>
csdo: Binary Text Type (M.SDT.00143)</w:t>
            </w:r>
            <w:r>
              <w:br/>
            </w:r>
            <w:r>
              <w:rPr>
                <w:rFonts w:ascii="Times New Roman"/>
                <w:b w:val="false"/>
                <w:i w:val="false"/>
                <w:color w:val="000000"/>
                <w:sz w:val="20"/>
              </w:rPr>
              <w:t>
Конечная последовательность двоичных октетов (байтов)</w:t>
            </w:r>
          </w:p>
          <w:bookmarkEnd w:id="10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81"/>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 Type Code)</w:t>
            </w:r>
          </w:p>
          <w:bookmarkEnd w:id="108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82"/>
          <w:p>
            <w:pPr>
              <w:spacing w:after="20"/>
              <w:ind w:left="20"/>
              <w:jc w:val="both"/>
            </w:pPr>
            <w:r>
              <w:rPr>
                <w:rFonts w:ascii="Times New Roman"/>
                <w:b w:val="false"/>
                <w:i w:val="false"/>
                <w:color w:val="000000"/>
                <w:sz w:val="20"/>
              </w:rPr>
              <w:t>
csdo: Media Type Code 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0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41" w:id="1083"/>
    <w:p>
      <w:pPr>
        <w:spacing w:after="0"/>
        <w:ind w:left="0"/>
        <w:jc w:val="both"/>
      </w:pPr>
      <w:r>
        <w:rPr>
          <w:rFonts w:ascii="Times New Roman"/>
          <w:b w:val="false"/>
          <w:i w:val="false"/>
          <w:color w:val="000000"/>
          <w:sz w:val="28"/>
        </w:rPr>
        <w:t>
      22. Описание структуры электронного документа (сведений) "Сведения о результатах рассмотрения временной карантинной фитосанитарной меры" (R.SM.SS.12.003) приведено в таблице 14.</w:t>
      </w:r>
    </w:p>
    <w:bookmarkEnd w:id="10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43" w:id="1084"/>
    <w:p>
      <w:pPr>
        <w:spacing w:after="0"/>
        <w:ind w:left="0"/>
        <w:jc w:val="left"/>
      </w:pPr>
      <w:r>
        <w:rPr>
          <w:rFonts w:ascii="Times New Roman"/>
          <w:b/>
          <w:i w:val="false"/>
          <w:color w:val="000000"/>
        </w:rPr>
        <w:t xml:space="preserve"> Описание структуры электронного документа (сведений) "Сведения о результатах рассмотрения временной карантинной фитосанитарной меры" (R.SM.SS.12.003)</w:t>
      </w:r>
    </w:p>
    <w:bookmarkEnd w:id="1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
        <w:gridCol w:w="1201"/>
        <w:gridCol w:w="10776"/>
      </w:tblGrid>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рассмотрения временной карантинной фитосанитарной меры</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R.SM.SS.12.003</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результатах рассмотрения временной карантинной фитосанитарной меры</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результатах рассмотрения временной карантинной фитосанитарной меры</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urn:EEC:R:SM:SS:12:PhytosanitaryMeasureConsiderationDetails:v0.0.8</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PhytosanitaryMeasureConsiderationDetails</w:t>
            </w:r>
          </w:p>
        </w:tc>
      </w:tr>
      <w:tr>
        <w:trPr>
          <w:trHeight w:val="30" w:hRule="atLeast"/>
        </w:trPr>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EEC_R_SM_SS_12_PhytosanitaryMeasureConsiderationDetails_v0.0.8.xsd</w:t>
            </w:r>
          </w:p>
        </w:tc>
      </w:tr>
    </w:tbl>
    <w:bookmarkStart w:name="z1644" w:id="1085"/>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46" w:id="1086"/>
    <w:p>
      <w:pPr>
        <w:spacing w:after="0"/>
        <w:ind w:left="0"/>
        <w:jc w:val="left"/>
      </w:pPr>
      <w:r>
        <w:rPr>
          <w:rFonts w:ascii="Times New Roman"/>
          <w:b/>
          <w:i w:val="false"/>
          <w:color w:val="000000"/>
        </w:rPr>
        <w:t xml:space="preserve"> Импортируемые пространства имен</w:t>
      </w:r>
    </w:p>
    <w:bookmarkEnd w:id="1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0195"/>
        <w:gridCol w:w="1608"/>
      </w:tblGrid>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bl>
    <w:bookmarkStart w:name="z1647" w:id="108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24 декабря 2019 г. № 228.</w:t>
      </w:r>
    </w:p>
    <w:bookmarkEnd w:id="1087"/>
    <w:bookmarkStart w:name="z1648" w:id="1088"/>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 результатах рассмотрения временной карантинной фитосанитарной меры" (R.SM.SS.12.003) приведен в таблице 16.</w:t>
      </w:r>
    </w:p>
    <w:bookmarkEnd w:id="10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50" w:id="108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результатах рассмотрения временной карантинной фитосанитарной меры" (R.SM.SS.12.003)</w:t>
      </w:r>
    </w:p>
    <w:bookmarkEnd w:id="1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743"/>
        <w:gridCol w:w="790"/>
        <w:gridCol w:w="2132"/>
        <w:gridCol w:w="8847"/>
        <w:gridCol w:w="5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090"/>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 E Doc Header)</w:t>
            </w:r>
          </w:p>
          <w:bookmarkEnd w:id="10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091"/>
          <w:p>
            <w:pPr>
              <w:spacing w:after="20"/>
              <w:ind w:left="20"/>
              <w:jc w:val="both"/>
            </w:pPr>
            <w:r>
              <w:rPr>
                <w:rFonts w:ascii="Times New Roman"/>
                <w:b w:val="false"/>
                <w:i w:val="false"/>
                <w:color w:val="000000"/>
                <w:sz w:val="20"/>
              </w:rPr>
              <w:t>
ccdo: E Doc Header Type (M.CDT.90001)</w:t>
            </w:r>
            <w:r>
              <w:br/>
            </w:r>
            <w:r>
              <w:rPr>
                <w:rFonts w:ascii="Times New Roman"/>
                <w:b w:val="false"/>
                <w:i w:val="false"/>
                <w:color w:val="000000"/>
                <w:sz w:val="20"/>
              </w:rPr>
              <w:t>
Определяется областями значений вложенных элементов</w:t>
            </w:r>
          </w:p>
          <w:bookmarkEnd w:id="10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92"/>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 Inf Envelope Code)</w:t>
            </w:r>
          </w:p>
          <w:bookmarkEnd w:id="10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093"/>
          <w:p>
            <w:pPr>
              <w:spacing w:after="20"/>
              <w:ind w:left="20"/>
              <w:jc w:val="both"/>
            </w:pPr>
            <w:r>
              <w:rPr>
                <w:rFonts w:ascii="Times New Roman"/>
                <w:b w:val="false"/>
                <w:i w:val="false"/>
                <w:color w:val="000000"/>
                <w:sz w:val="20"/>
              </w:rPr>
              <w:t>
csdo: Inf Envelope Code 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10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094"/>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 E Doc Code)</w:t>
            </w:r>
          </w:p>
          <w:bookmarkEnd w:id="10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095"/>
          <w:p>
            <w:pPr>
              <w:spacing w:after="20"/>
              <w:ind w:left="20"/>
              <w:jc w:val="both"/>
            </w:pPr>
            <w:r>
              <w:rPr>
                <w:rFonts w:ascii="Times New Roman"/>
                <w:b w:val="false"/>
                <w:i w:val="false"/>
                <w:color w:val="000000"/>
                <w:sz w:val="20"/>
              </w:rPr>
              <w:t>
csdo: E Doc Code 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10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096"/>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 E Doc Id)</w:t>
            </w:r>
          </w:p>
          <w:bookmarkEnd w:id="10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097"/>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098"/>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 E Doc Ref Id)</w:t>
            </w:r>
          </w:p>
          <w:bookmarkEnd w:id="10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099"/>
          <w:p>
            <w:pPr>
              <w:spacing w:after="20"/>
              <w:ind w:left="20"/>
              <w:jc w:val="both"/>
            </w:pPr>
            <w:r>
              <w:rPr>
                <w:rFonts w:ascii="Times New Roman"/>
                <w:b w:val="false"/>
                <w:i w:val="false"/>
                <w:color w:val="000000"/>
                <w:sz w:val="20"/>
              </w:rPr>
              <w:t>
csdo: Universally Unique Id 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00"/>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 E Doc Date Time)</w:t>
            </w:r>
          </w:p>
          <w:bookmarkEnd w:id="11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01"/>
          <w:p>
            <w:pPr>
              <w:spacing w:after="20"/>
              <w:ind w:left="20"/>
              <w:jc w:val="both"/>
            </w:pPr>
            <w:r>
              <w:rPr>
                <w:rFonts w:ascii="Times New Roman"/>
                <w:b w:val="false"/>
                <w:i w:val="false"/>
                <w:color w:val="000000"/>
                <w:sz w:val="20"/>
              </w:rPr>
              <w:t>
bdt: Date Time Type (M.BDT.00006)</w:t>
            </w:r>
            <w:r>
              <w:br/>
            </w:r>
            <w:r>
              <w:rPr>
                <w:rFonts w:ascii="Times New Roman"/>
                <w:b w:val="false"/>
                <w:i w:val="false"/>
                <w:color w:val="000000"/>
                <w:sz w:val="20"/>
              </w:rPr>
              <w:t>
Обозначение даты и времени в соответствии с ГОСТ ИСО 8601–2001</w:t>
            </w:r>
          </w:p>
          <w:bookmarkEnd w:id="11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02"/>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 Language Code)</w:t>
            </w:r>
          </w:p>
          <w:bookmarkEnd w:id="11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03"/>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1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04"/>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 Unified Country Code)</w:t>
            </w:r>
          </w:p>
          <w:bookmarkEnd w:id="11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введены временные карантинные фитосанитарные меры, в отношении которых уполномоченный орган государства-члена представляет результат рассмотрения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05"/>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0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107"/>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108"/>
          <w:p>
            <w:pPr>
              <w:spacing w:after="20"/>
              <w:ind w:left="20"/>
              <w:jc w:val="both"/>
            </w:pPr>
            <w:r>
              <w:rPr>
                <w:rFonts w:ascii="Times New Roman"/>
                <w:b w:val="false"/>
                <w:i w:val="false"/>
                <w:color w:val="000000"/>
                <w:sz w:val="20"/>
              </w:rPr>
              <w:t>
3. Уполномоченный орган государства-члена</w:t>
            </w:r>
            <w:r>
              <w:br/>
            </w:r>
            <w:r>
              <w:rPr>
                <w:rFonts w:ascii="Times New Roman"/>
                <w:b w:val="false"/>
                <w:i w:val="false"/>
                <w:color w:val="000000"/>
                <w:sz w:val="20"/>
              </w:rPr>
              <w:t>
(ccdo: Unified Authority Details)</w:t>
            </w:r>
          </w:p>
          <w:bookmarkEnd w:id="11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уполномоченном органе государства-члена, представившем результат рассмотрения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109"/>
          <w:p>
            <w:pPr>
              <w:spacing w:after="20"/>
              <w:ind w:left="20"/>
              <w:jc w:val="both"/>
            </w:pPr>
            <w:r>
              <w:rPr>
                <w:rFonts w:ascii="Times New Roman"/>
                <w:b w:val="false"/>
                <w:i w:val="false"/>
                <w:color w:val="000000"/>
                <w:sz w:val="20"/>
              </w:rPr>
              <w:t>
ccdo: Unified Authority Details Type (M.CDT.00054)</w:t>
            </w:r>
            <w:r>
              <w:br/>
            </w:r>
            <w:r>
              <w:rPr>
                <w:rFonts w:ascii="Times New Roman"/>
                <w:b w:val="false"/>
                <w:i w:val="false"/>
                <w:color w:val="000000"/>
                <w:sz w:val="20"/>
              </w:rPr>
              <w:t>
Определяется областями значений вложенных элементов</w:t>
            </w:r>
          </w:p>
          <w:bookmarkEnd w:id="11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10"/>
          <w:p>
            <w:pPr>
              <w:spacing w:after="20"/>
              <w:ind w:left="20"/>
              <w:jc w:val="both"/>
            </w:pPr>
            <w:r>
              <w:rPr>
                <w:rFonts w:ascii="Times New Roman"/>
                <w:b w:val="false"/>
                <w:i w:val="false"/>
                <w:color w:val="000000"/>
                <w:sz w:val="20"/>
              </w:rPr>
              <w:t>
3.1. Код страны</w:t>
            </w:r>
            <w:r>
              <w:br/>
            </w:r>
            <w:r>
              <w:rPr>
                <w:rFonts w:ascii="Times New Roman"/>
                <w:b w:val="false"/>
                <w:i w:val="false"/>
                <w:color w:val="000000"/>
                <w:sz w:val="20"/>
              </w:rPr>
              <w:t>
(csdo: Unified Country Code)</w:t>
            </w:r>
          </w:p>
          <w:bookmarkEnd w:id="11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11"/>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1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13"/>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14"/>
          <w:p>
            <w:pPr>
              <w:spacing w:after="20"/>
              <w:ind w:left="20"/>
              <w:jc w:val="both"/>
            </w:pPr>
            <w:r>
              <w:rPr>
                <w:rFonts w:ascii="Times New Roman"/>
                <w:b w:val="false"/>
                <w:i w:val="false"/>
                <w:color w:val="000000"/>
                <w:sz w:val="20"/>
              </w:rPr>
              <w:t>
3.2. Идентификатор уполномоченного органа государства-члена</w:t>
            </w:r>
            <w:r>
              <w:br/>
            </w:r>
            <w:r>
              <w:rPr>
                <w:rFonts w:ascii="Times New Roman"/>
                <w:b w:val="false"/>
                <w:i w:val="false"/>
                <w:color w:val="000000"/>
                <w:sz w:val="20"/>
              </w:rPr>
              <w:t>
(csdo: Authority Id)</w:t>
            </w:r>
          </w:p>
          <w:bookmarkEnd w:id="11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15"/>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16"/>
          <w:p>
            <w:pPr>
              <w:spacing w:after="20"/>
              <w:ind w:left="20"/>
              <w:jc w:val="both"/>
            </w:pPr>
            <w:r>
              <w:rPr>
                <w:rFonts w:ascii="Times New Roman"/>
                <w:b w:val="false"/>
                <w:i w:val="false"/>
                <w:color w:val="000000"/>
                <w:sz w:val="20"/>
              </w:rPr>
              <w:t>
3.3. Наименование уполномоченного органа государства-члена</w:t>
            </w:r>
            <w:r>
              <w:br/>
            </w:r>
            <w:r>
              <w:rPr>
                <w:rFonts w:ascii="Times New Roman"/>
                <w:b w:val="false"/>
                <w:i w:val="false"/>
                <w:color w:val="000000"/>
                <w:sz w:val="20"/>
              </w:rPr>
              <w:t>
(csdo: Authority Name)</w:t>
            </w:r>
          </w:p>
          <w:bookmarkEnd w:id="11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117"/>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1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18"/>
          <w:p>
            <w:pPr>
              <w:spacing w:after="20"/>
              <w:ind w:left="20"/>
              <w:jc w:val="both"/>
            </w:pPr>
            <w:r>
              <w:rPr>
                <w:rFonts w:ascii="Times New Roman"/>
                <w:b w:val="false"/>
                <w:i w:val="false"/>
                <w:color w:val="000000"/>
                <w:sz w:val="20"/>
              </w:rPr>
              <w:t>
3.4. Краткое наименование уполномоченного органа государства-члена</w:t>
            </w:r>
            <w:r>
              <w:br/>
            </w:r>
            <w:r>
              <w:rPr>
                <w:rFonts w:ascii="Times New Roman"/>
                <w:b w:val="false"/>
                <w:i w:val="false"/>
                <w:color w:val="000000"/>
                <w:sz w:val="20"/>
              </w:rPr>
              <w:t>
(csdo: Authority BriefName)</w:t>
            </w:r>
          </w:p>
          <w:bookmarkEnd w:id="11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19"/>
          <w:p>
            <w:pPr>
              <w:spacing w:after="20"/>
              <w:ind w:left="20"/>
              <w:jc w:val="both"/>
            </w:pPr>
            <w:r>
              <w:rPr>
                <w:rFonts w:ascii="Times New Roman"/>
                <w:b w:val="false"/>
                <w:i w:val="false"/>
                <w:color w:val="000000"/>
                <w:sz w:val="20"/>
              </w:rPr>
              <w:t>
csdo: Name120 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20"/>
          <w:p>
            <w:pPr>
              <w:spacing w:after="20"/>
              <w:ind w:left="20"/>
              <w:jc w:val="both"/>
            </w:pPr>
            <w:r>
              <w:rPr>
                <w:rFonts w:ascii="Times New Roman"/>
                <w:b w:val="false"/>
                <w:i w:val="false"/>
                <w:color w:val="000000"/>
                <w:sz w:val="20"/>
              </w:rPr>
              <w:t>
4. Признак присоединения к мере</w:t>
            </w:r>
            <w:r>
              <w:br/>
            </w:r>
            <w:r>
              <w:rPr>
                <w:rFonts w:ascii="Times New Roman"/>
                <w:b w:val="false"/>
                <w:i w:val="false"/>
                <w:color w:val="000000"/>
                <w:sz w:val="20"/>
              </w:rPr>
              <w:t>
(smsdo: Measure Accession Indicator)</w:t>
            </w:r>
          </w:p>
          <w:bookmarkEnd w:id="11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присоединения государства-члена к временной карантинной фитосанитарной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M.SM.SDE.00315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21"/>
          <w:p>
            <w:pPr>
              <w:spacing w:after="20"/>
              <w:ind w:left="20"/>
              <w:jc w:val="both"/>
            </w:pPr>
            <w:r>
              <w:rPr>
                <w:rFonts w:ascii="Times New Roman"/>
                <w:b w:val="false"/>
                <w:i w:val="false"/>
                <w:color w:val="000000"/>
                <w:sz w:val="20"/>
              </w:rPr>
              <w:t>
bdt: Indicator Type (M.BDT.00013)</w:t>
            </w:r>
            <w:r>
              <w:br/>
            </w:r>
            <w:r>
              <w:rPr>
                <w:rFonts w:ascii="Times New Roman"/>
                <w:b w:val="false"/>
                <w:i w:val="false"/>
                <w:color w:val="000000"/>
                <w:sz w:val="20"/>
              </w:rPr>
              <w:t>
Одно из двух значений: "true" (истина) или "false" (ложь)</w:t>
            </w:r>
          </w:p>
          <w:bookmarkEnd w:id="11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22"/>
          <w:p>
            <w:pPr>
              <w:spacing w:after="20"/>
              <w:ind w:left="20"/>
              <w:jc w:val="both"/>
            </w:pPr>
            <w:r>
              <w:rPr>
                <w:rFonts w:ascii="Times New Roman"/>
                <w:b w:val="false"/>
                <w:i w:val="false"/>
                <w:color w:val="000000"/>
                <w:sz w:val="20"/>
              </w:rPr>
              <w:t>
5. Описание</w:t>
            </w:r>
            <w:r>
              <w:br/>
            </w:r>
            <w:r>
              <w:rPr>
                <w:rFonts w:ascii="Times New Roman"/>
                <w:b w:val="false"/>
                <w:i w:val="false"/>
                <w:color w:val="000000"/>
                <w:sz w:val="20"/>
              </w:rPr>
              <w:t>
(csdo: Description Text)</w:t>
            </w:r>
          </w:p>
          <w:bookmarkEnd w:id="11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результатах рассмотрения временной карантинной фитосанитарной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23"/>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24"/>
          <w:p>
            <w:pPr>
              <w:spacing w:after="20"/>
              <w:ind w:left="20"/>
              <w:jc w:val="both"/>
            </w:pPr>
            <w:r>
              <w:rPr>
                <w:rFonts w:ascii="Times New Roman"/>
                <w:b w:val="false"/>
                <w:i w:val="false"/>
                <w:color w:val="000000"/>
                <w:sz w:val="20"/>
              </w:rPr>
              <w:t>
6. Номер документа</w:t>
            </w:r>
            <w:r>
              <w:br/>
            </w:r>
            <w:r>
              <w:rPr>
                <w:rFonts w:ascii="Times New Roman"/>
                <w:b w:val="false"/>
                <w:i w:val="false"/>
                <w:color w:val="000000"/>
                <w:sz w:val="20"/>
              </w:rPr>
              <w:t>
(csdo: Doc Id)</w:t>
            </w:r>
          </w:p>
          <w:bookmarkEnd w:id="11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устанавливающего временные карантинные фитосанитарные меры, в отношении которых уполномоченный орган государства-члена представляет результат рассмотрения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25"/>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26"/>
          <w:p>
            <w:pPr>
              <w:spacing w:after="20"/>
              <w:ind w:left="20"/>
              <w:jc w:val="both"/>
            </w:pPr>
            <w:r>
              <w:rPr>
                <w:rFonts w:ascii="Times New Roman"/>
                <w:b w:val="false"/>
                <w:i w:val="false"/>
                <w:color w:val="000000"/>
                <w:sz w:val="20"/>
              </w:rPr>
              <w:t>
7. Дата документа</w:t>
            </w:r>
            <w:r>
              <w:br/>
            </w:r>
            <w:r>
              <w:rPr>
                <w:rFonts w:ascii="Times New Roman"/>
                <w:b w:val="false"/>
                <w:i w:val="false"/>
                <w:color w:val="000000"/>
                <w:sz w:val="20"/>
              </w:rPr>
              <w:t>
(csdo: Doc Creation Date)</w:t>
            </w:r>
          </w:p>
          <w:bookmarkEnd w:id="11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 устанавливающего временные карантинные фитосанитарные меры, в отношении которых уполномоченный орган государства-члена представляет результат рассмотрения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27"/>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1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28"/>
          <w:p>
            <w:pPr>
              <w:spacing w:after="20"/>
              <w:ind w:left="20"/>
              <w:jc w:val="both"/>
            </w:pPr>
            <w:r>
              <w:rPr>
                <w:rFonts w:ascii="Times New Roman"/>
                <w:b w:val="false"/>
                <w:i w:val="false"/>
                <w:color w:val="000000"/>
                <w:sz w:val="20"/>
              </w:rPr>
              <w:t>
8. Идентификатор контрольной (надзорной) меры</w:t>
            </w:r>
            <w:r>
              <w:br/>
            </w:r>
            <w:r>
              <w:rPr>
                <w:rFonts w:ascii="Times New Roman"/>
                <w:b w:val="false"/>
                <w:i w:val="false"/>
                <w:color w:val="000000"/>
                <w:sz w:val="20"/>
              </w:rPr>
              <w:t>
(smsdo: Measure Control Id)</w:t>
            </w:r>
          </w:p>
          <w:bookmarkEnd w:id="11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временной карантинной фитосанитарной меры, присвоенный уполномоченным органом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29"/>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30"/>
          <w:p>
            <w:pPr>
              <w:spacing w:after="20"/>
              <w:ind w:left="20"/>
              <w:jc w:val="both"/>
            </w:pPr>
            <w:r>
              <w:rPr>
                <w:rFonts w:ascii="Times New Roman"/>
                <w:b w:val="false"/>
                <w:i w:val="false"/>
                <w:color w:val="000000"/>
                <w:sz w:val="20"/>
              </w:rPr>
              <w:t>
9. Идентификатор исходной контрольной (надзорной) меры</w:t>
            </w:r>
            <w:r>
              <w:br/>
            </w:r>
            <w:r>
              <w:rPr>
                <w:rFonts w:ascii="Times New Roman"/>
                <w:b w:val="false"/>
                <w:i w:val="false"/>
                <w:color w:val="000000"/>
                <w:sz w:val="20"/>
              </w:rPr>
              <w:t>
(smsdo: Measure Control Ref Id)</w:t>
            </w:r>
          </w:p>
          <w:bookmarkEnd w:id="11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исходной временной карантинной фитосанитарной меры, присвоенный уполномоченным органом другого государства-члена, которая явилась причиной для реализации (присоединения) к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31"/>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32"/>
          <w:p>
            <w:pPr>
              <w:spacing w:after="20"/>
              <w:ind w:left="20"/>
              <w:jc w:val="both"/>
            </w:pPr>
            <w:r>
              <w:rPr>
                <w:rFonts w:ascii="Times New Roman"/>
                <w:b w:val="false"/>
                <w:i w:val="false"/>
                <w:color w:val="000000"/>
                <w:sz w:val="20"/>
              </w:rPr>
              <w:t>
10. Код статуса</w:t>
            </w:r>
            <w:r>
              <w:br/>
            </w:r>
            <w:r>
              <w:rPr>
                <w:rFonts w:ascii="Times New Roman"/>
                <w:b w:val="false"/>
                <w:i w:val="false"/>
                <w:color w:val="000000"/>
                <w:sz w:val="20"/>
              </w:rPr>
              <w:t>
(csdo: Status Code)</w:t>
            </w:r>
          </w:p>
          <w:bookmarkEnd w:id="11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временной карантинной фитосанитарной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133"/>
          <w:p>
            <w:pPr>
              <w:spacing w:after="20"/>
              <w:ind w:left="20"/>
              <w:jc w:val="both"/>
            </w:pPr>
            <w:r>
              <w:rPr>
                <w:rFonts w:ascii="Times New Roman"/>
                <w:b w:val="false"/>
                <w:i w:val="false"/>
                <w:color w:val="000000"/>
                <w:sz w:val="20"/>
              </w:rPr>
              <w:t>
csdo: Status Code Type (M.SDT.00040)</w:t>
            </w:r>
            <w:r>
              <w:br/>
            </w:r>
            <w:r>
              <w:rPr>
                <w:rFonts w:ascii="Times New Roman"/>
                <w:b w:val="false"/>
                <w:i w:val="false"/>
                <w:color w:val="000000"/>
                <w:sz w:val="20"/>
              </w:rPr>
              <w:t>
</w:t>
            </w:r>
            <w:r>
              <w:rPr>
                <w:rFonts w:ascii="Times New Roman"/>
                <w:b w:val="false"/>
                <w:i w:val="false"/>
                <w:color w:val="000000"/>
                <w:sz w:val="20"/>
              </w:rPr>
              <w:t>Значение кода статуса.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w:t>
            </w:r>
          </w:p>
          <w:bookmarkEnd w:id="11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3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35"/>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36"/>
          <w:p>
            <w:pPr>
              <w:spacing w:after="20"/>
              <w:ind w:left="20"/>
              <w:jc w:val="both"/>
            </w:pPr>
            <w:r>
              <w:rPr>
                <w:rFonts w:ascii="Times New Roman"/>
                <w:b w:val="false"/>
                <w:i w:val="false"/>
                <w:color w:val="000000"/>
                <w:sz w:val="20"/>
              </w:rPr>
              <w:t>
11. Приложенный документ</w:t>
            </w:r>
            <w:r>
              <w:br/>
            </w:r>
            <w:r>
              <w:rPr>
                <w:rFonts w:ascii="Times New Roman"/>
                <w:b w:val="false"/>
                <w:i w:val="false"/>
                <w:color w:val="000000"/>
                <w:sz w:val="20"/>
              </w:rPr>
              <w:t>
(smcdo: Attached Doc Details)</w:t>
            </w:r>
          </w:p>
          <w:bookmarkEnd w:id="11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37"/>
          <w:p>
            <w:pPr>
              <w:spacing w:after="20"/>
              <w:ind w:left="20"/>
              <w:jc w:val="both"/>
            </w:pPr>
            <w:r>
              <w:rPr>
                <w:rFonts w:ascii="Times New Roman"/>
                <w:b w:val="false"/>
                <w:i w:val="false"/>
                <w:color w:val="000000"/>
                <w:sz w:val="20"/>
              </w:rPr>
              <w:t>
ccdo: Doc Content Details Type (M.CDT.00105)</w:t>
            </w:r>
            <w:r>
              <w:br/>
            </w:r>
            <w:r>
              <w:rPr>
                <w:rFonts w:ascii="Times New Roman"/>
                <w:b w:val="false"/>
                <w:i w:val="false"/>
                <w:color w:val="000000"/>
                <w:sz w:val="20"/>
              </w:rPr>
              <w:t>
Определяется областями значений вложенных элементов</w:t>
            </w:r>
          </w:p>
          <w:bookmarkEnd w:id="11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38"/>
          <w:p>
            <w:pPr>
              <w:spacing w:after="20"/>
              <w:ind w:left="20"/>
              <w:jc w:val="both"/>
            </w:pPr>
            <w:r>
              <w:rPr>
                <w:rFonts w:ascii="Times New Roman"/>
                <w:b w:val="false"/>
                <w:i w:val="false"/>
                <w:color w:val="000000"/>
                <w:sz w:val="20"/>
              </w:rPr>
              <w:t>
11.1. Код страны</w:t>
            </w:r>
            <w:r>
              <w:br/>
            </w:r>
            <w:r>
              <w:rPr>
                <w:rFonts w:ascii="Times New Roman"/>
                <w:b w:val="false"/>
                <w:i w:val="false"/>
                <w:color w:val="000000"/>
                <w:sz w:val="20"/>
              </w:rPr>
              <w:t>
(csdo: Unified Country Code)</w:t>
            </w:r>
          </w:p>
          <w:bookmarkEnd w:id="11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39"/>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4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41"/>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42"/>
          <w:p>
            <w:pPr>
              <w:spacing w:after="20"/>
              <w:ind w:left="20"/>
              <w:jc w:val="both"/>
            </w:pPr>
            <w:r>
              <w:rPr>
                <w:rFonts w:ascii="Times New Roman"/>
                <w:b w:val="false"/>
                <w:i w:val="false"/>
                <w:color w:val="000000"/>
                <w:sz w:val="20"/>
              </w:rPr>
              <w:t>
11.2. Код языка</w:t>
            </w:r>
            <w:r>
              <w:br/>
            </w:r>
            <w:r>
              <w:rPr>
                <w:rFonts w:ascii="Times New Roman"/>
                <w:b w:val="false"/>
                <w:i w:val="false"/>
                <w:color w:val="000000"/>
                <w:sz w:val="20"/>
              </w:rPr>
              <w:t>
(csdo: Language Code)</w:t>
            </w:r>
          </w:p>
          <w:bookmarkEnd w:id="11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43"/>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1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44"/>
          <w:p>
            <w:pPr>
              <w:spacing w:after="20"/>
              <w:ind w:left="20"/>
              <w:jc w:val="both"/>
            </w:pPr>
            <w:r>
              <w:rPr>
                <w:rFonts w:ascii="Times New Roman"/>
                <w:b w:val="false"/>
                <w:i w:val="false"/>
                <w:color w:val="000000"/>
                <w:sz w:val="20"/>
              </w:rPr>
              <w:t>
11.3. Код вида документа</w:t>
            </w:r>
            <w:r>
              <w:br/>
            </w:r>
            <w:r>
              <w:rPr>
                <w:rFonts w:ascii="Times New Roman"/>
                <w:b w:val="false"/>
                <w:i w:val="false"/>
                <w:color w:val="000000"/>
                <w:sz w:val="20"/>
              </w:rPr>
              <w:t>
(csdo: Doc Kind Code)</w:t>
            </w:r>
          </w:p>
          <w:bookmarkEnd w:id="11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45"/>
          <w:p>
            <w:pPr>
              <w:spacing w:after="20"/>
              <w:ind w:left="20"/>
              <w:jc w:val="both"/>
            </w:pPr>
            <w:r>
              <w:rPr>
                <w:rFonts w:ascii="Times New Roman"/>
                <w:b w:val="false"/>
                <w:i w:val="false"/>
                <w:color w:val="000000"/>
                <w:sz w:val="20"/>
              </w:rPr>
              <w:t>
csdo: Unified Code20 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4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47"/>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48"/>
          <w:p>
            <w:pPr>
              <w:spacing w:after="20"/>
              <w:ind w:left="20"/>
              <w:jc w:val="both"/>
            </w:pPr>
            <w:r>
              <w:rPr>
                <w:rFonts w:ascii="Times New Roman"/>
                <w:b w:val="false"/>
                <w:i w:val="false"/>
                <w:color w:val="000000"/>
                <w:sz w:val="20"/>
              </w:rPr>
              <w:t>
11.4. Наименование вида документа</w:t>
            </w:r>
            <w:r>
              <w:br/>
            </w:r>
            <w:r>
              <w:rPr>
                <w:rFonts w:ascii="Times New Roman"/>
                <w:b w:val="false"/>
                <w:i w:val="false"/>
                <w:color w:val="000000"/>
                <w:sz w:val="20"/>
              </w:rPr>
              <w:t>
(csdo: Doc Kind Name)</w:t>
            </w:r>
          </w:p>
          <w:bookmarkEnd w:id="11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49"/>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50"/>
          <w:p>
            <w:pPr>
              <w:spacing w:after="20"/>
              <w:ind w:left="20"/>
              <w:jc w:val="both"/>
            </w:pPr>
            <w:r>
              <w:rPr>
                <w:rFonts w:ascii="Times New Roman"/>
                <w:b w:val="false"/>
                <w:i w:val="false"/>
                <w:color w:val="000000"/>
                <w:sz w:val="20"/>
              </w:rPr>
              <w:t>
11.5. Наименование документа</w:t>
            </w:r>
            <w:r>
              <w:br/>
            </w:r>
            <w:r>
              <w:rPr>
                <w:rFonts w:ascii="Times New Roman"/>
                <w:b w:val="false"/>
                <w:i w:val="false"/>
                <w:color w:val="000000"/>
                <w:sz w:val="20"/>
              </w:rPr>
              <w:t>
(csdo: Doc Name)</w:t>
            </w:r>
          </w:p>
          <w:bookmarkEnd w:id="11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51"/>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52"/>
          <w:p>
            <w:pPr>
              <w:spacing w:after="20"/>
              <w:ind w:left="20"/>
              <w:jc w:val="both"/>
            </w:pPr>
            <w:r>
              <w:rPr>
                <w:rFonts w:ascii="Times New Roman"/>
                <w:b w:val="false"/>
                <w:i w:val="false"/>
                <w:color w:val="000000"/>
                <w:sz w:val="20"/>
              </w:rPr>
              <w:t>
11.6. Серия документа</w:t>
            </w:r>
            <w:r>
              <w:br/>
            </w:r>
            <w:r>
              <w:rPr>
                <w:rFonts w:ascii="Times New Roman"/>
                <w:b w:val="false"/>
                <w:i w:val="false"/>
                <w:color w:val="000000"/>
                <w:sz w:val="20"/>
              </w:rPr>
              <w:t>
(csdo: Doc Series Id)</w:t>
            </w:r>
          </w:p>
          <w:bookmarkEnd w:id="11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53"/>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54"/>
          <w:p>
            <w:pPr>
              <w:spacing w:after="20"/>
              <w:ind w:left="20"/>
              <w:jc w:val="both"/>
            </w:pPr>
            <w:r>
              <w:rPr>
                <w:rFonts w:ascii="Times New Roman"/>
                <w:b w:val="false"/>
                <w:i w:val="false"/>
                <w:color w:val="000000"/>
                <w:sz w:val="20"/>
              </w:rPr>
              <w:t>
11.7. Номер документа</w:t>
            </w:r>
            <w:r>
              <w:br/>
            </w:r>
            <w:r>
              <w:rPr>
                <w:rFonts w:ascii="Times New Roman"/>
                <w:b w:val="false"/>
                <w:i w:val="false"/>
                <w:color w:val="000000"/>
                <w:sz w:val="20"/>
              </w:rPr>
              <w:t>
(csdo: Doc Id)</w:t>
            </w:r>
          </w:p>
          <w:bookmarkEnd w:id="11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55"/>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56"/>
          <w:p>
            <w:pPr>
              <w:spacing w:after="20"/>
              <w:ind w:left="20"/>
              <w:jc w:val="both"/>
            </w:pPr>
            <w:r>
              <w:rPr>
                <w:rFonts w:ascii="Times New Roman"/>
                <w:b w:val="false"/>
                <w:i w:val="false"/>
                <w:color w:val="000000"/>
                <w:sz w:val="20"/>
              </w:rPr>
              <w:t>
11.8. Дата документа</w:t>
            </w:r>
            <w:r>
              <w:br/>
            </w:r>
            <w:r>
              <w:rPr>
                <w:rFonts w:ascii="Times New Roman"/>
                <w:b w:val="false"/>
                <w:i w:val="false"/>
                <w:color w:val="000000"/>
                <w:sz w:val="20"/>
              </w:rPr>
              <w:t>
(csdo: Doc Creation Date)</w:t>
            </w:r>
          </w:p>
          <w:bookmarkEnd w:id="11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57"/>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1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58"/>
          <w:p>
            <w:pPr>
              <w:spacing w:after="20"/>
              <w:ind w:left="20"/>
              <w:jc w:val="both"/>
            </w:pPr>
            <w:r>
              <w:rPr>
                <w:rFonts w:ascii="Times New Roman"/>
                <w:b w:val="false"/>
                <w:i w:val="false"/>
                <w:color w:val="000000"/>
                <w:sz w:val="20"/>
              </w:rPr>
              <w:t>
11.9. Дата начала срока действия документа</w:t>
            </w:r>
            <w:r>
              <w:br/>
            </w:r>
            <w:r>
              <w:rPr>
                <w:rFonts w:ascii="Times New Roman"/>
                <w:b w:val="false"/>
                <w:i w:val="false"/>
                <w:color w:val="000000"/>
                <w:sz w:val="20"/>
              </w:rPr>
              <w:t>
(csdo: Doc Start Date)</w:t>
            </w:r>
          </w:p>
          <w:bookmarkEnd w:id="11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59"/>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1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160"/>
          <w:p>
            <w:pPr>
              <w:spacing w:after="20"/>
              <w:ind w:left="20"/>
              <w:jc w:val="both"/>
            </w:pPr>
            <w:r>
              <w:rPr>
                <w:rFonts w:ascii="Times New Roman"/>
                <w:b w:val="false"/>
                <w:i w:val="false"/>
                <w:color w:val="000000"/>
                <w:sz w:val="20"/>
              </w:rPr>
              <w:t>
11.10. Дата истечения срока действия документа</w:t>
            </w:r>
            <w:r>
              <w:br/>
            </w:r>
            <w:r>
              <w:rPr>
                <w:rFonts w:ascii="Times New Roman"/>
                <w:b w:val="false"/>
                <w:i w:val="false"/>
                <w:color w:val="000000"/>
                <w:sz w:val="20"/>
              </w:rPr>
              <w:t>
(csdo: Doc Validity Date)</w:t>
            </w:r>
          </w:p>
          <w:bookmarkEnd w:id="11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61"/>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1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62"/>
          <w:p>
            <w:pPr>
              <w:spacing w:after="20"/>
              <w:ind w:left="20"/>
              <w:jc w:val="both"/>
            </w:pPr>
            <w:r>
              <w:rPr>
                <w:rFonts w:ascii="Times New Roman"/>
                <w:b w:val="false"/>
                <w:i w:val="false"/>
                <w:color w:val="000000"/>
                <w:sz w:val="20"/>
              </w:rPr>
              <w:t>
11.11. Срок действия документа</w:t>
            </w:r>
            <w:r>
              <w:br/>
            </w:r>
            <w:r>
              <w:rPr>
                <w:rFonts w:ascii="Times New Roman"/>
                <w:b w:val="false"/>
                <w:i w:val="false"/>
                <w:color w:val="000000"/>
                <w:sz w:val="20"/>
              </w:rPr>
              <w:t>
(csdo: Doc Validity Duration)</w:t>
            </w:r>
          </w:p>
          <w:bookmarkEnd w:id="11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63"/>
          <w:p>
            <w:pPr>
              <w:spacing w:after="20"/>
              <w:ind w:left="20"/>
              <w:jc w:val="both"/>
            </w:pPr>
            <w:r>
              <w:rPr>
                <w:rFonts w:ascii="Times New Roman"/>
                <w:b w:val="false"/>
                <w:i w:val="false"/>
                <w:color w:val="000000"/>
                <w:sz w:val="20"/>
              </w:rPr>
              <w:t>
bdt: Duration Type (M.BDT.00021)</w:t>
            </w:r>
            <w:r>
              <w:br/>
            </w:r>
            <w:r>
              <w:rPr>
                <w:rFonts w:ascii="Times New Roman"/>
                <w:b w:val="false"/>
                <w:i w:val="false"/>
                <w:color w:val="000000"/>
                <w:sz w:val="20"/>
              </w:rPr>
              <w:t>
Обозначение продолжительности времени в соответствии с ГОСТ ИСО 8601–2001</w:t>
            </w:r>
          </w:p>
          <w:bookmarkEnd w:id="11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64"/>
          <w:p>
            <w:pPr>
              <w:spacing w:after="20"/>
              <w:ind w:left="20"/>
              <w:jc w:val="both"/>
            </w:pPr>
            <w:r>
              <w:rPr>
                <w:rFonts w:ascii="Times New Roman"/>
                <w:b w:val="false"/>
                <w:i w:val="false"/>
                <w:color w:val="000000"/>
                <w:sz w:val="20"/>
              </w:rPr>
              <w:t>
11.12. Идентификатор уполномоченного органа государства-члена</w:t>
            </w:r>
            <w:r>
              <w:br/>
            </w:r>
            <w:r>
              <w:rPr>
                <w:rFonts w:ascii="Times New Roman"/>
                <w:b w:val="false"/>
                <w:i w:val="false"/>
                <w:color w:val="000000"/>
                <w:sz w:val="20"/>
              </w:rPr>
              <w:t>
(csdo: Authority Id)</w:t>
            </w:r>
          </w:p>
          <w:bookmarkEnd w:id="11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65"/>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66"/>
          <w:p>
            <w:pPr>
              <w:spacing w:after="20"/>
              <w:ind w:left="20"/>
              <w:jc w:val="both"/>
            </w:pPr>
            <w:r>
              <w:rPr>
                <w:rFonts w:ascii="Times New Roman"/>
                <w:b w:val="false"/>
                <w:i w:val="false"/>
                <w:color w:val="000000"/>
                <w:sz w:val="20"/>
              </w:rPr>
              <w:t>
11.13. Наименование уполномоченного органа государства-члена</w:t>
            </w:r>
            <w:r>
              <w:br/>
            </w:r>
            <w:r>
              <w:rPr>
                <w:rFonts w:ascii="Times New Roman"/>
                <w:b w:val="false"/>
                <w:i w:val="false"/>
                <w:color w:val="000000"/>
                <w:sz w:val="20"/>
              </w:rPr>
              <w:t>
(csdo: Authority Name)</w:t>
            </w:r>
          </w:p>
          <w:bookmarkEnd w:id="11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67"/>
          <w:p>
            <w:pPr>
              <w:spacing w:after="20"/>
              <w:ind w:left="20"/>
              <w:jc w:val="both"/>
            </w:pPr>
            <w:r>
              <w:rPr>
                <w:rFonts w:ascii="Times New Roman"/>
                <w:b w:val="false"/>
                <w:i w:val="false"/>
                <w:color w:val="000000"/>
                <w:sz w:val="20"/>
              </w:rPr>
              <w:t>
csdo: Name300 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1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68"/>
          <w:p>
            <w:pPr>
              <w:spacing w:after="20"/>
              <w:ind w:left="20"/>
              <w:jc w:val="both"/>
            </w:pPr>
            <w:r>
              <w:rPr>
                <w:rFonts w:ascii="Times New Roman"/>
                <w:b w:val="false"/>
                <w:i w:val="false"/>
                <w:color w:val="000000"/>
                <w:sz w:val="20"/>
              </w:rPr>
              <w:t>
11.14. Описание</w:t>
            </w:r>
            <w:r>
              <w:br/>
            </w:r>
            <w:r>
              <w:rPr>
                <w:rFonts w:ascii="Times New Roman"/>
                <w:b w:val="false"/>
                <w:i w:val="false"/>
                <w:color w:val="000000"/>
                <w:sz w:val="20"/>
              </w:rPr>
              <w:t>
(csdo: Description Text)</w:t>
            </w:r>
          </w:p>
          <w:bookmarkEnd w:id="11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69"/>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70"/>
          <w:p>
            <w:pPr>
              <w:spacing w:after="20"/>
              <w:ind w:left="20"/>
              <w:jc w:val="both"/>
            </w:pPr>
            <w:r>
              <w:rPr>
                <w:rFonts w:ascii="Times New Roman"/>
                <w:b w:val="false"/>
                <w:i w:val="false"/>
                <w:color w:val="000000"/>
                <w:sz w:val="20"/>
              </w:rPr>
              <w:t>
11.15. Количество листов</w:t>
            </w:r>
            <w:r>
              <w:br/>
            </w:r>
            <w:r>
              <w:rPr>
                <w:rFonts w:ascii="Times New Roman"/>
                <w:b w:val="false"/>
                <w:i w:val="false"/>
                <w:color w:val="000000"/>
                <w:sz w:val="20"/>
              </w:rPr>
              <w:t>
(csdo: Page Quantity)</w:t>
            </w:r>
          </w:p>
          <w:bookmarkEnd w:id="11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171"/>
          <w:p>
            <w:pPr>
              <w:spacing w:after="20"/>
              <w:ind w:left="20"/>
              <w:jc w:val="both"/>
            </w:pPr>
            <w:r>
              <w:rPr>
                <w:rFonts w:ascii="Times New Roman"/>
                <w:b w:val="false"/>
                <w:i w:val="false"/>
                <w:color w:val="000000"/>
                <w:sz w:val="20"/>
              </w:rPr>
              <w:t>
csdo: Quantity4 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1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72"/>
          <w:p>
            <w:pPr>
              <w:spacing w:after="20"/>
              <w:ind w:left="20"/>
              <w:jc w:val="both"/>
            </w:pPr>
            <w:r>
              <w:rPr>
                <w:rFonts w:ascii="Times New Roman"/>
                <w:b w:val="false"/>
                <w:i w:val="false"/>
                <w:color w:val="000000"/>
                <w:sz w:val="20"/>
              </w:rPr>
              <w:t>
11.16. XML-документ</w:t>
            </w:r>
            <w:r>
              <w:br/>
            </w:r>
            <w:r>
              <w:rPr>
                <w:rFonts w:ascii="Times New Roman"/>
                <w:b w:val="false"/>
                <w:i w:val="false"/>
                <w:color w:val="000000"/>
                <w:sz w:val="20"/>
              </w:rPr>
              <w:t>
(ccdo: Any Details)</w:t>
            </w:r>
          </w:p>
          <w:bookmarkEnd w:id="11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73"/>
          <w:p>
            <w:pPr>
              <w:spacing w:after="20"/>
              <w:ind w:left="20"/>
              <w:jc w:val="both"/>
            </w:pPr>
            <w:r>
              <w:rPr>
                <w:rFonts w:ascii="Times New Roman"/>
                <w:b w:val="false"/>
                <w:i w:val="false"/>
                <w:color w:val="000000"/>
                <w:sz w:val="20"/>
              </w:rPr>
              <w:t>
ccdo: Any Details Type (M.CDT.00086)</w:t>
            </w:r>
            <w:r>
              <w:br/>
            </w:r>
            <w:r>
              <w:rPr>
                <w:rFonts w:ascii="Times New Roman"/>
                <w:b w:val="false"/>
                <w:i w:val="false"/>
                <w:color w:val="000000"/>
                <w:sz w:val="20"/>
              </w:rPr>
              <w:t>
Определяется областями значений вложенных элементов</w:t>
            </w:r>
          </w:p>
          <w:bookmarkEnd w:id="11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174"/>
          <w:p>
            <w:pPr>
              <w:spacing w:after="20"/>
              <w:ind w:left="20"/>
              <w:jc w:val="both"/>
            </w:pPr>
            <w:r>
              <w:rPr>
                <w:rFonts w:ascii="Times New Roman"/>
                <w:b w:val="false"/>
                <w:i w:val="false"/>
                <w:color w:val="000000"/>
                <w:sz w:val="20"/>
              </w:rPr>
              <w:t>
11.16.1. XML-документ</w:t>
            </w:r>
            <w:r>
              <w:br/>
            </w:r>
            <w:r>
              <w:rPr>
                <w:rFonts w:ascii="Times New Roman"/>
                <w:b w:val="false"/>
                <w:i w:val="false"/>
                <w:color w:val="000000"/>
                <w:sz w:val="20"/>
              </w:rPr>
              <w:t>
 </w:t>
            </w:r>
          </w:p>
          <w:bookmarkEnd w:id="11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75"/>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имҰн: любое.</w:t>
            </w:r>
            <w:r>
              <w:br/>
            </w:r>
            <w:r>
              <w:rPr>
                <w:rFonts w:ascii="Times New Roman"/>
                <w:b w:val="false"/>
                <w:i w:val="false"/>
                <w:color w:val="000000"/>
                <w:sz w:val="20"/>
              </w:rPr>
              <w:t>
Валидация: проводится всегда</w:t>
            </w:r>
          </w:p>
          <w:bookmarkEnd w:id="11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76"/>
          <w:p>
            <w:pPr>
              <w:spacing w:after="20"/>
              <w:ind w:left="20"/>
              <w:jc w:val="both"/>
            </w:pPr>
            <w:r>
              <w:rPr>
                <w:rFonts w:ascii="Times New Roman"/>
                <w:b w:val="false"/>
                <w:i w:val="false"/>
                <w:color w:val="000000"/>
                <w:sz w:val="20"/>
              </w:rPr>
              <w:t>
11.17. Документ в бинарном формате</w:t>
            </w:r>
            <w:r>
              <w:br/>
            </w:r>
            <w:r>
              <w:rPr>
                <w:rFonts w:ascii="Times New Roman"/>
                <w:b w:val="false"/>
                <w:i w:val="false"/>
                <w:color w:val="000000"/>
                <w:sz w:val="20"/>
              </w:rPr>
              <w:t>
(csdo: Doc Binary Text)</w:t>
            </w:r>
          </w:p>
          <w:bookmarkEnd w:id="11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177"/>
          <w:p>
            <w:pPr>
              <w:spacing w:after="20"/>
              <w:ind w:left="20"/>
              <w:jc w:val="both"/>
            </w:pPr>
            <w:r>
              <w:rPr>
                <w:rFonts w:ascii="Times New Roman"/>
                <w:b w:val="false"/>
                <w:i w:val="false"/>
                <w:color w:val="000000"/>
                <w:sz w:val="20"/>
              </w:rPr>
              <w:t>
csdo: Binary Text Type (M.SDT.00143)</w:t>
            </w:r>
            <w:r>
              <w:br/>
            </w:r>
            <w:r>
              <w:rPr>
                <w:rFonts w:ascii="Times New Roman"/>
                <w:b w:val="false"/>
                <w:i w:val="false"/>
                <w:color w:val="000000"/>
                <w:sz w:val="20"/>
              </w:rPr>
              <w:t>
Конечная последовательность двоичных октетов (байтов)</w:t>
            </w:r>
          </w:p>
          <w:bookmarkEnd w:id="11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78"/>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 Type Code)</w:t>
            </w:r>
          </w:p>
          <w:bookmarkEnd w:id="11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79"/>
          <w:p>
            <w:pPr>
              <w:spacing w:after="20"/>
              <w:ind w:left="20"/>
              <w:jc w:val="both"/>
            </w:pPr>
            <w:r>
              <w:rPr>
                <w:rFonts w:ascii="Times New Roman"/>
                <w:b w:val="false"/>
                <w:i w:val="false"/>
                <w:color w:val="000000"/>
                <w:sz w:val="20"/>
              </w:rPr>
              <w:t>
csdo: Media Type Code 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1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80"/>
          <w:p>
            <w:pPr>
              <w:spacing w:after="20"/>
              <w:ind w:left="20"/>
              <w:jc w:val="both"/>
            </w:pPr>
            <w:r>
              <w:rPr>
                <w:rFonts w:ascii="Times New Roman"/>
                <w:b w:val="false"/>
                <w:i w:val="false"/>
                <w:color w:val="000000"/>
                <w:sz w:val="20"/>
              </w:rPr>
              <w:t>
12. Сведения о мероприятии, обеспечивающем соблюдение меры</w:t>
            </w:r>
            <w:r>
              <w:br/>
            </w:r>
            <w:r>
              <w:rPr>
                <w:rFonts w:ascii="Times New Roman"/>
                <w:b w:val="false"/>
                <w:i w:val="false"/>
                <w:color w:val="000000"/>
                <w:sz w:val="20"/>
              </w:rPr>
              <w:t>
(smcdo: Measure Implementation V2 Details)</w:t>
            </w:r>
          </w:p>
          <w:bookmarkEnd w:id="11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мероприятии, обеспечивающем соблюдение временной карантинной фитосанитарной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M.SM.CDE.00710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81"/>
          <w:p>
            <w:pPr>
              <w:spacing w:after="20"/>
              <w:ind w:left="20"/>
              <w:jc w:val="both"/>
            </w:pPr>
            <w:r>
              <w:rPr>
                <w:rFonts w:ascii="Times New Roman"/>
                <w:b w:val="false"/>
                <w:i w:val="false"/>
                <w:color w:val="000000"/>
                <w:sz w:val="20"/>
              </w:rPr>
              <w:t>
smcdo: Measure Implementation V2 Details Type (M.SM.CDT.00710)</w:t>
            </w:r>
            <w:r>
              <w:br/>
            </w:r>
            <w:r>
              <w:rPr>
                <w:rFonts w:ascii="Times New Roman"/>
                <w:b w:val="false"/>
                <w:i w:val="false"/>
                <w:color w:val="000000"/>
                <w:sz w:val="20"/>
              </w:rPr>
              <w:t>
Определяется областями значений вложенных элементов</w:t>
            </w:r>
          </w:p>
          <w:bookmarkEnd w:id="11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182"/>
          <w:p>
            <w:pPr>
              <w:spacing w:after="20"/>
              <w:ind w:left="20"/>
              <w:jc w:val="both"/>
            </w:pPr>
            <w:r>
              <w:rPr>
                <w:rFonts w:ascii="Times New Roman"/>
                <w:b w:val="false"/>
                <w:i w:val="false"/>
                <w:color w:val="000000"/>
                <w:sz w:val="20"/>
              </w:rPr>
              <w:t>
12.1. Описание</w:t>
            </w:r>
            <w:r>
              <w:br/>
            </w:r>
            <w:r>
              <w:rPr>
                <w:rFonts w:ascii="Times New Roman"/>
                <w:b w:val="false"/>
                <w:i w:val="false"/>
                <w:color w:val="000000"/>
                <w:sz w:val="20"/>
              </w:rPr>
              <w:t>
(csdo: Description Text)</w:t>
            </w:r>
          </w:p>
          <w:bookmarkEnd w:id="11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мероприятия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183"/>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184"/>
          <w:p>
            <w:pPr>
              <w:spacing w:after="20"/>
              <w:ind w:left="20"/>
              <w:jc w:val="both"/>
            </w:pPr>
            <w:r>
              <w:rPr>
                <w:rFonts w:ascii="Times New Roman"/>
                <w:b w:val="false"/>
                <w:i w:val="false"/>
                <w:color w:val="000000"/>
                <w:sz w:val="20"/>
              </w:rPr>
              <w:t>
12.2. Документ</w:t>
            </w:r>
            <w:r>
              <w:br/>
            </w:r>
            <w:r>
              <w:rPr>
                <w:rFonts w:ascii="Times New Roman"/>
                <w:b w:val="false"/>
                <w:i w:val="false"/>
                <w:color w:val="000000"/>
                <w:sz w:val="20"/>
              </w:rPr>
              <w:t>
(ccdo: Doc Content Details)</w:t>
            </w:r>
          </w:p>
          <w:bookmarkEnd w:id="11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которым уполномоченный орган государства-члена устанавливает мероприятие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85"/>
          <w:p>
            <w:pPr>
              <w:spacing w:after="20"/>
              <w:ind w:left="20"/>
              <w:jc w:val="both"/>
            </w:pPr>
            <w:r>
              <w:rPr>
                <w:rFonts w:ascii="Times New Roman"/>
                <w:b w:val="false"/>
                <w:i w:val="false"/>
                <w:color w:val="000000"/>
                <w:sz w:val="20"/>
              </w:rPr>
              <w:t>
ccdo: Doc Content Details Type (M.CDT.00105)</w:t>
            </w:r>
            <w:r>
              <w:br/>
            </w:r>
            <w:r>
              <w:rPr>
                <w:rFonts w:ascii="Times New Roman"/>
                <w:b w:val="false"/>
                <w:i w:val="false"/>
                <w:color w:val="000000"/>
                <w:sz w:val="20"/>
              </w:rPr>
              <w:t>
Определяется областями значений вложенных элементов</w:t>
            </w:r>
          </w:p>
          <w:bookmarkEnd w:id="11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186"/>
          <w:p>
            <w:pPr>
              <w:spacing w:after="20"/>
              <w:ind w:left="20"/>
              <w:jc w:val="both"/>
            </w:pPr>
            <w:r>
              <w:rPr>
                <w:rFonts w:ascii="Times New Roman"/>
                <w:b w:val="false"/>
                <w:i w:val="false"/>
                <w:color w:val="000000"/>
                <w:sz w:val="20"/>
              </w:rPr>
              <w:t>
12.2.1. Код страны</w:t>
            </w:r>
            <w:r>
              <w:br/>
            </w:r>
            <w:r>
              <w:rPr>
                <w:rFonts w:ascii="Times New Roman"/>
                <w:b w:val="false"/>
                <w:i w:val="false"/>
                <w:color w:val="000000"/>
                <w:sz w:val="20"/>
              </w:rPr>
              <w:t>
(csdo: Unified Country Code)</w:t>
            </w:r>
          </w:p>
          <w:bookmarkEnd w:id="11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187"/>
          <w:p>
            <w:pPr>
              <w:spacing w:after="20"/>
              <w:ind w:left="20"/>
              <w:jc w:val="both"/>
            </w:pPr>
            <w:r>
              <w:rPr>
                <w:rFonts w:ascii="Times New Roman"/>
                <w:b w:val="false"/>
                <w:i w:val="false"/>
                <w:color w:val="000000"/>
                <w:sz w:val="20"/>
              </w:rPr>
              <w:t>
csdo: Unified Country Code 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18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189"/>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190"/>
          <w:p>
            <w:pPr>
              <w:spacing w:after="20"/>
              <w:ind w:left="20"/>
              <w:jc w:val="both"/>
            </w:pPr>
            <w:r>
              <w:rPr>
                <w:rFonts w:ascii="Times New Roman"/>
                <w:b w:val="false"/>
                <w:i w:val="false"/>
                <w:color w:val="000000"/>
                <w:sz w:val="20"/>
              </w:rPr>
              <w:t>
12.2.2. Код языка</w:t>
            </w:r>
            <w:r>
              <w:br/>
            </w:r>
            <w:r>
              <w:rPr>
                <w:rFonts w:ascii="Times New Roman"/>
                <w:b w:val="false"/>
                <w:i w:val="false"/>
                <w:color w:val="000000"/>
                <w:sz w:val="20"/>
              </w:rPr>
              <w:t>
(csdo: Language Code)</w:t>
            </w:r>
          </w:p>
          <w:bookmarkEnd w:id="11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191"/>
          <w:p>
            <w:pPr>
              <w:spacing w:after="20"/>
              <w:ind w:left="20"/>
              <w:jc w:val="both"/>
            </w:pPr>
            <w:r>
              <w:rPr>
                <w:rFonts w:ascii="Times New Roman"/>
                <w:b w:val="false"/>
                <w:i w:val="false"/>
                <w:color w:val="000000"/>
                <w:sz w:val="20"/>
              </w:rPr>
              <w:t>
csdo: Language Code 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1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192"/>
          <w:p>
            <w:pPr>
              <w:spacing w:after="20"/>
              <w:ind w:left="20"/>
              <w:jc w:val="both"/>
            </w:pPr>
            <w:r>
              <w:rPr>
                <w:rFonts w:ascii="Times New Roman"/>
                <w:b w:val="false"/>
                <w:i w:val="false"/>
                <w:color w:val="000000"/>
                <w:sz w:val="20"/>
              </w:rPr>
              <w:t>
12.2.3. Код вида документа</w:t>
            </w:r>
            <w:r>
              <w:br/>
            </w:r>
            <w:r>
              <w:rPr>
                <w:rFonts w:ascii="Times New Roman"/>
                <w:b w:val="false"/>
                <w:i w:val="false"/>
                <w:color w:val="000000"/>
                <w:sz w:val="20"/>
              </w:rPr>
              <w:t>
(csdo: Doc Kind Code)</w:t>
            </w:r>
          </w:p>
          <w:bookmarkEnd w:id="11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193"/>
          <w:p>
            <w:pPr>
              <w:spacing w:after="20"/>
              <w:ind w:left="20"/>
              <w:jc w:val="both"/>
            </w:pPr>
            <w:r>
              <w:rPr>
                <w:rFonts w:ascii="Times New Roman"/>
                <w:b w:val="false"/>
                <w:i w:val="false"/>
                <w:color w:val="000000"/>
                <w:sz w:val="20"/>
              </w:rPr>
              <w:t>
csdo: Unified Code20 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19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 List Id)</w:t>
            </w:r>
          </w:p>
          <w:bookmarkEnd w:id="11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195"/>
          <w:p>
            <w:pPr>
              <w:spacing w:after="20"/>
              <w:ind w:left="20"/>
              <w:jc w:val="both"/>
            </w:pPr>
            <w:r>
              <w:rPr>
                <w:rFonts w:ascii="Times New Roman"/>
                <w:b w:val="false"/>
                <w:i w:val="false"/>
                <w:color w:val="000000"/>
                <w:sz w:val="20"/>
              </w:rPr>
              <w:t>
csdo: Reference Data Id 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196"/>
          <w:p>
            <w:pPr>
              <w:spacing w:after="20"/>
              <w:ind w:left="20"/>
              <w:jc w:val="both"/>
            </w:pPr>
            <w:r>
              <w:rPr>
                <w:rFonts w:ascii="Times New Roman"/>
                <w:b w:val="false"/>
                <w:i w:val="false"/>
                <w:color w:val="000000"/>
                <w:sz w:val="20"/>
              </w:rPr>
              <w:t>
12.2.4. Наименование вида документа</w:t>
            </w:r>
            <w:r>
              <w:br/>
            </w:r>
            <w:r>
              <w:rPr>
                <w:rFonts w:ascii="Times New Roman"/>
                <w:b w:val="false"/>
                <w:i w:val="false"/>
                <w:color w:val="000000"/>
                <w:sz w:val="20"/>
              </w:rPr>
              <w:t>
(csdo: Doc Kind Name)</w:t>
            </w:r>
          </w:p>
          <w:bookmarkEnd w:id="11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197"/>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198"/>
          <w:p>
            <w:pPr>
              <w:spacing w:after="20"/>
              <w:ind w:left="20"/>
              <w:jc w:val="both"/>
            </w:pPr>
            <w:r>
              <w:rPr>
                <w:rFonts w:ascii="Times New Roman"/>
                <w:b w:val="false"/>
                <w:i w:val="false"/>
                <w:color w:val="000000"/>
                <w:sz w:val="20"/>
              </w:rPr>
              <w:t>
12.2.5. Наименование документа</w:t>
            </w:r>
            <w:r>
              <w:br/>
            </w:r>
            <w:r>
              <w:rPr>
                <w:rFonts w:ascii="Times New Roman"/>
                <w:b w:val="false"/>
                <w:i w:val="false"/>
                <w:color w:val="000000"/>
                <w:sz w:val="20"/>
              </w:rPr>
              <w:t>
(csdo: Doc Name)</w:t>
            </w:r>
          </w:p>
          <w:bookmarkEnd w:id="11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199"/>
          <w:p>
            <w:pPr>
              <w:spacing w:after="20"/>
              <w:ind w:left="20"/>
              <w:jc w:val="both"/>
            </w:pPr>
            <w:r>
              <w:rPr>
                <w:rFonts w:ascii="Times New Roman"/>
                <w:b w:val="false"/>
                <w:i w:val="false"/>
                <w:color w:val="000000"/>
                <w:sz w:val="20"/>
              </w:rPr>
              <w:t>
csdo: Name500 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200"/>
          <w:p>
            <w:pPr>
              <w:spacing w:after="20"/>
              <w:ind w:left="20"/>
              <w:jc w:val="both"/>
            </w:pPr>
            <w:r>
              <w:rPr>
                <w:rFonts w:ascii="Times New Roman"/>
                <w:b w:val="false"/>
                <w:i w:val="false"/>
                <w:color w:val="000000"/>
                <w:sz w:val="20"/>
              </w:rPr>
              <w:t>
12.2.6. Серия документа</w:t>
            </w:r>
            <w:r>
              <w:br/>
            </w:r>
            <w:r>
              <w:rPr>
                <w:rFonts w:ascii="Times New Roman"/>
                <w:b w:val="false"/>
                <w:i w:val="false"/>
                <w:color w:val="000000"/>
                <w:sz w:val="20"/>
              </w:rPr>
              <w:t>
(csdo: Doc Series Id)</w:t>
            </w:r>
          </w:p>
          <w:bookmarkEnd w:id="12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201"/>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202"/>
          <w:p>
            <w:pPr>
              <w:spacing w:after="20"/>
              <w:ind w:left="20"/>
              <w:jc w:val="both"/>
            </w:pPr>
            <w:r>
              <w:rPr>
                <w:rFonts w:ascii="Times New Roman"/>
                <w:b w:val="false"/>
                <w:i w:val="false"/>
                <w:color w:val="000000"/>
                <w:sz w:val="20"/>
              </w:rPr>
              <w:t>
12.2.7. Номер документа</w:t>
            </w:r>
            <w:r>
              <w:br/>
            </w:r>
            <w:r>
              <w:rPr>
                <w:rFonts w:ascii="Times New Roman"/>
                <w:b w:val="false"/>
                <w:i w:val="false"/>
                <w:color w:val="000000"/>
                <w:sz w:val="20"/>
              </w:rPr>
              <w:t>
(csdo: Doc Id)</w:t>
            </w:r>
          </w:p>
          <w:bookmarkEnd w:id="12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03"/>
          <w:p>
            <w:pPr>
              <w:spacing w:after="20"/>
              <w:ind w:left="20"/>
              <w:jc w:val="both"/>
            </w:pPr>
            <w:r>
              <w:rPr>
                <w:rFonts w:ascii="Times New Roman"/>
                <w:b w:val="false"/>
                <w:i w:val="false"/>
                <w:color w:val="000000"/>
                <w:sz w:val="20"/>
              </w:rPr>
              <w:t>
csdo: Id50 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2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04"/>
          <w:p>
            <w:pPr>
              <w:spacing w:after="20"/>
              <w:ind w:left="20"/>
              <w:jc w:val="both"/>
            </w:pPr>
            <w:r>
              <w:rPr>
                <w:rFonts w:ascii="Times New Roman"/>
                <w:b w:val="false"/>
                <w:i w:val="false"/>
                <w:color w:val="000000"/>
                <w:sz w:val="20"/>
              </w:rPr>
              <w:t>
12.2.8. Дата документа</w:t>
            </w:r>
            <w:r>
              <w:br/>
            </w:r>
            <w:r>
              <w:rPr>
                <w:rFonts w:ascii="Times New Roman"/>
                <w:b w:val="false"/>
                <w:i w:val="false"/>
                <w:color w:val="000000"/>
                <w:sz w:val="20"/>
              </w:rPr>
              <w:t>
(csdo: Doc Creation Date)</w:t>
            </w:r>
          </w:p>
          <w:bookmarkEnd w:id="12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05"/>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2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06"/>
          <w:p>
            <w:pPr>
              <w:spacing w:after="20"/>
              <w:ind w:left="20"/>
              <w:jc w:val="both"/>
            </w:pPr>
            <w:r>
              <w:rPr>
                <w:rFonts w:ascii="Times New Roman"/>
                <w:b w:val="false"/>
                <w:i w:val="false"/>
                <w:color w:val="000000"/>
                <w:sz w:val="20"/>
              </w:rPr>
              <w:t>
12.2.9. Дата начала срока действия документа</w:t>
            </w:r>
            <w:r>
              <w:br/>
            </w:r>
            <w:r>
              <w:rPr>
                <w:rFonts w:ascii="Times New Roman"/>
                <w:b w:val="false"/>
                <w:i w:val="false"/>
                <w:color w:val="000000"/>
                <w:sz w:val="20"/>
              </w:rPr>
              <w:t>
(csdo: Doc Start Date)</w:t>
            </w:r>
          </w:p>
          <w:bookmarkEnd w:id="12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07"/>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2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208"/>
          <w:p>
            <w:pPr>
              <w:spacing w:after="20"/>
              <w:ind w:left="20"/>
              <w:jc w:val="both"/>
            </w:pPr>
            <w:r>
              <w:rPr>
                <w:rFonts w:ascii="Times New Roman"/>
                <w:b w:val="false"/>
                <w:i w:val="false"/>
                <w:color w:val="000000"/>
                <w:sz w:val="20"/>
              </w:rPr>
              <w:t>
12.2.10. Дата истечения срока действия документа</w:t>
            </w:r>
            <w:r>
              <w:br/>
            </w:r>
            <w:r>
              <w:rPr>
                <w:rFonts w:ascii="Times New Roman"/>
                <w:b w:val="false"/>
                <w:i w:val="false"/>
                <w:color w:val="000000"/>
                <w:sz w:val="20"/>
              </w:rPr>
              <w:t>
(csdo: Doc Validity Date)</w:t>
            </w:r>
          </w:p>
          <w:bookmarkEnd w:id="12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09"/>
          <w:p>
            <w:pPr>
              <w:spacing w:after="20"/>
              <w:ind w:left="20"/>
              <w:jc w:val="both"/>
            </w:pPr>
            <w:r>
              <w:rPr>
                <w:rFonts w:ascii="Times New Roman"/>
                <w:b w:val="false"/>
                <w:i w:val="false"/>
                <w:color w:val="000000"/>
                <w:sz w:val="20"/>
              </w:rPr>
              <w:t>
bdt: Date Type (M.BDT.00005)</w:t>
            </w:r>
            <w:r>
              <w:br/>
            </w:r>
            <w:r>
              <w:rPr>
                <w:rFonts w:ascii="Times New Roman"/>
                <w:b w:val="false"/>
                <w:i w:val="false"/>
                <w:color w:val="000000"/>
                <w:sz w:val="20"/>
              </w:rPr>
              <w:t>
Обозначение даты в соответствии с ГОСТ ИСО 8601–2001</w:t>
            </w:r>
          </w:p>
          <w:bookmarkEnd w:id="12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10"/>
          <w:p>
            <w:pPr>
              <w:spacing w:after="20"/>
              <w:ind w:left="20"/>
              <w:jc w:val="both"/>
            </w:pPr>
            <w:r>
              <w:rPr>
                <w:rFonts w:ascii="Times New Roman"/>
                <w:b w:val="false"/>
                <w:i w:val="false"/>
                <w:color w:val="000000"/>
                <w:sz w:val="20"/>
              </w:rPr>
              <w:t>
12.2.11. Срок действия документа</w:t>
            </w:r>
            <w:r>
              <w:br/>
            </w:r>
            <w:r>
              <w:rPr>
                <w:rFonts w:ascii="Times New Roman"/>
                <w:b w:val="false"/>
                <w:i w:val="false"/>
                <w:color w:val="000000"/>
                <w:sz w:val="20"/>
              </w:rPr>
              <w:t>
(csdo: Doc Validity Duration)</w:t>
            </w:r>
          </w:p>
          <w:bookmarkEnd w:id="12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211"/>
          <w:p>
            <w:pPr>
              <w:spacing w:after="20"/>
              <w:ind w:left="20"/>
              <w:jc w:val="both"/>
            </w:pPr>
            <w:r>
              <w:rPr>
                <w:rFonts w:ascii="Times New Roman"/>
                <w:b w:val="false"/>
                <w:i w:val="false"/>
                <w:color w:val="000000"/>
                <w:sz w:val="20"/>
              </w:rPr>
              <w:t>
bdt: Duration Type (M.BDT.00021)</w:t>
            </w:r>
            <w:r>
              <w:br/>
            </w:r>
            <w:r>
              <w:rPr>
                <w:rFonts w:ascii="Times New Roman"/>
                <w:b w:val="false"/>
                <w:i w:val="false"/>
                <w:color w:val="000000"/>
                <w:sz w:val="20"/>
              </w:rPr>
              <w:t>
Обозначение продолжительности времени в соответствии с ГОСТ ИСО 8601–2001</w:t>
            </w:r>
          </w:p>
          <w:bookmarkEnd w:id="12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12"/>
          <w:p>
            <w:pPr>
              <w:spacing w:after="20"/>
              <w:ind w:left="20"/>
              <w:jc w:val="both"/>
            </w:pPr>
            <w:r>
              <w:rPr>
                <w:rFonts w:ascii="Times New Roman"/>
                <w:b w:val="false"/>
                <w:i w:val="false"/>
                <w:color w:val="000000"/>
                <w:sz w:val="20"/>
              </w:rPr>
              <w:t>
12.2.12. Идентификатор уполномоченного органа государства-члена</w:t>
            </w:r>
            <w:r>
              <w:br/>
            </w:r>
            <w:r>
              <w:rPr>
                <w:rFonts w:ascii="Times New Roman"/>
                <w:b w:val="false"/>
                <w:i w:val="false"/>
                <w:color w:val="000000"/>
                <w:sz w:val="20"/>
              </w:rPr>
              <w:t>
(csdo: Authority Id)</w:t>
            </w:r>
          </w:p>
          <w:bookmarkEnd w:id="12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13"/>
          <w:p>
            <w:pPr>
              <w:spacing w:after="20"/>
              <w:ind w:left="20"/>
              <w:jc w:val="both"/>
            </w:pPr>
            <w:r>
              <w:rPr>
                <w:rFonts w:ascii="Times New Roman"/>
                <w:b w:val="false"/>
                <w:i w:val="false"/>
                <w:color w:val="000000"/>
                <w:sz w:val="20"/>
              </w:rPr>
              <w:t>
csdo: Id20 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214"/>
          <w:p>
            <w:pPr>
              <w:spacing w:after="20"/>
              <w:ind w:left="20"/>
              <w:jc w:val="both"/>
            </w:pPr>
            <w:r>
              <w:rPr>
                <w:rFonts w:ascii="Times New Roman"/>
                <w:b w:val="false"/>
                <w:i w:val="false"/>
                <w:color w:val="000000"/>
                <w:sz w:val="20"/>
              </w:rPr>
              <w:t>
12.2.13. Наименование уполномоченного органа государства-члена</w:t>
            </w:r>
            <w:r>
              <w:br/>
            </w:r>
            <w:r>
              <w:rPr>
                <w:rFonts w:ascii="Times New Roman"/>
                <w:b w:val="false"/>
                <w:i w:val="false"/>
                <w:color w:val="000000"/>
                <w:sz w:val="20"/>
              </w:rPr>
              <w:t>
(csdo: Authority Name)</w:t>
            </w:r>
          </w:p>
          <w:bookmarkEnd w:id="12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215"/>
          <w:p>
            <w:pPr>
              <w:spacing w:after="20"/>
              <w:ind w:left="20"/>
              <w:jc w:val="both"/>
            </w:pPr>
            <w:r>
              <w:rPr>
                <w:rFonts w:ascii="Times New Roman"/>
                <w:b w:val="false"/>
                <w:i w:val="false"/>
                <w:color w:val="000000"/>
                <w:sz w:val="20"/>
              </w:rPr>
              <w:t>
csdo: 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16"/>
          <w:p>
            <w:pPr>
              <w:spacing w:after="20"/>
              <w:ind w:left="20"/>
              <w:jc w:val="both"/>
            </w:pPr>
            <w:r>
              <w:rPr>
                <w:rFonts w:ascii="Times New Roman"/>
                <w:b w:val="false"/>
                <w:i w:val="false"/>
                <w:color w:val="000000"/>
                <w:sz w:val="20"/>
              </w:rPr>
              <w:t>
12.2.14. Описание</w:t>
            </w:r>
            <w:r>
              <w:br/>
            </w:r>
            <w:r>
              <w:rPr>
                <w:rFonts w:ascii="Times New Roman"/>
                <w:b w:val="false"/>
                <w:i w:val="false"/>
                <w:color w:val="000000"/>
                <w:sz w:val="20"/>
              </w:rPr>
              <w:t>
(csdo: Description Text)</w:t>
            </w:r>
          </w:p>
          <w:bookmarkEnd w:id="12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17"/>
          <w:p>
            <w:pPr>
              <w:spacing w:after="20"/>
              <w:ind w:left="20"/>
              <w:jc w:val="both"/>
            </w:pPr>
            <w:r>
              <w:rPr>
                <w:rFonts w:ascii="Times New Roman"/>
                <w:b w:val="false"/>
                <w:i w:val="false"/>
                <w:color w:val="000000"/>
                <w:sz w:val="20"/>
              </w:rPr>
              <w:t>
csdo: Text4000 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2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18"/>
          <w:p>
            <w:pPr>
              <w:spacing w:after="20"/>
              <w:ind w:left="20"/>
              <w:jc w:val="both"/>
            </w:pPr>
            <w:r>
              <w:rPr>
                <w:rFonts w:ascii="Times New Roman"/>
                <w:b w:val="false"/>
                <w:i w:val="false"/>
                <w:color w:val="000000"/>
                <w:sz w:val="20"/>
              </w:rPr>
              <w:t>
12.2.15. Количество листов</w:t>
            </w:r>
            <w:r>
              <w:br/>
            </w:r>
            <w:r>
              <w:rPr>
                <w:rFonts w:ascii="Times New Roman"/>
                <w:b w:val="false"/>
                <w:i w:val="false"/>
                <w:color w:val="000000"/>
                <w:sz w:val="20"/>
              </w:rPr>
              <w:t>
(csdo: Page Quantity)</w:t>
            </w:r>
          </w:p>
          <w:bookmarkEnd w:id="12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19"/>
          <w:p>
            <w:pPr>
              <w:spacing w:after="20"/>
              <w:ind w:left="20"/>
              <w:jc w:val="both"/>
            </w:pPr>
            <w:r>
              <w:rPr>
                <w:rFonts w:ascii="Times New Roman"/>
                <w:b w:val="false"/>
                <w:i w:val="false"/>
                <w:color w:val="000000"/>
                <w:sz w:val="20"/>
              </w:rPr>
              <w:t>
csdo: Quantity4 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2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20"/>
          <w:p>
            <w:pPr>
              <w:spacing w:after="20"/>
              <w:ind w:left="20"/>
              <w:jc w:val="both"/>
            </w:pPr>
            <w:r>
              <w:rPr>
                <w:rFonts w:ascii="Times New Roman"/>
                <w:b w:val="false"/>
                <w:i w:val="false"/>
                <w:color w:val="000000"/>
                <w:sz w:val="20"/>
              </w:rPr>
              <w:t>
12.2.16. XML-документ</w:t>
            </w:r>
            <w:r>
              <w:br/>
            </w:r>
            <w:r>
              <w:rPr>
                <w:rFonts w:ascii="Times New Roman"/>
                <w:b w:val="false"/>
                <w:i w:val="false"/>
                <w:color w:val="000000"/>
                <w:sz w:val="20"/>
              </w:rPr>
              <w:t>
(ccdo: Any Details)</w:t>
            </w:r>
          </w:p>
          <w:bookmarkEnd w:id="12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221"/>
          <w:p>
            <w:pPr>
              <w:spacing w:after="20"/>
              <w:ind w:left="20"/>
              <w:jc w:val="both"/>
            </w:pPr>
            <w:r>
              <w:rPr>
                <w:rFonts w:ascii="Times New Roman"/>
                <w:b w:val="false"/>
                <w:i w:val="false"/>
                <w:color w:val="000000"/>
                <w:sz w:val="20"/>
              </w:rPr>
              <w:t>
ccdo: Any Details Type (M.CDT.00086)</w:t>
            </w:r>
            <w:r>
              <w:br/>
            </w:r>
            <w:r>
              <w:rPr>
                <w:rFonts w:ascii="Times New Roman"/>
                <w:b w:val="false"/>
                <w:i w:val="false"/>
                <w:color w:val="000000"/>
                <w:sz w:val="20"/>
              </w:rPr>
              <w:t>
Определяется областями значений вложенных элементов</w:t>
            </w:r>
          </w:p>
          <w:bookmarkEnd w:id="12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222"/>
          <w:p>
            <w:pPr>
              <w:spacing w:after="20"/>
              <w:ind w:left="20"/>
              <w:jc w:val="both"/>
            </w:pPr>
            <w:r>
              <w:rPr>
                <w:rFonts w:ascii="Times New Roman"/>
                <w:b w:val="false"/>
                <w:i w:val="false"/>
                <w:color w:val="000000"/>
                <w:sz w:val="20"/>
              </w:rPr>
              <w:t>
*.1. XML-документ</w:t>
            </w:r>
            <w:r>
              <w:br/>
            </w:r>
            <w:r>
              <w:rPr>
                <w:rFonts w:ascii="Times New Roman"/>
                <w:b w:val="false"/>
                <w:i w:val="false"/>
                <w:color w:val="000000"/>
                <w:sz w:val="20"/>
              </w:rPr>
              <w:t>
 </w:t>
            </w:r>
          </w:p>
          <w:bookmarkEnd w:id="12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23"/>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имҰн: любое.</w:t>
            </w:r>
            <w:r>
              <w:br/>
            </w:r>
            <w:r>
              <w:rPr>
                <w:rFonts w:ascii="Times New Roman"/>
                <w:b w:val="false"/>
                <w:i w:val="false"/>
                <w:color w:val="000000"/>
                <w:sz w:val="20"/>
              </w:rPr>
              <w:t>
Валидация: проводится всегда</w:t>
            </w:r>
          </w:p>
          <w:bookmarkEnd w:id="12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224"/>
          <w:p>
            <w:pPr>
              <w:spacing w:after="20"/>
              <w:ind w:left="20"/>
              <w:jc w:val="both"/>
            </w:pPr>
            <w:r>
              <w:rPr>
                <w:rFonts w:ascii="Times New Roman"/>
                <w:b w:val="false"/>
                <w:i w:val="false"/>
                <w:color w:val="000000"/>
                <w:sz w:val="20"/>
              </w:rPr>
              <w:t>
12.2.17. Документ в бинарном формате</w:t>
            </w:r>
            <w:r>
              <w:br/>
            </w:r>
            <w:r>
              <w:rPr>
                <w:rFonts w:ascii="Times New Roman"/>
                <w:b w:val="false"/>
                <w:i w:val="false"/>
                <w:color w:val="000000"/>
                <w:sz w:val="20"/>
              </w:rPr>
              <w:t>
(csdo: Doc Binary Text)</w:t>
            </w:r>
          </w:p>
          <w:bookmarkEnd w:id="12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25"/>
          <w:p>
            <w:pPr>
              <w:spacing w:after="20"/>
              <w:ind w:left="20"/>
              <w:jc w:val="both"/>
            </w:pPr>
            <w:r>
              <w:rPr>
                <w:rFonts w:ascii="Times New Roman"/>
                <w:b w:val="false"/>
                <w:i w:val="false"/>
                <w:color w:val="000000"/>
                <w:sz w:val="20"/>
              </w:rPr>
              <w:t>
csdo: Binary Text Type (M.SDT.00143)</w:t>
            </w:r>
            <w:r>
              <w:br/>
            </w:r>
            <w:r>
              <w:rPr>
                <w:rFonts w:ascii="Times New Roman"/>
                <w:b w:val="false"/>
                <w:i w:val="false"/>
                <w:color w:val="000000"/>
                <w:sz w:val="20"/>
              </w:rPr>
              <w:t>
Конечная последовательность двоичных октетов (байтов)</w:t>
            </w:r>
          </w:p>
          <w:bookmarkEnd w:id="12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26"/>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 Type​Code)</w:t>
            </w:r>
          </w:p>
          <w:bookmarkEnd w:id="12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27"/>
          <w:p>
            <w:pPr>
              <w:spacing w:after="20"/>
              <w:ind w:left="20"/>
              <w:jc w:val="both"/>
            </w:pPr>
            <w:r>
              <w:rPr>
                <w:rFonts w:ascii="Times New Roman"/>
                <w:b w:val="false"/>
                <w:i w:val="false"/>
                <w:color w:val="000000"/>
                <w:sz w:val="20"/>
              </w:rPr>
              <w:t>
csdo: Media Type Code 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2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24 декабря 2019 г. № 228</w:t>
            </w:r>
          </w:p>
        </w:tc>
      </w:tr>
    </w:tbl>
    <w:bookmarkStart w:name="z1873" w:id="1228"/>
    <w:p>
      <w:pPr>
        <w:spacing w:after="0"/>
        <w:ind w:left="0"/>
        <w:jc w:val="left"/>
      </w:pPr>
      <w:r>
        <w:rPr>
          <w:rFonts w:ascii="Times New Roman"/>
          <w:b/>
          <w:i w:val="false"/>
          <w:color w:val="000000"/>
        </w:rPr>
        <w:t xml:space="preserve"> Порядок</w:t>
      </w:r>
    </w:p>
    <w:bookmarkEnd w:id="1228"/>
    <w:bookmarkStart w:name="z1874" w:id="1229"/>
    <w:p>
      <w:pPr>
        <w:spacing w:after="0"/>
        <w:ind w:left="0"/>
        <w:jc w:val="left"/>
      </w:pPr>
      <w:r>
        <w:rPr>
          <w:rFonts w:ascii="Times New Roman"/>
          <w:b/>
          <w:i w:val="false"/>
          <w:color w:val="000000"/>
        </w:rPr>
        <w:t xml:space="preserve"> присоединения к общему процессу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w:t>
      </w:r>
    </w:p>
    <w:bookmarkEnd w:id="1229"/>
    <w:bookmarkStart w:name="z1875" w:id="1230"/>
    <w:p>
      <w:pPr>
        <w:spacing w:after="0"/>
        <w:ind w:left="0"/>
        <w:jc w:val="left"/>
      </w:pPr>
      <w:r>
        <w:rPr>
          <w:rFonts w:ascii="Times New Roman"/>
          <w:b/>
          <w:i w:val="false"/>
          <w:color w:val="000000"/>
        </w:rPr>
        <w:t xml:space="preserve"> I. Общие положения</w:t>
      </w:r>
    </w:p>
    <w:bookmarkEnd w:id="1230"/>
    <w:bookmarkStart w:name="z1876" w:id="1231"/>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231"/>
    <w:bookmarkStart w:name="z1877" w:id="1232"/>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232"/>
    <w:bookmarkStart w:name="z1878" w:id="1233"/>
    <w:p>
      <w:pPr>
        <w:spacing w:after="0"/>
        <w:ind w:left="0"/>
        <w:jc w:val="both"/>
      </w:pPr>
      <w:r>
        <w:rPr>
          <w:rFonts w:ascii="Times New Roman"/>
          <w:b w:val="false"/>
          <w:i w:val="false"/>
          <w:color w:val="000000"/>
          <w:sz w:val="28"/>
        </w:rPr>
        <w:t>
      Решение Коллегии Евразийской экономической комиссии от 19 марта 2019 г. № 38 "Об утверждении Правил реализации общих процессов в сфере информационного обеспечения применения карантинных фитосанитарных мер";</w:t>
      </w:r>
    </w:p>
    <w:bookmarkEnd w:id="1233"/>
    <w:bookmarkStart w:name="z1879" w:id="1234"/>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234"/>
    <w:bookmarkStart w:name="z1880" w:id="1235"/>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1235"/>
    <w:bookmarkStart w:name="z1881" w:id="1236"/>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1236"/>
    <w:bookmarkStart w:name="z1882" w:id="1237"/>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1237"/>
    <w:bookmarkStart w:name="z1883" w:id="1238"/>
    <w:p>
      <w:pPr>
        <w:spacing w:after="0"/>
        <w:ind w:left="0"/>
        <w:jc w:val="both"/>
      </w:pPr>
      <w:r>
        <w:rPr>
          <w:rFonts w:ascii="Times New Roman"/>
          <w:b w:val="false"/>
          <w:i w:val="false"/>
          <w:color w:val="000000"/>
          <w:sz w:val="28"/>
        </w:rPr>
        <w:t>
      Решение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End w:id="1238"/>
    <w:bookmarkStart w:name="z1884" w:id="1239"/>
    <w:p>
      <w:pPr>
        <w:spacing w:after="0"/>
        <w:ind w:left="0"/>
        <w:jc w:val="left"/>
      </w:pPr>
      <w:r>
        <w:rPr>
          <w:rFonts w:ascii="Times New Roman"/>
          <w:b/>
          <w:i w:val="false"/>
          <w:color w:val="000000"/>
        </w:rPr>
        <w:t xml:space="preserve"> II. Область применения</w:t>
      </w:r>
    </w:p>
    <w:bookmarkEnd w:id="1239"/>
    <w:bookmarkStart w:name="z1885" w:id="1240"/>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(P.SS.12)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240"/>
    <w:bookmarkStart w:name="z1886" w:id="1241"/>
    <w:p>
      <w:pPr>
        <w:spacing w:after="0"/>
        <w:ind w:left="0"/>
        <w:jc w:val="left"/>
      </w:pPr>
      <w:r>
        <w:rPr>
          <w:rFonts w:ascii="Times New Roman"/>
          <w:b/>
          <w:i w:val="false"/>
          <w:color w:val="000000"/>
        </w:rPr>
        <w:t xml:space="preserve"> III. Основные понятия</w:t>
      </w:r>
    </w:p>
    <w:bookmarkEnd w:id="1241"/>
    <w:bookmarkStart w:name="z1887" w:id="1242"/>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242"/>
    <w:bookmarkStart w:name="z1888" w:id="1243"/>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243"/>
    <w:bookmarkStart w:name="z1889" w:id="1244"/>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06 ноября 2014 г. № 200.</w:t>
      </w:r>
    </w:p>
    <w:bookmarkEnd w:id="1244"/>
    <w:bookmarkStart w:name="z1890" w:id="1245"/>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утвержденных Решением Коллегии Евразийской экономической комиссии от 24 декабря 2019 г. № 228 (далее – Правила информационного взаимодействия).</w:t>
      </w:r>
    </w:p>
    <w:bookmarkEnd w:id="1245"/>
    <w:bookmarkStart w:name="z1891" w:id="1246"/>
    <w:p>
      <w:pPr>
        <w:spacing w:after="0"/>
        <w:ind w:left="0"/>
        <w:jc w:val="left"/>
      </w:pPr>
      <w:r>
        <w:rPr>
          <w:rFonts w:ascii="Times New Roman"/>
          <w:b/>
          <w:i w:val="false"/>
          <w:color w:val="000000"/>
        </w:rPr>
        <w:t xml:space="preserve"> IV. Участники взаимодействия</w:t>
      </w:r>
    </w:p>
    <w:bookmarkEnd w:id="1246"/>
    <w:bookmarkStart w:name="z1892" w:id="1247"/>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894" w:id="1248"/>
    <w:p>
      <w:pPr>
        <w:spacing w:after="0"/>
        <w:ind w:left="0"/>
        <w:jc w:val="left"/>
      </w:pPr>
      <w:r>
        <w:rPr>
          <w:rFonts w:ascii="Times New Roman"/>
          <w:b/>
          <w:i w:val="false"/>
          <w:color w:val="000000"/>
        </w:rPr>
        <w:t xml:space="preserve"> Роли участников взаимодействия</w:t>
      </w:r>
    </w:p>
    <w:bookmarkEnd w:id="1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
        <w:gridCol w:w="1224"/>
        <w:gridCol w:w="4955"/>
        <w:gridCol w:w="5131"/>
      </w:tblGrid>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5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5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5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4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5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1895" w:id="1249"/>
    <w:p>
      <w:pPr>
        <w:spacing w:after="0"/>
        <w:ind w:left="0"/>
        <w:jc w:val="left"/>
      </w:pPr>
      <w:r>
        <w:rPr>
          <w:rFonts w:ascii="Times New Roman"/>
          <w:b/>
          <w:i w:val="false"/>
          <w:color w:val="000000"/>
        </w:rPr>
        <w:t xml:space="preserve"> V. Введение общего процесса в действие</w:t>
      </w:r>
    </w:p>
    <w:bookmarkEnd w:id="1249"/>
    <w:bookmarkStart w:name="z1896" w:id="1250"/>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24 декабря 2019 г. № 228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1250"/>
    <w:bookmarkStart w:name="z1897" w:id="1251"/>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251"/>
    <w:bookmarkStart w:name="z1898" w:id="1252"/>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252"/>
    <w:bookmarkStart w:name="z1899" w:id="1253"/>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1253"/>
    <w:bookmarkStart w:name="z1900" w:id="1254"/>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254"/>
    <w:bookmarkStart w:name="z1901" w:id="1255"/>
    <w:p>
      <w:pPr>
        <w:spacing w:after="0"/>
        <w:ind w:left="0"/>
        <w:jc w:val="left"/>
      </w:pPr>
      <w:r>
        <w:rPr>
          <w:rFonts w:ascii="Times New Roman"/>
          <w:b/>
          <w:i w:val="false"/>
          <w:color w:val="000000"/>
        </w:rPr>
        <w:t xml:space="preserve"> VI. Описание процедуры присоединения</w:t>
      </w:r>
    </w:p>
    <w:bookmarkEnd w:id="1255"/>
    <w:bookmarkStart w:name="z1902" w:id="1256"/>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256"/>
    <w:bookmarkStart w:name="z1903" w:id="1257"/>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257"/>
    <w:bookmarkStart w:name="z1904" w:id="1258"/>
    <w:p>
      <w:pPr>
        <w:spacing w:after="0"/>
        <w:ind w:left="0"/>
        <w:jc w:val="both"/>
      </w:pPr>
      <w:r>
        <w:rPr>
          <w:rFonts w:ascii="Times New Roman"/>
          <w:b w:val="false"/>
          <w:i w:val="false"/>
          <w:color w:val="000000"/>
          <w:sz w:val="28"/>
        </w:rPr>
        <w:t>
      1)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258"/>
    <w:bookmarkStart w:name="z1905" w:id="1259"/>
    <w:p>
      <w:pPr>
        <w:spacing w:after="0"/>
        <w:ind w:left="0"/>
        <w:jc w:val="both"/>
      </w:pPr>
      <w:r>
        <w:rPr>
          <w:rFonts w:ascii="Times New Roman"/>
          <w:b w:val="false"/>
          <w:i w:val="false"/>
          <w:color w:val="000000"/>
          <w:sz w:val="28"/>
        </w:rPr>
        <w:t>
      2)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59"/>
    <w:bookmarkStart w:name="z1906" w:id="1260"/>
    <w:p>
      <w:pPr>
        <w:spacing w:after="0"/>
        <w:ind w:left="0"/>
        <w:jc w:val="both"/>
      </w:pPr>
      <w:r>
        <w:rPr>
          <w:rFonts w:ascii="Times New Roman"/>
          <w:b w:val="false"/>
          <w:i w:val="false"/>
          <w:color w:val="000000"/>
          <w:sz w:val="28"/>
        </w:rPr>
        <w:t>
      3)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260"/>
    <w:bookmarkStart w:name="z1907" w:id="1261"/>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261"/>
    <w:bookmarkStart w:name="z1908" w:id="1262"/>
    <w:p>
      <w:pPr>
        <w:spacing w:after="0"/>
        <w:ind w:left="0"/>
        <w:jc w:val="both"/>
      </w:pPr>
      <w:r>
        <w:rPr>
          <w:rFonts w:ascii="Times New Roman"/>
          <w:b w:val="false"/>
          <w:i w:val="false"/>
          <w:color w:val="000000"/>
          <w:sz w:val="28"/>
        </w:rPr>
        <w:t>
      5)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262"/>
    <w:bookmarkStart w:name="z1909" w:id="1263"/>
    <w:p>
      <w:pPr>
        <w:spacing w:after="0"/>
        <w:ind w:left="0"/>
        <w:jc w:val="both"/>
      </w:pPr>
      <w:r>
        <w:rPr>
          <w:rFonts w:ascii="Times New Roman"/>
          <w:b w:val="false"/>
          <w:i w:val="false"/>
          <w:color w:val="000000"/>
          <w:sz w:val="28"/>
        </w:rPr>
        <w:t>
      6)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информацией о введении временных карантинных фитосанитарных мер", утвержденным Решением Коллегии Евразийской экономической комиссии от 24 декабря 2019 г. № 228, сведений из информационной системы уполномоченного органа администратору для первоначального включения в общий информационный ресурс сведений о временных карантинных фитосанитарных мерах и опубликования сведений на информационном портале Союза (в течение 6 месяцев с даты начала выполнения процедуры присоединения);</w:t>
      </w:r>
    </w:p>
    <w:bookmarkEnd w:id="1263"/>
    <w:bookmarkStart w:name="z1910" w:id="1264"/>
    <w:p>
      <w:pPr>
        <w:spacing w:after="0"/>
        <w:ind w:left="0"/>
        <w:jc w:val="both"/>
      </w:pPr>
      <w:r>
        <w:rPr>
          <w:rFonts w:ascii="Times New Roman"/>
          <w:b w:val="false"/>
          <w:i w:val="false"/>
          <w:color w:val="000000"/>
          <w:sz w:val="28"/>
        </w:rPr>
        <w:t>
      7)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126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