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4e043" w14:textId="854e0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(схемы), зонирования земель, границ оценочных зон и поправочных коэффициентов к базовым налоговым ставкам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Казалинского районного маслихата Кызылординской области от 19 декабря 2012 года N 74. Зарегистрировано Департаментом юстиции Кызылординской области 25 января 2013 года за N 4405. Утратило силу решением Казалинского районного маслихата Кызылординской области от 7 декабря 2021 года № 151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Казалинского районного маслихата Кызылординской области от 07.12.2021 </w:t>
      </w:r>
      <w:r>
        <w:rPr>
          <w:rFonts w:ascii="Times New Roman"/>
          <w:b w:val="false"/>
          <w:i w:val="false"/>
          <w:color w:val="ff0000"/>
          <w:sz w:val="28"/>
        </w:rPr>
        <w:t>№ 151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1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Земельного 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 декабря 2008 года "О налогах и других обязательных платежах в бюджет"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Казалинский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Казалинского района Кызылординской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проект (схему) зонирования земель поселка Айтеке би Казалинского района Кызылординской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Утвердить границы оценочных зон и поправочные коэффициенты к базовым налоговым ставкам земель Казалинского района и поселка Айтеке би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ХІ сессии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Даулетияров Б.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Бөріқұлақов Т.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N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Казалинского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маслихата,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декабря 2012 года N 74</w:t>
            </w:r>
          </w:p>
        </w:tc>
      </w:tr>
    </w:tbl>
    <w:bookmarkStart w:name="z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Казалинского района Кызылординской области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N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Казалинского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маслихата,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декабря 2012 года N 74</w:t>
            </w:r>
          </w:p>
        </w:tc>
      </w:tr>
    </w:tbl>
    <w:bookmarkStart w:name="z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поселка Айтеке би Казалинского района Кызылординской области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N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Казалинского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маслихата,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декабря 2012 года N 74</w:t>
            </w:r>
          </w:p>
        </w:tc>
      </w:tr>
    </w:tbl>
    <w:bookmarkStart w:name="z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налоговым ставкам земель Казалинского района и поселка Айтеке би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налоговым ставкам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и номера кварталов входящих в зону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Казалинский район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Арыкбалык населенный пункт Жанкожа батыр (007);</w:t>
            </w:r>
          </w:p>
          <w:bookmarkEnd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а/о Басыкара: населенный пункт Басыкара (016), разъезд 98;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а/о Бирлик: населенный пункт Бирлик (011);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а/о Коларык: населенный пункт Актан батыр (023);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а/о Карашенгель: населенный пункт Жалантос батыр (022),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населенный пункт Водокачка,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населенный пункт Кубек,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 Уйрек;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а/о Кумжиек: населенный пункт Примов (024), разъезд Алтай, населенный пункт Мадениет, разъезд Уйынды;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а/о Г.Муратбаев: населенный пункт Г.Муратбаев (027), разъезд 96;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а/о Сарыкөл: населенный пункт Абай (037), населенный пункт Жубан;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Уркендеу: населенный пункт Уркендеу (021);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Алга: населенный пункт Туктибаев (007);</w:t>
            </w:r>
          </w:p>
          <w:bookmarkEnd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а/о Акжона: населенный пункт Майдакол (008);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а/о Аранды: населенный пункт Кожабахы (009), населенный пункт Аранды (010);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а/о Майдакол: населенный пункт Бекарыстан би (031);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а/о Майлыбас: населенный пункт Аксуат (032),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населенный пункт Майлыбас,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населенный пункт Байкожа,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населенный пункт Бирлик (035),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разъезд 99;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 Сортубек (033);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Бозкол: населенный пункт Бозкол (017);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Кызылқум: населенный пункт Каукей (028), населенный пункт Ажар (029);</w:t>
            </w:r>
          </w:p>
          <w:bookmarkEnd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а/о Сарбулак: населенный пункт Сарбулак (036),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а/о Тасарык: населенный пункт Тасарык (018),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населенный пункт Лахалы (020),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 Отгон (019);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а/о Шакен: населенный пункт Шакен (014),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населенный пункт Шили (013),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 Шолқум (015);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населенный пункт Кожаказган (026),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Тапа (025),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Айтеке би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зона поселка Айтеке би (кварталы N 001, 002, 003, 004) начинается с запада железнодорожной полосы на восточную сторону далее по улице О.Жанадилова по направлению на юг, по улице Т.Бокина на юго-восток пересекаясь с улицей С.Муканова. С улицы С.Муканова на юго-запад по улицам Ж.Аймауытова, Арыстан баб, К.Примова по направлению на запад. По улице Н.Жанкожа на юг, по улице Т.Борикулакова в сторону запада по улицам Сырым батыра, К.Примова, О.Сулейменова по направлению на север до пересечения с железнодорожной полосой.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зона поселка Айтеке би (кварталы N 001, 002, 003, 004,005,006) начинается с улицы Ы.Жахаева на восточную сторону далее по улицам Жетес би, М.Дулатова пересекая железнодорожную полосу по улице Аль-Фараби на юг по улице Т.Рыскулова в сторону юго-востока, далее по улице Т.Борикулакова в сторону запада. По улице Т.Борикулакова по направлению на юг, далее от монумента Жанкожа баба в сторону запада. С монумента Жанкожа баба по направлению на северо-запад по улицам Т.Борикулакова, Жанибек батыра, Кыз Жибек, Кобыланды батыра, Абилхайырхана, М.Шокая, Р.Баглановой пересекая железнодорожную полосу до пересечения с улицей Ы.Жахаева.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 зона поселка Айтеке би (кварталы N 001, 002, 003, 004, 005,006) начинается с юго-восточной стороны автотрассы "Самара-Шымкент" по направлению на юг, далее по улице Т.Борикулакова в сторону юго-запада, с монумента Жанкожа баба по напрвлению на юг, вдоль южной, северо-западной границы поселка Айтеке би до пересечения с автотрассой "Самара-Шымкент".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