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0df4b" w14:textId="190df4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электронной государственной услуги "Выдача архивных справок"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20 августа 2012 года № 381. Зарегистрировано Департаментом юстиции Костанайской области 27 сентября 2012 года № 3837.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подпунктом 21-1)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27 Закона Республики Казахстан от 23 января 2001 года "О местном государственном управлении и самоуправлении в Республике Казахстан",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архивных справок".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августа 2012 года № 381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"Выдача архивных справок"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Регламент в редакции постановления акимата Костанайской области от 15.03.2013 </w:t>
      </w:r>
      <w:r>
        <w:rPr>
          <w:rFonts w:ascii="Times New Roman"/>
          <w:b w:val="false"/>
          <w:i w:val="false"/>
          <w:color w:val="ff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первого официального опубликования).</w:t>
      </w:r>
    </w:p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"Выдача архивных справок" (далее — услуга) оказывается государственным учреждением "Управление архивов и документации акимата Костанайской области", государственным учреждением "Государственный архив Костанайской области" (далее – услугодатель), через центры обслуживания населения (далее - центры), а также через веб-портал "электронного правительства": www.egov.kz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архивных справок",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"Об утверждении стандартов государственных услуг в области информации и архивного дела" № 2315 от 30 декабря 2009 года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бизнес–идентификационный номер -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информационная система "Государственная база данных "Физические лица" – аппаратно-программный комплекс, предназначенный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"Юридические лица" - информационная система, предназначенная для осуществления регистрационного учета бизнес-идентификационных номеров, а также для автоматизированного сбора, хранения и обработки информации с целью предоставления актуальных и достоверных сведений о юридических лицах, филиалах, представительствах и субъектах индивидуального совместного предпринимательства, осуществляющих деятельность на территории Республики Казахстан,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структурно–функциональные единицы - перечень структурных подразделений государственных органов, учреждений или иных организаций, информационные системы, которые участвуют в процессе оказания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 (потребитель,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или юридическое лицо,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Республики Казахстан -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 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веб–портал "электронного правительства"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информационная система "Региональный шлюз, как подсистема шлюза "электронного правительства" Республики Казахстан - информационная система, предназначенная для интеграции информационных систем "электронного правительства" в рамках реализации электронных услуг местных исполнительных органов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шлюз "электронного правительства" –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– ШЭП).</w:t>
      </w:r>
    </w:p>
    <w:bookmarkEnd w:id="4"/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ИИН/БИН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о готовности архивной справки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ИИН/БИН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ШЭП/РШЭП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6) процесс 5 – заполнение сотрудником услугодателя формы запроса в части отметки о наличии документов в бумажной форме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(архивной справки)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ЦОН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получателя)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услуги (архивной 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действий по заполнению форм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ИИН/БИН, логина и пароля для входа в ПЭП, АРМ РШЭП,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"Заказать услугу online";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ИИН/БИН выбирается автоматически, по результатам регистрации пользователя в ПЭП, АРМ РШЭП,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"отправить запрос"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"подписать" осуществляет удостоверение (подписание) запроса ЭЦП, после чего запрос передается на обработку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ИИН/БИН;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"просмотр результата".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обработки запроса 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саll–центра (1414).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действия (взаимодействия) в процессе оказания электронной государственной услуги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ЕНИС.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bookmarkStart w:name="z2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архивных справок"  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"/>
        <w:gridCol w:w="1562"/>
        <w:gridCol w:w="1303"/>
        <w:gridCol w:w="1564"/>
        <w:gridCol w:w="1694"/>
        <w:gridCol w:w="1955"/>
        <w:gridCol w:w="1433"/>
        <w:gridCol w:w="1304"/>
        <w:gridCol w:w="1434"/>
        <w:gridCol w:w="523"/>
      </w:tblGrid>
      <w:tr>
        <w:trPr>
          <w:trHeight w:val="345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57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 тель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ЭЦП.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документа)</w:t>
            </w:r>
          </w:p>
        </w:tc>
      </w:tr>
      <w:tr>
        <w:trPr>
          <w:trHeight w:val="6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30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дней</w:t>
            </w:r>
          </w:p>
        </w:tc>
      </w:tr>
      <w:tr>
        <w:trPr>
          <w:trHeight w:val="82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"/>
        <w:gridCol w:w="1800"/>
        <w:gridCol w:w="1426"/>
        <w:gridCol w:w="1418"/>
        <w:gridCol w:w="1677"/>
        <w:gridCol w:w="1554"/>
        <w:gridCol w:w="1554"/>
        <w:gridCol w:w="1292"/>
        <w:gridCol w:w="1677"/>
        <w:gridCol w:w="374"/>
      </w:tblGrid>
      <w:tr>
        <w:trPr>
          <w:trHeight w:val="345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6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67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 ЮЛ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ФЛ/ГБД ЮЛ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90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(архив-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справки)</w:t>
            </w:r>
          </w:p>
        </w:tc>
      </w:tr>
      <w:tr>
        <w:trPr>
          <w:trHeight w:val="36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дней</w:t>
            </w:r>
          </w:p>
        </w:tc>
      </w:tr>
      <w:tr>
        <w:trPr>
          <w:trHeight w:val="36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9"/>
        <w:gridCol w:w="1527"/>
        <w:gridCol w:w="1369"/>
        <w:gridCol w:w="1617"/>
        <w:gridCol w:w="1663"/>
        <w:gridCol w:w="1460"/>
        <w:gridCol w:w="1347"/>
        <w:gridCol w:w="1211"/>
        <w:gridCol w:w="1166"/>
        <w:gridCol w:w="918"/>
        <w:gridCol w:w="1123"/>
      </w:tblGrid>
      <w:tr>
        <w:trPr>
          <w:trHeight w:val="42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паролю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ЕНИС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можнос-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лению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ки)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 ты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нута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30" w:hRule="atLeast"/>
        </w:trPr>
        <w:tc>
          <w:tcPr>
            <w:tcW w:w="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бителя; 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архивных справок"  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услуги через услугодателя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85598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 услуги через ИС ЦОН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85217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архивных справок"  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 "Выдача архивных справок"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на электронную государственную услугу "Выдача архивных справки"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074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архивных справок"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"качество" и "доступность"______________________________________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