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cca893" w14:textId="dcca8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отдела занятости и социальных программ Лебяжинского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Лебяжинского района Павлодарской области от 28 декабря 2012 года N 386/45. Зарегистрировано Департаментом юстиции Павлодарской области 23 января 2013 года N 3375. Утратило силу постановлением акимата Лебяжинского района Павлодарской области от 18 июня 2013 года N 190/41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Лебяжинского района Павлодарской области от 18.06.2013 N 190/41.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 акимат Лебяжинского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для материального обеспечения детей-инвалидов, обучающихся и воспитывающихся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санаторно–курортным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 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сельской местности,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Отделу занятости и социальных программ обеспечить своевременное, качественное оказание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выполнением данного постановления возложить на заместителя акима района Касымовой А.Ж.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А. Курманова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"/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 безработных граждан"</w:t>
      </w:r>
    </w:p>
    <w:bookmarkEnd w:id="2"/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"Регистрация и постановка на учет безработных граждан".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село Акку, улица Амангельды, 57, телефон: 21118, график работы ежедневно с 9.00 до 18.30 часов с обеденным перерывом с 13.00 до 14.30 часов, кроме выходных и праздничных дней, установленных Законом Республики Казахстан от 13 декабря 2001 года "О праздниках в Республике Казахстан"; адрес электронной почты: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являются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</w:t>
      </w:r>
    </w:p>
    <w:bookmarkEnd w:id="4"/>
    <w:bookmarkStart w:name="z3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3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Отделом в предоставлении государственной услуги может быть отказано в случаях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приему и регистрации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3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"/>
    <w:bookmarkStart w:name="z4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должностное лицо и специалист отдела несут ответственность, предусмотренную законами Республики Казахстан.</w:t>
      </w:r>
    </w:p>
    <w:bookmarkEnd w:id="8"/>
    <w:bookmarkStart w:name="z4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 безработных граждан" </w:t>
      </w:r>
    </w:p>
    <w:bookmarkEnd w:id="9"/>
    <w:bookmarkStart w:name="z4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2850"/>
        <w:gridCol w:w="3088"/>
        <w:gridCol w:w="2970"/>
        <w:gridCol w:w="2377"/>
      </w:tblGrid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регистрации и трудоустройству безработных граждан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регистрации и трудоустройству безработных граждан</w:t>
            </w:r>
          </w:p>
        </w:tc>
      </w:tr>
      <w:tr>
        <w:trPr>
          <w:trHeight w:val="366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предоставленных документов: принятие решения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электронной базе либо выдача мотивированного ответа об отказе в предоставлении услуг при личном обращении потребителя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о приеме документов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начальника отдела по постановке на учет либо выдача мотивированного ответа об отказе в предоставлении услуги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постановка на учет, либо отказ в постановке на учет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рабочих дней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54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 безработных граждан" </w:t>
      </w:r>
    </w:p>
    <w:bookmarkEnd w:id="11"/>
    <w:bookmarkStart w:name="z4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3"/>
    <w:bookmarkStart w:name="z4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14"/>
    <w:bookmarkStart w:name="z4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справок безработным гражданам"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отдел), а также на альтернативной основе через центр обслуживания населения по месту жительства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 57, телефон: 21118, график работы с 9.00 часов до 18.30 часов, с обеденным перерывом с 13.00 часов до 14.30 часов, кроме выходных (суббота, воскресенье) и праздничных дней;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Лебяжинского района Республиканского государственного учреждения "Центр обслуживания населения Павлодарской области" (далее – центр обслуживания: Павлодарская область, Лебяжинский район, село Акку, улица Ташимова 114, телефон 21137, график работы с 9.00 часов до 19.00 часов без обеденного перерыва, выходной день - воскресенье;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потребителю справки о регистрации в качестве безработного,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предъявления необходимых документов,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получения талона, с момента обращения и подачи электронного запроса)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 с момента сдачи потребителем необходимых документов: три рабочих дня (день приема и день выдачи документов не входят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ожидания в очереди до получения государственной услуги, оказываемой на месте в день обращения потребителя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30 минут.</w:t>
      </w:r>
    </w:p>
    <w:bookmarkEnd w:id="16"/>
    <w:bookmarkStart w:name="z5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bookmarkStart w:name="z5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потребителю необходимо предъявить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 все необходимые документы сдаются сотруднику отдела, осуществляющего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заполненные формы заявлений сдаются инспектору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отделе - справка о регистрации в качестве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заявления с указанием: номера и даты приема заявления; вида запрашиваемой государственной услуги; даты (время) и места выдачи запрашиваемой государственной услуги; фамилии, имени, отчества инспектора центра,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приему и регистрации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 занятости;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bookmarkStart w:name="z6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9"/>
    <w:bookmarkStart w:name="z6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0"/>
    <w:bookmarkStart w:name="z6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21"/>
    <w:bookmarkStart w:name="z6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единиц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отдел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3"/>
        <w:gridCol w:w="3259"/>
        <w:gridCol w:w="2910"/>
        <w:gridCol w:w="2793"/>
        <w:gridCol w:w="2096"/>
      </w:tblGrid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и регистрации безработных граждан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и регистрации безработных граждан</w:t>
            </w:r>
          </w:p>
        </w:tc>
      </w:tr>
      <w:tr>
        <w:trPr>
          <w:trHeight w:val="366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проверка представленных потребителем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регистрация заявления в журнале входящих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поиск карточки персонального учета в базе данных "Занятость"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выписка справки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в журнале исходящей документации, выдача справки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единиц при</w:t>
      </w:r>
      <w:r>
        <w:br/>
      </w:r>
      <w:r>
        <w:rPr>
          <w:rFonts w:ascii="Times New Roman"/>
          <w:b/>
          <w:i w:val="false"/>
          <w:color w:val="000000"/>
        </w:rPr>
        <w:t>
обращении через центр обслуживания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3"/>
        <w:gridCol w:w="3027"/>
        <w:gridCol w:w="1979"/>
        <w:gridCol w:w="2444"/>
        <w:gridCol w:w="2910"/>
        <w:gridCol w:w="698"/>
      </w:tblGrid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и регистрации безработных граждан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366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представленных потребителем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проверка представленных потребителем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регистрация заявления в журнале входящих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поиск карточки персонального учета в базе данных "Занятость"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выписка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регистрация справки в журнале исходящей документации, выдача справки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справки,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заявления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рабочий день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гражданам"  </w:t>
      </w:r>
    </w:p>
    <w:bookmarkEnd w:id="24"/>
    <w:bookmarkStart w:name="z6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613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5819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27"/>
    <w:bookmarkStart w:name="z6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
представительных органов"</w:t>
      </w:r>
    </w:p>
    <w:bookmarkEnd w:id="28"/>
    <w:bookmarkStart w:name="z7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7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и выплата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отделе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</w:p>
    <w:bookmarkEnd w:id="30"/>
    <w:bookmarkStart w:name="z7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1"/>
    <w:bookmarkStart w:name="z7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указанный в решении маслихата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отделе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предусмотренном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учету;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8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3"/>
    <w:bookmarkStart w:name="z8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34"/>
    <w:bookmarkStart w:name="z8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и выплата социальной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 по решениям местных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     </w:t>
      </w:r>
    </w:p>
    <w:bookmarkEnd w:id="35"/>
    <w:bookmarkStart w:name="z8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0"/>
        <w:gridCol w:w="2101"/>
        <w:gridCol w:w="1939"/>
        <w:gridCol w:w="1939"/>
        <w:gridCol w:w="1919"/>
        <w:gridCol w:w="1879"/>
        <w:gridCol w:w="2103"/>
      </w:tblGrid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54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99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учету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учету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учету</w:t>
            </w:r>
          </w:p>
        </w:tc>
      </w:tr>
      <w:tr>
        <w:trPr>
          <w:trHeight w:val="1665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предоставлении услуги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12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социальной помощи, или письменный отказ в назначении социальной помощи с указанием причины отказа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социальной помощи, или письменный отказ в назначении социальной помощи с указанием причины отказа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потребителю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дней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и выплата социальной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 по решениям местных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     </w:t>
      </w:r>
    </w:p>
    <w:bookmarkEnd w:id="37"/>
    <w:bookmarkStart w:name="z8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937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39"/>
    <w:bookmarkStart w:name="z9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помощи"</w:t>
      </w:r>
    </w:p>
    <w:bookmarkEnd w:id="40"/>
    <w:bookmarkStart w:name="z9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9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- отдел). Место оказания государственной услуги: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потребителя, - не более 15 минут.</w:t>
      </w:r>
    </w:p>
    <w:bookmarkEnd w:id="42"/>
    <w:bookmarkStart w:name="z9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3"/>
    <w:bookmarkStart w:name="z9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получателю государственной услуги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назначению и выплате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10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5"/>
    <w:bookmarkStart w:name="z10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46"/>
    <w:bookmarkStart w:name="z10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        </w:t>
      </w:r>
    </w:p>
    <w:bookmarkEnd w:id="47"/>
    <w:bookmarkStart w:name="z10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отдел занятости</w:t>
      </w:r>
      <w:r>
        <w:br/>
      </w:r>
      <w:r>
        <w:rPr>
          <w:rFonts w:ascii="Times New Roman"/>
          <w:b/>
          <w:i w:val="false"/>
          <w:color w:val="000000"/>
        </w:rPr>
        <w:t>
и социальных программ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1"/>
        <w:gridCol w:w="2436"/>
        <w:gridCol w:w="1926"/>
        <w:gridCol w:w="1819"/>
        <w:gridCol w:w="1798"/>
        <w:gridCol w:w="1820"/>
        <w:gridCol w:w="2140"/>
      </w:tblGrid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государственной адресной социальной помощи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государственной адресной социальной помощи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государственной адресной социальной помощи</w:t>
            </w:r>
          </w:p>
        </w:tc>
      </w:tr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предоставлении услуги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– либо мотивированного ответа об отказе в предоставлении услуги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корреспонденции</w:t>
            </w:r>
          </w:p>
        </w:tc>
      </w:tr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решения или уведомления - мотивированного ответа об отказе в предоставлении услуги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акиму сельского округа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0"/>
        <w:gridCol w:w="2524"/>
        <w:gridCol w:w="1204"/>
        <w:gridCol w:w="1139"/>
        <w:gridCol w:w="1226"/>
        <w:gridCol w:w="1226"/>
        <w:gridCol w:w="1421"/>
        <w:gridCol w:w="1573"/>
        <w:gridCol w:w="1617"/>
      </w:tblGrid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165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государственной адресной социальной помощи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по назначению государственной адресной социальной помощи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 и представление их в отдел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документов, подготовка проекта уведомления либо мотивированного ответа об отказе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акиму села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 ГАСП либо мотивированного ответа об отказе в предоставлении услуги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 ГАСП либо мотивированного ответа об отказе в предоставлении услуги потребителю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отдел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рабочих дней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1065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        </w:t>
      </w:r>
    </w:p>
    <w:bookmarkEnd w:id="50"/>
    <w:bookmarkStart w:name="z11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4549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5913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помощи"         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933"/>
        <w:gridCol w:w="4393"/>
        <w:gridCol w:w="4113"/>
      </w:tblGrid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
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телефона
</w:t>
            </w:r>
          </w:p>
        </w:tc>
      </w:tr>
      <w:tr>
        <w:trPr>
          <w:trHeight w:val="8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Баймульдинский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с.им. А. Баймульдина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8-71842-22-3-90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с.Жамбыл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41-5-01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Казынский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с.Казы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41-0-95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Кызылагашский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с.Бескарагай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41-3-00</w:t>
            </w:r>
          </w:p>
        </w:tc>
      </w:tr>
      <w:tr>
        <w:trPr>
          <w:trHeight w:val="5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Кызыласкерский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с.Черное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25-3-09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с.Акку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21-3-41</w:t>
            </w:r>
          </w:p>
        </w:tc>
      </w:tr>
      <w:tr>
        <w:trPr>
          <w:trHeight w:val="8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Майкарагайский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с.Майкарагай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28-4-16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Малыбайский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с.Малыбай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27-2-22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Шакинский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с.Шака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8-71842-23-3-12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Шарбактинский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с.Шарбакты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24-3-00</w:t>
            </w:r>
          </w:p>
        </w:tc>
      </w:tr>
      <w:tr>
        <w:trPr>
          <w:trHeight w:val="5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Ямышевский</w:t>
            </w:r>
          </w:p>
        </w:tc>
        <w:tc>
          <w:tcPr>
            <w:tcW w:w="4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с.Ямышево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40-7-70</w:t>
            </w:r>
          </w:p>
        </w:tc>
      </w:tr>
    </w:tbl>
    <w:bookmarkStart w:name="z11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54"/>
    <w:bookmarkStart w:name="z11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</w:t>
      </w:r>
      <w:r>
        <w:br/>
      </w:r>
      <w:r>
        <w:rPr>
          <w:rFonts w:ascii="Times New Roman"/>
          <w:b/>
          <w:i w:val="false"/>
          <w:color w:val="000000"/>
        </w:rPr>
        <w:t>
семьям, имеющим детей до 18 лет"</w:t>
      </w:r>
    </w:p>
    <w:bookmarkEnd w:id="55"/>
    <w:bookmarkStart w:name="z11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bookmarkStart w:name="z11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государственных пособий семьям, имеющим детей до 18 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отдел), также через центры обслуживания населения на альтернативной основе (далее – центр обслуживания). При отсутствии уполномоченного органа по месту жительства потребитель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обращении через центр обслуживания: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государственного пособия семьям, имеющим детей до 18 лет,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в течение десяти рабочих дней (день приема и выдачи документа (результата) государственной услуги не входят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обслуживания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30 минут в центре обслуживания.</w:t>
      </w:r>
    </w:p>
    <w:bookmarkEnd w:id="57"/>
    <w:bookmarkStart w:name="z12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8"/>
    <w:bookmarkStart w:name="z12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 обслуживания - расписка о приеме соответствующих документов с указанием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назначению и выплате государственного детского пособия семьям, имеющим детей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"/>
    <w:bookmarkStart w:name="z12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60"/>
    <w:bookmarkStart w:name="z12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61"/>
    <w:bookmarkStart w:name="z13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62"/>
    <w:bookmarkStart w:name="z13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отдел занятости и социальных программ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9"/>
        <w:gridCol w:w="2250"/>
        <w:gridCol w:w="1824"/>
        <w:gridCol w:w="1994"/>
        <w:gridCol w:w="1760"/>
        <w:gridCol w:w="2037"/>
        <w:gridCol w:w="2336"/>
      </w:tblGrid>
      <w:tr>
        <w:trPr>
          <w:trHeight w:val="15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5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</w:tr>
      <w:tr>
        <w:trPr>
          <w:trHeight w:val="306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1065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государственного детского пособия либо мотивированный ответ об отказе в предоставлении услуги указанием причины отказа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- мотивированного ответа об отказе в предоставлении услуги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государственного детского пособия либо мотивированный ответ об отказе в предоставлении услуги</w:t>
            </w:r>
          </w:p>
        </w:tc>
      </w:tr>
      <w:tr>
        <w:trPr>
          <w:trHeight w:val="57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</w:tr>
      <w:tr>
        <w:trPr>
          <w:trHeight w:val="30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к акиму сельского округа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2027"/>
        <w:gridCol w:w="1183"/>
        <w:gridCol w:w="1356"/>
        <w:gridCol w:w="1443"/>
        <w:gridCol w:w="1378"/>
        <w:gridCol w:w="1421"/>
        <w:gridCol w:w="1638"/>
        <w:gridCol w:w="1661"/>
      </w:tblGrid>
      <w:tr>
        <w:trPr>
          <w:trHeight w:val="105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285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села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села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78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 и представление их в отдел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документов, Подготовка проекта уведомления либо мотивированного ответа об отказе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акиму села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государственного детского пособия либо мотивированного ответа об отказе в предоставлении услуги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государственного детского пособия либо мотивированного ответа об отказе в предоставлении услуги потребителю</w:t>
            </w:r>
          </w:p>
        </w:tc>
      </w:tr>
      <w:tr>
        <w:trPr>
          <w:trHeight w:val="405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отдел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акиму села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акиму села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акиму села</w:t>
            </w:r>
          </w:p>
        </w:tc>
      </w:tr>
      <w:tr>
        <w:trPr>
          <w:trHeight w:val="6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дней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день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день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дня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135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через центр обслуживания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2038"/>
        <w:gridCol w:w="1198"/>
        <w:gridCol w:w="1349"/>
        <w:gridCol w:w="1328"/>
        <w:gridCol w:w="1371"/>
        <w:gridCol w:w="1586"/>
        <w:gridCol w:w="1587"/>
        <w:gridCol w:w="1674"/>
      </w:tblGrid>
      <w:tr>
        <w:trPr>
          <w:trHeight w:val="15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15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 обслуживания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государственного детского пособия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 обслуживания</w:t>
            </w:r>
          </w:p>
        </w:tc>
      </w:tr>
      <w:tr>
        <w:trPr>
          <w:trHeight w:val="48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корреспонденции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106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государственного детского пособия либо мотивированный ответ об отказе в предоставлении услуги указанием причины отказа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- мотивированного ответа об отказе в предоставлении услуги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государственного детского пособия либо мотивированный ответ об отказе в предоставлении услуги центру обслуживания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государственного детского пособия либо мотивированный ответ об отказе в предоставлении услуги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66"/>
    <w:bookmarkStart w:name="z13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7978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2136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3,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9756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173"/>
        <w:gridCol w:w="3933"/>
        <w:gridCol w:w="4333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
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телефона
</w:t>
            </w:r>
          </w:p>
        </w:tc>
      </w:tr>
      <w:tr>
        <w:trPr>
          <w:trHeight w:val="82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Баймульдинский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с.им. А. Баймульдина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(871842)22-3-90</w:t>
            </w:r>
          </w:p>
        </w:tc>
      </w:tr>
      <w:tr>
        <w:trPr>
          <w:trHeight w:val="57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с.Жамбыл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41-5-01</w:t>
            </w:r>
          </w:p>
        </w:tc>
      </w:tr>
      <w:tr>
        <w:trPr>
          <w:trHeight w:val="87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Казынский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с.Казы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41-0-95</w:t>
            </w:r>
          </w:p>
        </w:tc>
      </w:tr>
      <w:tr>
        <w:trPr>
          <w:trHeight w:val="76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Кызылагашский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с.Бескарагай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41-3-00</w:t>
            </w:r>
          </w:p>
        </w:tc>
      </w:tr>
      <w:tr>
        <w:trPr>
          <w:trHeight w:val="88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Кызыласкерский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с.Черное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25-3-09</w:t>
            </w:r>
          </w:p>
        </w:tc>
      </w:tr>
      <w:tr>
        <w:trPr>
          <w:trHeight w:val="75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с.Акку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21-3-41</w:t>
            </w:r>
          </w:p>
        </w:tc>
      </w:tr>
      <w:tr>
        <w:trPr>
          <w:trHeight w:val="87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Майкарагайский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с.Майкарагай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28-4-16</w:t>
            </w:r>
          </w:p>
        </w:tc>
      </w:tr>
      <w:tr>
        <w:trPr>
          <w:trHeight w:val="76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Малыбайский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с.Малыбай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27-2-22</w:t>
            </w:r>
          </w:p>
        </w:tc>
      </w:tr>
      <w:tr>
        <w:trPr>
          <w:trHeight w:val="88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Шакинский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с.Шака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(8-718-42) 23-3-12</w:t>
            </w:r>
          </w:p>
        </w:tc>
      </w:tr>
      <w:tr>
        <w:trPr>
          <w:trHeight w:val="9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Шарбактинский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с.Шарбакты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24-3-00</w:t>
            </w:r>
          </w:p>
        </w:tc>
      </w:tr>
      <w:tr>
        <w:trPr>
          <w:trHeight w:val="9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Ямышевский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район, с.Ямышево</w:t>
            </w:r>
          </w:p>
        </w:tc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40-7-70</w:t>
            </w:r>
          </w:p>
        </w:tc>
      </w:tr>
    </w:tbl>
    <w:bookmarkStart w:name="z13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71"/>
    <w:bookmarkStart w:name="z14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дому"</w:t>
      </w:r>
    </w:p>
    <w:bookmarkEnd w:id="72"/>
    <w:bookmarkStart w:name="z14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3"/>
    <w:bookmarkStart w:name="z14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для материального обеспечения детей-инвалидов, обучающихся и воспитывающихся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для материального обеспечения детей-инвалидов, обучающихся и воспитывающихся на дому", утвержденная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село Акку, улица Амангельды, 57, телефон 21399, график работы: ежедневно с 9.00 до 18.30 часов, с обеденным перерывом с 13.00 до 14.30, кроме выходных (суббота, воскресенье) и праздничных дней;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максимальное допустимое время обслуживания потребителя государственной услугой, оказываемой на месте в день обращения, - не более 15 минут.</w:t>
      </w:r>
    </w:p>
    <w:bookmarkEnd w:id="74"/>
    <w:bookmarkStart w:name="z14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5"/>
    <w:bookmarkStart w:name="z14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отделе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Структурно–функциональные единицы (далее –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социальной работе;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5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оказываемых государственные услуги</w:t>
      </w:r>
    </w:p>
    <w:bookmarkEnd w:id="77"/>
    <w:bookmarkStart w:name="z15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78"/>
    <w:bookmarkStart w:name="z15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детей-инвалидов,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воспитывающихся на дому" </w:t>
      </w:r>
    </w:p>
    <w:bookmarkEnd w:id="79"/>
    <w:bookmarkStart w:name="z15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2077"/>
        <w:gridCol w:w="1734"/>
        <w:gridCol w:w="2017"/>
        <w:gridCol w:w="2037"/>
        <w:gridCol w:w="2078"/>
        <w:gridCol w:w="2039"/>
      </w:tblGrid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66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</w:tr>
      <w:tr>
        <w:trPr>
          <w:trHeight w:val="166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регистрации представленных потребителем документов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пособия для обучения на дому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предоставлении услуги при личном обращении потребителя</w:t>
            </w:r>
          </w:p>
        </w:tc>
      </w:tr>
      <w:tr>
        <w:trPr>
          <w:trHeight w:val="12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назначении пособия либо мотивированный ответ об отказе в предоставлении услуги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детей-инвалидов,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воспитывающихся на дому" </w:t>
      </w:r>
    </w:p>
    <w:bookmarkEnd w:id="81"/>
    <w:bookmarkStart w:name="z15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5184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83"/>
    <w:bookmarkStart w:name="z16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протезно-ортопедической помощи"</w:t>
      </w:r>
    </w:p>
    <w:bookmarkEnd w:id="84"/>
    <w:bookmarkStart w:name="z16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5"/>
    <w:bookmarkStart w:name="z16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предоставления им протезно-ортопедической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протезно-ортопедической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уполномоченным органом государственным учреждением "Отдел занятости и социальных программ Лебяжинского района" (далее – отдел), а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Лебяжинского района Республиканского государственного учреждения "Центр обслуживания населения Павлодарской области" (далее – центр обслуживания):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обслуживания - в течение десяти рабочих дней, (дата приема и выдачи документа (результата)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потребителя, не более 15 минут в уполномоченном органе, 30 минут в центре обслуживания.</w:t>
      </w:r>
    </w:p>
    <w:bookmarkEnd w:id="86"/>
    <w:bookmarkStart w:name="z16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7"/>
    <w:bookmarkStart w:name="z17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отделе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обслуживания - расписка о приеме соответствующих документов с указанием номера и даты приема запроса;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Отделом в предоставлении государственной услуги может быть отказано в случае,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175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89"/>
    <w:bookmarkStart w:name="z17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90"/>
    <w:bookmarkStart w:name="z17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91"/>
    <w:bookmarkStart w:name="z17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отдел занятости и социальных программ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2423"/>
        <w:gridCol w:w="1677"/>
        <w:gridCol w:w="1847"/>
        <w:gridCol w:w="1997"/>
        <w:gridCol w:w="1933"/>
        <w:gridCol w:w="2083"/>
      </w:tblGrid>
      <w:tr>
        <w:trPr>
          <w:trHeight w:val="15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5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</w:tr>
      <w:tr>
        <w:trPr>
          <w:trHeight w:val="163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78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57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дней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57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через центр обслуживания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7"/>
        <w:gridCol w:w="2139"/>
        <w:gridCol w:w="1141"/>
        <w:gridCol w:w="1315"/>
        <w:gridCol w:w="1358"/>
        <w:gridCol w:w="1489"/>
        <w:gridCol w:w="1510"/>
        <w:gridCol w:w="1402"/>
        <w:gridCol w:w="1599"/>
      </w:tblGrid>
      <w:tr>
        <w:trPr>
          <w:trHeight w:val="15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15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1635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в центр обслуживания документов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корреспонденции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78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специалисту центра обслуживания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потребителю</w:t>
            </w:r>
          </w:p>
        </w:tc>
      </w:tr>
      <w:tr>
        <w:trPr>
          <w:trHeight w:val="57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дней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57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94"/>
    <w:bookmarkStart w:name="z18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6327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5913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97"/>
    <w:bookmarkStart w:name="z18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 гигиеническими средствами"</w:t>
      </w:r>
    </w:p>
    <w:bookmarkEnd w:id="98"/>
    <w:bookmarkStart w:name="z18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9"/>
    <w:bookmarkStart w:name="z18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обеспечения их сурдо-тифлотехническими и обязательными гигиеническими средствами".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обеспечения их сурдо-тифлотехническими средствами и обязательными гигиеническими средствами",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уполномоченным органом государственным учреждением "Отдел занятости и социальных программ Лебяжинского района" (далее - отдел), а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Лебяжинского района Республиканского государственного учреждения "Центр обслуживания населения Павлодарской области" (далее – центр обслуживания):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обеспечения их сурдо-тифлотехническими средствами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обслуживания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 обслуживания.</w:t>
      </w:r>
    </w:p>
    <w:bookmarkEnd w:id="100"/>
    <w:bookmarkStart w:name="z19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1"/>
    <w:bookmarkStart w:name="z19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обслуживания - расписка о получении всех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19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03"/>
    <w:bookmarkStart w:name="z19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04"/>
    <w:bookmarkStart w:name="z20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их сурдо-тифлотехническими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 гигиеническими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средствами"              </w:t>
      </w:r>
    </w:p>
    <w:bookmarkEnd w:id="105"/>
    <w:bookmarkStart w:name="z20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отдел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1922"/>
        <w:gridCol w:w="1922"/>
        <w:gridCol w:w="1922"/>
        <w:gridCol w:w="2171"/>
        <w:gridCol w:w="1922"/>
        <w:gridCol w:w="2173"/>
      </w:tblGrid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действия(процесса, процедуры, операции) и их описание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дня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отдел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5"/>
        <w:gridCol w:w="2262"/>
        <w:gridCol w:w="1555"/>
        <w:gridCol w:w="1341"/>
        <w:gridCol w:w="1234"/>
        <w:gridCol w:w="1213"/>
        <w:gridCol w:w="1299"/>
        <w:gridCol w:w="1449"/>
        <w:gridCol w:w="1622"/>
      </w:tblGrid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действия(процесса, процедуры, операции) и их описание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в центр обслуживания документов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специалисту центра обслуживания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потребителю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дня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их сурдо-тифлотехническими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 гигиеническими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средствами"              </w:t>
      </w:r>
    </w:p>
    <w:bookmarkEnd w:id="108"/>
    <w:bookmarkStart w:name="z20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937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0104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11"/>
    <w:bookmarkStart w:name="z20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</w:t>
      </w:r>
      <w:r>
        <w:br/>
      </w:r>
      <w:r>
        <w:rPr>
          <w:rFonts w:ascii="Times New Roman"/>
          <w:b/>
          <w:i w:val="false"/>
          <w:color w:val="000000"/>
        </w:rPr>
        <w:t>
услуги за счет государственных бюджетных средств"</w:t>
      </w:r>
    </w:p>
    <w:bookmarkEnd w:id="112"/>
    <w:bookmarkStart w:name="z20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3"/>
    <w:bookmarkStart w:name="z20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- отдел), а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с. Акку, Амангельды, 57, телефоны: 2-13-99, график работы: ежедневно с 9.00 до 18.30 часов, с обеденным перерывом с 13.00 до 14.30, кроме выходных (суббота, воскресенье) и праздничных дней;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Лебяжинского района Республиканского государственного учреждения "Центр обслуживания населения Павлодарской области" (далее – центр обслуживания):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воскресенье;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 в отделе, 30 минут в центре обслуживания.</w:t>
      </w:r>
    </w:p>
    <w:bookmarkEnd w:id="114"/>
    <w:bookmarkStart w:name="z21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5"/>
    <w:bookmarkStart w:name="z21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отделе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обслуживания - расписка о приеме соответствующих документов с указанием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 – 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социальной работе;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bookmarkStart w:name="z22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17"/>
    <w:bookmarkStart w:name="z22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18"/>
    <w:bookmarkStart w:name="z22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негосударственных медико-социальных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за счет государственных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бюджетных средств"            </w:t>
      </w:r>
    </w:p>
    <w:bookmarkEnd w:id="119"/>
    <w:bookmarkStart w:name="z22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отдел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680"/>
        <w:gridCol w:w="1880"/>
        <w:gridCol w:w="1700"/>
        <w:gridCol w:w="2455"/>
        <w:gridCol w:w="2256"/>
        <w:gridCol w:w="1999"/>
      </w:tblGrid>
      <w:tr>
        <w:trPr>
          <w:trHeight w:val="46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42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</w:tr>
      <w:tr>
        <w:trPr>
          <w:trHeight w:val="156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мотивированный ответ об отказе предоставлении услуги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предоставлении услуги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уведомление либо мотивированного ответа об отказе в предоставлении услуги при личном обращении потребителя</w:t>
            </w:r>
          </w:p>
        </w:tc>
      </w:tr>
      <w:tr>
        <w:trPr>
          <w:trHeight w:val="148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дней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5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через центр обслуживания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8"/>
        <w:gridCol w:w="1675"/>
        <w:gridCol w:w="1322"/>
        <w:gridCol w:w="1320"/>
        <w:gridCol w:w="1320"/>
        <w:gridCol w:w="1520"/>
        <w:gridCol w:w="1182"/>
        <w:gridCol w:w="1835"/>
        <w:gridCol w:w="1658"/>
      </w:tblGrid>
      <w:tr>
        <w:trPr>
          <w:trHeight w:val="465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1425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1560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в центр обслуживания документов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мотивированный ответ об отказе предоставлении услуги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предоставлении услуги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специалисту центра обслуживания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при личном обращении потребителя</w:t>
            </w:r>
          </w:p>
        </w:tc>
      </w:tr>
      <w:tr>
        <w:trPr>
          <w:trHeight w:val="1485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услуги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дней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негосударственных медико-социальных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за счет государственных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бюджетных средств"            </w:t>
      </w:r>
    </w:p>
    <w:bookmarkEnd w:id="122"/>
    <w:bookmarkStart w:name="z22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569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5913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25"/>
    <w:bookmarkStart w:name="z23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предоставления им услуг индивидуального</w:t>
      </w:r>
      <w:r>
        <w:br/>
      </w:r>
      <w:r>
        <w:rPr>
          <w:rFonts w:ascii="Times New Roman"/>
          <w:b/>
          <w:i w:val="false"/>
          <w:color w:val="000000"/>
        </w:rPr>
        <w:t>
помощника для инвалидов первой группы, имеющих</w:t>
      </w:r>
      <w:r>
        <w:br/>
      </w:r>
      <w:r>
        <w:rPr>
          <w:rFonts w:ascii="Times New Roman"/>
          <w:b/>
          <w:i w:val="false"/>
          <w:color w:val="000000"/>
        </w:rPr>
        <w:t>
затруднение в передвижении, и специалиста жестового</w:t>
      </w:r>
      <w:r>
        <w:br/>
      </w:r>
      <w:r>
        <w:rPr>
          <w:rFonts w:ascii="Times New Roman"/>
          <w:b/>
          <w:i w:val="false"/>
          <w:color w:val="000000"/>
        </w:rPr>
        <w:t>
языка для инвалидов по слуху"</w:t>
      </w:r>
    </w:p>
    <w:bookmarkEnd w:id="126"/>
    <w:bookmarkStart w:name="z23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7"/>
    <w:bookmarkStart w:name="z23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 по адресу: Павлодарская область, Лебяжинский район, с. Акку, улица Амангельды, 57, телефон: 21-3-99, график работы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bookmarkEnd w:id="128"/>
    <w:bookmarkStart w:name="z23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9"/>
    <w:bookmarkStart w:name="z2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отделе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4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1"/>
    <w:bookmarkStart w:name="z24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32"/>
    <w:bookmarkStart w:name="z24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передвижении,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       </w:t>
      </w:r>
    </w:p>
    <w:bookmarkEnd w:id="133"/>
    <w:bookmarkStart w:name="z24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2"/>
        <w:gridCol w:w="1776"/>
        <w:gridCol w:w="1776"/>
        <w:gridCol w:w="2046"/>
        <w:gridCol w:w="2316"/>
        <w:gridCol w:w="1985"/>
        <w:gridCol w:w="2089"/>
      </w:tblGrid>
      <w:tr>
        <w:trPr>
          <w:trHeight w:val="15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815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</w:tr>
      <w:tr>
        <w:trPr>
          <w:trHeight w:val="915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84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615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дня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90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передвижении,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по слуху"        </w:t>
      </w:r>
    </w:p>
    <w:bookmarkEnd w:id="135"/>
    <w:bookmarkStart w:name="z24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486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37"/>
    <w:bookmarkStart w:name="z25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кресла-коляски"</w:t>
      </w:r>
    </w:p>
    <w:bookmarkEnd w:id="138"/>
    <w:bookmarkStart w:name="z25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9"/>
    <w:bookmarkStart w:name="z25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предоставления им кресла-коляски".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с. Акку, улица Амангельды, 57, телефоны: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им кресла-коляски,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документов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потребителя.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bookmarkEnd w:id="140"/>
    <w:bookmarkStart w:name="z25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41"/>
    <w:bookmarkStart w:name="z2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отделе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работе с инвалидами и ветеранами 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bookmarkStart w:name="z26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43"/>
    <w:bookmarkStart w:name="z26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44"/>
    <w:bookmarkStart w:name="z26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45"/>
    <w:bookmarkStart w:name="z26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1922"/>
        <w:gridCol w:w="1424"/>
        <w:gridCol w:w="1777"/>
        <w:gridCol w:w="2089"/>
        <w:gridCol w:w="2089"/>
        <w:gridCol w:w="2671"/>
      </w:tblGrid>
      <w:tr>
        <w:trPr>
          <w:trHeight w:val="141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процедур, операции) и их описание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дней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47"/>
    <w:bookmarkStart w:name="z27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49"/>
    <w:bookmarkStart w:name="z27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услуги "Оформление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санаторно-курортным лечением"</w:t>
      </w:r>
    </w:p>
    <w:bookmarkEnd w:id="150"/>
    <w:bookmarkStart w:name="z27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1"/>
    <w:bookmarkStart w:name="z27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обеспечения их санаторно-курортным лечением".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обеспечения их санаторно-курортным лечением",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уполномоченным органом государственным учреждением "Отдел занятости и социальных программ Лебяжинского района"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с. Акку, улица Амангельды, 57, телефон: 21-3-99,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обеспечения их санаторно-курортным лечением,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bookmarkEnd w:id="152"/>
    <w:bookmarkStart w:name="z28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53"/>
    <w:bookmarkStart w:name="z2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bookmarkStart w:name="z286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55"/>
    <w:bookmarkStart w:name="z28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56"/>
    <w:bookmarkStart w:name="z28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для обеспечения 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санаторно-курортным лечением"  </w:t>
      </w:r>
    </w:p>
    <w:bookmarkEnd w:id="157"/>
    <w:bookmarkStart w:name="z28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Описание действий структурно-функциональных единиц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2"/>
        <w:gridCol w:w="2365"/>
        <w:gridCol w:w="2045"/>
        <w:gridCol w:w="1981"/>
        <w:gridCol w:w="1938"/>
        <w:gridCol w:w="1746"/>
        <w:gridCol w:w="1683"/>
      </w:tblGrid>
      <w:tr>
        <w:trPr>
          <w:trHeight w:val="1245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725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работе с инвалидами и ветеранами</w:t>
            </w:r>
          </w:p>
        </w:tc>
      </w:tr>
      <w:tr>
        <w:trPr>
          <w:trHeight w:val="3135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12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615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дня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690" w:hRule="atLeast"/>
        </w:trPr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для обеспечения 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санаторно-курортным лечением"  </w:t>
      </w:r>
    </w:p>
    <w:bookmarkEnd w:id="159"/>
    <w:bookmarkStart w:name="z29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7978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61"/>
    <w:bookmarkStart w:name="z29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на дому для одиноких, одиноко</w:t>
      </w:r>
      <w:r>
        <w:br/>
      </w:r>
      <w:r>
        <w:rPr>
          <w:rFonts w:ascii="Times New Roman"/>
          <w:b/>
          <w:i w:val="false"/>
          <w:color w:val="000000"/>
        </w:rPr>
        <w:t>
проживающих престарелых, инвалидов и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нуждающихся в постороннем уходе и помощи"</w:t>
      </w:r>
    </w:p>
    <w:bookmarkEnd w:id="162"/>
    <w:bookmarkStart w:name="z29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3"/>
    <w:bookmarkStart w:name="z29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- отдел),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с. Акку, Амангельды, 57, телефоны: 2-13-99, график работы: ежедневно с 9.00 до 18.30 часов, с обеденным перерывом с 13.00 до 14.30, кроме выходных (суббота, воскресенье) и праздничных дней; адрес электронной почты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Лебяжинского района Республиканского государственного учреждения "Центр обслуживания населения Павлодарской области" (далее – центр обслуживания):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день- воскресенье;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уведомления потребителю об оформлении документов на оказание социального обслуживания на дому,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отделе, 30 минут в центре обслуживания.</w:t>
      </w:r>
    </w:p>
    <w:bookmarkEnd w:id="164"/>
    <w:bookmarkStart w:name="z30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65"/>
    <w:bookmarkStart w:name="z3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заявителем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 – 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социальной работе;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bookmarkStart w:name="z30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</w:t>
      </w:r>
    </w:p>
    <w:bookmarkEnd w:id="167"/>
    <w:bookmarkStart w:name="z30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68"/>
    <w:bookmarkStart w:name="z30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престарелых, инвалидов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детей-инвалидов, нуждающихся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помощи"      </w:t>
      </w:r>
    </w:p>
    <w:bookmarkEnd w:id="169"/>
    <w:bookmarkStart w:name="z310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 единиц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1997"/>
        <w:gridCol w:w="1875"/>
        <w:gridCol w:w="2017"/>
        <w:gridCol w:w="2037"/>
        <w:gridCol w:w="1977"/>
        <w:gridCol w:w="2039"/>
      </w:tblGrid>
      <w:tr>
        <w:trPr>
          <w:trHeight w:val="46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
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72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</w:tr>
      <w:tr>
        <w:trPr>
          <w:trHeight w:val="156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и их описание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мотивированный ответ об отказе предоставлении услуги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предоставлении услуги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при личном обращении потребителя</w:t>
            </w:r>
          </w:p>
        </w:tc>
      </w:tr>
      <w:tr>
        <w:trPr>
          <w:trHeight w:val="148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дней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колонка 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5"/>
        <w:gridCol w:w="1436"/>
        <w:gridCol w:w="1359"/>
        <w:gridCol w:w="1358"/>
        <w:gridCol w:w="1319"/>
        <w:gridCol w:w="1478"/>
        <w:gridCol w:w="1693"/>
        <w:gridCol w:w="1693"/>
        <w:gridCol w:w="1399"/>
      </w:tblGrid>
      <w:tr>
        <w:trPr>
          <w:trHeight w:val="465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
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1725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социальной работе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1560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и их описание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в центр обслуживания документов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мотивированный ответ об отказе предоставлении услуги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предоставлении услуги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специалисту центра обслуживания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 при личном обращении потребителя</w:t>
            </w:r>
          </w:p>
        </w:tc>
      </w:tr>
      <w:tr>
        <w:trPr>
          <w:trHeight w:val="1485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услуги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дней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престарелых, инвалидов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детей-инвалидов, нуждающихся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помощи"      </w:t>
      </w:r>
    </w:p>
    <w:bookmarkEnd w:id="172"/>
    <w:bookmarkStart w:name="z31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327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4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3373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75"/>
    <w:bookmarkStart w:name="z316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</w:t>
      </w:r>
      <w:r>
        <w:br/>
      </w:r>
      <w:r>
        <w:rPr>
          <w:rFonts w:ascii="Times New Roman"/>
          <w:b/>
          <w:i w:val="false"/>
          <w:color w:val="000000"/>
        </w:rPr>
        <w:t>
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полигоне"</w:t>
      </w:r>
    </w:p>
    <w:bookmarkEnd w:id="176"/>
    <w:bookmarkStart w:name="z317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7"/>
    <w:bookmarkStart w:name="z31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"Регистрация и учет граждан, пострадавших вследствие ядерных испытаний на Семипалатинском испытательном ядерном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- рабочий орган специальной комиссии),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рабочий орган специальной комиссии: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обслуживания: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 в рабочем органе специальной комиссии, 30 минут в центре обслуживания.</w:t>
      </w:r>
    </w:p>
    <w:bookmarkEnd w:id="178"/>
    <w:bookmarkStart w:name="z32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9"/>
    <w:bookmarkStart w:name="z32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обслуживания - расписка о приеме соответствующих документов с указанием: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 – 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0"/>
    <w:bookmarkStart w:name="z33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81"/>
    <w:bookmarkStart w:name="z33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82"/>
    <w:bookmarkStart w:name="z33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 </w:t>
      </w:r>
    </w:p>
    <w:bookmarkEnd w:id="183"/>
    <w:bookmarkStart w:name="z33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0"/>
        <w:gridCol w:w="2003"/>
        <w:gridCol w:w="2262"/>
        <w:gridCol w:w="2401"/>
        <w:gridCol w:w="2462"/>
        <w:gridCol w:w="2362"/>
      </w:tblGrid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</w:tr>
      <w:tr>
        <w:trPr>
          <w:trHeight w:val="267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передача документов в рабочий орган специальной комиссии для рассмотрения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принятие решения либо мотивированный ответ об отказе в предоставлении услуги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о предоставлении услуги при личном обращении потребителя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дней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6"/>
        <w:gridCol w:w="1912"/>
        <w:gridCol w:w="1519"/>
        <w:gridCol w:w="1438"/>
        <w:gridCol w:w="1695"/>
        <w:gridCol w:w="2052"/>
        <w:gridCol w:w="1438"/>
        <w:gridCol w:w="1440"/>
      </w:tblGrid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99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в центр обслуживания документов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передача документов в рабочий орган специальной комиссии для рассмотрения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принятие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либо мотивированный ответ об отказе в предоставлении услуги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о предоставлении услуги специалисту центра обслуживания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о предоставлении услуги при личном обращении потребителя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либо об отказе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дней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 </w:t>
      </w:r>
    </w:p>
    <w:bookmarkEnd w:id="186"/>
    <w:bookmarkStart w:name="z336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5311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7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7978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189"/>
    <w:bookmarkStart w:name="z33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
формах содействия занятости"</w:t>
      </w:r>
    </w:p>
    <w:bookmarkEnd w:id="190"/>
    <w:bookmarkStart w:name="z34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1"/>
    <w:bookmarkStart w:name="z34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направлений лицам на участие в активных формах содействия занятости". Государственная услуга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Лебяжинский район, село Акку, улица Амангельды, 57, телефон: 21118, график работы ежедневно с 9.00 до 18.30 часов с обеденным перерывом с 13.00 до 14.30 часов, кроме выходных и праздничных дней, установленных Законом Республики Казахстан от 13 декабря 2001 года "О праздниках в Республике Казахстан"; адрес электронной почты: akku.@yandex.ru.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</w:p>
    <w:bookmarkEnd w:id="192"/>
    <w:bookmarkStart w:name="z347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93"/>
    <w:bookmarkStart w:name="z34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получателю государственной услуги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сдаче всех необходимых документов для получения государственной услуги потребителю выдается направление о регистрации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"Выдача направлений для трудоустройства" и "Оказание бесплатных услуг лицам в профессиональной ориентации").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приему и регистрации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административных действий в процессе оказания государственной услуги и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4"/>
    <w:bookmarkStart w:name="z354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95"/>
    <w:bookmarkStart w:name="z35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должностное лицо и специалист отдела несут ответственность, предусмотренную законами Республики Казахстан.</w:t>
      </w:r>
    </w:p>
    <w:bookmarkEnd w:id="196"/>
    <w:bookmarkStart w:name="z35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участие в активных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97"/>
    <w:bookmarkStart w:name="z35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3"/>
        <w:gridCol w:w="3270"/>
        <w:gridCol w:w="3008"/>
        <w:gridCol w:w="2224"/>
        <w:gridCol w:w="2617"/>
      </w:tblGrid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и регистрации безработных граждан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приему и регистрации безработных граждан</w:t>
            </w:r>
          </w:p>
        </w:tc>
      </w:tr>
      <w:tr>
        <w:trPr>
          <w:trHeight w:val="255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необходимых документов, выдача бланка направления потребителю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направления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направления на бумажном носителе либо мотивированный ответ об отказе в предоставлении государственной услуги при личном обращении потребителя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начальника отдела о выдаче направления либо об отказе в предоставлении услуги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либо ответа об отказе, а также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направлений лицам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участие в активных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99"/>
    <w:bookmarkStart w:name="z35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0104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201"/>
    <w:bookmarkStart w:name="z36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справки, подтверждающей</w:t>
      </w:r>
      <w:r>
        <w:br/>
      </w:r>
      <w:r>
        <w:rPr>
          <w:rFonts w:ascii="Times New Roman"/>
          <w:b/>
          <w:i w:val="false"/>
          <w:color w:val="000000"/>
        </w:rPr>
        <w:t>
принадлежность заявителя (семьи) к получателям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End w:id="202"/>
    <w:bookmarkStart w:name="z36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3"/>
    <w:bookmarkStart w:name="z36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справки, подтверждающей принадлежность заявителя (семьи) к получателям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справки, подтверждающей принадлежность заявителя (семьи) к получателям адресной социальной помощи", утвержденная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отдел). Место оказания государственной услуги: Павлодарская область, Лебяжинский район, село Акку, улица Амангельды, 57, телефон: 21917, график работы с 9.00 часов до 19.30 часов, обеденный перерыв с 13.00 часов до 14.30 часов, выходные дни – суббота, воскресенье и праздничные дни; адрес электронной почты akku@yandex.ru;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поселка, аула (села),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справка подтверждающая принадлежность заявителя (семьи) к получателям адресной социальной помощи в текущем квартале,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</w:p>
    <w:bookmarkEnd w:id="204"/>
    <w:bookmarkStart w:name="z36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05"/>
    <w:bookmarkStart w:name="z37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справка подтверждающая принадлежность заявителя (семьи)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назначению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действий структурно-функциональных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6"/>
    <w:bookmarkStart w:name="z37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07"/>
    <w:bookmarkStart w:name="z37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08"/>
    <w:bookmarkStart w:name="z37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09"/>
    <w:bookmarkStart w:name="z378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отдел занятости и социальных программ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1918"/>
        <w:gridCol w:w="2087"/>
        <w:gridCol w:w="1875"/>
        <w:gridCol w:w="2087"/>
        <w:gridCol w:w="2278"/>
        <w:gridCol w:w="1898"/>
      </w:tblGrid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55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адресной социальной помощи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адресной социальной помощи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адресной социальной помощи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 либо мотивированного ответа об отказе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подтверждающая принадлежность заявителя (семьи) к получателям адресной социальной помощи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к акиму сельского округа</w:t>
      </w:r>
    </w:p>
    <w:bookmarkEnd w:id="2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1849"/>
        <w:gridCol w:w="3247"/>
        <w:gridCol w:w="3434"/>
        <w:gridCol w:w="3415"/>
      </w:tblGrid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555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подтверждающая принадлежность заявителя (семьи) к получателям адресной социальной помощи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минуты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справки, подтверждающей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12"/>
    <w:bookmarkStart w:name="z38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1501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2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3279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215"/>
    <w:bookmarkStart w:name="z38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End w:id="216"/>
    <w:bookmarkStart w:name="z38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7"/>
    <w:bookmarkStart w:name="z38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отдел), также через центры обслуживания населения на альтернативной основе (далее – центр обслуживания).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обслуживания: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в уполномоченном органе и в центре обслуживания является уведомление о назначении жилищной помощи на бумажном носителе,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</w:p>
    <w:bookmarkEnd w:id="218"/>
    <w:bookmarkStart w:name="z392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19"/>
    <w:bookmarkStart w:name="z39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государственной услуги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отделе -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обслуживания - расписка о приеме соответствующих документов с указанием: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непредставления потребителем одного из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0"/>
    <w:bookmarkStart w:name="z39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21"/>
    <w:bookmarkStart w:name="z39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22"/>
    <w:bookmarkStart w:name="z40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 </w:t>
      </w:r>
    </w:p>
    <w:bookmarkEnd w:id="223"/>
    <w:bookmarkStart w:name="z401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1973"/>
        <w:gridCol w:w="1953"/>
        <w:gridCol w:w="1853"/>
        <w:gridCol w:w="1953"/>
        <w:gridCol w:w="1813"/>
        <w:gridCol w:w="1453"/>
      </w:tblGrid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хода, потока работ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 состава списка на получение жилищной помощи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Подготовка проекта уведомления либо мотивированного ответа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исходящего письма и их отправка потребителю услуг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на выплату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поручения ответственному лицу Визирование списков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потребителю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списков по лицевым счетам на оплату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отказ в предоставлении услуги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2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"/>
        <w:gridCol w:w="1373"/>
        <w:gridCol w:w="1093"/>
        <w:gridCol w:w="1524"/>
        <w:gridCol w:w="1719"/>
        <w:gridCol w:w="1525"/>
        <w:gridCol w:w="1525"/>
        <w:gridCol w:w="1719"/>
        <w:gridCol w:w="1720"/>
      </w:tblGrid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хода, потока работ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 обслуживания</w:t>
            </w:r>
          </w:p>
        </w:tc>
      </w:tr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представленных потребителем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состава списка на получение жилищной помощи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Подготовка проекта уведомления либо мотивированного ответа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исходящего письма и их отправка в центр обслуживания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потребителю</w:t>
            </w:r>
          </w:p>
        </w:tc>
      </w:tr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документ,организационно-распорядительное решение)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на выплату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поручения ответственному лицу Визирование списков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потребителю Подготовка списков по лицевым счетам на оплату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отказ в предоставлении услуги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 </w:t>
      </w:r>
    </w:p>
    <w:bookmarkEnd w:id="226"/>
    <w:bookmarkStart w:name="z404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8359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5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0866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N 386/45       </w:t>
      </w:r>
    </w:p>
    <w:bookmarkEnd w:id="229"/>
    <w:bookmarkStart w:name="z40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</w:rPr>
        <w:t>
социальной сферы, проживающим в сельской</w:t>
      </w:r>
      <w:r>
        <w:br/>
      </w:r>
      <w:r>
        <w:rPr>
          <w:rFonts w:ascii="Times New Roman"/>
          <w:b/>
          <w:i w:val="false"/>
          <w:color w:val="000000"/>
        </w:rPr>
        <w:t>
местности, по приобретению топлива"</w:t>
      </w:r>
    </w:p>
    <w:bookmarkEnd w:id="230"/>
    <w:bookmarkStart w:name="z408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1"/>
    <w:bookmarkStart w:name="z40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"Назначение социальной помощи специалистам социальной сферы, проживающим в сельской местности,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сельской местности, по приобретению топлива",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уполномоченным органом государственным учреждением "Отдел занятости и социальных программ Лебяжинского района" (далее – отдел), также через центры обслуживания населения на альтернативной основе (далее – центр обслуживания). При отсутствии уполномоченного органа по месту жительства потребитель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отдел: Павлодарская область, Лебяжинский район, село Акку, улица Амангельды, 57, телефон: 21399,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akku.@yandex.ru;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обращении через центр обслуживания: Павлодарская область, Лебяжинский район, село Акку, улица Ташимова, 114, телефон 21137, график работы с 9.00 часов до 19.00 часов без обеденного перерыва, выходной день - воскресенье, адрес электронной почты Lebyjii_con@mail.ru.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</w:p>
    <w:bookmarkEnd w:id="232"/>
    <w:bookmarkStart w:name="z41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33"/>
    <w:bookmarkStart w:name="z41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отделе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обслуживания - расписка о приеме соответствующих документов с указанием: номера и даты приема заявления;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случае, предусмотренном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по назначению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центра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единицы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4"/>
    <w:bookmarkStart w:name="z421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35"/>
    <w:bookmarkStart w:name="z42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36"/>
    <w:bookmarkStart w:name="z42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  </w:t>
      </w:r>
    </w:p>
    <w:bookmarkEnd w:id="237"/>
    <w:bookmarkStart w:name="z424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в отдел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2504"/>
        <w:gridCol w:w="1757"/>
        <w:gridCol w:w="2089"/>
        <w:gridCol w:w="2089"/>
        <w:gridCol w:w="2090"/>
        <w:gridCol w:w="1883"/>
      </w:tblGrid>
      <w:tr>
        <w:trPr>
          <w:trHeight w:val="15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15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</w:tr>
      <w:tr>
        <w:trPr>
          <w:trHeight w:val="306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корреспонденции</w:t>
            </w:r>
          </w:p>
        </w:tc>
      </w:tr>
      <w:tr>
        <w:trPr>
          <w:trHeight w:val="1065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социальной помощи либо мотивированный ответ об отказе в предоставлении услуги с указанием причины отказа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- мотивированного ответа об отказе в предоставлении услуги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социальной помощи либо мотивированный ответ об отказе в предоставлении услуги</w:t>
            </w:r>
          </w:p>
        </w:tc>
      </w:tr>
      <w:tr>
        <w:trPr>
          <w:trHeight w:val="57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</w:tr>
      <w:tr>
        <w:trPr>
          <w:trHeight w:val="57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5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к акиму сельского округа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1150"/>
        <w:gridCol w:w="1866"/>
        <w:gridCol w:w="1635"/>
        <w:gridCol w:w="1761"/>
        <w:gridCol w:w="1593"/>
        <w:gridCol w:w="1635"/>
        <w:gridCol w:w="1235"/>
        <w:gridCol w:w="1447"/>
      </w:tblGrid>
      <w:tr>
        <w:trPr>
          <w:trHeight w:val="10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28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78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 и представление их в отдел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документов, Подготовка проекта уведомления либо мотивированного ответа об отказе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в предоставлении услуги акиму села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социальной помощи либо мотивированного ответа об отказе в предоставлении услуги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ГДП либо мотивированного ответа об отказе в предоставлении услуги потребителю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отдел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акиму села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акиму села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акиму села</w:t>
            </w:r>
          </w:p>
        </w:tc>
      </w:tr>
      <w:tr>
        <w:trPr>
          <w:trHeight w:val="6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13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6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при обращении через центр обслуживания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"/>
        <w:gridCol w:w="1207"/>
        <w:gridCol w:w="1920"/>
        <w:gridCol w:w="1522"/>
        <w:gridCol w:w="1711"/>
        <w:gridCol w:w="1711"/>
        <w:gridCol w:w="1711"/>
        <w:gridCol w:w="1313"/>
        <w:gridCol w:w="1313"/>
      </w:tblGrid>
      <w:tr>
        <w:trPr>
          <w:trHeight w:val="15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
</w:t>
            </w:r>
          </w:p>
        </w:tc>
      </w:tr>
      <w:tr>
        <w:trPr>
          <w:trHeight w:val="253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 обслуживания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по назначению социальной помощи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 обслуживания</w:t>
            </w:r>
          </w:p>
        </w:tc>
      </w:tr>
      <w:tr>
        <w:trPr>
          <w:trHeight w:val="106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через центр обслуживания документов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в предоставлении услуги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</w:p>
        </w:tc>
      </w:tr>
      <w:tr>
        <w:trPr>
          <w:trHeight w:val="1065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документов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о назначении социальной помощи либо мотивированный ответ об отказе в предоставлении услуги с указанием причины отказа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- мотивированного ответа об отказе в предоставлении услуги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о назначении социальной помощи либо мотивированный ответ об отказе в предоставлении услуги специалисту центра обслуживания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социальной помощи либо мотивированный ответ об отказе в предоставлении услуги потребителю</w:t>
            </w:r>
          </w:p>
        </w:tc>
      </w:tr>
      <w:tr>
        <w:trPr>
          <w:trHeight w:val="57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дней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</w:tr>
      <w:tr>
        <w:trPr>
          <w:trHeight w:val="57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</w:p>
        </w:tc>
        <w:tc>
          <w:tcPr>
            <w:tcW w:w="1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  </w:t>
      </w:r>
    </w:p>
    <w:bookmarkEnd w:id="241"/>
    <w:bookmarkStart w:name="z42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1,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4041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9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4549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0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3,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и единиц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302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социальной помощи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социальной сферы,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приобретению топлива"     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193"/>
        <w:gridCol w:w="4253"/>
        <w:gridCol w:w="4213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
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телефона
</w:t>
            </w:r>
          </w:p>
        </w:tc>
      </w:tr>
      <w:tr>
        <w:trPr>
          <w:trHeight w:val="8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Баймульдинский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с.им. А. Баймульдина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8-71842-22-3-90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с.Жамбыл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41-5-01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Казынский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с.Казы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41-0-95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Кызылагашский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с.Бескарагай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41-3-00</w:t>
            </w:r>
          </w:p>
        </w:tc>
      </w:tr>
      <w:tr>
        <w:trPr>
          <w:trHeight w:val="5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Кызыласкерский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с.Черное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25-3-09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с.Акку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21-3-41</w:t>
            </w:r>
          </w:p>
        </w:tc>
      </w:tr>
      <w:tr>
        <w:trPr>
          <w:trHeight w:val="8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Майкарагайский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с.Майкарагай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28-4-16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Малыбайский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с.Малыбай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27-2-22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Шакинский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с.Шака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8-71842-23-3-12</w:t>
            </w:r>
          </w:p>
        </w:tc>
      </w:tr>
      <w:tr>
        <w:trPr>
          <w:trHeight w:val="3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Шарбактинский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с.Шарбакты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24-3-00</w:t>
            </w:r>
          </w:p>
        </w:tc>
      </w:tr>
      <w:tr>
        <w:trPr>
          <w:trHeight w:val="54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Ямышевский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 Лебяжинский район с.Ямышево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40-7-70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header.xml" Type="http://schemas.openxmlformats.org/officeDocument/2006/relationships/header" Id="rId3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