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942c43" w14:textId="4942c4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архивных справок"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04 апреля 2014 года N 536. Зарегистрировано Департаментом юстиции Кызылординской области 12 мая 2014 года N 4662.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архивных справок".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Альназарову А.Ш.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5 марта 2014 года </w:t>
      </w:r>
      <w:r>
        <w:rPr>
          <w:rFonts w:ascii="Times New Roman"/>
          <w:b w:val="false"/>
          <w:i w:val="false"/>
          <w:color w:val="000000"/>
          <w:sz w:val="28"/>
        </w:rPr>
        <w:t>N 183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архивного дела".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Исполняющий обязанности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Н. Алибаев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"04" апреля 2014 года N 536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архивных справок" 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государственное учреждение "Управление архивов и документации Кызылординской области", областной, городской и районные государственные архивы и филиал областного государственного архива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филиал Республиканского государственного предприятия "Центр обслуживания населения" по Кызылординской области, его отделы и отделения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 услугодателя – выдача архивных справок (далее - справка);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 Центре – выдача архивных справок (далее - справка);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на портале – уведомление о готовности архивных справок.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Государственная услуга оказывается бесплатно.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услугодателю, в Центр либо через портал заявления в произвольной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архивных справок" (далее - стандарт), утвержденного постановлением Правительства Республики Казахстан от 05 марта 2014 года N 183;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подготавливает и предоставляет справку руководителю услугодателя (в течение двенадцати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когда для оказания государственной услуги необходимо изучение документов двух и более организаций, а также периода более чем за пять лет, срок оказания государственной услуги продлевается услугодателем не более чем до двадцати пяти календарных дней, о чем сообщается услугополучателю в течение трех рабочих дней со дня регистрации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справку и направляет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сотрудник канцелярии регистрирует и выдает справку услугополучателю (либо его представителю по доверенности)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документы, сверяет подлинность оригиналов с воспроизведенными электронными копиями документов, возвращает оригиналы и выдает услугополучателю (либо его представителю по доверенности) расписку о приеме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отчества услугополучателя, фамилии, имени, отчества представителя услугополучателя, и их контактные телефоны, в случае предоставления услугополучателем (либо его представителем по доверенности) неполного пакета документов по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Центра получает у услугополучателя (либо его представителя по доверенности) письменное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после направления документов Центром услугодателю, действия структурных подразделений услугодателя в процессе оказания государственной услуги осуществляются в соответствии с подпунктами 2-5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услугодателя регистрирует и направляет справку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регистрирует и выдает справку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Описание порядка обращения и последовательности процедур (действий) услугодателя и услугополучателя при оказании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регистрируется на портале "электронного правительства" (далее - портал) и направляет электронное заявление, удостоверенное электронной цифровой подписью услугополучателя (далее - ЭЦП)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в "личный кабинет" услугополучателя (либо его представителя по доверенности) направляется уведомление-отчет о принятии запроса с указанием даты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2-5 пункта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(либо его представителя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12.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14. Номер контактного телефона для получения информации об услуге, а также в случае необходимости оценки (в том числе обжалования) их качества: 8 (7242) 263913, единого контакт-центра: (1414)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архивных справок"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0"/>
        <w:gridCol w:w="1475"/>
        <w:gridCol w:w="921"/>
        <w:gridCol w:w="921"/>
        <w:gridCol w:w="6492"/>
        <w:gridCol w:w="922"/>
        <w:gridCol w:w="1239"/>
      </w:tblGrid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структурных подразделений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представляет справку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справку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12 календарных дней, при необходимости изучения документов двух и более организаций, а также периода более чем за пять лет – в течение 25 календарных дней, об этом сообщается услугополучателю в течение 3 рабочих дней со дня регистрации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"/>
        <w:gridCol w:w="1164"/>
        <w:gridCol w:w="1632"/>
        <w:gridCol w:w="1539"/>
        <w:gridCol w:w="727"/>
        <w:gridCol w:w="727"/>
        <w:gridCol w:w="3908"/>
        <w:gridCol w:w="728"/>
        <w:gridCol w:w="635"/>
        <w:gridCol w:w="979"/>
      </w:tblGrid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телю (либо его представителю по доверенности) расписку о приеме либо об отказе в приеме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справку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(не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12 календарных дней, при необходимости изучения документов двух и более организаций, а также периода более чем за 5 лет – в течение 25 календарных дней,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этом услугополучателю сообщается в течение 3 рабочих дней со дня регистрации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архивных справок"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услугополучателя (либо его представителя по доверенности) к услугодателю: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услугополучателя (либо его представителя по доверенности ) в Центр: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архивных справок"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Диаграмма функционального взаимодействия информационных систем, задействованных в оказании государственной услуги, в графической форме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(либо его представителя по доверенности)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28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28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header.xml" Type="http://schemas.openxmlformats.org/officeDocument/2006/relationships/header" Id="rId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