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8cfe66" w14:textId="e8cfe6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 "Аттестация производителей оригинальных, элитных семян, семян первой, второй и третьей репродукций и реализаторов семян"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16 апреля 2014 года N 544. Зарегистрировано Департаментом юстиции Кызылординской области 27 мая 2014 года за N 4685.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"Аттестация производителей оригинальных, элитных семян, семян первой, второй и третьей репродукций и реализаторов семян".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Нуртаева Р.С.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опубликования, но не ранее введения в действие постановления Правительства Республики Казахстан от 5 марта 2014 года </w:t>
      </w:r>
      <w:r>
        <w:rPr>
          <w:rFonts w:ascii="Times New Roman"/>
          <w:b w:val="false"/>
          <w:i w:val="false"/>
          <w:color w:val="000000"/>
          <w:sz w:val="28"/>
        </w:rPr>
        <w:t>N 199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"Аттестация производителей оригинальных, элитных семян, семян первой, второй и третьей репродукций и реализаторов семян".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Кушербаев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"16" апреля 2014 года N 544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"Аттестация производителей оригинальных, элитных семян, семян первой, второй и третьей репродукций и реализаторов семян"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местный исполнительный орган области (государственное учреждение "Управление сельского хозяйства Кызылординской области") (далее –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портал "электронного правительства" www.e.gov.kz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- выдача свидетельства об аттестации в форме электронного документа (далее - свидетельство), удостоверенного электронной цифровой подписью (далее - ЭЦП ) уполномоченного должностного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обращения к услугодателю за получением свидетельства на бумажном носителе свидетельство об аттестации оформляется в электронном формате, распечатывается, заверяется печатью и подписывается руководителем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и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услугодателю либо через портал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"Аттестация производителей оригинальных, элитных семян, семян первой, второй и третьей репродукций и реализаторов семян" (далее - стандарт), утвержденного постановлением Правительства Республики Казахстан от 6 марта 2014 года N 199.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и выдает услугополучателю расписку о приеме соответствующих документов с указанием номера и даты приема документов, вида запрашиваемой государственной услуги, количества и названий приложенных документов, даты (времени) получения государственной услуги и места выдачи документов, фамилии, имени, отчества ответственного должностного лица услугодателя, принявшего документы и предоставляет документы руководителю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 и вносит документы на рассмотрение экспертной комиссии (далее - комиссия), создаваемой постановлением акимата области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комиссия рассматривает документы, с выездом на семенное хозяйство определяет степень соответствия требованиям, составляет акт обследования и направляет протокол заседания комиссии услугодателю (в течение пяти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услугодатель согласно решению комиссии обеспечивает утверждение постановления о присвоении статуса производителя оригинальных, элитных семян, семян первой, второй и третьей репродукций и реализаторов семян (далее - статус) и направляет копию постановления исполнителю (в течение десяти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исполнитель на основании постановления уведомляет услугополучателя о присвоении статуса, подготавливает проект приказа, свидетельство и предоставляет руководителю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руководитель услугодателя подписывает приказ, свидетельство и направляет сотруднику канцелярии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сотрудник канцелярии регистрирует и выдает свидетельство услугополучателю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и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(работников),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регистрируется на портале и направляет заявление, удостоверенное ЭЦП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заявление и документы, в "личный кабинет" услугополучателя направляется уведомление о принятии документов с указанием даты получения результата государственной услуги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 действия структурных подразделений услугодателя в процессе оказания государственной услуги осуществляются в соответствии с подпунктами 2-8 пункта 6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регистрирует и отправляет результат оказания государственной услуги в "личный кабинет" услугополучателя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Номер контактного телефона для получения информации об услуге, также в случае необходимости оценки (в том числе обжалования) их качества: 8 (7242) 605444,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производителей оригинальных, элитных семян, семян первой, второй и третьей репродукций и реализаторов семян"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6"/>
        <w:gridCol w:w="1811"/>
        <w:gridCol w:w="1279"/>
        <w:gridCol w:w="1132"/>
        <w:gridCol w:w="988"/>
        <w:gridCol w:w="1571"/>
        <w:gridCol w:w="1277"/>
        <w:gridCol w:w="1571"/>
        <w:gridCol w:w="1132"/>
        <w:gridCol w:w="1133"/>
      </w:tblGrid>
      <w:tr>
        <w:trPr>
          <w:trHeight w:val="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Комиссия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 и выдает услугополучателю расписку о 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 и с выездом на семенное хозяйство составляет акт обследования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Обеспечивает принятие постановления о присвоении статуса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уведомляет услугополучателя о присвоении статуса, подготавливает проект приказа и 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приказ и 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предоставляет документы руководителю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вносит документы на рассмотрение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протокол заседания комиссии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копию постановления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свидетельство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10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производителей оригинальных, элитных семян,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семян первой, второй и третьей репродукций и реализаторов семян"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производителей оригинальных, элитных семян, семян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первой второй и третьей репродукций и реализаторов семян"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1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1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