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440709" w14:textId="944070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Костанайской области от 5 августа 2014 года № 376. Зарегистрировано Департаментом юстиции Костанайской области 4 сентября 2014 года № 5063. Утратило силу постановлением акимата Костанайской области от 16 ноября 2015 года № 482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 xml:space="preserve">
      Сноска. Утратило силу постановлением акимата Костанайской области от 16.11.2015 </w:t>
      </w:r>
      <w:r>
        <w:rPr>
          <w:rFonts w:ascii="Times New Roman"/>
          <w:b w:val="false"/>
          <w:i w:val="false"/>
          <w:color w:val="ff0000"/>
          <w:sz w:val="28"/>
        </w:rPr>
        <w:t>№ 482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подписания).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 акимат Костанайской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дубликатов документов об основном среднем, общем среднем образовании";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"Оказание консультативной помощи семьям, воспитывающим детей с ограниченными возможностями";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"Психолого-медико-педагогическое обследование и консультирование детей с ограниченными возможностями";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"Постановка на очередь детей дошкольного возраста (до 7 лет) для направления в детские дошкольные организации";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"Психолого-медико-педагогическая коррекция и социальная реабилитация детей с ограниченными возможностями";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обучение в форме экстерната в организациях основного среднего, общего среднего образования".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области                               Н. Садуакасов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0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5 августа 2014 года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376           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дубликатов документов об основном среднем, общем среднем образовании"</w:t>
      </w:r>
    </w:p>
    <w:bookmarkStart w:name="z11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12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"Выдача дубликатов документов об основном среднем, общем среднем образовании" (далее – государственная услуга) оказывается организациями основного среднего и общего среднего образования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канцелярией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филиал Республиканского государственного предприятия "Центр обслуживания населения" по Костанайской области и его отделы городов и районов (далее – ЦОН).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дубликат свидетельства об основном среднем образовании, дубликата аттестата об общем среднем образовании (далее - дубликат).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4"/>
    <w:bookmarkStart w:name="z14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принятие услугодателем заявления и соответствующих документов (далее – пакет документов)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дубликатов документов об основном среднем, общем среднем образовании", утвержденному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23 мая 2014 года № 538 "Об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дошкольного и среднего образования" (далее -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пакета документов, их регистрацию и выдачу копии заявления, не более 15 минут. Передает руководителю услугодателя,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выдача услугополучателю копии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налагает соответствующую визу, не более 3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-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дубликата, не более 27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проект дубликата;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дубликат, не более 1 календарного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- подписанный дубликат;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дубликат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выдача дубликата.</w:t>
      </w:r>
    </w:p>
    <w:bookmarkEnd w:id="6"/>
    <w:bookmarkStart w:name="z16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в процессе оказания государственной услуги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пакета документов от услугополучателя, не более 15 минут. Передает руководителю услугодателя, не более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пакетом документов, определяет ответственного исполнителя услугодателя и передает пакет документов для исполнения, не более 3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дубликата, не более 27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дубликат и передает его в канцелярию услугодателя, не более 1 календарного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услугополучателю дубликат,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Блок-схема прохождения каждого действия (процедуры) с указанием длительности каждой процедуры (действия)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"/>
    <w:bookmarkStart w:name="z18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Описание порядка обращения в ЦОН, длительность обработки запроса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для получения государственной услуги обращается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ЦОНа принимает заявление от услугополучателя и выдает расписку, не более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документов, работник ЦОНа отказывает в приеме заявления и выдает расписку об отказе в приеме документов по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Стандарту(не более 15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не более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ЦОНа идентифицируют личность услугополучателя, вносит соответствующую информацию об услугополучателе и список поданных документов в ИИС ЦОН, не более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ЦОНа подготавливает пакет документов и направляет его услугодателю через курьерскую или иную уполномоченную на это связь, не более 1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 подготавливает дубликат и направляет в ЦОН, не более 27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работник ЦОНа в срок, указанный в расписке о приеме пакета документов, выдает дубликат услугополучателю, не более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при оказании государственной услуги через ЦОН,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дубликатов документов об основном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среднем, общем среднем образовании"  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Блок-схема, прохождения каждого действия (процедуры) с указанием длительности каждой процедуры (действия)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дубликатов документов об основном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среднем, общем среднем образовании"  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Центр обслуживания населения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дубликатов документов об основном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среднем, общем среднем образовании"  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дубликатов документов об основном среднем, общем среднем образовании"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Приложение с изменением, внесенным постановлением акимата Костанайской области от 23.02.2015 </w:t>
      </w:r>
      <w:r>
        <w:rPr>
          <w:rFonts w:ascii="Times New Roman"/>
          <w:b w:val="false"/>
          <w:i w:val="false"/>
          <w:color w:val="ff0000"/>
          <w:sz w:val="28"/>
        </w:rPr>
        <w:t>№ 60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478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5 августа 2014 года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376           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"Оказание консультативной помощи семьям, воспитывающим детей с ограниченными возможностями"</w:t>
      </w:r>
    </w:p>
    <w:bookmarkStart w:name="z23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"Оказание консультативной помощи семьям, воспитывающим детей ограниченными возможностями" (далее – государственная услуга) оказывается реабилитационными центрами, кабинетами психолого-педагогической коррекции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и выдача результатов оказания государственной услуги осуществляется канцелярией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письменная рекомендация семье, воспитывающей ребенка с ограниченными возможностями (далее - рекомендация).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End w:id="15"/>
    <w:bookmarkStart w:name="z26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6"/>
    <w:bookmarkStart w:name="z2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принятие услугодателем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"Оказание консультативной помощи семьям, воспитывающим детей с ограниченными возможностями",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23 мая 2014 года № 538 "Об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дошкольного и среднего образования", (далее –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пакета документов, их регистрацию,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не более 15 минут. Передает пакет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 руководителю услугодателя, не более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- регистрация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налагает соответствующую визу,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рекомендации, не более 25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проект рекомендации;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рекомендацию и передает сотруднику канцелярии услугодателя, не более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рекомендацию,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рекомендация.</w:t>
      </w:r>
    </w:p>
    <w:bookmarkEnd w:id="17"/>
    <w:bookmarkStart w:name="z28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в процессе оказания государственной услуги</w:t>
      </w:r>
    </w:p>
    <w:bookmarkEnd w:id="18"/>
    <w:bookmarkStart w:name="z2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пакета документов, их регистрацию,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не более 15 минут. Передает пакет документов руководителю услугодателя, не более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налагает соответствующую визу,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рекомендации, не более 25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рекомендацию и передает сотруднику канцелярии услугодателя, не более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рекомендацию,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Блок-схема прохождения каждого действия (процедуры) с указанием длительности каждой процедуры (действия)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Справочник бизнес-процессов оказания государственной услуги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9"/>
    <w:bookmarkStart w:name="z31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0"/>
    <w:bookmarkStart w:name="z3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через республиканское государственное учреждение на праве хозяйственного ведения "Центр обслуживания населения" по Костанайской области и веб-портал "электронного правительства" не оказывается.</w:t>
      </w:r>
    </w:p>
    <w:bookmarkEnd w:id="21"/>
    <w:bookmarkStart w:name="z3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"Оказание консультативной помощи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семьям, воспитывающим детей с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ограниченными возможностями"  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Блок-схема, прохождения каждого действия (процедуры) с указанием длительности каждой процедуры (действия)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565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"Оказание консультативной помощи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семьям, воспитывающим детей с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ограниченными возможностями"  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"Оказание консультативной помощи семьям, воспитывающим детей с ограниченными возможностями"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434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5 августа 2014 года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376           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"Психолого-медико-педагогическое обследование и консультирование детей с ограниченными возможностями"</w:t>
      </w:r>
    </w:p>
    <w:bookmarkStart w:name="z36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5"/>
    <w:bookmarkStart w:name="z3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"Психолого-медико-педагогическое обследование консультирование детей с ограниченными возможностями" (далее – государственная услуга) оказывается психолого-медико-педагогическими консультациями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и выдача результатов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при психолого-медико-педагогическом обследовании письменное заключение; при психолого-медико-педагогическом консультировании - письменная рекомендация.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End w:id="26"/>
    <w:bookmarkStart w:name="z39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7"/>
    <w:bookmarkStart w:name="z40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принятие услугодателем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копия свидетельства о рождении (оригинал для сверки);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копия заключения об инвалидности при наличии;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заключение врачебно-консультационной комиссии.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услугодатель для углубленного обследования дополнительно запрашивает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формы первичной медицинской документации организаций здравоохранения: форму № 112/у "История развития ребенка", форму № 027/у "Выписка из медицинской карты амбулаторного, стационарного больного";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психолого-педагогическую характеристику из организации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письменные работы по языку обучения, математике, рисунки и другие продукты деятельности.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проведении психолого-медико-педагогического обследования: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канцелярия услугодателя осуществляет прием пакета документов, представленных услугополучателем, их регистрацию, канцелярия услугодателя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 и выдает копию расписки, не более 15 минут. Передает руководителю услугодателя,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- выдача копии расписки;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определяет ответственного исполнителя услугодателя, налагает соответствующую визу, не более 4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изучает пакет документов, подготавливает проект результата оказания государственной услуги, не более 13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проект результата оказания государственной услуги, не более 1 календарного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-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канцелярия услугодателя выдает результат оказания государственной услуги,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выданный результат оказания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психолого-медико-педагогическом консультировании: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канцелярия услугодателя осуществляет прием пакета документов, представленных услугополучателем, их регистрацию, канцелярия услугодателя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 и выдает копию расписки, не более 15 минут. Передает руководителю услугодателя, не более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- выдача расписки о приеме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определяет ответственного исполнителя услугодателя, налагает соответствующую визу,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изучает пакет документов, подготавливает проект результата оказания государственной услуги,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проект результата оказания государственной услуги, не более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канцелярия услугодателя выдает результат оказания государственной услуги,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- подписанный результат оказания государственной услуги.</w:t>
      </w:r>
    </w:p>
    <w:bookmarkEnd w:id="28"/>
    <w:bookmarkStart w:name="z41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в процессе оказания государственной услуги</w:t>
      </w:r>
    </w:p>
    <w:bookmarkEnd w:id="29"/>
    <w:bookmarkStart w:name="z4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проведении психолого-медико-педагогического обследования: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канцелярия услугодателя осуществляет прием пакета документов, представленных услугополучателем, их регистрацию, канцелярия услугодателя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 и выдает копию расписки, не более 15 минут. Передает руководителю услугодателя,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определяет ответственного исполнителя услугодателя, налагает соответствующую визу, не более 4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изучает пакет документов, подготавливает проект результата оказания государственной услуги, не более 13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проект результата оказания государственной услуги, не более 1 календарного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канцелярия услугодателя выдает результат оказания государственной услуги,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Блок-схема прохождения каждого действия (процедуры) с указанием длительности каждой процедуры (действия)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психолого-медико-педагогическом консультировании: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канцелярия услугодателя осуществляет прием пакета документов, представленных услугополучателем, их регистрацию, канцелярия услугодателя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 и выдает копию расписки, не более 15 минут. Передает руководителю услугодателя, не более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руководитель услугодателя определяет ответственного исполнителя услугодателя, налагает соответствующую визу,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изучает пакет документов, подготавливает проект результата оказания государственной услуги,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проект результата оказания государственной услуги, не более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канцелярия услугодателя выдает результат оказания государственной услуги,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Блок-схема прохождения каждого действия (процедуры) с указанием длительности каждой процедуры (действия)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Справочники бизнес-процессов оказания государственной услуги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0"/>
    <w:bookmarkStart w:name="z43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1"/>
    <w:bookmarkStart w:name="z4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через республиканское государственное учреждение на праве хозяйственного ведения "Центр обслуживания населения" по Костанайской области и веб-портал "электронного правительства" не оказывается.</w:t>
      </w:r>
    </w:p>
    <w:bookmarkEnd w:id="32"/>
    <w:bookmarkStart w:name="z45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"Психолого-медико-педагогическое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обследование и консультирование детей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 ограниченными возможностями"  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Блок-схема, прохождения каждого действия (процедуры) с указанием длительности каждой процедуры (действия)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650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6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"Психолого-медико-педагогическое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обследование и консультирование детей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 ограниченными возможностями"  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Блок-схема, прохождения каждого действия (процедуры) с указанием длительности каждой процедуры (действия)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580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7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"Психолого-медико-педагогическое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обследование и консультирование детей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 ограниченными возможностями"  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"Психолого-медико-педагогическое обследование и консультирование детей с ограниченными возможностями"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411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"Психолого-медико-педагогическое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обследование и консультирование детей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 ограниченными возможностями"  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"Психолого-медико-педагогическое обследование и консультирование детей с ограниченными возможностями"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9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5 августа 2014 года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376           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"Постановка на очередь детей дошкольного возраста (до 7 лет) для направления в детские дошкольные организации"</w:t>
      </w:r>
    </w:p>
    <w:bookmarkStart w:name="z50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8"/>
    <w:bookmarkStart w:name="z51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"Постановка на очередь детей дошкольного возраста (до 7 лет) для направления в детские дошкольные организации" (далее – государственная услуга) оказывается местными исполнительными органами района (города областного значения), акимами района в городе, города областного, районного значения, поселка, села, сельского округа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филиал Республиканского государственного предприятия "Центр обслуживания населения" по Костанайской области и его отделы городов и районов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www.e.gov.kz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электронная/бумажная.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постановка на очередь, о чем услугополучателю выдается расписка с указанием номера очередности.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 электронная/бумажная.</w:t>
      </w:r>
    </w:p>
    <w:bookmarkEnd w:id="39"/>
    <w:bookmarkStart w:name="z53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0"/>
    <w:bookmarkStart w:name="z54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принятие услугодателем заявления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"Постановка на очередь детей дошкольного возраста (до 7 лет) для направления в детские дошкольные организации"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23 мая 2014 года № 538 "Об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дошкольного и среднего образования" (далее -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 и соответствующих документов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> Стандарта (далее - пакет документов) от услугополучателя, либо электронный запрос.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пакета документов и их регистрацию,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Передает пакет документов руководителю услугодателя не более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регистрация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налагает соответствующую визу, не более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-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услуги, не более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решение, подписывает проект результата оказания государственной услуги, не более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результат оказания государственной услуги,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подписанный результат оказания государственной услуги и выдача его услугополучателю.</w:t>
      </w:r>
    </w:p>
    <w:bookmarkEnd w:id="41"/>
    <w:bookmarkStart w:name="z56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в процессе оказания государственной услуги</w:t>
      </w:r>
    </w:p>
    <w:bookmarkEnd w:id="42"/>
    <w:bookmarkStart w:name="z57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пакета документов и их регистрацию,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Передает пакет документов руководителю услугодателя не более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налагает соответствующую визу, не более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услуги, не более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решение, подписывает проект результата оказания государственной услуги, не более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результат оказания государственной услуги,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Блок-схема прохождения каждого действия (процедуры) с указанием длительности каждой процедуры (действия)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3"/>
    <w:bookmarkStart w:name="z59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4"/>
    <w:bookmarkStart w:name="z60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Описание порядка обращения в ЦОН, длительность обработки запроса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для получения государственной услуги обращается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ЦОНа проверяет правильность заполнения заявлений и полноту пакета документов и выдает услугополучателю соответствующую расписку, не более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услугополучателем неполного пакета документов, работник ЦОНа отказывает в приеме заявления и выдает расписку об отказе в приеме документов по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не более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ЦОНа идентифицируют личность услугополучателя, вносит соответствующую информацию об услугополучателе и список поданных документов в ИИС ЦОН, не более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ЦОНа в срок, указанный в расписке о приеме пакета документов, выдает результат оказания государственной услуги услугополучателю, не более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при оказании государственной услуги через ЦОН,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заполнение полей электронного запроса и прикрепление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личного кабинета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получение услугополучателем результата государственной услуги в истории получения государственных услуг личного кабинета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Портал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Справочник бизнес-процессов оказания государственной услуги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5"/>
    <w:bookmarkStart w:name="z6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"Постановка на очередь детей дошкольного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возраста (до 7 лет) для направления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детские дошкольные организации"  </w:t>
      </w:r>
    </w:p>
    <w:bookmarkEnd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Блок-схема, прохождения каждого действия (процедуры) с указанием длительности каждой процедуры (действия)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678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"Постановка на очередь детей дошкольного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возраста (до 7 лет) для направления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детские дошкольные организации"  </w:t>
      </w:r>
    </w:p>
    <w:bookmarkEnd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Центр обслуживания населения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419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"Постановка на очередь детей дошкольного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возраста (до 7 лет) для направления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детские дошкольные организации"  </w:t>
      </w:r>
    </w:p>
    <w:bookmarkEnd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"Постановка на очередь детей дошкольного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возраста (до 7 лет) для направления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детские дошкольные организации"  </w:t>
      </w:r>
    </w:p>
    <w:bookmarkEnd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"Постановка на очередь детей дошкольного возраста (до 7 лет) для направления в детские дошкольные организации"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403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6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5 августа 2014 года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376           </w:t>
      </w:r>
    </w:p>
    <w:bookmarkEnd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"Психолого-медико-педагогическая коррекция и социальная реабилитация детей с ограниченными возможностями"</w:t>
      </w:r>
    </w:p>
    <w:bookmarkStart w:name="z67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1"/>
    <w:bookmarkStart w:name="z68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"Психолого-медико-педагогическая коррекция и социальная реабилитация детей с ограниченными возможностями" (далее – государственная услуга) оказывается реабилитационными центрами, кабинетами психолого-педагогической коррекции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и выдача результатов оказания государственной услуги осуществляется услугодателем.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заключение психолого-медико-педагогической комиссии.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End w:id="52"/>
    <w:bookmarkStart w:name="z70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3"/>
    <w:bookmarkStart w:name="z71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принятие услугодателем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родителя (законного представителя) услугополучателя в произвольной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копия документа удостоверяющего личность родителя (законного представителя)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копия свидетельства о рождении ребенка (оригинал для сверки);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заключение психолого-медико-педагогической консультации.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сдачи пакета документов для заключения договора на психолого-медико-педагогическую коррекцию и социальную реабилитацию детей с ограниченными возможностями: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Канцелярия услугодателя осуществляет прием пакета документов, их регистрацию,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 и выдает копию расписки, не более 15 минут. Передает руководителю услугодателя, не более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- выдача копии расписки;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определяет ответственного исполнителя услугодателя, налагает соответствующую визу,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изучает пакет документов, подготавливает проект результата оказания государственной услуги,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проект результата оказания государственной услуги, не более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-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Канцелярия услугодателя выдает результат оказания государственной услуги,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выданный результат оказания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прохождении курса психолого-медико-педагогической коррекции и социальной реабилитацию детей с ограниченными возможностями – от 90 дней до 180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заключение психолого-медико-педагогической комиссии.</w:t>
      </w:r>
    </w:p>
    <w:bookmarkEnd w:id="54"/>
    <w:bookmarkStart w:name="z72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в процессе оказания государственной услуги</w:t>
      </w:r>
    </w:p>
    <w:bookmarkEnd w:id="55"/>
    <w:bookmarkStart w:name="z73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пакета документов, их регистрацию,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 и выдает копию расписки, не более 15 минут. Передает руководителю услугодателя, не более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налагает соответствующую визу,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не более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результат оказания государственной услуги,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прохождении курса психолого-медико-педагогической коррекции и социальной реабилитацию детей с ограниченными возможностями – от 90 дней до 180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заключение психолого-медико-педагогической комиссии.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Блок-схема прохождения каждого действия (процедуры) с указанием длительности каждой процедуры (действия)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Справочник бизнес-процессов оказания государственной услуги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6"/>
    <w:bookmarkStart w:name="z75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7"/>
    <w:bookmarkStart w:name="z76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через республиканское государственное учреждение на праве хозяйственного ведения "Центр обслуживания населения" по Костанайской области и веб-портал "электронного правительства" не оказывается.</w:t>
      </w:r>
    </w:p>
    <w:bookmarkEnd w:id="58"/>
    <w:bookmarkStart w:name="z77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"Психолого-медико-педагогическая коррекция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социальная реабилитация детей с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ограниченными возможностями"  </w:t>
      </w:r>
    </w:p>
    <w:bookmarkEnd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Блок-схема, прохождения каждого действия (процедуры) с указанием длительности каждой процедуры (действия)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575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8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"Психолого-медико-педагогическая коррекция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социальная реабилитация детей с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ограниченными возможностями"  </w:t>
      </w:r>
    </w:p>
    <w:bookmarkEnd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"Психолого-медико-педагогическая коррекция и социальная реабилитация детей с ограниченными возможностями"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9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5 августа 2014 года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376          </w:t>
      </w:r>
    </w:p>
    <w:bookmarkEnd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 на обучение в форме экстерната в организациях основного среднего, общего среднего образования"</w:t>
      </w:r>
    </w:p>
    <w:bookmarkStart w:name="z80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62"/>
    <w:bookmarkStart w:name="z81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"Выдача разрешения на обучение в форме экстерната в организациях основного среднего, общего среднего образования" (далее – государственная услуга) оказывается местными исполнительными органами города республиканского значения, столицы и района (города областного значения)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заявления в произвольной форме и выдача результатов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разрешение на обучение в форме экстерната в организациях основного среднего, общего среднего образования (далее - разрешение).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End w:id="63"/>
    <w:bookmarkStart w:name="z83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4"/>
    <w:bookmarkStart w:name="z84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принятие услугодателем заявления на обучение в форме экстерната в произвольной форме и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разрешения на обучение в форме экстерната в организациях основного среднего, общего среднего образования",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23 мая 2014 года № 538 "Об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дошкольного и среднего образования" (далее -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документов), их регистрацию и выдачу расписки о приеме документов, не более 15 минут. Передает руководителю услугодателя,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выдача копии заявления о приеме пакета документов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налагает соответствующую визу, не более 3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-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разрешения, не более 13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 и подписывает проект разрешения, не более 1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- подписанное разрешение;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разрешение услугополучателю,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выдача разрешения.</w:t>
      </w:r>
    </w:p>
    <w:bookmarkEnd w:id="65"/>
    <w:bookmarkStart w:name="z85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в процессе оказания государственной услуги</w:t>
      </w:r>
    </w:p>
    <w:bookmarkEnd w:id="66"/>
    <w:bookmarkStart w:name="z86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документов), их регистрацию и выдачу расписки о приеме документов, не более 15 минут. Передает руководителю услугодателя, не более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налагает соответствующую визу, не более 3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разрешения, не более 13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 и подписывает проект разрешения, не более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разрешение услугополучателю,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Блок-схема прохождения каждого действия (процедуры) с указанием длительности каждой процедуры (действия)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Справочник бизнес-процессов оказания государственной услуги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7"/>
    <w:bookmarkStart w:name="z88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68"/>
    <w:bookmarkStart w:name="z89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через республиканское государственное учреждение на праве хозяйственного ведения "Центр обслуживания населения" по Костанайской области и веб-портал "электронного правительства" не оказывается.</w:t>
      </w:r>
    </w:p>
    <w:bookmarkEnd w:id="69"/>
    <w:bookmarkStart w:name="z90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разрешения на обучение в форме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экстерната в организациях основного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среднего, общего среднего образования"  </w:t>
      </w:r>
    </w:p>
    <w:bookmarkEnd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Блок-схема, прохождения каждого действия (процедуры) с указанием длительности каждой процедуры (действия)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1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разрешения на обучение в форме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экстерната в организациях основного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среднего, общего среднего образования"  </w:t>
      </w:r>
    </w:p>
    <w:bookmarkEnd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разрешения на обучение в форме экстерната в организациях основного среднего, общего среднего образования"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header.xml" Type="http://schemas.openxmlformats.org/officeDocument/2006/relationships/header" Id="rId3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