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4990c6" w14:textId="94990c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изменении границ (черт) населенных пунктов Уйгурского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Уйгурского районного маслихата Алматинской области от 17 марта 2017 года № 6-12-83 и постановление акимата Уйгурского района Алматинской области от 17 марта 2017 года № 79. Зарегистрировано Департаментом юстиции Алматинской области 25 апреля 2017 года № 4196.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Казахстан", Уйгурский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и акимат Уйгурского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Границы (черты) населенных пунктов Уйгурского района изменить согласно прилагаемым схематическим картам: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) по Аватскому сельскому округу: 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Ават на 26,7 гектаров, установив новые границы села Ават общей площадью 325,721 гектаров; </w:t>
      </w:r>
    </w:p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изменить границу (черту) села Актам Актамского сельского округа на 99,519 гектаров, установив новые границы села Актам общей площадью 199,519 гектаров; 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Бахарскому сельскому округу: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Бахар на 176,132 гектаров, установив новые границы села Бахар общей площадью 224,962 гектаров; 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Ширин на 81,651 гектаров, установив новые границы села Ширин общей площадью 126,781 гектаров;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Дардамтинскому сельскому округу: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Дардамты на 237,112 гектаров, установив новые границы села Дардамты общей площадью 337,612 гектаров; 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Сункар на 82,086 гектаров, установив новые границы села Сункар общей площадью 168,986 гектаров; 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Ардолайты на 54,144 гектаров, установив новые границы села Ардолайты общей площадью 94,404 гектаров; 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Добын на 42,36 гектаров, установив новые границы села Добын общей площадью 96,28 гектаров; 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 Кетпенскому сельскому округу: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Кетпен на 180,253 гектаров, установив новые границы села Кетпен общей площадью 354,953 гектаров; 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Кепебулак на 45,21 гектаров, установив новые границы села Кепебулак общей площадью 92,19 гектаров; 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изменить границу (черту) села Калжат Калжатского сельского округа на 148,971 гектаров, установив новые границы села Калжат общей площадью 394,671 гектаров; 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 Кыргызсайскому сельскому округу: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Кыргызсай на 80,039 гектаров, установив новые границы села Кыргызсай общей площадью 200,739 гектаров; 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Рахат на 55,741 гектаров, установив новые границы села Рахат общей площадью 72,621 гектаров; 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Малому Диханскому сельскому округу: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Малый Дихан на 125,117 гектаров, установив новые границы села Малый Дихан общей площадью 287,217 гектаров; 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Большой Дихан на 66,104 гектаров, установив новые границы села Большой Дихан общей площадью 198,604 гектаров; 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 Сумбинскому сельскому округу: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Сумбе на 196,445 гектаров, установив новые границы села Сумбе общей площадью 648,965 гектаров; 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Шошанай на 88,862 гектаров, установив новые границы села Шошанай общей площадью 143,562 гектаров; 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 Таскарасускому сельскому округу: 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Таскарасу на 68,0 гектаров, установив новые границы села Таскарасу общей площадью 451,022 гектаров; </w:t>
      </w:r>
    </w:p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 Тиирменскому сельскому округу: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Узунтам на 73,064 гектаров, установив новые границы села Узунтам общей площадью 111,494 гектаров; 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Тиирмен на 89,242 гектаров, установив новые границы села Тиирмен общей площадью 234,542 гектаров; 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 Большеаксускому сельскому округу: 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Большой Аксу на 40,7 гектаров, установив новые границы села Большой Аксу общей площадью 389,356 гектаров; </w:t>
      </w:r>
    </w:p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Малый Аксу на 39,529 гектаров, установив новые границы села Малый Аксу общей площадью 97,329 гектаров; 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Долайты на 29,163 гектаров, установив новые границы села Долайты общей площадью 152,163 гектаров; 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изменить границу (черту) села Чарын Чарынского сельского округа на 153,204 гектаров, установив новые границы села Чарын общей площадью 465,504 гектаров; 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изменить границу (черту) села Чунджа Чунджинского сельского округа на 1721,297 гектаров, установив новые границы села Чунджа общей площадью 2539,977 гектаров. 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 внесенными решением маслихата Уйгурского района Алматинской области от 13.12.2023 </w:t>
      </w:r>
      <w:r>
        <w:rPr>
          <w:rFonts w:ascii="Times New Roman"/>
          <w:b w:val="false"/>
          <w:i w:val="false"/>
          <w:color w:val="000000"/>
          <w:sz w:val="28"/>
        </w:rPr>
        <w:t>№ 8-13-74</w:t>
      </w:r>
      <w:r>
        <w:rPr>
          <w:rFonts w:ascii="Times New Roman"/>
          <w:b w:val="false"/>
          <w:i w:val="false"/>
          <w:color w:val="ff0000"/>
          <w:sz w:val="28"/>
        </w:rPr>
        <w:t xml:space="preserve"> и постановлением акимата Уйгурского района Алматинской области от 14.12.2023 № 480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решения Уйгурского районного маслихата и постановления акимата Уйгурского района возложить на постоянную комиссию Уйгурского районного маслихата "По вопросам законности и правового порядка, прав граждан, местного самоуправления, сельского хозяйства, земельных отношений, экологии и эффективного использования природных ресурсов" и на заместителя акима Уйгурского района Нурахунова Шухрата Турдахуновича.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решение Уйгурского районного маслихата и постановление акимата Уйгурского района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Уйгурского районного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Есжан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Уйгурского районного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Атагелдиев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Уйгурского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Тохтасунов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