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dc1942" w14:textId="2dc194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присвоении наименований и переименования некоторых составных частей города Актобе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19 сентября 2018 года № 425 и решение маслихата Актюбинской области от 19 сентября 2018 года № 336. Зарегистрировано Департаментом юстиции Актюбинской области 28 сентября 2018 года № 5952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8 декабря 1993 года "Об административно-территориальном устройстве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24 февраля 2014 года № 138 "Об утверждении Правил учета мнения населения соответствующей территории при наименовании, переименовании административно-территориальных единиц, составных частей населенных пунктов, а также уточнении и изменении транскрипции их наименований", заключением Республиканской ономастической комиссии при Правительстве Республики Казахстан от 23 сентября 2016 года и от 10 июля 2018 года, протоколами проведенных публичных слушаний в постоянной комиссии маслихата города Актобе, акимат Актюбинской области ПОСТАНОВЛЯЕТ и Актюбинский областной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Присвоить наименования следующим безымянным жилым массивам и микрорайону: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"Астана" города Актобе: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Көкпекті,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Береке,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Думан,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"Алматы" города Актобе: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Рауан,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Сая,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Келешек,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6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Присвоить наименования следующим безымянным улицам и проспектам: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"Астана" города Актобе: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Евгений Брусиловский,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Майтөбе,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Шалқар,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Қарабұлақ,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Ақжүніс,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Жас қыран,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Сынтас,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Сұлусай,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Шалкиіз жырау,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Шам Пангереев,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16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Едіге батыр,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району "Алматы" города Актобе: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Ақжайлау,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Желмая,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19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Доспамбет жырау,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Шұбарқұдық,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Құмсуат,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Тәттімбет жырау,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Көксай,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Айдын,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Көкпар,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Қазанат,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Ақсарай,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Майқы би,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29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Шара Жиенқұлова,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Бозқараған,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Роза Жаманова,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Тұлпар,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Серпер,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Лашын,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Есім хан,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Сандықтау,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Байқоныс,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Кемер,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39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Бауыржан Момышұлы, согласно </w:t>
      </w:r>
      <w:r>
        <w:rPr>
          <w:rFonts w:ascii="Times New Roman"/>
          <w:b w:val="false"/>
          <w:i w:val="false"/>
          <w:color w:val="000000"/>
          <w:sz w:val="28"/>
        </w:rPr>
        <w:t>схематической карте 40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Переименовать улицу И. Киселева района "Астана" города Актобе – в улицу имени Сағадата Нұрмағамбетова.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данного совместного постановления акимата и решения маслихата возложить на заместителя акима области Нургалиева Е. Ж.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совместное постановление акимата и решение маслихата вводится в действие по истечении десяти календарных дней после дня их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Исполняющий обязанности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акима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БЕКЕНОВ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КАЛДЫГУЛОВА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БЕКМУХАМБЕТОВ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 о присвоении наименования Көкпекті безымянному микрорайону района Астана города Актобе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 о присвоении наименования Береке жилому массиву района Астана города Актобе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 о присвоении наименования Думан жилому массиву района Астана города Актобе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4 о присвоении наименования Рауан жилому массиву района Алматы города Актобе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5 о присвоении наименования Сая жилого массива района Алматы города Актобе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6 о присвоении наименования жилого массива Келешек района Алматы города Актобе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7 о присвоении имени Евгения Брусиловского безымянной улице района Астана города Актобе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8 о присвоении наименования Майтобе безымянной улице района Астана города Актобе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9 о присвоении наименования Шалкар безымянной улице района Астана города Актобе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10 о присвоении наименования Қарабұлақ безымянной улице района Астана города Актобе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11 о присвоении наименования Ақжүніс безымянной улице района Астана города Актобе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12 о присвоении наименования Жас қыран безымянной улице района Астана города Актобе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13 о присвоении наименования Сынтас безымянной улице района Астана города Актобе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14 о присвоении наименования Сұлусай безымянной улице района Астана города Актобе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15 о присвоении имени Шалкиіз жырау безымянной улице района Астана города Актобе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16 о присвоении имени Шам Пангереев безымянной улице района Астана города Актобе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17 о присвоении имени Едіге батыр безымянному проспекту района Астана города Актобе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18 о присвоении наименования Ақжайлау безымянной улице района Алматы города Актобе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19 о присвоении наименования Желмая безымянной улице района Алматы города Актобе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20 о присвоении имени Доспамбет жырау безымянной улице района Алматы города Актобе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21 о присвоении наименования Шұбарқұдық безымянной улице района Алматы города Актобе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22 о присвоении наименования Құмсуат безымянной улице района Алматы города Актобе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23 о присвоении наименования имени Тәттімбет жырау безымянной улице района Алматы города Актобе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24 о присвоении наименования Көксай безымянной улице района Алматы города Актобе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25 о присвоении наименования Айдын безымянной улице района Алматы города Актобе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26 о присвоении наименования Көкпар безымянной улице района Алматы города Актобе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27 о присвоении наименования Қазанат безымянной улице района Алматы города Актобе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28 о присвоении наименования Ақсарай безымянной улице района Алматы города Актобе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29 о присвоении имени Майқы би безымянной улице района Алматы города Актобе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30 о присвоении имени Шара Жиенқұлова безымянной улице района Алматы города Актобе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31 о присвоении наименования Бозқараған безымянной улице района Алматы города Актобе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32 о присвоении имени Роза Жаманова безымянной улице района Алматы города Актобе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33 о присвоении наименования Тұлпар безымянной улице района Алматы города Актобе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34 о присвоении наименования Серпер безымянной улице района Алматы города Актобе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35 о присвоении наименования Лашын безымянной улице района Алматы города Актобе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36 о присвоении имени Есім хан безымянной улице района Алматы города Актобе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37 о присвоении наименования Сандықтау безымянной улице района Алматы города Актобе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38 о присвоении наименования Байқоныс безымянной улице района Алматы города Актобе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39 о присвоении наименования Кемер безымянной улице района Алматы города Актобе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Схематическая карта 40 о присвоении имени Бауыржан Момышұлы безымянному проспекту района Алматы города Актобе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