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25ede" w14:textId="c825ed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оказания государственных услуг в области горно-металлургической промышленности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индустрии и инфраструктурного развития Республики Казахстан от 5 мая 2020 года № 269. Зарегистрирован в Министерстве юстиции Республики Казахстан 11 мая 2020 года № 20611.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индустриального развития и промышленной безопасности Министерства индустрии и инфраструктурного развития Республики Казахстан в установленном законодательством порядке обеспечить: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индустрии и инфраструктурного развития Республики Казахстан.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индустрии и инфраструктурного развития Республики Казахстан.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Министра индустрии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инфраструктурного развития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Ускенбаев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7" w:id="12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"СОГЛАСОВАН"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Министерство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цифрового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развития,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инноваций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аэрокосмической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промышленности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Республики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 является государственной услугой (далее – государственная услуга) и оказывается Комитетом индустриального развития Министерства индустрии и инфраструктурного развития Республики Казахстан (далее – услугодатель) согласно настоящим Правилам.</w:t>
      </w:r>
    </w:p>
    <w:bookmarkEnd w:id="16"/>
    <w:bookmarkStart w:name="z36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включающий характеристику процесса, форму, содержание и результат оказания, а также иные сведения с учетом особенностей оказания государственной услуги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июля 2016 года № 422 "Об утверждении Правил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и признании утратившими силу некоторых решений Правительства Республики Казахстан".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приложению 3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(невозможности)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 улица,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 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(БИН, ИИН)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5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      ЗАЯВЛЕНИЕ</w:t>
      </w:r>
    </w:p>
    <w:bookmarkEnd w:id="38"/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заключение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Казахстан.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ВЭД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Количество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Ед.измерение</w:t>
      </w:r>
    </w:p>
    <w:bookmarkEnd w:id="40"/>
    <w:p>
      <w:pPr>
        <w:spacing w:after="0"/>
        <w:ind w:left="0"/>
        <w:jc w:val="both"/>
      </w:pPr>
      <w:bookmarkStart w:name="z59" w:id="41"/>
      <w:r>
        <w:rPr>
          <w:rFonts w:ascii="Times New Roman"/>
          <w:b w:val="false"/>
          <w:i w:val="false"/>
          <w:color w:val="000000"/>
          <w:sz w:val="28"/>
        </w:rPr>
        <w:t>
      Предлагаемый перечень документов:_____________________________ _____________________________________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(Ф.И.О. подписывающего)</w:t>
      </w:r>
    </w:p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возможности (невозможности)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экономической 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сырьевых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индустриального развития Министерства индустрии и инфраструктурного развития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Казахстан, либо мотивированный отказ.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индустрии и инфраструктурного развития Республики Казахстан – www.gov.kz/memleket/entities/miid,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Единого контакт-центра по вопросам оказания государственных услуг: 1414, 8-800-080-7777.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(невозможности) и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целесообразности 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(невозможности) и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целесообразности 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8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</w:t>
      </w:r>
    </w:p>
    <w:bookmarkEnd w:id="45"/>
    <w:bookmarkStart w:name="z8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"/>
    <w:bookmarkStart w:name="z8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Казахстан.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 является государственной услугой (далее - государственная услуга) и оказывается Комитетом индустриального развития Министерства индустрии и инфраструктурного развития Республики Казахстан (далее – услугодатель) согласно настоящим Правилам.</w:t>
      </w:r>
    </w:p>
    <w:bookmarkEnd w:id="48"/>
    <w:bookmarkStart w:name="z3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51"/>
    <w:bookmarkStart w:name="z9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52"/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</w:r>
    </w:p>
    <w:bookmarkEnd w:id="53"/>
    <w:bookmarkStart w:name="z9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</w:r>
    </w:p>
    <w:bookmarkEnd w:id="54"/>
    <w:bookmarkStart w:name="z9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</w:r>
    </w:p>
    <w:bookmarkEnd w:id="55"/>
    <w:bookmarkStart w:name="z9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выданный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56"/>
    <w:bookmarkStart w:name="z9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отказ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</w:r>
    </w:p>
    <w:bookmarkEnd w:id="57"/>
    <w:bookmarkStart w:name="z9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включающий характеристику процесса, форму, содержание и результат оказания, а также иные сведения с учетом особенностей оказания государственной услуги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58"/>
    <w:bookmarkStart w:name="z9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59"/>
    <w:bookmarkStart w:name="z10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июля 2016 года № 422 "Об утверждении Правил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и признании утратившими силу некоторых решений Правительства Республики Казахстан". 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64"/>
    <w:bookmarkStart w:name="z10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65"/>
    <w:bookmarkStart w:name="z11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66"/>
    <w:bookmarkStart w:name="z11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68"/>
    <w:bookmarkStart w:name="z11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69"/>
    <w:bookmarkStart w:name="z11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70"/>
    <w:bookmarkStart w:name="z11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нецелесообразности или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сырьевых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содержащих драгоценные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государственного 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______________________________________ (индекс, город, район, область, 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(БИН, ИИН)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            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Номер:</w:t>
            </w:r>
          </w:p>
        </w:tc>
      </w:tr>
    </w:tbl>
    <w:bookmarkStart w:name="z12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72"/>
    <w:bookmarkStart w:name="z12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заключение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Казахстан.</w:t>
      </w:r>
    </w:p>
    <w:bookmarkEnd w:id="73"/>
    <w:bookmarkStart w:name="z12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ВЭД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Количество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Ед.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измерение</w:t>
      </w:r>
    </w:p>
    <w:bookmarkEnd w:id="74"/>
    <w:p>
      <w:pPr>
        <w:spacing w:after="0"/>
        <w:ind w:left="0"/>
        <w:jc w:val="both"/>
      </w:pPr>
      <w:bookmarkStart w:name="z127" w:id="75"/>
      <w:r>
        <w:rPr>
          <w:rFonts w:ascii="Times New Roman"/>
          <w:b w:val="false"/>
          <w:i w:val="false"/>
          <w:color w:val="000000"/>
          <w:sz w:val="28"/>
        </w:rPr>
        <w:t>
      Предлагаемый перечень документов:____________________________________________________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(Ф.И.О. подписывающего)</w:t>
      </w:r>
    </w:p>
    <w:bookmarkStart w:name="z12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содержащих драгоценные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индустриального развития Министерства индустрии и инфраструктурного развития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Казахстан, либо мотивированный отказ.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электронная копия документа, выданого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индустрии и инфраструктурного развития Республики Казахстан – www.gov.kz/memleket/entities/miid,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Единого контакт-центра по вопросам оказания государственных услуг: 1414, 8-800-080-7777.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15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</w:t>
      </w:r>
    </w:p>
    <w:bookmarkEnd w:id="79"/>
    <w:bookmarkStart w:name="z15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"/>
    <w:bookmarkStart w:name="z15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лицензии).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является государственной услугой (далее - государственная услуга) и оказывается Комитетом индустриального развития Министерства индустрии и инфраструктурного развития Республики Казахстан (далее – услугодатель) согласно настоящим Правилам.</w:t>
      </w:r>
    </w:p>
    <w:bookmarkEnd w:id="82"/>
    <w:bookmarkStart w:name="z36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84"/>
    <w:bookmarkStart w:name="z15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85"/>
    <w:bookmarkStart w:name="z16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86"/>
    <w:bookmarkStart w:name="z16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электронные копии документов в соответствии с решением Евразийской экономической комиссии;</w:t>
      </w:r>
    </w:p>
    <w:bookmarkEnd w:id="87"/>
    <w:bookmarkStart w:name="z16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уведомления на вид деятельности;</w:t>
      </w:r>
    </w:p>
    <w:bookmarkEnd w:id="88"/>
    <w:bookmarkStart w:name="z16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 (документы), подтверждающего законность владения (приобретения) товарами, или копия посреднического договора;</w:t>
      </w:r>
    </w:p>
    <w:bookmarkEnd w:id="89"/>
    <w:bookmarkStart w:name="z16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подтверждающего отказа Национального Банка Республики Казахстан от реализации приоритетного права на приобретение аффинированного золота для пополнения активов в драгоценных металлах (в случае вывоза аффинированного золота);</w:t>
      </w:r>
    </w:p>
    <w:bookmarkEnd w:id="90"/>
    <w:bookmarkStart w:name="z16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91"/>
    <w:bookmarkStart w:name="z16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заключения на вывоз (в случае вывоза товара);</w:t>
      </w:r>
    </w:p>
    <w:bookmarkEnd w:id="92"/>
    <w:bookmarkStart w:name="z16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заключения на переработку (в случае вывоза товара на переработку).</w:t>
      </w:r>
    </w:p>
    <w:bookmarkEnd w:id="93"/>
    <w:bookmarkStart w:name="z16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включающий характеристику процесса, форму, содержание и результат оказания, а также иные сведения с учетом особенностей оказания государственной услуги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94"/>
    <w:bookmarkStart w:name="z16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95"/>
    <w:bookmarkStart w:name="z17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июля 2016 года № 422 "Об утверждении Правил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и признании утратившими силу некоторых решений Правительства Республики Казахстан".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акт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 (далее - акт),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– акт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00"/>
    <w:bookmarkStart w:name="z17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01"/>
    <w:bookmarkStart w:name="z18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02"/>
    <w:bookmarkStart w:name="z18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04"/>
    <w:bookmarkStart w:name="z18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05"/>
    <w:bookmarkStart w:name="z18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06"/>
    <w:bookmarkStart w:name="z18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государственного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оценки стоимости при вывозе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территории Республики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страны, не входящие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государственного 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__________________________________________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 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 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(БИН, ИИН)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                                    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Номер:</w:t>
            </w:r>
          </w:p>
        </w:tc>
      </w:tr>
    </w:tbl>
    <w:bookmarkStart w:name="z19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            ЗАЯВЛЕНИЕ</w:t>
      </w:r>
    </w:p>
    <w:bookmarkEnd w:id="108"/>
    <w:p>
      <w:pPr>
        <w:spacing w:after="0"/>
        <w:ind w:left="0"/>
        <w:jc w:val="both"/>
      </w:pPr>
      <w:bookmarkStart w:name="z196" w:id="109"/>
      <w:r>
        <w:rPr>
          <w:rFonts w:ascii="Times New Roman"/>
          <w:b w:val="false"/>
          <w:i w:val="false"/>
          <w:color w:val="000000"/>
          <w:sz w:val="28"/>
        </w:rPr>
        <w:t>
      Прошу Вас провести государственный контроль, на вывозимые из Республики Казахстан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драгоценные металлы, ломы и отходы драгоценных металлов,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основании контракта №____ от 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товара: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Код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ВЭД: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Масса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граммах/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штуках: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Контрактная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стоимость: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(Ф.И.О. подписывающего)</w:t>
      </w:r>
    </w:p>
    <w:bookmarkStart w:name="z19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3660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оценки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вывозе с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страны, не входящие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 союз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лицензий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индустриального развития Министерства индустрии и инфраструктурного развития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электронные копии документов в соответствии с решением Евразийской экономической комиссии;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электронная копия уведомления на вид деятельности;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электронная копия документа (документы), подтверждающего законность владения (приобретения) товарами, или копия посреднического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электронная копия документа, подтверждающего отказа Национального Банка Республики Казахстан от реализации приоритетного права на приобретение аффинированного золота для пополнения активов в драгоценных металлах (в случае вывоза аффинированного золота);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электронная копия заключение на вывоз, за исключением случаев вывоза аффинированных драгоценных металлов;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8) электронная копия заключения на переработку (в случае вывоза товара на переработку).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индустрии и инфраструктурного развития Республики Казахстан – www.gov.kz/memleket/entities/miid,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Единого контакт-центра по вопросам оказания государственных услуг: 1414, 8-800-080-7777.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государственного контроля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оценки стоимости при вывозе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страны, не входящие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оценки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вывозе с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страны,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входящие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лицензий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ҚАЗАҚСТАН РЕСПУБЛИКАСЫ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ИНДУСТРИЯ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ИНФРАҚҰРЫЛЫМДЫҚ ДАМУ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8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МИНИСТЕРСТВО ИНДУСТРИИ 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ИНФРАСТРУКТУРНОГО РАЗВИТИЯ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РЕСПУБЛИКИ КАЗАХСТАН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"Индустриялық даму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комитеті" Республикалық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Мемлекеттік Мекемесі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Республиканское государственное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учреждение "Комитет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индустриального развития"
</w:t>
            </w:r>
          </w:p>
        </w:tc>
      </w:tr>
    </w:tbl>
    <w:bookmarkStart w:name="z36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Государственного контроля и оценки стоимости товаров содержащих драгоценные металлы, вывозимых с территории Республики Казахстан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и.о. Министра индустрии и инфраструктурного развития РК от 10.08.2021 </w:t>
      </w:r>
      <w:r>
        <w:rPr>
          <w:rFonts w:ascii="Times New Roman"/>
          <w:b w:val="false"/>
          <w:i w:val="false"/>
          <w:color w:val="ff0000"/>
          <w:sz w:val="28"/>
        </w:rPr>
        <w:t>№ 429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Нур-Султан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Положением о порядке ввоза на таможенную территорию Евразийского экономического союза и вывоза с таможенной территории Евразийского экономического союза драгоценных металлов, драгоценных камней и сырьевых товаров, содержащих драгоценные металлы, уполномоченной организацией: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Министерство индустрии и инфраструктурного развития Республики Казахстан, Республиканское государственное учреждение "Комитет индустриального развития",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 ,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(Должность руководителя)                   (ФИО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 государственный контроль в г. Нур-Султан без осмотра партии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товар: ___________________________,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(Наименование товара)                   (Код товара)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Предъявленного заявителем: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Для вывоза по контракту:___________ от 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Документ, подтверждающий право заявителя осуществлять операции с драгоценными металлами: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Выдано от: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соответствии с контрактом и сопроводительными документами: масса товара составляет 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Количество: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Контрактная стоимость товара: 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Результаты государственного контроля ввозимых товаров, содержащих драгоценные металлы: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Государственный контроль проведен в присутствии представителя заявителя: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__________________________", ____________________ уд. личности № 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выдано ___________________ от __________ г., доверенность № ___________ от ___________________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Заявка исх.: № __________________ от ________________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Государственный контролер: __________________________,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(Должность руководителя)             (ФИО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руководителя ФИО руководителя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22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</w:t>
      </w:r>
    </w:p>
    <w:bookmarkEnd w:id="113"/>
    <w:bookmarkStart w:name="z22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"/>
    <w:bookmarkStart w:name="z2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лицензии).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является государственной услугой (далее - государственная услуга) и оказывается Комитетом индустриального развития Министерства индустрии и инфраструктурного развития Республики Казахстан (далее – услугодатель) согласно настоящим Правилам.</w:t>
      </w:r>
    </w:p>
    <w:bookmarkEnd w:id="116"/>
    <w:bookmarkStart w:name="z36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18"/>
    <w:bookmarkStart w:name="z23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19"/>
    <w:bookmarkStart w:name="z23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20"/>
    <w:bookmarkStart w:name="z2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внешнеторгового договора (контракт), приложения и (или) дополнения к нему, а в случае отсутствия внешнеторгового договора (контракта) – электронная копия иного документа, подтверждающего намерения сторон;</w:t>
      </w:r>
    </w:p>
    <w:bookmarkEnd w:id="121"/>
    <w:bookmarkStart w:name="z2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спецификации на товары, содержащие драгоценные металлы, с указанием полного ассортимента товаров, количества и массы;</w:t>
      </w:r>
    </w:p>
    <w:bookmarkEnd w:id="122"/>
    <w:bookmarkStart w:name="z2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 о содержании драгоценных металлов в товаре, за исключением ювелирных изделий и изделий золотых и серебряных дел мастеров, других изделий и их частей;</w:t>
      </w:r>
    </w:p>
    <w:bookmarkEnd w:id="123"/>
    <w:bookmarkStart w:name="z2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уведомления на вид деятельности..</w:t>
      </w:r>
    </w:p>
    <w:bookmarkEnd w:id="124"/>
    <w:bookmarkStart w:name="z2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включающий характеристику процесса, форму, содержание и результат оказания, а также иные сведения с учетом особенностей оказания государственной услуги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125"/>
    <w:bookmarkStart w:name="z23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126"/>
    <w:bookmarkStart w:name="z24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июля 2016 года № 422 "Об утверждении Правил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и признании утратившими силу некоторых решений Правительства Республики Казахстан".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акт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 (далее - акт),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акт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31"/>
    <w:bookmarkStart w:name="z2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32"/>
    <w:bookmarkStart w:name="z25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33"/>
    <w:bookmarkStart w:name="z2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35"/>
    <w:bookmarkStart w:name="z2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36"/>
    <w:bookmarkStart w:name="z2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37"/>
    <w:bookmarkStart w:name="z2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 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из стран,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входящих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государственного 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 улица, № дома,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 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      (БИН, ИИН)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                                         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Номер:</w:t>
            </w:r>
          </w:p>
        </w:tc>
      </w:tr>
    </w:tbl>
    <w:bookmarkStart w:name="z26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            ЗАЯВЛЕНИЕ</w:t>
      </w:r>
    </w:p>
    <w:bookmarkEnd w:id="139"/>
    <w:p>
      <w:pPr>
        <w:spacing w:after="0"/>
        <w:ind w:left="0"/>
        <w:jc w:val="both"/>
      </w:pPr>
      <w:bookmarkStart w:name="z266" w:id="140"/>
      <w:r>
        <w:rPr>
          <w:rFonts w:ascii="Times New Roman"/>
          <w:b w:val="false"/>
          <w:i w:val="false"/>
          <w:color w:val="000000"/>
          <w:sz w:val="28"/>
        </w:rPr>
        <w:t>
      Прошу Вас провести государственный контроль, на ввозимые в Республику Казахстан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драгоценные металлы, ломы и отходы драгоценных металлов, на основании контракта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№____ от 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товара: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Код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ВЭД: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Масса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граммах: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(Ф.И.О. подписывающего)</w:t>
      </w:r>
    </w:p>
    <w:bookmarkStart w:name="z26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 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стран, не входящих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 из них),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индустриального развития Министерства индустрии и инфраструктурного развития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государственного контроля и оценки стоимости при ввозе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электронная копия внешнеторгового договора (контракт), приложения и (или) дополнения к нему, а в случае отсутствия внешнеторгового договора (контракта) – электронная копия иного документа, подтверждающего намерения сторон;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электронная копия спецификации на товары, содержащие драгоценные металлы, с указанием полного ассортимента товаров, количества и массы;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электронная копия документа о содержании драгоценных металлов в товаре, за исключением ювелирных изделий и изделий золотых и серебряных дел мастеров, других изделий и их частей;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электронная копия уведомления на вид деятельности.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индустрии и инфраструктурного развития Республики Казахстан – www.gov.kz/memleket/entities/miid,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Единого контакт-центра по вопросам оказания государственных услуг: 1414, 8-800-080-7777.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 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из стран,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входящих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из стран, не входящих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основании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ҚАЗАҚСТАН РЕСПУБЛИКАСЫ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ИНДУСТРИЯ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ИНФРАҚҰРЫЛЫМДЫҚ ДАМУ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8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МИНИСТЕРСТВО ИНДУСТРИИ 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ИНФРАСТРУКТУРНОГО РАЗВИТИЯ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РЕСПУБЛИКИ КАЗАХСТАН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"Индустриялық даму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комитеті" республикалық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мемлекеттік мекемесі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Республиканское государственное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учреждение "Комитет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индустриального развития"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Нұр-Сұлтан қ.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г. Нур-Султан
</w:t>
            </w:r>
          </w:p>
        </w:tc>
      </w:tr>
    </w:tbl>
    <w:bookmarkStart w:name="z28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Государственного контроля товаров содержащих драгоценные металлы, ввозимых на территорию Республики Казахстан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и.о. Министра индустрии и инфраструктурного развития РК от 10.08.2021 </w:t>
      </w:r>
      <w:r>
        <w:rPr>
          <w:rFonts w:ascii="Times New Roman"/>
          <w:b w:val="false"/>
          <w:i w:val="false"/>
          <w:color w:val="ff0000"/>
          <w:sz w:val="28"/>
        </w:rPr>
        <w:t>№ 429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Нур-Султан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Положением о порядке ввоза на таможенную территорию Евразийского экономического союза и вывоза с таможенной территории Евразийского экономического союза драгоценных металлов, драгоценных камней и сырьевых товаров, содержащих драгоценные металлы, уполномоченной организацией: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Министерство индустрии и инфраструктурного развития Республики Казахстан, Республиканское государственное учреждение "Комитет индустриального развития",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 ,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(Должность руководителя)                   (ФИО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 государственный контроль в г. Нур-Султан без осмотра партии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 товар: ___________________________,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(Наименование товара)                   (Код товара)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Предъявленного заявителем: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Для ввоза по контракту: ___________ от 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соответствии с контрактом и сопроводительными документами: масса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составляет _____________ ______, стоимость товара составляет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валюта 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государственного контроля ввозимых товаров, содержащих драгоценные металлы: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Товар рекомендуется для дальнейшего таможенного оформления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Государственный контроль проведен в присутствии представителя заявителя: __________________________",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 уд. личности № _________, выдано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 __________ г., доверенность № ______ от ___________________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Заявка исх.: № __________________ от ________________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Государственный контролер: __________________________,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(Должность руководителя)             (ФИО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Достоверность предъявленных документов подтверждаю, претензий к проведению государственного контроля не имею.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руководителя ФИО руководителя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29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</w:t>
      </w:r>
    </w:p>
    <w:bookmarkEnd w:id="144"/>
    <w:bookmarkStart w:name="z29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"/>
    <w:bookmarkStart w:name="z29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(разрешительного документа) на помещение минерального сырья под таможенную процедуру переработки вне таможенной территории.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(разрешительного документа) на помещение минерального сырья под таможенную процедуру переработки вне таможенной территории" является государственной услугой (далее - государственная услуга) и оказывается Комитетом индустриального развития Министерства индустрии и инфраструктурного развития Республики Казахстан (далее – услугодатель) согласно настоящим Правилам.</w:t>
      </w:r>
    </w:p>
    <w:bookmarkEnd w:id="147"/>
    <w:bookmarkStart w:name="z3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49"/>
    <w:bookmarkStart w:name="z29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50"/>
    <w:bookmarkStart w:name="z29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51"/>
    <w:bookmarkStart w:name="z30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документа, удостоверенного электронной цифровой подписью (далее – ЭЦП) услугополучателя, по форме, согласно приложению 1 к настоящим Правилам;</w:t>
      </w:r>
    </w:p>
    <w:bookmarkEnd w:id="152"/>
    <w:bookmarkStart w:name="z30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договора (контракта), а в случае отсутствия договора (контракта) – электронная копия иного документа, подтверждающего намерения сторон;</w:t>
      </w:r>
    </w:p>
    <w:bookmarkEnd w:id="153"/>
    <w:bookmarkStart w:name="z30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электронные копии документов, удостоверяющего законность владения минеральным сырьем.</w:t>
      </w:r>
    </w:p>
    <w:bookmarkEnd w:id="154"/>
    <w:bookmarkStart w:name="z30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включающий характеристику процесса, форму, содержание и результат оказания, а также иные сведения с учетом особенностей оказания государственной услуги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155"/>
    <w:bookmarkStart w:name="z30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156"/>
    <w:bookmarkStart w:name="z30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регулирования". 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(разрешительного документа) на помещение минерального сырья под таможенную процедуру переработки вне таможенной территории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61"/>
    <w:bookmarkStart w:name="z31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62"/>
    <w:bookmarkStart w:name="z31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63"/>
    <w:bookmarkStart w:name="z31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65"/>
    <w:bookmarkStart w:name="z32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66"/>
    <w:bookmarkStart w:name="z32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67"/>
    <w:bookmarkStart w:name="z32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(разрешительного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 на помещение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минерального сырья под таможенную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процедуру переработки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таможенной 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языке)]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организаций/Ф.И.О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заявителя]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юридического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[Адрес]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область, город, район, улица, № дома,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квартиры (при наличии), телефон)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реквизиты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[БИН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заявителя]</w:t>
            </w:r>
          </w:p>
          <w:p>
            <w:pPr>
              <w:spacing w:after="20"/>
              <w:ind w:left="20"/>
              <w:jc w:val="both"/>
            </w:pPr>
          </w:p>
          <w:bookmarkStart w:name="z329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Выдачу заключения (разрешительного документа) на помещение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минерального сырья под таможенную процедуру переработки вне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таможенной территории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"__"_________20__года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выдать заключение (разрешительный документ) на помещение минерального сырья под таможенную процедуру переработки вне таможенной территории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Сведения о заявителе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для физических лиц – фамилия, имя и отчество (если оно указано в документе, удостоверяющем личность) заявителя, место жительства, гражданство, сведения о документах, удостоверяющих личность заявителя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[Наименование организаций/Ф.И.О заявителя] [ИИН заявителя] [Адрес] [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Номер удостоверения личности]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[Дата выдачи удостоверения личности] [Орган выдачи удостоверения личности]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[Номер документа о государственной регистрации в качестве ИП]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[Дата выдачи документа о государ-ственной регистрации в качестве ИП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для юридических лиц – наименование заявителя, место нахождения, сведения о государственной регистрации в качестве юридического лица (выписка из торгового реестра или другой легализованный документ, удостоверяющий, что заявитель является юридическим лицом по законодательству иностранного государства)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[Наименование организаций/Ф.И.О заявителя] [ИИН заявителя] [Адрес]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[Серия свидетельства о государственной регистрации] [Номер свидетельства о государственной регистрации] [Дата (пере) регистрации] [ФИО руководителя]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Данные о представителе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[ФИО представителя] [Номер удостоверения личности] [Дата выдачи удостоверения личности представителя] [Орган выдавший удостоверение личности представителя] [Номер доверенности] [Дата доверенности]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Данные о контракте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[Номер контракта] [Дата заключения контракта]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товаре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Наименование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 ввода кода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Ввод кода вручную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Масса товара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[Наименование товара]
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[Тип ввода кода товара]
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[Ввод кода вручную]
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[Единица измерения]
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[Количество товара]
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
[Масса товара]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прилагаемых документов: ___________________________________________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документов и количество страниц)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заполнения: "__" __________ 20__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99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(разрешительного документа)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минерального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индустриального развития Министерства индустрии и инфраструктурного развития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(разрешительного документа) на помещение минерального сырья под таможенную процедуру переработки вне таможенной территории,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электронная копия договора (контракта), а в случае отсутствия договора (контракта) – электронная копия иного документа, подтверждающего намерения сторон;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электронные копии документов, удостоверяющего законность владения минеральным сырьем.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индустрии и инфраструктурного развития Республики Казахстан – www.gov.kz/memleket/entities/miid,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Единого контакт-центра по вопросам оказания государственных услуг: 1414, 8-800-080-7777.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(разрешительного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 на помещение минерального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сырья 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5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(разрешительного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 на помещение минерального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сырья 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6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