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84a886" w14:textId="284a88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планов по управлению пастбищами и их использованию по поселку и сельским округам Сырдарьинского района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Сырдарьинского районного маслихата Кызылординской области от 3 июля 2020 года № 417. Зарегистрировано Департаментом юстиции Кызылординской области 9 июля 2020 года № 7562.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Сырдарьинский районный маслихат РЕШИЛ: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по поселку и сельским округам Сырдарьинского района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Сырдарьинского районного маслихата от 10 апреля 2019 года </w:t>
      </w:r>
      <w:r>
        <w:rPr>
          <w:rFonts w:ascii="Times New Roman"/>
          <w:b w:val="false"/>
          <w:i w:val="false"/>
          <w:color w:val="000000"/>
          <w:sz w:val="28"/>
        </w:rPr>
        <w:t>№ 299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Сырдарьинскому району на 2019-2020 годы" (зарегистрировано в Реестре государственной регистрации нормативных правовых актов за номером 6770, опубликовано в эталонном контрольном банке нормативных правовых актов Республики Казахстан от 26 апреля 2019 года).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вводится в действие со дня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Сырдарьинского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Жақыпов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Каюпов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Сырдарьинского районного маслихата от 3 июля 2020 года № 417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Айдарлы на 2020-2021 годы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Айдарлы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Айдарлы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Айдарлы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Айдарлы 303249 гектар, из них пашни – 1975 гектар, пастбищные земли – 302848 гектар.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10295 гектар;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401 гектар.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Айдарлы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2020 года в сельском округе Айдарлы насчитывается (личное подворье населения и поголовье товарищества с ограниченной ответственностью, крестьянские хозяйства) крупного рогатого скота 2680 голов, из них маточное поголовье 1689 голов, мелкого рогатого скота 1230 голов, 585 голов лошадей, 14 голов верблюдов. 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Айдарлы: крупного рогатого скота 1280 голов, мелкого рогатого скота 40 голов, 236 голов лошадей. Пастбищная площадь крестьянских и фермерских хозяйств составляет 22 549 гектаров.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Айдарлы имеются всего 302848 гектар пастбищных угодий. В черте населенных пунктов числится 9894 гектар пастбищ.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9894 гектар, потребность составляет 8888 гектар, при норме нагрузки 11,0 гектар/голов. 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 поголовья сельскохозяйственных животных.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22770,6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- 1400 голов.* 11,0 гектар/голов.=15400 гектар;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- 1190 голов.* 2,2 гектар/голов.= 2618 гектар;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349 голов.* 13,0 гектар/голов.= 4537 гектар;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14 голов.*15,4 гектар/голов= 215,6 гектар;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15400 + 2618 + 4537 + 215,6 = 22770,6 гектар.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12876,6 гектар необходимо восполнить за счет перемещения поголовья сельскохозяйственных животных местного населения сельского округа Айдарлы на отгонные пастбища близи каналы "Актам", "Ботабай"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Айдарлы действует 1 ветеринарный пункт, 1 типовой скотомогильник. 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Айдарлы не установлены сервитуты для прогона скота.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 Айдарлы на 2020-2021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Айдарлы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50546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Айдарлы 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Абдикеров Темирбек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Абсаттаров Абдигани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Ауесхан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Альмаханов Дарханбек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Альмаханов Муратбек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Мырзанов Нартай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Аханова Айнур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Бухарбаев Есенбек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Байдильдаев Абдрахман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Мейрамкул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Серикбай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 Еркин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Ещанова Умытхан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Зархумов Максат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Измаганбетов Жуматай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Жумабек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Мирзанов Мирамбай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Айбол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Акерке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Оржанов Ерлан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Карачаева Айман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Базарбай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Кошпанов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Кыпшакбай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Козейбаев Мухтар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Козейбаев Алияскар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Абилсейт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Алибек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Тлектес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Жадрасын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Тажикеев Кайрат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Бахадуров Пазылхан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Амангелды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 Канат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Мухтар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Азамат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Кожахмет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Жолдасбек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Әлжан Алмас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Тыныштыкбай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Карачаева Айманкуль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Айнур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Уалихан Әмирхан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Маханбетов Жумабек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Айтмухамбет Серик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Айдаргазиевич Нурсултан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Избасханов Мүрали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Кипшакбай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Кадиров Берик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 Раушанбек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Альмаханов Муратбек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Измагамбетов Жуматай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Тулеков Айдос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Досмаханов Еркин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Айтмухамбет Серик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Медет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Абдиев Женис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Абсадиков Тыныштыкбай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Бакирвоа Айгуль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Саматулы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Оккасов Айнадин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Игисинов Газиз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Рахманкұлов Канат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Рахменов Азат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Есенкелди Ережеп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17163,6</w:t>
            </w:r>
          </w:p>
        </w:tc>
      </w:tr>
    </w:tbl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41"/>
    <w:bookmarkStart w:name="z5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Айдарлы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Айдарлы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Айдарлы на 2020-2021 годы</w:t>
            </w:r>
          </w:p>
        </w:tc>
      </w:tr>
    </w:tbl>
    <w:bookmarkStart w:name="z5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43"/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47498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Айдарлы на 2020-2021 годы</w:t>
            </w:r>
          </w:p>
        </w:tc>
      </w:tr>
    </w:tbl>
    <w:bookmarkStart w:name="z6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6"/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42291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Айдарлы на 2020-2021 годы</w:t>
            </w:r>
          </w:p>
        </w:tc>
      </w:tr>
    </w:tbl>
    <w:bookmarkStart w:name="z6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составлена согласно норме потребления воды</w:t>
      </w:r>
    </w:p>
    <w:bookmarkEnd w:id="49"/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39878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Айдарлы на 2020-2021 годы</w:t>
            </w:r>
          </w:p>
        </w:tc>
      </w:tr>
    </w:tbl>
    <w:bookmarkStart w:name="z6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Айдарлы</w:t>
      </w:r>
    </w:p>
    <w:bookmarkEnd w:id="52"/>
    <w:bookmarkStart w:name="z7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42164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Айдарлы на 2020-2021 годы</w:t>
            </w:r>
          </w:p>
        </w:tc>
      </w:tr>
    </w:tbl>
    <w:bookmarkStart w:name="z7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 (Кызылкум, Арыскум)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Сырдарьинского районного маслихата от 3 июля 2020 года № 417</w:t>
            </w:r>
          </w:p>
        </w:tc>
      </w:tr>
    </w:tbl>
    <w:bookmarkStart w:name="z7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Акжарма на 2020-2021 годы</w:t>
      </w:r>
    </w:p>
    <w:bookmarkEnd w:id="56"/>
    <w:bookmarkStart w:name="z7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Акжарма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7"/>
    <w:bookmarkStart w:name="z7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8"/>
    <w:bookmarkStart w:name="z7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9"/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Акжарма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0"/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1"/>
    <w:bookmarkStart w:name="z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2"/>
    <w:bookmarkStart w:name="z8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3"/>
    <w:bookmarkStart w:name="z8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Акжарма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4"/>
    <w:bookmarkStart w:name="z8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5"/>
    <w:bookmarkStart w:name="z8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66"/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Абат, Карабогет, Үшкол, Коптин кол, Ескиабай. </w:t>
      </w:r>
    </w:p>
    <w:bookmarkEnd w:id="67"/>
    <w:bookmarkStart w:name="z8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Акжарма 21174 гектар, из них пашни – 5410 гектар, пастбищные земли – 15422 гектар.</w:t>
      </w:r>
    </w:p>
    <w:bookmarkEnd w:id="68"/>
    <w:bookmarkStart w:name="z8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9"/>
    <w:bookmarkStart w:name="z8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20832 гектар;</w:t>
      </w:r>
    </w:p>
    <w:bookmarkEnd w:id="70"/>
    <w:bookmarkStart w:name="z9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342 гектар.</w:t>
      </w:r>
    </w:p>
    <w:bookmarkEnd w:id="71"/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Акжарма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72"/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Акжарма насчитывается (личное подворье населения и поголовье товарищества с ограниченной ответственностью, крестьянские хозяйства) крупного рогатого скота 3448 голов, из них маточное поголовье 2121 голов, мелкого рогатого скота 2459 голов, 1146 голов лошадей.</w:t>
      </w:r>
    </w:p>
    <w:bookmarkEnd w:id="73"/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Акжарма: крупного рогатого скота 1280 голов, мелкого рогатого скота 27 голов, 185 голов лошадей. Пастбищная площадь крестьянских и фермерских хозяйств составляет 10955 гектаров.</w:t>
      </w:r>
    </w:p>
    <w:bookmarkEnd w:id="74"/>
    <w:bookmarkStart w:name="z9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Акжарма имеются всего 15422 гектар пастбищных угодий. В черте населенных пунктов числится 4887 гектар пастбищ.</w:t>
      </w:r>
    </w:p>
    <w:bookmarkEnd w:id="75"/>
    <w:bookmarkStart w:name="z9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4887 гектар, потребность составляет 13189 гектар, при норме нагрузки 11,0 гектар/голов. </w:t>
      </w:r>
    </w:p>
    <w:bookmarkEnd w:id="76"/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Недостающие пастбищные угодья 8302 гектар земель для дойных коров обеспечиваются за счет перевода на пастбищни территорию Инкардаринского сельского округа.</w:t>
      </w:r>
    </w:p>
    <w:bookmarkEnd w:id="77"/>
    <w:bookmarkStart w:name="z9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41691,4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78"/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79"/>
    <w:bookmarkStart w:name="z9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- 2168 голов.* 11,0 гектар/голов.=23848 гектар;</w:t>
      </w:r>
    </w:p>
    <w:bookmarkEnd w:id="80"/>
    <w:bookmarkStart w:name="z10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- 2432 голов.* 2,2 гектар/голов.= 5350,4 гектар;</w:t>
      </w:r>
    </w:p>
    <w:bookmarkEnd w:id="81"/>
    <w:bookmarkStart w:name="z10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961 голов.* 13,0 гектар/голов.= 12493 гектар;</w:t>
      </w:r>
    </w:p>
    <w:bookmarkEnd w:id="82"/>
    <w:bookmarkStart w:name="z10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23848 + 5350,4 + 12493 = 41691,4 гектар.</w:t>
      </w:r>
    </w:p>
    <w:bookmarkEnd w:id="83"/>
    <w:bookmarkStart w:name="z10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36804,4 гектар необходимо восполнить за счет перемещения поголовья сельскохозяйственных животных местного населения сельского округа Акжарма на отгонные пастбища сельского округа Инкардария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84"/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Акжарма действует 1 ветеринарный пункт, 1 типовой скотомогильник. </w:t>
      </w:r>
    </w:p>
    <w:bookmarkEnd w:id="85"/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Акжарма не установлены сервитуты для прогона скота.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Акжарма на 2020-2021 годы</w:t>
            </w:r>
          </w:p>
        </w:tc>
      </w:tr>
    </w:tbl>
    <w:bookmarkStart w:name="z10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Акжарма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7"/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8"/>
    <w:bookmarkStart w:name="z109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Акжарма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Алданов Куанышбек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Арзымбетова Балапан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Амзеұлы Оскенбай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Балапан Султан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Бухарбаев Сералы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 Бегалы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Дуйсенов Нуркен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Есмаханов Болебай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Иманбайұлы Сайып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Алтай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Каршыгаев Омирзак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Танатар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Курманкожаев Малик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Марат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Кеуилжаев Наги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Машрапов Жандос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Матауысов Абдулла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Мүсилимулы Дауылкожа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Мүсилим Аскар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Зинулла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Бейбит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Руслан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Гульнар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Султанбек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Бердибек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Сүйндик Габит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Гани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Жалимбетов Султанбек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Диуан Канатбек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Тилеубергенов Асылхан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Кожалаков Жаксыбай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Батырбек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 Кайрат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Оразбайулы Айтбай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Ибадуллаев Мухит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Тунгышбай Рабига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 Сардарбек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Айтанов Шакизамен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Жалгасбек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Мүсилим Айтбай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Елубаева Кунсулу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Кошкарбай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 Кенескүл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Жабагиева Сакипкуль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Әмзе Болатбек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Торебек Әлиби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Досманбетов Бахтияр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Нурсейит Кайрат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Асхат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Ибадуллаев Замеддин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Диуанова Айгуль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Науатулы Габит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Әбилдаев Канат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Берик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Сүйндик Жанаберген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Сулейменулы Абат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Атымтай Айтмаганбет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</w:tbl>
    <w:bookmarkStart w:name="z11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26668,4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8220,6</w:t>
            </w:r>
          </w:p>
        </w:tc>
      </w:tr>
    </w:tbl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1"/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92"/>
    <w:bookmarkStart w:name="z11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Акжарма</w:t>
      </w:r>
    </w:p>
    <w:bookmarkEnd w:id="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Акжарма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Акжарма на 2020-2021 годы</w:t>
            </w:r>
          </w:p>
        </w:tc>
      </w:tr>
    </w:tbl>
    <w:bookmarkStart w:name="z11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94"/>
    <w:bookmarkStart w:name="z11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35433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Акжарма на 2020-2021 годы</w:t>
            </w:r>
          </w:p>
        </w:tc>
      </w:tr>
    </w:tbl>
    <w:bookmarkStart w:name="z12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7"/>
    <w:bookmarkStart w:name="z12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34417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Акжарма на 2020-2021 годы</w:t>
            </w:r>
          </w:p>
        </w:tc>
      </w:tr>
    </w:tbl>
    <w:bookmarkStart w:name="z12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составлена согласно норме потребления воды</w:t>
      </w:r>
    </w:p>
    <w:bookmarkEnd w:id="100"/>
    <w:bookmarkStart w:name="z12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33528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Акжарма 2020-2021 годы</w:t>
            </w:r>
          </w:p>
        </w:tc>
      </w:tr>
    </w:tbl>
    <w:bookmarkStart w:name="z129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Акжарма</w:t>
      </w:r>
    </w:p>
    <w:bookmarkEnd w:id="103"/>
    <w:bookmarkStart w:name="z13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37211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Акжармана 2020-2021 годы</w:t>
            </w:r>
          </w:p>
        </w:tc>
      </w:tr>
    </w:tbl>
    <w:bookmarkStart w:name="z133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 (Кызылкум)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Акжарма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Карабогет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Коптин 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Ескиабай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Акжарма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Карабогет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Коптин 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Ескиабай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Сырдарьинского районного маслихата от 3 июля 2020 года № 417</w:t>
            </w:r>
          </w:p>
        </w:tc>
      </w:tr>
    </w:tbl>
    <w:bookmarkStart w:name="z135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Аманкелди на 2020-2021 годы</w:t>
      </w:r>
    </w:p>
    <w:bookmarkEnd w:id="107"/>
    <w:bookmarkStart w:name="z13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Аманкелди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108"/>
    <w:bookmarkStart w:name="z13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9"/>
    <w:bookmarkStart w:name="z13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10"/>
    <w:bookmarkStart w:name="z13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Аманкелди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1"/>
    <w:bookmarkStart w:name="z14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2"/>
    <w:bookmarkStart w:name="z14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3"/>
    <w:bookmarkStart w:name="z14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4"/>
    <w:bookmarkStart w:name="z14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Аманкелди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5"/>
    <w:bookmarkStart w:name="z14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16"/>
    <w:bookmarkStart w:name="z14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17"/>
    <w:bookmarkStart w:name="z14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Аманкелди 1020142 гектар, из них пашни – 188 гектар, пастбищные земли – 1019888 гектар.</w:t>
      </w:r>
    </w:p>
    <w:bookmarkEnd w:id="118"/>
    <w:bookmarkStart w:name="z14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19"/>
    <w:bookmarkStart w:name="z14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20984 гектар;</w:t>
      </w:r>
    </w:p>
    <w:bookmarkEnd w:id="120"/>
    <w:bookmarkStart w:name="z14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254 гектар.</w:t>
      </w:r>
    </w:p>
    <w:bookmarkEnd w:id="121"/>
    <w:bookmarkStart w:name="z15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Аманкелди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22"/>
    <w:bookmarkStart w:name="z15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2020 года в сельском округе Аманкелди насчитывается (личное подворье населения и поголовье товарищества с ограниченной ответственностью, крестьянские хозяйства) крупного рогатого скота 3147 голов, из них маточное поголовье 1633 голов, мелкого рогатого скота 3289 голов, 1759 голов лошадей, 327 голов верблюдов. </w:t>
      </w:r>
    </w:p>
    <w:bookmarkEnd w:id="123"/>
    <w:bookmarkStart w:name="z15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Аманкелди: крупного рогатого скота 896 голов, мелкого рогатого скота 2116 голов, 525 голов лошадей, верблюдов - 275 голов. Пастбищная площадь крестьянских и фермерских хозяйств составляет 13619 гектаров.</w:t>
      </w:r>
    </w:p>
    <w:bookmarkEnd w:id="124"/>
    <w:bookmarkStart w:name="z15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Аманкелди имеются всего 1019888 гектар пастбищных угодий. В черте населенных пунктов числится 20796 гектар пастбищ.</w:t>
      </w:r>
    </w:p>
    <w:bookmarkEnd w:id="125"/>
    <w:bookmarkStart w:name="z15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20796 гектар, потребность составляет 12397 гектар, при норме нагрузки 11,0 гектар/голов. </w:t>
      </w:r>
    </w:p>
    <w:bookmarkEnd w:id="126"/>
    <w:bookmarkStart w:name="z15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 поголовья сельскохозяйственных животных.</w:t>
      </w:r>
    </w:p>
    <w:bookmarkEnd w:id="127"/>
    <w:bookmarkStart w:name="z15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44184,4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128"/>
    <w:bookmarkStart w:name="z15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29"/>
    <w:bookmarkStart w:name="z15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- 2251 голов.* 11,0 гектар/голов.=24761 гектар;</w:t>
      </w:r>
    </w:p>
    <w:bookmarkEnd w:id="130"/>
    <w:bookmarkStart w:name="z15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- 1173 голов.* 2,2 гектар/голов.= 2580,6 гектар;</w:t>
      </w:r>
    </w:p>
    <w:bookmarkEnd w:id="131"/>
    <w:bookmarkStart w:name="z16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1234 голов.* 13,0 гектар/голов.= 16042 гектар;</w:t>
      </w:r>
    </w:p>
    <w:bookmarkEnd w:id="132"/>
    <w:bookmarkStart w:name="z16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52 голов.*15,4 гектар/голов. = 800,8 гектар;</w:t>
      </w:r>
    </w:p>
    <w:bookmarkEnd w:id="133"/>
    <w:bookmarkStart w:name="z16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24761 + 2580,6 + 16042 + 800,8 = 44184,4 гектар.</w:t>
      </w:r>
    </w:p>
    <w:bookmarkEnd w:id="134"/>
    <w:bookmarkStart w:name="z16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23388,4 гектар необходимо восполнить за счет перемещения поголовья сельскохозяйственных животных местного населения сельского округа Аманкелди на отгонные пастбища близи каналы "Мемлекет", "Жаскайрат", "Торангылсай"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35"/>
    <w:bookmarkStart w:name="z16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Аманкелди действует 1 ветеринарный пункт, 1 типовой скотомогильник. </w:t>
      </w:r>
    </w:p>
    <w:bookmarkEnd w:id="136"/>
    <w:bookmarkStart w:name="z16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Аманкелди не установлены сервитуты для прогона скота.</w:t>
      </w:r>
    </w:p>
    <w:bookmarkEnd w:id="1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Аманкелди на 2020-2021 годы</w:t>
            </w:r>
          </w:p>
        </w:tc>
      </w:tr>
    </w:tbl>
    <w:bookmarkStart w:name="z16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Аманкелди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8"/>
    <w:bookmarkStart w:name="z16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Аманкелди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Сейткарим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Бексултан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Бактияр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Амиргалиев Абдигаппар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Анламасов Талгат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Таджигулова Айгуль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 Узакбай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Бекзат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Абласанов Айткожа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Бахберди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 Нурхан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Аманкелди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 Дуйсенгали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Жундабеков Канатжан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Талгат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Адилжан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Дархан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 Азамат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Сабит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Кудайбергенова Баянкуль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Қорғанбек Гани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Манарбаев Даняр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Жубандык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Идирис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Артур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Омирзаков Берлибек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Асылбек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Арыстан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Бижан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Спабеков Асан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Орынбек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Шортанбаев Мейрамбек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Нуржан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Менлибаев Бахтияр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Манап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Дауылбаева Калипа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Зиятбек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Миянов Уали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Ташимбетов Баглан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Тажимов Жумабек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Гулмира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Рахменова Багланкул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Тилесов Галымжан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Серикбай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Есиркепова Алтынай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Карлыгаш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Болтаев Нурпейс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Куанышбай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Зиятбек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Боданов Туребек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 Агира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 Турар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Багдат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Максат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Кожагулова Акмарал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Килибаева Базарбай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Кенжебек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Уразалиева Эльмира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Гульнар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Сактаганова Жанна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Бекзада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Кенжебек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Иосиф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Ерлан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Ќорганбек Наги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Туктибаев Караболат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Гаухар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Казнаш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Сарбалаков Жорабек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Габит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Имангазиев Каиржан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Бекболат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Умербекова Роза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Саткеев Данишбай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 Дуйсенгали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Төлтаев Сәкен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Сапаргали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Баржаксиев Багдат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Гаухар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Шайзада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Аденов Асхат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Еламанова Венера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Танирбергенов Айдар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Кульмухаметова Татьяна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Охапова Улдана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Досхожаев Меирбек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Балта-Ходжа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 Марат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Толеген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Касымбек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7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11472</w:t>
            </w:r>
          </w:p>
        </w:tc>
      </w:tr>
    </w:tbl>
    <w:bookmarkStart w:name="z17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42"/>
    <w:bookmarkStart w:name="z17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143"/>
    <w:bookmarkStart w:name="z174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Аманкелди</w:t>
      </w:r>
    </w:p>
    <w:bookmarkEnd w:id="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Аманкелди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Аманкелди на 2020-2021 годы</w:t>
            </w:r>
          </w:p>
        </w:tc>
      </w:tr>
    </w:tbl>
    <w:bookmarkStart w:name="z177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145"/>
    <w:bookmarkStart w:name="z17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Аманкелди на 2020-2021 годы</w:t>
            </w:r>
          </w:p>
        </w:tc>
      </w:tr>
    </w:tbl>
    <w:bookmarkStart w:name="z180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7"/>
    <w:bookmarkStart w:name="z18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Аманкелди на 2020-2021 годы</w:t>
            </w:r>
          </w:p>
        </w:tc>
      </w:tr>
    </w:tbl>
    <w:bookmarkStart w:name="z183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49"/>
    <w:bookmarkStart w:name="z18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Аманкелди на 2020-2021 годы</w:t>
            </w:r>
          </w:p>
        </w:tc>
      </w:tr>
    </w:tbl>
    <w:bookmarkStart w:name="z18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Аманкелди</w:t>
      </w:r>
    </w:p>
    <w:bookmarkEnd w:id="151"/>
    <w:bookmarkStart w:name="z18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Аманкелди на 2020-2021 годы</w:t>
            </w:r>
          </w:p>
        </w:tc>
      </w:tr>
    </w:tbl>
    <w:bookmarkStart w:name="z18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 (Кызылкум, Арыскум, Сарысу)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Аманкелди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Аманкелди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Сырдарьинского районного маслихата от 3 июля 2020 года № 417</w:t>
            </w:r>
          </w:p>
        </w:tc>
      </w:tr>
    </w:tbl>
    <w:bookmarkStart w:name="z19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Бесарык на 2020-2021 годы</w:t>
      </w:r>
    </w:p>
    <w:bookmarkEnd w:id="154"/>
    <w:bookmarkStart w:name="z19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Бесарык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155"/>
    <w:bookmarkStart w:name="z19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56"/>
    <w:bookmarkStart w:name="z19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57"/>
    <w:bookmarkStart w:name="z19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Бесарык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8"/>
    <w:bookmarkStart w:name="z19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9"/>
    <w:bookmarkStart w:name="z19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0"/>
    <w:bookmarkStart w:name="z19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1"/>
    <w:bookmarkStart w:name="z19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Бесарык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2"/>
    <w:bookmarkStart w:name="z20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63"/>
    <w:bookmarkStart w:name="z20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4"/>
    <w:bookmarkStart w:name="z20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Бесарык 422258 гектар, из них пашни – 1183 гектар, пастбищные земли – 295338 гектар.</w:t>
      </w:r>
    </w:p>
    <w:bookmarkEnd w:id="165"/>
    <w:bookmarkStart w:name="z20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66"/>
    <w:bookmarkStart w:name="z20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112528 гектар;</w:t>
      </w:r>
    </w:p>
    <w:bookmarkEnd w:id="167"/>
    <w:bookmarkStart w:name="z20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231 гектар.</w:t>
      </w:r>
    </w:p>
    <w:bookmarkEnd w:id="168"/>
    <w:bookmarkStart w:name="z20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Бесарык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69"/>
    <w:bookmarkStart w:name="z20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Бесарык сельском округе насчитывается (личное подворье населения и поголовье товарищества с ограниченной ответственностью, крестьянские хозяйства) крупного рогатого скота 2515 голов, из них маточное поголовье 1311 голов, мелкого рогатого скота 1494 голов, 1311 голов лошадей, 341 голов верблюдов.</w:t>
      </w:r>
    </w:p>
    <w:bookmarkEnd w:id="170"/>
    <w:bookmarkStart w:name="z20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Бесарык: крупного рогатого скота 689 голов, мелкого рогатого скота 217 голов, 312 голов лошадей, 179 голов верблюдов. Пастбищная площадь крестьянских и фермерских хозяйств составляет 34893 гектаров.</w:t>
      </w:r>
    </w:p>
    <w:bookmarkEnd w:id="171"/>
    <w:bookmarkStart w:name="z20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Бесарык имеются всего 295338 гектар пастбищных угодий. В черте населенных пунктов числится 13366 гектар пастбищ.</w:t>
      </w:r>
    </w:p>
    <w:bookmarkEnd w:id="172"/>
    <w:bookmarkStart w:name="z21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13366 гектар, потребность составляет 9625 гектар, при норме нагрузки 11,0 гектар/голов. </w:t>
      </w:r>
    </w:p>
    <w:bookmarkEnd w:id="173"/>
    <w:bookmarkStart w:name="z21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 поголовья сельскохозяйственных животных.</w:t>
      </w:r>
    </w:p>
    <w:bookmarkEnd w:id="174"/>
    <w:bookmarkStart w:name="z21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38374,2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175"/>
    <w:bookmarkStart w:name="z21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76"/>
    <w:bookmarkStart w:name="z21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- 1826 голов.* 11,0 гектар/голов.=20086 гектар;</w:t>
      </w:r>
    </w:p>
    <w:bookmarkEnd w:id="177"/>
    <w:bookmarkStart w:name="z21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- 1277 голов.* 2,2 гектар/голов.= 2809,4 гектар;</w:t>
      </w:r>
    </w:p>
    <w:bookmarkEnd w:id="178"/>
    <w:bookmarkStart w:name="z21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999 голов.* 13,0 гектар/голов.= 12984 гектар;</w:t>
      </w:r>
    </w:p>
    <w:bookmarkEnd w:id="179"/>
    <w:bookmarkStart w:name="z21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162 голов.*15,4 гектар/голов. = 2494,8 гектар;</w:t>
      </w:r>
    </w:p>
    <w:bookmarkEnd w:id="180"/>
    <w:bookmarkStart w:name="z21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20086 + 2809,4 + 12984 + 2494,8 = 38374,2 гектар.</w:t>
      </w:r>
    </w:p>
    <w:bookmarkEnd w:id="181"/>
    <w:bookmarkStart w:name="z21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25008,2 гектар необходимо восполнить за счет перемещения поголовья сельскохозяйственных животных местного населения сельского округа Бесарык на отгонные пастбища близи каналы Жанадария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82"/>
    <w:bookmarkStart w:name="z22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Бесарык действует 1 ветеринарный пункт, 1 типовой скотомогильник. </w:t>
      </w:r>
    </w:p>
    <w:bookmarkEnd w:id="183"/>
    <w:bookmarkStart w:name="z22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Бесарык не установлены сервитуты для прогона скота.</w:t>
      </w:r>
    </w:p>
    <w:bookmarkEnd w:id="1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Бесарык на 2020-2021 годы</w:t>
            </w:r>
          </w:p>
        </w:tc>
      </w:tr>
    </w:tbl>
    <w:bookmarkStart w:name="z223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Бесарык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5"/>
    <w:bookmarkStart w:name="z22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Бесарык</w:t>
      </w:r>
    </w:p>
    <w:bookmarkEnd w:id="1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Мурат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Нуржан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Досжанова Оразкул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Имангалиев Асыл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Комирбаева Кулайша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Корганбаев Томарбай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Жексенова Гульжахан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Нуржанов Туребай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Жоламанов Камбар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Нысанов Бакыт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Оралова Гүлзира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Шәкманулы Серик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Бекболатович Гани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Султанбек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Изтилеуов Сандыбай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Жетебаев Аманжол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Конысбай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Толыбек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Акпанбетов Нурхан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Матаев Бахыт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Мухимов Канат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Аргынбаев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Молдабай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Белгибаев Абдыгали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Данияр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Нартай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Кубили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Мансуров Нурмат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Айболат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Сунак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Оразбек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Султанбек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Калманова Жанат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Кунтуов Менлибек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Кунтуов Бауыржан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 Мырзан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Халыбаев Алибек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Уйсинбай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Маматова Пернекуль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Сабитбек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 Бауыржан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 Нурсауле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Нурмаганбетов Нуржан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Максут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Роза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Тасбеков Пиржан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Тунгишбаев Марал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Удюкова Луйза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Арыстанбекова Калипа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Акжигитов Акбар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Мухит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Сүлейменов Кайрат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Байкенжеев Ергешбай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Абжекенов Газиз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Анесов Курмангазы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Конырбаев Абдибек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Сейдалы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Белгибаев Манап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Угенов Руслан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Конирбаев Султанбек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Канат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Хожаев Ауезхан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Караев Умирбек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Есенбек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Турсынбай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Сүлеймен Бекзат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Байкенжеев Асет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 Лилия Георгиевна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Кишкенбаев Мырзан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Абенов Галымжан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Сейлханов Ильяс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Лим Алик Сергеевич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Альжанова Гульмира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Тулеуова Канымкул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Жаркеев Жандос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Тулебекова Гулбахрам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Бахитбек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Келгенбаева Сайлаукул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Туганбеков Калмурат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Жолдасбек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Бадыракова Анаркуль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Биханов Темирболат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Султанбеков Фархат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Биханов Кажмурат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Есжанов Мейрамбек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Сейтмуратов Орынбек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Туганбеков Калмурат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Бекмуратов Нартай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Бисенов Габит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Калмак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Исмаилов Сыражаддин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Сейтов Нурлыбек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34 893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552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22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33510</w:t>
            </w:r>
          </w:p>
        </w:tc>
      </w:tr>
    </w:tbl>
    <w:bookmarkStart w:name="z22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89"/>
    <w:bookmarkStart w:name="z22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190"/>
    <w:bookmarkStart w:name="z230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Бесарык</w:t>
      </w:r>
    </w:p>
    <w:bookmarkEnd w:id="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Бесарык на 2020-2021 годы</w:t>
            </w:r>
          </w:p>
        </w:tc>
      </w:tr>
    </w:tbl>
    <w:bookmarkStart w:name="z233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192"/>
    <w:bookmarkStart w:name="z23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Бесарык на 2020-2021 годы</w:t>
            </w:r>
          </w:p>
        </w:tc>
      </w:tr>
    </w:tbl>
    <w:bookmarkStart w:name="z23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94"/>
    <w:bookmarkStart w:name="z23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Бесарык на 2020-2021 годы</w:t>
            </w:r>
          </w:p>
        </w:tc>
      </w:tr>
    </w:tbl>
    <w:bookmarkStart w:name="z239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96"/>
    <w:bookmarkStart w:name="z24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Плану по управлению пастбищами и их использованию в сельском округе Бесарык на 2020-2021 годы</w:t>
            </w:r>
          </w:p>
        </w:tc>
      </w:tr>
    </w:tbl>
    <w:bookmarkStart w:name="z242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Бесарык</w:t>
      </w:r>
    </w:p>
    <w:bookmarkEnd w:id="198"/>
    <w:bookmarkStart w:name="z24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54864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Бесарык на 2020-2021 годы</w:t>
            </w:r>
          </w:p>
        </w:tc>
      </w:tr>
    </w:tbl>
    <w:bookmarkStart w:name="z245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Бесарык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Бесарык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Сырдарьинского районного маслихата от 3 июля 2020 года № 417</w:t>
            </w:r>
          </w:p>
        </w:tc>
      </w:tr>
    </w:tbl>
    <w:bookmarkStart w:name="z247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Жетиколь на 2020-2021 годы</w:t>
      </w:r>
    </w:p>
    <w:bookmarkEnd w:id="201"/>
    <w:bookmarkStart w:name="z24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Жетиколь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02"/>
    <w:bookmarkStart w:name="z24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03"/>
    <w:bookmarkStart w:name="z25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04"/>
    <w:bookmarkStart w:name="z25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Жетиколь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5"/>
    <w:bookmarkStart w:name="z25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6"/>
    <w:bookmarkStart w:name="z25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7"/>
    <w:bookmarkStart w:name="z25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8"/>
    <w:bookmarkStart w:name="z25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Жетиколь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9"/>
    <w:bookmarkStart w:name="z25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10"/>
    <w:bookmarkStart w:name="z25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11"/>
    <w:bookmarkStart w:name="z25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Жетиколь 17177 гектар, из них пашни – 15 гектар, пастбищные земли – 9514 гектар.</w:t>
      </w:r>
    </w:p>
    <w:bookmarkEnd w:id="212"/>
    <w:bookmarkStart w:name="z25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13"/>
    <w:bookmarkStart w:name="z26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9529 гектар;</w:t>
      </w:r>
    </w:p>
    <w:bookmarkEnd w:id="214"/>
    <w:bookmarkStart w:name="z26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112 гектар.</w:t>
      </w:r>
    </w:p>
    <w:bookmarkEnd w:id="215"/>
    <w:bookmarkStart w:name="z26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Жетиколь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16"/>
    <w:bookmarkStart w:name="z26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2020 года в сельском округе Жетиколь насчитывается (личное подворье населения и поголовье товарищества с ограниченной ответственностью, крестьянские хозяйства) крупного рогатого скота 1176 голов, из них маточное поголовье 568 голов, мелкого рогатого скота 790 голов, 333 голов лошадей. </w:t>
      </w:r>
    </w:p>
    <w:bookmarkEnd w:id="217"/>
    <w:bookmarkStart w:name="z26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Жетиколь: крупного рогатого скота 335 голов, мелкого рогатого скота 230 голов, 150 голов лошадей. Пастбищная площадь крестьянских и фермерских хозяйств составляет 7168 гектаров.</w:t>
      </w:r>
    </w:p>
    <w:bookmarkEnd w:id="218"/>
    <w:bookmarkStart w:name="z26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Жетиколь имеются всего 9514 гектар пастбищных угодий. В черте населенных пунктов числится 2346 гектар пастбищ.</w:t>
      </w:r>
    </w:p>
    <w:bookmarkEnd w:id="219"/>
    <w:bookmarkStart w:name="z26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2346 гектар, потребность составляет 4334 гектар, при норме нагрузки 11,0 гектар/голов. </w:t>
      </w:r>
    </w:p>
    <w:bookmarkEnd w:id="220"/>
    <w:bookmarkStart w:name="z26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Недостающие пастбищные угодья 1988 гектар земель для дойных коров обеспечиваются за счет перевода на пастбищни территорию Аманкелдинского сельского округа.</w:t>
      </w:r>
    </w:p>
    <w:bookmarkEnd w:id="221"/>
    <w:bookmarkStart w:name="z26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12862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222"/>
    <w:bookmarkStart w:name="z26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23"/>
    <w:bookmarkStart w:name="z27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- 841 голов.* 11,0 гектар/голов.=9251 гектар;</w:t>
      </w:r>
    </w:p>
    <w:bookmarkEnd w:id="224"/>
    <w:bookmarkStart w:name="z27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- 560 голов.* 2,2 гектар/голов.= 1232 гектар;</w:t>
      </w:r>
    </w:p>
    <w:bookmarkEnd w:id="225"/>
    <w:bookmarkStart w:name="z27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183 голов.* 13,0 гектар/голов.= 2379 гектар;</w:t>
      </w:r>
    </w:p>
    <w:bookmarkEnd w:id="226"/>
    <w:bookmarkStart w:name="z27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9251 + 1232 + 2379 = 12862 гектар.</w:t>
      </w:r>
    </w:p>
    <w:bookmarkEnd w:id="227"/>
    <w:bookmarkStart w:name="z27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10516 гектар необходимо восполнить за счет перемещения поголовья сельскохозяйственных животных местного населения сельского округа Жетиколь на отгонные пастбища сельского округа Аманкелди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28"/>
    <w:bookmarkStart w:name="z27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Жетиколь действует 1 ветеринарный пункт, 1 типовой скотомогильник. </w:t>
      </w:r>
    </w:p>
    <w:bookmarkEnd w:id="229"/>
    <w:bookmarkStart w:name="z27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Жетиколь не установлены сервитуты для прогона скота.</w:t>
      </w:r>
    </w:p>
    <w:bookmarkEnd w:id="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Жетиколь на 2020-2021 годы</w:t>
            </w:r>
          </w:p>
        </w:tc>
      </w:tr>
    </w:tbl>
    <w:bookmarkStart w:name="z278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Жетикол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31"/>
    <w:bookmarkStart w:name="z27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Жетиколь</w:t>
      </w:r>
    </w:p>
    <w:bookmarkEnd w:id="2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Ергали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Алиев Кайргали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Базарбек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Әбдраман Алтынбек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Әбдраман Алтынбек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Динаев Бекали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Бакытжанулы Абылайхан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Балходжаев Раушанбек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Жунусбеков Асангали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Камалова Бакытылы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Кенбабаев Нурмаханбетулла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Рахменшиев Шопанбай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Дариха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Габит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Айтмухамбетов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Козейбаев Шапагат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Бурханова Баян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Туребаева Саракүл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Марат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Кикбай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Сагимбаев Нартай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 Куаныш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Сералы Алмасбек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Аманбаев Нурлан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Сарсенбаев Нурлибек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Марат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Егенбергенов Галимжан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Кушенов Габидулла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Жунусов Мурат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Калдыбай Аян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Курбанов Кендала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Кадиров Берик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 Джарылхасын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Базарбек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Абизов Мнуарбек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Абдижаппар Ардак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Алшынбаев Темирбай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Нурсултан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Козейбаев Алияскар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6518</w:t>
            </w:r>
          </w:p>
        </w:tc>
      </w:tr>
    </w:tbl>
    <w:bookmarkStart w:name="z28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35"/>
    <w:bookmarkStart w:name="z28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236"/>
    <w:bookmarkStart w:name="z285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Жетиколь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Жетиколь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Жетиколь на 2020-2021 годы</w:t>
            </w:r>
          </w:p>
        </w:tc>
      </w:tr>
    </w:tbl>
    <w:bookmarkStart w:name="z288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238"/>
    <w:bookmarkStart w:name="z28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Жетиколь на 2020-2021 годы</w:t>
            </w:r>
          </w:p>
        </w:tc>
      </w:tr>
    </w:tbl>
    <w:bookmarkStart w:name="z291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40"/>
    <w:bookmarkStart w:name="z29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Жетиколь на 2020-2021 годы</w:t>
            </w:r>
          </w:p>
        </w:tc>
      </w:tr>
    </w:tbl>
    <w:bookmarkStart w:name="z294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42"/>
    <w:bookmarkStart w:name="z29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Жетиколь на 2020-2021 годы</w:t>
            </w:r>
          </w:p>
        </w:tc>
      </w:tr>
    </w:tbl>
    <w:bookmarkStart w:name="z297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Жетиколь</w:t>
      </w:r>
    </w:p>
    <w:bookmarkEnd w:id="244"/>
    <w:bookmarkStart w:name="z29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Жетиколь на 2020-2021 годы</w:t>
            </w:r>
          </w:p>
        </w:tc>
      </w:tr>
    </w:tbl>
    <w:bookmarkStart w:name="z300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Срок перегона животных в отдаленных пастбищ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Жетиколь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Жетиколь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Сырдарьинского районного маслихата от 3 июля 2020 года № 417</w:t>
            </w:r>
          </w:p>
        </w:tc>
      </w:tr>
    </w:tbl>
    <w:bookmarkStart w:name="z302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Инкардария на 2020-2021 годы</w:t>
      </w:r>
    </w:p>
    <w:bookmarkEnd w:id="247"/>
    <w:bookmarkStart w:name="z30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Инкардария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48"/>
    <w:bookmarkStart w:name="z30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49"/>
    <w:bookmarkStart w:name="z30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50"/>
    <w:bookmarkStart w:name="z30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Инкардария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51"/>
    <w:bookmarkStart w:name="z30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52"/>
    <w:bookmarkStart w:name="z30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53"/>
    <w:bookmarkStart w:name="z30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54"/>
    <w:bookmarkStart w:name="z31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Инкардария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55"/>
    <w:bookmarkStart w:name="z31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56"/>
    <w:bookmarkStart w:name="z31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57"/>
    <w:bookmarkStart w:name="z31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Пикет 42, Каракаска, Актам. </w:t>
      </w:r>
    </w:p>
    <w:bookmarkEnd w:id="258"/>
    <w:bookmarkStart w:name="z31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Инкардария 448381 гектар, из них пашни – 8739 гектар, пастбищные земли – 439587 гектар.</w:t>
      </w:r>
    </w:p>
    <w:bookmarkEnd w:id="259"/>
    <w:bookmarkStart w:name="z31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60"/>
    <w:bookmarkStart w:name="z31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–22584гектар;</w:t>
      </w:r>
    </w:p>
    <w:bookmarkEnd w:id="261"/>
    <w:bookmarkStart w:name="z31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–57 гектар.</w:t>
      </w:r>
    </w:p>
    <w:bookmarkEnd w:id="262"/>
    <w:bookmarkStart w:name="z31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Инкардария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63"/>
    <w:bookmarkStart w:name="z31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Инкардария насчитывается (личное подворье населения и поголовье товарищества с ограниченной ответственностью, крестьянские хозяйства) крупного рогатого скота 1284 голов, из них маточное поголовье 781 голов, мелкого рогатого скота 805 голов, 696 голов лошадей, 187 голов верблюдов.</w:t>
      </w:r>
    </w:p>
    <w:bookmarkEnd w:id="264"/>
    <w:bookmarkStart w:name="z32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Инкардария: крупного рогатого скота 546 голов, мелкого рогатого скота 100 голов, 300 голов лошадей, 5 голов верблюдов. Пастбищная площадь крестьянских и фермерских хозяйств составляет 10087 гектаров.</w:t>
      </w:r>
    </w:p>
    <w:bookmarkEnd w:id="265"/>
    <w:bookmarkStart w:name="z32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Инкардария имеются всего 439587 гектар пастбищных угодий. В черте населенных пунктов числится 13845 гектар пастбищ.</w:t>
      </w:r>
    </w:p>
    <w:bookmarkEnd w:id="266"/>
    <w:bookmarkStart w:name="z32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13845 гектар, потребность составляет 4422 гектар, при норме нагрузки 11,0 гектар/голов. </w:t>
      </w:r>
    </w:p>
    <w:bookmarkEnd w:id="267"/>
    <w:bookmarkStart w:name="z32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 поголовья сельскохозяйственных животных.</w:t>
      </w:r>
    </w:p>
    <w:bookmarkEnd w:id="268"/>
    <w:bookmarkStart w:name="z32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16768,4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269"/>
    <w:bookmarkStart w:name="z32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70"/>
    <w:bookmarkStart w:name="z32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- 742 голов. * 11,0 гектар/голов.= 8162 гектар;</w:t>
      </w:r>
    </w:p>
    <w:bookmarkEnd w:id="271"/>
    <w:bookmarkStart w:name="z32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- 713 голов. * 2,2 гектар/голов.= 1568,6 гектар;</w:t>
      </w:r>
    </w:p>
    <w:bookmarkEnd w:id="272"/>
    <w:bookmarkStart w:name="z32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- 392 голов.* 13,0 гектар/голов.= 4312 гектар;</w:t>
      </w:r>
    </w:p>
    <w:bookmarkEnd w:id="273"/>
    <w:bookmarkStart w:name="z32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- 177 голов.* 15,4 гектар/голов.= 2725,8 гектар;</w:t>
      </w:r>
    </w:p>
    <w:bookmarkEnd w:id="274"/>
    <w:bookmarkStart w:name="z33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8162 + 1568,6 + 4312 + 2725,8 = 16768,4 гектар.</w:t>
      </w:r>
    </w:p>
    <w:bookmarkEnd w:id="275"/>
    <w:bookmarkStart w:name="z33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2923,4 гектар необходимо восполнить за счет перемещения поголовья сельскохозяйственных животных местного населения сельского округа Инкардария на отгонные пастбища близи канал Актам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76"/>
    <w:bookmarkStart w:name="z33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Инкардария действует 1 ветеринарный пункт, 1 типовой скотомогильник. </w:t>
      </w:r>
    </w:p>
    <w:bookmarkEnd w:id="277"/>
    <w:bookmarkStart w:name="z33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Инкардария не установлены сервитуты для прогона скота.</w:t>
      </w:r>
    </w:p>
    <w:bookmarkEnd w:id="2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Инкардария на 2020-2021 годы</w:t>
            </w:r>
          </w:p>
        </w:tc>
      </w:tr>
    </w:tbl>
    <w:bookmarkStart w:name="z335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Инкардария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79"/>
    <w:bookmarkStart w:name="z33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Инкардария </w:t>
      </w:r>
    </w:p>
    <w:bookmarkEnd w:id="2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Райбек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Болатбек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Шахизат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Абилдаев Канат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Дауренбекова Гаухар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Абжаппар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Ермаханов Галымбек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Тайшыкбаев Батырбек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Конакбай Уали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Култасова Шакен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Кайратов Газиз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Нурбол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Кушимбаев Шарипбай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Сыздыкбаева Гульнар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Пиримбет Аскар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Асылбай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Садыкбаев Ерлан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Жамаладин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Толешов Акберген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Толешов Балабатыр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Кундызбаев Есмахан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Муратбек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Кордабаев Самалбек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Нургазы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Туребаева Карлыгаш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Отеулиева Гулмира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 Белгибек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Нургалиев Сарсенбай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Кемаладин Абзалхан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Сейтжан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Байманов Әбдиразак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Салыкбаев Ерлан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Калыбаев Алмасбек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Спан Дастан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Оспанова Гулнар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 Турсынбаев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3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8238</w:t>
            </w:r>
          </w:p>
        </w:tc>
      </w:tr>
    </w:tbl>
    <w:bookmarkStart w:name="z34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83"/>
    <w:bookmarkStart w:name="z34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284"/>
    <w:bookmarkStart w:name="z342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Инкардария</w:t>
      </w:r>
    </w:p>
    <w:bookmarkEnd w:id="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Инкардария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Инкардария на 2020-2021 годы</w:t>
            </w:r>
          </w:p>
        </w:tc>
      </w:tr>
    </w:tbl>
    <w:bookmarkStart w:name="z345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286"/>
    <w:bookmarkStart w:name="z34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Инкардария на 2020-2021 годы</w:t>
            </w:r>
          </w:p>
        </w:tc>
      </w:tr>
    </w:tbl>
    <w:bookmarkStart w:name="z348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88"/>
    <w:bookmarkStart w:name="z34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Инкардария на 2020-2021 годы</w:t>
            </w:r>
          </w:p>
        </w:tc>
      </w:tr>
    </w:tbl>
    <w:bookmarkStart w:name="z351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90"/>
    <w:bookmarkStart w:name="z35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Инкардария на 2020-2021 годы</w:t>
            </w:r>
          </w:p>
        </w:tc>
      </w:tr>
    </w:tbl>
    <w:bookmarkStart w:name="z354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Инкардария</w:t>
      </w:r>
    </w:p>
    <w:bookmarkEnd w:id="292"/>
    <w:bookmarkStart w:name="z35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Инкардария на 2020-2021 годы</w:t>
            </w:r>
          </w:p>
        </w:tc>
      </w:tr>
    </w:tbl>
    <w:bookmarkStart w:name="z357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 (Кызылкум)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Инкардария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Пикет-42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Каракаска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Инкардария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Пикет-42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Каракаска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Сырдарьинского районного маслихата от 3 июля 2020 года № 417</w:t>
            </w:r>
          </w:p>
        </w:tc>
      </w:tr>
    </w:tbl>
    <w:bookmarkStart w:name="z359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Калжан ахун на 2020-2021 годы</w:t>
      </w:r>
    </w:p>
    <w:bookmarkEnd w:id="295"/>
    <w:bookmarkStart w:name="z36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Калжан ахун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96"/>
    <w:bookmarkStart w:name="z36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97"/>
    <w:bookmarkStart w:name="z36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98"/>
    <w:bookmarkStart w:name="z36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Калжан ахун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99"/>
    <w:bookmarkStart w:name="z36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00"/>
    <w:bookmarkStart w:name="z36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01"/>
    <w:bookmarkStart w:name="z36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02"/>
    <w:bookmarkStart w:name="z36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Калжан ахун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03"/>
    <w:bookmarkStart w:name="z36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04"/>
    <w:bookmarkStart w:name="z36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05"/>
    <w:bookmarkStart w:name="z37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Калжан ахун 14161 гектар, из них пашни – 1200 гектар, пастбищные земли – 9933 гектар.</w:t>
      </w:r>
    </w:p>
    <w:bookmarkEnd w:id="306"/>
    <w:bookmarkStart w:name="z37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07"/>
    <w:bookmarkStart w:name="z37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11133 гектар;</w:t>
      </w:r>
    </w:p>
    <w:bookmarkEnd w:id="308"/>
    <w:bookmarkStart w:name="z37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–105 гектар;</w:t>
      </w:r>
    </w:p>
    <w:bookmarkEnd w:id="309"/>
    <w:bookmarkStart w:name="z37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- 2923 гектар.</w:t>
      </w:r>
    </w:p>
    <w:bookmarkEnd w:id="310"/>
    <w:bookmarkStart w:name="z37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Калжан ахун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11"/>
    <w:bookmarkStart w:name="z37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Калжан ахун насчитывается (личное подворье населения и поголовье товарищества с ограниченной ответственностью, крестьянские хозяйства) крупного рогатого скота 785 голов, из них маточное поголовье 265 голов, мелкого рогатого скота 878 голов, 402 голов лошадей.</w:t>
      </w:r>
    </w:p>
    <w:bookmarkEnd w:id="312"/>
    <w:bookmarkStart w:name="z37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Калжан ахун: 47 голов лошадей. Пастбищная площадь крестьянских и фермерских хозяйств составляет 6893 гектаров.</w:t>
      </w:r>
    </w:p>
    <w:bookmarkEnd w:id="313"/>
    <w:bookmarkStart w:name="z37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Калжан ахун имеются всего 9933 гектар пастбищных угодий. В черте населенных пунктов числится 3040 гектар пастбищ.</w:t>
      </w:r>
    </w:p>
    <w:bookmarkEnd w:id="314"/>
    <w:bookmarkStart w:name="z37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Калжан ахун сервитуты для прогона скота не установлены.</w:t>
      </w:r>
    </w:p>
    <w:bookmarkEnd w:id="315"/>
    <w:bookmarkStart w:name="z38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3040 гектар, потребность составляет 2915 гектар, при норме нагрузки 11,0 гектар/голов. </w:t>
      </w:r>
    </w:p>
    <w:bookmarkEnd w:id="316"/>
    <w:bookmarkStart w:name="z38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сложившаяся потребность пастбищных угодий на содержание (дойных коров) маточного поголовья сельскохозяйственных животных. </w:t>
      </w:r>
    </w:p>
    <w:bookmarkEnd w:id="317"/>
    <w:bookmarkStart w:name="z38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15182 гектар, при норме нагрузки на голову крупный рогатый скота – 11,0 гектар/голов, мелкий рогатый скот – 2,2 гектар/голов, лошадей – 13,0 гектар/голов. </w:t>
      </w:r>
    </w:p>
    <w:bookmarkEnd w:id="318"/>
    <w:bookmarkStart w:name="z38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19"/>
    <w:bookmarkStart w:name="z38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скота - 785 голов. * 11,0 гектар/голов.= 8635 гектар;</w:t>
      </w:r>
    </w:p>
    <w:bookmarkEnd w:id="320"/>
    <w:bookmarkStart w:name="z38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- 878 голов. * 2,2 гектар/голов.= 1932 гектар;</w:t>
      </w:r>
    </w:p>
    <w:bookmarkEnd w:id="321"/>
    <w:bookmarkStart w:name="z38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- 355 голов.* 13,0 гектар/голов.= 4615 гектар;</w:t>
      </w:r>
    </w:p>
    <w:bookmarkEnd w:id="322"/>
    <w:bookmarkStart w:name="z38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8635 + 1932 + 4615 = 15182 гектар.</w:t>
      </w:r>
    </w:p>
    <w:bookmarkEnd w:id="323"/>
    <w:bookmarkStart w:name="z38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12142 гектар необходимо восполнить за счет перемещения поголовья сельскохозяйственных животных местного населения сельского округа Калжан ахун на отгонные пастбища сельского округа Сакен Сейфуллин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24"/>
    <w:bookmarkStart w:name="z38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Калжан ахун действует 1 ветеринарный пункт, 1 типовой скотомогильник. </w:t>
      </w:r>
    </w:p>
    <w:bookmarkEnd w:id="325"/>
    <w:bookmarkStart w:name="z39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Калжан ахун не установлены сервитуты для прогона скота.</w:t>
      </w:r>
    </w:p>
    <w:bookmarkEnd w:id="3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Калжан ахун на 2020-2021 годы</w:t>
            </w:r>
          </w:p>
        </w:tc>
      </w:tr>
    </w:tbl>
    <w:bookmarkStart w:name="z392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Калжан ахун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27"/>
    <w:bookmarkStart w:name="z39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Калжан ахун </w:t>
      </w:r>
    </w:p>
    <w:bookmarkEnd w:id="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Гүлназ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Әбдикалык Мухтар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Акмырзаев Арысбай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Байымбетова Сәуле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Жакапбаев Бекболат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Жаппарбергенова Орынкүл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Избасканов Мурали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Алтынбек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Сексенбаев Султан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Култайбаева Жанат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Минайдарова Базаркуль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Шахмурат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Галым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Баков Мельс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Ерташов Жарылкасын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Кахметов Боранбай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Сейпулов Галым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Сабыров Сәбит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Кулбаев Алдаберген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Кенжебек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Гахарман Рахат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Кабылбаев Болат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Көшербаева Рсалды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 Орынкүл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Есеналиева Гүлмира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Жуманов Бектибай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Ракышова Мейрамкул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Әбжалиев Серик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Избасарова Анар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Есенбаев Кыдырбай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Жүсипбайулы Зайдагали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Даулетов Даурбек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Мерекеева Кулан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 Ермек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Еспенбетов Маратбек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Сәтбаев Нурболат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Арихов Берикбол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Шагыров Дархан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9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Проделжение таблицы</w:t>
      </w:r>
    </w:p>
    <w:bookmarkEnd w:id="3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</w:tbl>
    <w:bookmarkStart w:name="z39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31"/>
    <w:bookmarkStart w:name="z39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332"/>
    <w:bookmarkStart w:name="z399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Калжан ахун</w:t>
      </w:r>
    </w:p>
    <w:bookmarkEnd w:id="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 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Калжан ахун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3040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3040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Калжан ахун на 2020-2021 годы</w:t>
            </w:r>
          </w:p>
        </w:tc>
      </w:tr>
    </w:tbl>
    <w:bookmarkStart w:name="z402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334"/>
    <w:bookmarkStart w:name="z40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Калжан ахун 2020-2021 годы</w:t>
            </w:r>
          </w:p>
        </w:tc>
      </w:tr>
    </w:tbl>
    <w:bookmarkStart w:name="z405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36"/>
    <w:bookmarkStart w:name="z40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Калжан ахун на 2020-2021 годы</w:t>
            </w:r>
          </w:p>
        </w:tc>
      </w:tr>
    </w:tbl>
    <w:bookmarkStart w:name="z408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38"/>
    <w:bookmarkStart w:name="z40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Калжан ахун на 2020-2021 годы</w:t>
            </w:r>
          </w:p>
        </w:tc>
      </w:tr>
    </w:tbl>
    <w:bookmarkStart w:name="z411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Калжан ахун</w:t>
      </w:r>
    </w:p>
    <w:bookmarkEnd w:id="340"/>
    <w:bookmarkStart w:name="z41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2263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Калжан ахун на 2020-2021 годы</w:t>
            </w:r>
          </w:p>
        </w:tc>
      </w:tr>
    </w:tbl>
    <w:bookmarkStart w:name="z414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Калжан 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Калжан 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Сырдарьинского районного маслихата от 3 июля 2020 года № 417</w:t>
            </w:r>
          </w:p>
        </w:tc>
      </w:tr>
    </w:tbl>
    <w:bookmarkStart w:name="z416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Когалыколь на 2020-2021 годы</w:t>
      </w:r>
    </w:p>
    <w:bookmarkEnd w:id="343"/>
    <w:bookmarkStart w:name="z41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Когалыколь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44"/>
    <w:bookmarkStart w:name="z418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45"/>
    <w:bookmarkStart w:name="z41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46"/>
    <w:bookmarkStart w:name="z42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Когалыколь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7"/>
    <w:bookmarkStart w:name="z42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8"/>
    <w:bookmarkStart w:name="z42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9"/>
    <w:bookmarkStart w:name="z42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50"/>
    <w:bookmarkStart w:name="z42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Когалыколь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51"/>
    <w:bookmarkStart w:name="z42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52"/>
    <w:bookmarkStart w:name="z42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53"/>
    <w:bookmarkStart w:name="z42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Когалыколь 33452 гектар, из них пашни – 2382 гектар, пастбищные земли – 18852 гектар.</w:t>
      </w:r>
    </w:p>
    <w:bookmarkEnd w:id="354"/>
    <w:bookmarkStart w:name="z428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55"/>
    <w:bookmarkStart w:name="z42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21234 гектар;</w:t>
      </w:r>
    </w:p>
    <w:bookmarkEnd w:id="356"/>
    <w:bookmarkStart w:name="z43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226 гектар.</w:t>
      </w:r>
    </w:p>
    <w:bookmarkEnd w:id="357"/>
    <w:bookmarkStart w:name="z43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Когалыколь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58"/>
    <w:bookmarkStart w:name="z43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Когалыколь насчитывается (личное подворье населения и поголовье товарищества с ограниченной ответственностью, крестьянские хозяйства) крупного рогатого скота 3480 голов, из них маточное поголовье 1577 голов, мелкого рогатого скота 3670 голов, 2362 голов лошадей, 218 голов верблюдов.</w:t>
      </w:r>
    </w:p>
    <w:bookmarkEnd w:id="359"/>
    <w:bookmarkStart w:name="z43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Когалыколь: крупного рогатого скота 1701 голов, мелкого рогатого скота 1554 голов, 1103 голов лошадей. Пастбищная площадь крестьянских и фермерских хозяйств составляет 8176 гектаров.</w:t>
      </w:r>
    </w:p>
    <w:bookmarkEnd w:id="360"/>
    <w:bookmarkStart w:name="z43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Когалыколь имеются всего 18852 гектар пастбищных угодий. В черте населенных пунктов числится 10676 гектар пастбищ.</w:t>
      </w:r>
    </w:p>
    <w:bookmarkEnd w:id="361"/>
    <w:bookmarkStart w:name="z43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10676 гектар, потребность составляет 17347 гектар, при норме нагрузки 11,0 гектар/голов.</w:t>
      </w:r>
    </w:p>
    <w:bookmarkEnd w:id="362"/>
    <w:bookmarkStart w:name="z43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Недостающие пастбищные угодья 566 гектар земель для дойных коров обеспечиваются за счет перевода на пастбищни территорию Бесарыкского сельского округа.</w:t>
      </w:r>
    </w:p>
    <w:bookmarkEnd w:id="363"/>
    <w:bookmarkStart w:name="z43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43948,4 гектар, при норме нагрузки на голову крупный рогатый скот – 11,0 гектар/голов, мелкий рогатый скот – 2,2 гектар/голов, лошадей – 13,0 гектар/голов, верблюдов - 15,4 гектар/голов. </w:t>
      </w:r>
    </w:p>
    <w:bookmarkEnd w:id="364"/>
    <w:bookmarkStart w:name="z43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65"/>
    <w:bookmarkStart w:name="z43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- 1779 голов.*11,0 гектар/голов.= 19569 гектар;</w:t>
      </w:r>
    </w:p>
    <w:bookmarkEnd w:id="366"/>
    <w:bookmarkStart w:name="z44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- 2116 голов. * 2,2 гектар/голов.= 4655,2 гектар;</w:t>
      </w:r>
    </w:p>
    <w:bookmarkEnd w:id="367"/>
    <w:bookmarkStart w:name="z44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- 1259 голов.* 13,0 гектар/голов.= 16367 гектар;</w:t>
      </w:r>
    </w:p>
    <w:bookmarkEnd w:id="368"/>
    <w:bookmarkStart w:name="z44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218 голов.* 15,4 гектар/голов.= 3357,2 гектар;</w:t>
      </w:r>
    </w:p>
    <w:bookmarkEnd w:id="369"/>
    <w:bookmarkStart w:name="z44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19569 + 4655,2 + 16367 + 3357,2 = 43948,4 гектар.</w:t>
      </w:r>
    </w:p>
    <w:bookmarkEnd w:id="370"/>
    <w:bookmarkStart w:name="z44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33272,4 гектар необходимо восполнить за счет перемещения поголовья сельскохозяйственных животных местного населения сельского округа Когалыколь на отгонные пастбища сельского округа Бесарык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71"/>
    <w:bookmarkStart w:name="z44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Когалыколь действует 1 ветеринарный пункт, 1 типовой скотомогильник. </w:t>
      </w:r>
    </w:p>
    <w:bookmarkEnd w:id="372"/>
    <w:bookmarkStart w:name="z44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Когалыколь не установлены сервитуты для прогона скота.</w:t>
      </w:r>
    </w:p>
    <w:bookmarkEnd w:id="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Когалыколь на 2020-2021 годы</w:t>
            </w:r>
          </w:p>
        </w:tc>
      </w:tr>
    </w:tbl>
    <w:bookmarkStart w:name="z448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Когалыколь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4"/>
    <w:bookmarkStart w:name="z44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Когалыколь </w:t>
      </w:r>
    </w:p>
    <w:bookmarkEnd w:id="3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Абласанов Асхат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Актай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Алдонгаров Спандияр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Алекеев Берикбол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Бибиаяш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Дарикужаев Куаныш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Досхалиев Кожамурат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Айгали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Дуйсенбаев Исламбек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Ешмаханов Сактар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 Ерлан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Жумадилдаев Азамат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Конырбаев Абдибек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Кунхожаев Ардак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Күшимбаева Алтынай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Манабаева Зарухан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Нахипов Айдос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Сарбалаков Дуйсенбек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Сейлханов Ермекбай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Токмурзаев Мурат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Шоматов Батырбек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Ермаханов Женисбек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Есемуратов Бауыржан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Нурлыбек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Бекболат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Бекболат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Умарсирикова Вера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Туребай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Жолдасбек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Мадиярова Нагима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Шуленбаева Айнур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Базарбай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Алдонгаров Алматбек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 Айгали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Жарылкасынов Ернар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Пайызбеков Ракымжан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Торебаева Индира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 Олжас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Айгали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Булекеева Кульжахан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Күшимбаев Шарипбай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Мизамбаев Куаныш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Аблаева Асия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Ермекбай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Досхалиев Кожамурат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Гани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Досхалиев Кожамурат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Талпаков Ишанбек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Абдибек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Шоматов Алтынбек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Булекеев Сауранбай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Серикбай Исатай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Кабланбек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Кабланбек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Ешмаханова Дина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Күшимбаев Шарипбай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Кунхожаев Ардак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Дуисенбаев Амиргали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Кунхожаев Ардак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Бектурганова Раушан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Болат Максат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</w:tbl>
    <w:bookmarkStart w:name="z45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5843</w:t>
            </w:r>
          </w:p>
        </w:tc>
      </w:tr>
    </w:tbl>
    <w:bookmarkStart w:name="z45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78"/>
    <w:bookmarkStart w:name="z45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379"/>
    <w:bookmarkStart w:name="z455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Когалыколь</w:t>
      </w:r>
    </w:p>
    <w:bookmarkEnd w:id="3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Когалыколь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Когалыколь на 2020-2021 годы</w:t>
            </w:r>
          </w:p>
        </w:tc>
      </w:tr>
    </w:tbl>
    <w:bookmarkStart w:name="z458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381"/>
    <w:bookmarkStart w:name="z45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Когалыколь на 2020-2021 годы</w:t>
            </w:r>
          </w:p>
        </w:tc>
      </w:tr>
    </w:tbl>
    <w:bookmarkStart w:name="z461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83"/>
    <w:bookmarkStart w:name="z46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4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Когалыколь на 2020-2021 годы</w:t>
            </w:r>
          </w:p>
        </w:tc>
      </w:tr>
    </w:tbl>
    <w:bookmarkStart w:name="z464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85"/>
    <w:bookmarkStart w:name="z46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6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Когалыколь на 2020-2021 годы</w:t>
            </w:r>
          </w:p>
        </w:tc>
      </w:tr>
    </w:tbl>
    <w:bookmarkStart w:name="z467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Когалыколь</w:t>
      </w:r>
    </w:p>
    <w:bookmarkEnd w:id="387"/>
    <w:bookmarkStart w:name="z46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8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Когалыколь на 2020-2021 годы</w:t>
            </w:r>
          </w:p>
        </w:tc>
      </w:tr>
    </w:tbl>
    <w:bookmarkStart w:name="z470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Срок перегона животных в отдаленных пастбищ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Когалыколь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Когалыколь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Сырдарьинского районного маслихата от 3 июля 2020 года № 417</w:t>
            </w:r>
          </w:p>
        </w:tc>
      </w:tr>
    </w:tbl>
    <w:bookmarkStart w:name="z472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Наги Ильясова на 2020-2021 годы</w:t>
      </w:r>
    </w:p>
    <w:bookmarkEnd w:id="390"/>
    <w:bookmarkStart w:name="z47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Наги Ильясова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91"/>
    <w:bookmarkStart w:name="z47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92"/>
    <w:bookmarkStart w:name="z47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93"/>
    <w:bookmarkStart w:name="z47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Наги Ильясова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4"/>
    <w:bookmarkStart w:name="z47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5"/>
    <w:bookmarkStart w:name="z47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6"/>
    <w:bookmarkStart w:name="z47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7"/>
    <w:bookmarkStart w:name="z48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Наги Ильясова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8"/>
    <w:bookmarkStart w:name="z48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99"/>
    <w:bookmarkStart w:name="z48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00"/>
    <w:bookmarkStart w:name="z48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Наги Ильясова 17549 гектар, из них пашни – 5527 гектар, пастбищные земли – 7681 гектар.</w:t>
      </w:r>
    </w:p>
    <w:bookmarkEnd w:id="401"/>
    <w:bookmarkStart w:name="z48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02"/>
    <w:bookmarkStart w:name="z48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9608 гектар;</w:t>
      </w:r>
    </w:p>
    <w:bookmarkEnd w:id="403"/>
    <w:bookmarkStart w:name="z48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94 гектар;</w:t>
      </w:r>
    </w:p>
    <w:bookmarkEnd w:id="404"/>
    <w:bookmarkStart w:name="z48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- 20000 гектар.</w:t>
      </w:r>
    </w:p>
    <w:bookmarkEnd w:id="405"/>
    <w:bookmarkStart w:name="z48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Наги Ильясова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406"/>
    <w:bookmarkStart w:name="z48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Наги Ильясова насчитывается (личное подворье населения и поголовье товарищества с ограниченной ответственностью, крестьянские хозяйства) крупного рогатого скота 2201 голов, из них маточное поголовье 1014 голов, мелкого рогатого скота 766 голов, 622 голов лошадей.</w:t>
      </w:r>
    </w:p>
    <w:bookmarkEnd w:id="407"/>
    <w:bookmarkStart w:name="z49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Наги Ильясова: крупного рогатого скота 377 голов, мелкого рогатого скота 12 голов, 112 голов лошадей. Пастбищная площадь крестьянских и фермерских хозяйств составляет 3600 гектаров.</w:t>
      </w:r>
    </w:p>
    <w:bookmarkEnd w:id="408"/>
    <w:bookmarkStart w:name="z49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Наги Ильясова имеются всего 7681 гектар пастбищных угодий. В черте населенных пунктов числится 4081 гектар пастбищ.</w:t>
      </w:r>
    </w:p>
    <w:bookmarkEnd w:id="409"/>
    <w:bookmarkStart w:name="z49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4081 гектар, потребность составляет 8316 гектар, при норме нагрузки 11,0 гектар/голов. </w:t>
      </w:r>
    </w:p>
    <w:bookmarkEnd w:id="410"/>
    <w:bookmarkStart w:name="z49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Недостаточный 4235 гектаров пастбищные угодья для дойных коров обеспечиваются за счет перевода на пастбища запаса.</w:t>
      </w:r>
    </w:p>
    <w:bookmarkEnd w:id="411"/>
    <w:bookmarkStart w:name="z49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28352,8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15,4 гектар/голов.</w:t>
      </w:r>
    </w:p>
    <w:bookmarkEnd w:id="412"/>
    <w:bookmarkStart w:name="z49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13"/>
    <w:bookmarkStart w:name="z49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- 1824 голов.* 11,0 гектар/голов.=20064 гектар;</w:t>
      </w:r>
    </w:p>
    <w:bookmarkEnd w:id="414"/>
    <w:bookmarkStart w:name="z49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- 754 голов.* 2,2 гектар/голов.=1658,8 гектар;</w:t>
      </w:r>
    </w:p>
    <w:bookmarkEnd w:id="415"/>
    <w:bookmarkStart w:name="z49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510 голов.* 13,0 гектар/голов.= 6630 гектар;</w:t>
      </w:r>
    </w:p>
    <w:bookmarkEnd w:id="416"/>
    <w:bookmarkStart w:name="z49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20064 + 1658,8 + 6630 = 28352,8 гектар.</w:t>
      </w:r>
    </w:p>
    <w:bookmarkEnd w:id="417"/>
    <w:bookmarkStart w:name="z50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24271,8 гектар необходимо восполнить за счет перемещения поголовья сельскохозяйственных животных местного населения сельского округа Наги Ильясова на отгонные пастбища сельского округа Бесарык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18"/>
    <w:bookmarkStart w:name="z50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Наги Ильясова действует 1 ветеринарный пункт, 1 типовой скотомогильник. </w:t>
      </w:r>
    </w:p>
    <w:bookmarkEnd w:id="419"/>
    <w:bookmarkStart w:name="z50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Наги Ильясова не установлены сервитуты для прогона скота.</w:t>
      </w:r>
    </w:p>
    <w:bookmarkEnd w:id="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Наги Ильясова на 2020-2021 годы</w:t>
            </w:r>
          </w:p>
        </w:tc>
      </w:tr>
    </w:tbl>
    <w:bookmarkStart w:name="z504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Наги Ильясова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21"/>
    <w:bookmarkStart w:name="z50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6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Наги Ильясова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Кулпан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Ахметова Марияш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Сафарбек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Ералиев Дархан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Канат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Абилхайыр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Нурмаханов Ермек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Раймова Рыскуль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Тилегенова Алтынкул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Шакиев Серикбай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Ерболат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Таутенов Байдилда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Ахметжан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Садыков Зейнулла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Ережепова Кулайхан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Токбергенов Кайрат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Турганбаев Кылышбек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Аждат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Кишаев Багдат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Утельбаев Сакен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Ыскак Ерлан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508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</w:tr>
    </w:tbl>
    <w:bookmarkStart w:name="z509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25"/>
    <w:bookmarkStart w:name="z510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426"/>
    <w:bookmarkStart w:name="z511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Наги Ильясова</w:t>
      </w:r>
    </w:p>
    <w:bookmarkEnd w:id="4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Наги Ильясова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Наги Ильясова на 2020-2021 годы</w:t>
            </w:r>
          </w:p>
        </w:tc>
      </w:tr>
    </w:tbl>
    <w:bookmarkStart w:name="z514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428"/>
    <w:bookmarkStart w:name="z515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Наги Ильясова на 2020-2021 годы</w:t>
            </w:r>
          </w:p>
        </w:tc>
      </w:tr>
    </w:tbl>
    <w:bookmarkStart w:name="z517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30"/>
    <w:bookmarkStart w:name="z51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1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Наги Ильясова на 2020-2021 годы</w:t>
            </w:r>
          </w:p>
        </w:tc>
      </w:tr>
    </w:tbl>
    <w:bookmarkStart w:name="z520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32"/>
    <w:bookmarkStart w:name="z521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3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Наги Ильясова на 2020-2021 годы</w:t>
            </w:r>
          </w:p>
        </w:tc>
      </w:tr>
    </w:tbl>
    <w:bookmarkStart w:name="z523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Наги Ильясова</w:t>
      </w:r>
    </w:p>
    <w:bookmarkEnd w:id="434"/>
    <w:bookmarkStart w:name="z524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Наги Ильясова на 2020-2021 годы</w:t>
            </w:r>
          </w:p>
        </w:tc>
      </w:tr>
    </w:tbl>
    <w:bookmarkStart w:name="z526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Срок перегона животных в отдаленных пастбищ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Наги Ильясова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Наги Ильясова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Сырдарьинского районного маслихата от 3 июля 2020 года № 417</w:t>
            </w:r>
          </w:p>
        </w:tc>
      </w:tr>
    </w:tbl>
    <w:bookmarkStart w:name="z528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Сакен Сейфуллин на 2020-2021 годы</w:t>
      </w:r>
    </w:p>
    <w:bookmarkEnd w:id="437"/>
    <w:bookmarkStart w:name="z52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Сакен Сейфуллин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38"/>
    <w:bookmarkStart w:name="z53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39"/>
    <w:bookmarkStart w:name="z53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40"/>
    <w:bookmarkStart w:name="z53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Сакен Сейфуллин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41"/>
    <w:bookmarkStart w:name="z53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42"/>
    <w:bookmarkStart w:name="z53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43"/>
    <w:bookmarkStart w:name="z53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44"/>
    <w:bookmarkStart w:name="z53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Сакен Сейфуллин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45"/>
    <w:bookmarkStart w:name="z53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46"/>
    <w:bookmarkStart w:name="z53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47"/>
    <w:bookmarkStart w:name="z53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Сакен Сейфуллин 30414 гектар, из них пашни – 1975 гектар, пастбищные земли – 28247 гектар.</w:t>
      </w:r>
    </w:p>
    <w:bookmarkEnd w:id="448"/>
    <w:bookmarkStart w:name="z54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49"/>
    <w:bookmarkStart w:name="z541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30222 гектар;</w:t>
      </w:r>
    </w:p>
    <w:bookmarkEnd w:id="450"/>
    <w:bookmarkStart w:name="z54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192 гектар.</w:t>
      </w:r>
    </w:p>
    <w:bookmarkEnd w:id="451"/>
    <w:bookmarkStart w:name="z54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Сакен Сейфуллин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452"/>
    <w:bookmarkStart w:name="z54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Сакен Сейфуллин насчитывается (личное подворье населения и поголовье товарищества с ограниченной ответственностью, крестьянские хозяйства) крупного рогатого скота 1415 голов, из них маточное поголовье 489 голов, мелкого рогатого скота 877 голов, 531 головы лошадей.</w:t>
      </w:r>
    </w:p>
    <w:bookmarkEnd w:id="453"/>
    <w:bookmarkStart w:name="z54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Сакен Сейфуллин: крупного рогатого скота 407 головы, 156 голов лошадей, 31 голов верблюдов. Пастбищная площадь крестьянских и фермерских хозяйств составляет 3399 гектаров.</w:t>
      </w:r>
    </w:p>
    <w:bookmarkEnd w:id="454"/>
    <w:bookmarkStart w:name="z54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сельскому округу Сакен Сейфуллин имеются всего 28247 гектар пастбищных угодий. В черте населенных пунктов числится 14563 гектар пастбищ. </w:t>
      </w:r>
    </w:p>
    <w:bookmarkEnd w:id="455"/>
    <w:bookmarkStart w:name="z54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14563 гектар, потребность составляет 5027 гектар, при норме нагрузки 11,0 гектар/голов. </w:t>
      </w:r>
    </w:p>
    <w:bookmarkEnd w:id="456"/>
    <w:bookmarkStart w:name="z54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сложившаяся потребность пастбищных угодий на содержание (дойных коров) маточного поголовья сельскохозяйственных животных. </w:t>
      </w:r>
    </w:p>
    <w:bookmarkEnd w:id="457"/>
    <w:bookmarkStart w:name="z54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17881,4 гектар, при норме нагрузки на голову крупный рогатый скота – 11,0 гектар/голов, мелкий рогатый скот – 2,2 гектар/голов, лошадей – 13,0 гектар/голов.</w:t>
      </w:r>
    </w:p>
    <w:bookmarkEnd w:id="458"/>
    <w:bookmarkStart w:name="z55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59"/>
    <w:bookmarkStart w:name="z55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- 1007 голов.* 11,0 гектар/голов.=11077 гектар;</w:t>
      </w:r>
    </w:p>
    <w:bookmarkEnd w:id="460"/>
    <w:bookmarkStart w:name="z55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- 877 голов.* 2,2 гектар/голов.= 1929,4 гектар;</w:t>
      </w:r>
    </w:p>
    <w:bookmarkEnd w:id="461"/>
    <w:bookmarkStart w:name="z55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375 голов.* 13,0 гектар/голов.= 4875 гектар;</w:t>
      </w:r>
    </w:p>
    <w:bookmarkEnd w:id="462"/>
    <w:bookmarkStart w:name="z55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11077 + 1929,4 + 4875 =17881,4 гектар.</w:t>
      </w:r>
    </w:p>
    <w:bookmarkEnd w:id="463"/>
    <w:bookmarkStart w:name="z55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3318,4 гектар необходимо восполнить за счет перемещения поголовья сельскохозяйственных животных местного населения сельского округа Сакен Сейфуллин на отгонные пастбища близи каналы "Үлкен бостандык", "Киши бостандык", "Қурымбек"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64"/>
    <w:bookmarkStart w:name="z55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Сакен Сейфуллин действует 1 ветеринарный пункт, 1 типовой скотомогильник. </w:t>
      </w:r>
    </w:p>
    <w:bookmarkEnd w:id="465"/>
    <w:bookmarkStart w:name="z55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Сакен Сейфуллин не установлены сервитуты для прогона скота.</w:t>
      </w:r>
    </w:p>
    <w:bookmarkEnd w:id="4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Сакен Сейфуллин на 2020-2021 годы</w:t>
            </w:r>
          </w:p>
        </w:tc>
      </w:tr>
    </w:tbl>
    <w:bookmarkStart w:name="z559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Сакен Сейфуллин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7"/>
    <w:bookmarkStart w:name="z56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8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9"/>
    <w:p>
      <w:pPr>
        <w:spacing w:after="0"/>
        <w:ind w:left="0"/>
        <w:jc w:val="both"/>
      </w:pPr>
      <w:r>
        <w:drawing>
          <wp:inline distT="0" distB="0" distL="0" distR="0">
            <wp:extent cx="50546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Сакен Сейфуллин </w:t>
      </w:r>
    </w:p>
    <w:bookmarkEnd w:id="4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Арык Серик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Ракмет Болеген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Бахышов Жаздау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Берик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Отеген Жолдасбек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56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72"/>
    <w:bookmarkStart w:name="z56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473"/>
    <w:bookmarkStart w:name="z567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Сакен Сейфуллин</w:t>
      </w:r>
    </w:p>
    <w:bookmarkEnd w:id="4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Сәкен Сейфуллин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Сакен Сейфуллин на 2020-2021 годы</w:t>
            </w:r>
          </w:p>
        </w:tc>
      </w:tr>
    </w:tbl>
    <w:bookmarkStart w:name="z570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475"/>
    <w:bookmarkStart w:name="z57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51689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Сакен Сейфуллин 2020-2021 годы</w:t>
            </w:r>
          </w:p>
        </w:tc>
      </w:tr>
    </w:tbl>
    <w:bookmarkStart w:name="z574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8"/>
    <w:bookmarkStart w:name="z57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0"/>
    <w:p>
      <w:pPr>
        <w:spacing w:after="0"/>
        <w:ind w:left="0"/>
        <w:jc w:val="both"/>
      </w:pPr>
      <w:r>
        <w:drawing>
          <wp:inline distT="0" distB="0" distL="0" distR="0">
            <wp:extent cx="42418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Сакен Сейфуллин на 2020-2021 годы</w:t>
            </w:r>
          </w:p>
        </w:tc>
      </w:tr>
    </w:tbl>
    <w:bookmarkStart w:name="z578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81"/>
    <w:bookmarkStart w:name="z579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2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3"/>
    <w:p>
      <w:pPr>
        <w:spacing w:after="0"/>
        <w:ind w:left="0"/>
        <w:jc w:val="both"/>
      </w:pPr>
      <w:r>
        <w:drawing>
          <wp:inline distT="0" distB="0" distL="0" distR="0">
            <wp:extent cx="4127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Сакен Сейфуллин на 2020-2021 годы</w:t>
            </w:r>
          </w:p>
        </w:tc>
      </w:tr>
    </w:tbl>
    <w:bookmarkStart w:name="z582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Сакен Сейфуллин</w:t>
      </w:r>
    </w:p>
    <w:bookmarkEnd w:id="484"/>
    <w:bookmarkStart w:name="z58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5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4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6"/>
    <w:p>
      <w:pPr>
        <w:spacing w:after="0"/>
        <w:ind w:left="0"/>
        <w:jc w:val="both"/>
      </w:pPr>
      <w:r>
        <w:drawing>
          <wp:inline distT="0" distB="0" distL="0" distR="0">
            <wp:extent cx="44577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Сакен Сейфуллин на 2020-2021 годы</w:t>
            </w:r>
          </w:p>
        </w:tc>
      </w:tr>
    </w:tbl>
    <w:bookmarkStart w:name="z586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Сакен Сейфуллин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Сакен Сейфуллин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Сырдарьинского районного маслихата от 3 июля 2020 года № 417</w:t>
            </w:r>
          </w:p>
        </w:tc>
      </w:tr>
    </w:tbl>
    <w:bookmarkStart w:name="z588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Теренозек на 2020-2021 годы</w:t>
      </w:r>
    </w:p>
    <w:bookmarkEnd w:id="488"/>
    <w:bookmarkStart w:name="z58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поселке Теренозек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89"/>
    <w:bookmarkStart w:name="z59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90"/>
    <w:bookmarkStart w:name="z59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91"/>
    <w:bookmarkStart w:name="z59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поселка Теренозек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2"/>
    <w:bookmarkStart w:name="z59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3"/>
    <w:bookmarkStart w:name="z59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4"/>
    <w:bookmarkStart w:name="z59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5"/>
    <w:bookmarkStart w:name="z59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поселке Теренозек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6"/>
    <w:bookmarkStart w:name="z59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97"/>
    <w:bookmarkStart w:name="z59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98"/>
    <w:bookmarkStart w:name="z59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Малибаев. </w:t>
      </w:r>
    </w:p>
    <w:bookmarkEnd w:id="499"/>
    <w:bookmarkStart w:name="z60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в поселке Теренозек 13490 гектар, из них пашни – 1400 гектар, пастбищные земли – 5903 гектар.</w:t>
      </w:r>
    </w:p>
    <w:bookmarkEnd w:id="500"/>
    <w:bookmarkStart w:name="z60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01"/>
    <w:bookmarkStart w:name="z60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7303 гектар;</w:t>
      </w:r>
    </w:p>
    <w:bookmarkEnd w:id="502"/>
    <w:bookmarkStart w:name="z603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–2500 гектар;</w:t>
      </w:r>
    </w:p>
    <w:bookmarkEnd w:id="503"/>
    <w:bookmarkStart w:name="z604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поселка Теренозек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04"/>
    <w:bookmarkStart w:name="z60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поселке Теренозек насчитывается (личное подворье населения и поголовье товарищества с ограниченной ответственностью, крестьянские хозяйства) крупного рогатого скота 3720 голов, из них маточное поголовье 1962 голов, мелкого рогатого скота 3387 голов, 1381 голов лошадей, 6 голов верблюдов.</w:t>
      </w:r>
    </w:p>
    <w:bookmarkEnd w:id="505"/>
    <w:bookmarkStart w:name="z60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поселке Теренозек: крупного рогатого скота 737 голов, из них маточное поголовье 536 голов, мелкого рогатого скота 1557 голов, 178 голов лошадей, 3 голов верблюдов. Пастбищная площадь крестьянских и фермерских хозяйств составляет 3008 гектаров.</w:t>
      </w:r>
    </w:p>
    <w:bookmarkEnd w:id="506"/>
    <w:bookmarkStart w:name="z60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поселку Теренозек имеются всего 5903 гектар пастбищных угодий.</w:t>
      </w:r>
    </w:p>
    <w:bookmarkEnd w:id="507"/>
    <w:bookmarkStart w:name="z608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2895 гектар, потребность составляет 15686 гектар, при норме нагрузки 11,0 гектар/голов. </w:t>
      </w:r>
    </w:p>
    <w:bookmarkEnd w:id="508"/>
    <w:bookmarkStart w:name="z609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Недостающие пастбищные угодья 12791 гектар земель для дойных коров обеспечиваются за счет перевода на пастбищни территорию сельского округа Аскар Токмаганбетов.</w:t>
      </w:r>
    </w:p>
    <w:bookmarkEnd w:id="509"/>
    <w:bookmarkStart w:name="z61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50118,2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510"/>
    <w:bookmarkStart w:name="z61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11"/>
    <w:bookmarkStart w:name="z61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- 2983 голов.* 11,0 гектар/голов.=32813 гектар;</w:t>
      </w:r>
    </w:p>
    <w:bookmarkEnd w:id="512"/>
    <w:bookmarkStart w:name="z61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- 1830 голов.* 2,2 гектар/голов.= 4026 гектар;</w:t>
      </w:r>
    </w:p>
    <w:bookmarkEnd w:id="513"/>
    <w:bookmarkStart w:name="z61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1203 голов.* 13,0 гектар/голов.= 13233 гектар;</w:t>
      </w:r>
    </w:p>
    <w:bookmarkEnd w:id="514"/>
    <w:bookmarkStart w:name="z61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 голов.*15,4 гектар/голов. = 46,2 гектар;</w:t>
      </w:r>
    </w:p>
    <w:bookmarkEnd w:id="515"/>
    <w:bookmarkStart w:name="z61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32813 + 4026 + 13233 + 46,2 = 50118,2 гектар.</w:t>
      </w:r>
    </w:p>
    <w:bookmarkEnd w:id="516"/>
    <w:bookmarkStart w:name="z61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47223,2 гектар необходимо восполнить за счет перемещения поголовья сельскохозяйственных животных местного населения поселка Теренозек на отгонные пастбища сельского округа Аскар Токмаганбетов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517"/>
    <w:bookmarkStart w:name="z61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поселка Теренозек действует 1 ветеринарный пункт, 1 типовой скотомогильник. </w:t>
      </w:r>
    </w:p>
    <w:bookmarkEnd w:id="518"/>
    <w:bookmarkStart w:name="z61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Теренозек не установлены сервитуты для прогона скота.</w:t>
      </w:r>
    </w:p>
    <w:bookmarkEnd w:id="5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поселке Теренозек на 2020-2021 годы</w:t>
            </w:r>
          </w:p>
        </w:tc>
      </w:tr>
    </w:tbl>
    <w:bookmarkStart w:name="z621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поселка Теренозек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20"/>
    <w:bookmarkStart w:name="z62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1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3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поселка Теренозек. </w:t>
      </w:r>
    </w:p>
    <w:bookmarkEnd w:id="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Сауле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Тилемисова Назтай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Жусипбайулы Зайдагали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Ешмаханов Берикбол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Садуакасулы Сандыбай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Емжаров Асылбек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Кырлиг Виктор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Кожакат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Кыдырбай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Сейтасанов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Кудайбергенов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Косуаков Нуржан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Ілиясов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Аждат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Ыскакова Серикул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Магауия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Елеусинов Жанибек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25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2514</w:t>
            </w:r>
          </w:p>
        </w:tc>
      </w:tr>
    </w:tbl>
    <w:bookmarkStart w:name="z626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24"/>
    <w:bookmarkStart w:name="z627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525"/>
    <w:bookmarkStart w:name="z628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поселку Теренозек</w:t>
      </w:r>
    </w:p>
    <w:bookmarkEnd w:id="5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 Теренозек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поселке Теренозек на 2020-2021 годы</w:t>
            </w:r>
          </w:p>
        </w:tc>
      </w:tr>
    </w:tbl>
    <w:bookmarkStart w:name="z631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527"/>
    <w:bookmarkStart w:name="z632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поселке Теренозек на 2020-2021 годы</w:t>
            </w:r>
          </w:p>
        </w:tc>
      </w:tr>
    </w:tbl>
    <w:bookmarkStart w:name="z634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29"/>
    <w:bookmarkStart w:name="z63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поселке Теренозек на 2020-2021 годы</w:t>
            </w:r>
          </w:p>
        </w:tc>
      </w:tr>
    </w:tbl>
    <w:bookmarkStart w:name="z637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31"/>
    <w:bookmarkStart w:name="z638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поселке Теренозек на 2020-2021 годы</w:t>
            </w:r>
          </w:p>
        </w:tc>
      </w:tr>
    </w:tbl>
    <w:bookmarkStart w:name="z640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поселке Теренозек</w:t>
      </w:r>
    </w:p>
    <w:bookmarkEnd w:id="533"/>
    <w:bookmarkStart w:name="z64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поселке Теренозек на 2020-2021 годы</w:t>
            </w:r>
          </w:p>
        </w:tc>
      </w:tr>
    </w:tbl>
    <w:bookmarkStart w:name="z643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 (Арыскум, Сарысу)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 Теренозек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 Теренозек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Сырдарьинского районного маслихата от 3 июля 2020 года № 417</w:t>
            </w:r>
          </w:p>
        </w:tc>
      </w:tr>
    </w:tbl>
    <w:bookmarkStart w:name="z645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Аскара Токмаганбетова на 2020-2021 годы</w:t>
      </w:r>
    </w:p>
    <w:bookmarkEnd w:id="536"/>
    <w:bookmarkStart w:name="z64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Аскара Токмаганбетова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37"/>
    <w:bookmarkStart w:name="z647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38"/>
    <w:bookmarkStart w:name="z64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39"/>
    <w:bookmarkStart w:name="z649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Аскара Токмаганбетова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0"/>
    <w:bookmarkStart w:name="z65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1"/>
    <w:bookmarkStart w:name="z65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2"/>
    <w:bookmarkStart w:name="z65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3"/>
    <w:bookmarkStart w:name="z65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Аскара Токмаганбетова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4"/>
    <w:bookmarkStart w:name="z65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45"/>
    <w:bookmarkStart w:name="z65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46"/>
    <w:bookmarkStart w:name="z65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Аскара Токмаганбетова 970776 гектар, из них пашни – 1841 гектар, пастбищные земли – 568648 гектар.</w:t>
      </w:r>
    </w:p>
    <w:bookmarkEnd w:id="547"/>
    <w:bookmarkStart w:name="z65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48"/>
    <w:bookmarkStart w:name="z65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–9066 гектар;</w:t>
      </w:r>
    </w:p>
    <w:bookmarkEnd w:id="549"/>
    <w:bookmarkStart w:name="z65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–25,7 гектар.</w:t>
      </w:r>
    </w:p>
    <w:bookmarkEnd w:id="550"/>
    <w:bookmarkStart w:name="z66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Аскара Токмаганбетова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51"/>
    <w:bookmarkStart w:name="z66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Аскара Токмаганбетова насчитывается (личное подворье населения и поголовье товарищества с ограниченной ответственностью, крестьянские хозяйства) крупного рогатого скота 3123 голов, из них маточное поголовье 1433 голов, мелкого рогатого скота 1186 голов, 723 голов лошадей, 32 голов верблюдов.</w:t>
      </w:r>
    </w:p>
    <w:bookmarkEnd w:id="552"/>
    <w:bookmarkStart w:name="z66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Аскара Токмаганбетова: крупного рогатого скота 1260 голов, мелкого рогатого скота 192 голов, 172 голов лошадей, 72 голов верблюдов. Пастбищная площадь крестьянских и фермерских хозяйств составляет 34255 гектаров.</w:t>
      </w:r>
    </w:p>
    <w:bookmarkEnd w:id="553"/>
    <w:bookmarkStart w:name="z66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Аскара Токмаганбетова имеются всего 568648 гектар пастбищных угодий. В черте населенных пунктов числится 21106 гектар пастбищ.</w:t>
      </w:r>
    </w:p>
    <w:bookmarkEnd w:id="554"/>
    <w:bookmarkStart w:name="z66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21106 гектар, потребность составляет 7986 гектар, при норме нагрузки 11,0 гектар/голов. </w:t>
      </w:r>
    </w:p>
    <w:bookmarkEnd w:id="555"/>
    <w:bookmarkStart w:name="z66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сложившаяся потребность пастбищных угодий на содержание (дойных коров) маточного поголовья сельскохозяйственных животных. </w:t>
      </w:r>
    </w:p>
    <w:bookmarkEnd w:id="556"/>
    <w:bookmarkStart w:name="z66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27169,4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557"/>
    <w:bookmarkStart w:name="z66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58"/>
    <w:bookmarkStart w:name="z66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- 1678 голов.* 11,0 гектар/голов.=18458 гектар;</w:t>
      </w:r>
    </w:p>
    <w:bookmarkEnd w:id="559"/>
    <w:bookmarkStart w:name="z66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- 992 голов.* 2,2 гектар/голов.= 2182,4 гектар;</w:t>
      </w:r>
    </w:p>
    <w:bookmarkEnd w:id="560"/>
    <w:bookmarkStart w:name="z67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443 голов.* 13,0 гектар/голов.= 5759 гектар;</w:t>
      </w:r>
    </w:p>
    <w:bookmarkEnd w:id="561"/>
    <w:bookmarkStart w:name="z67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50 голов.*15,4 гектар/голов= 770 гектар;</w:t>
      </w:r>
    </w:p>
    <w:bookmarkEnd w:id="562"/>
    <w:bookmarkStart w:name="z67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18458+2182,4+5759+770 = 27169,4 гектар.</w:t>
      </w:r>
    </w:p>
    <w:bookmarkEnd w:id="563"/>
    <w:bookmarkStart w:name="z67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6063,4 гектар необходимо восполнить за счет перемещения поголовья сельскохозяйственных животных местного населения сельского округа Аскара Токмаганбетова на отгонные пастбища близи реки Караузек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564"/>
    <w:bookmarkStart w:name="z67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Аскара Токмаганбетова действует 1 ветеринарный пункт, 1 типовой скотомогильник. </w:t>
      </w:r>
    </w:p>
    <w:bookmarkEnd w:id="565"/>
    <w:bookmarkStart w:name="z67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Аскара Токмаганбетова не установлены сервитуты для прогона скота.</w:t>
      </w:r>
    </w:p>
    <w:bookmarkEnd w:id="5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сельском округе Аскара Токмаганбетова на 2020-2021 годы</w:t>
            </w:r>
          </w:p>
        </w:tc>
      </w:tr>
    </w:tbl>
    <w:bookmarkStart w:name="z677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Аскара Токмаганбетова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67"/>
    <w:bookmarkStart w:name="z67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8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9"/>
    <w:p>
      <w:pPr>
        <w:spacing w:after="0"/>
        <w:ind w:left="0"/>
        <w:jc w:val="both"/>
      </w:pPr>
      <w:r>
        <w:drawing>
          <wp:inline distT="0" distB="0" distL="0" distR="0">
            <wp:extent cx="50546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0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Аскра Токмаганбетова</w:t>
      </w:r>
    </w:p>
    <w:bookmarkEnd w:id="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Абилкасым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Абилдаев Адилбай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Абдрашев Сагатбек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 Кайрат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Абдулла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Абилкайров Абдулла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Копбол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Гажданбек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Талгат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Сейлбек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Садыков Сакен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Анас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Жарас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Исатай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Кенжебек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Алибаев Айтуар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Алданазарова Гайнолла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Кыдырбек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Ажаров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Архарова Алия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Абубакиров Алданберген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Алекеев Газиз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Айыпов Алмас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Абулов Юлдашбек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Бауыржан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Абдыкалыкова Жазира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Әбдуомар Ахалай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Бисенов Аманбек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 Нурлыбек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Балкеев Женисбек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Жаксылык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Бермаганбетов 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Бержанов Ахан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 Сұлтан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Бадраков Нуркен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Бисенбаева Мирамкул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Кожанбаев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Гричеев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Досаев Жандос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Дузимбетов 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Мирамбек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Емжаров Алибек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Жоламан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Мария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Расул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Ешнияз Рая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Есебаев Еркебулан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Ешмуратов Рахымжан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Жубайдаев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Жақсылықова Гүлмира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Калдыбек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Жумахметов Каржау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Лаззат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Идрисов Адилбек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Кази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Жиенбай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Утенбаев Жолдас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Керуенбаева Балымкуль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Кайранбаев Марат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Кауысов Серикбол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Карасаев Мерген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Караманов Галымжан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Куанов Ислам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Каражанов Галымжан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Кульдаманов Алмас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Кушимбаев Шарипбай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Махангалиев Серикбай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Аубакир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Маселеев Сапар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Акылбек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Матаева Акманат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Наушабаев Ибрагим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Нуржакиева Гүлстан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Болатбек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Кулмакова Капеш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Алиакбар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Ернияз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Кази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Надиров Болатбек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Орынбасарулы Марат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Отепов Дайрабай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Сапабек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Цой Николай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Назарбай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Сандибеков Сансызбай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Кайранбай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Сыздыкова Злиха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Садилла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Рыскул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Сейтимов Абдмажит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Конысбек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Азамат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Галымжан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Сексенов Мейрамбек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Танибергенов Нагимет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Танатарова Бакжамал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Темир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Таубаева Гульнара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Тулепова Роза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Ташимова Турсынкуль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Нысанов Болатбек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Турекулов Галымжан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Кульжанова Айжархын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Удербаева Рая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Абдыкайыров Утеген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Турганбек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Аханов Ахметкали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 Серикбай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Алиев Ибрагим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Жарас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Смаилова Абзира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Молдахметов Нурсултан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Зейнекуль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 Алиби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Муратбек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Кален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Бердыгужин Олег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Арунов Алмасбек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Шаукат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Бимурзаев Султанбек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Алтынхан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Байманов Галым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Жангелды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Кенесариева Гульмира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Колгинов Владимир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Коптаев Дарханбек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Караев Умирбек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Мырзалиев Алау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Нурбаева Алмагуль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Пирманов Муханбетжан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Пайзулдаев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Жайлина Жаныл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Зейнолла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Абдулла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Сыдыкова Аида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Калдыбекова Гулмира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Тайбасар Есентай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Умиргалиев Амиргали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Бадыракова Анаркуль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Бексейтов Марат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Мухамедиев Байузак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Хайдаров Куаныш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Хайдаров Шарипхан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Хайдаров Ержан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Маханбетжанов Багланбек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Кыдырбаев Торехан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Балымбетова Салима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Сарсенбай Мырзагул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Байтугелов Болат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Бедебекова Магрипа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Бекболат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Кушенов Мейржан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 Султан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 Арандыбек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Рахматуллаева Алия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Кулжахан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Серик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Бахыткул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Пиржанов Жомарт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Жакешбаев Бахит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Мусаулы Кожамбай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Адилбай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Каржау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Палманов Канибек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Уайсов Еркин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Чолпан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Шалбаева Перуза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Шукенова Мариямкул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Еркебулан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Габит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Десятниченко Кирилл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Жаксылык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Сапабеккызы Жаннур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Көпжанов Орынбасар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Жеткергенов Бактияр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Танатар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Назерке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Аскер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Бимаганбетов Әбдижаппар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Бакбергенов Еламан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Агабаев Бауыржан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Турынтаева Лаззат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Казбек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Қулбаев Алданберген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Бауыржан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Ниязов Даулеткали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Ныязов Ергазы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Арыкбаева Кемал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Байзаков Жакылык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Еркинулы Ернар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Маханбетов Жумабек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Пирманов Муханбетжан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Тойшыбек Канат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Тойшыбек Канат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 Нурлыбек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Өмирзаков Уәлихан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Бисенов Икарамбек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Бисенов Икарамбек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Бегимкулова Айгерим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Кадыров Жанибек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Селезнева Юлия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Ербулат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Ербулат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Есбол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Бакирова Гульсара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Дархан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Есенов Расул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Уаисов Мурат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Бахторазкызы Асылай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Бексейтов Марат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Надиров Болатбек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Мухангалиев Муратбек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Изимова Акгуль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Селезнев Владимир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Иманов Акылбек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Туребеков Нуржигит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Казбек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Алтынбекова Калдыгул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Аханов Ахметкали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Атирова Роза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Маханов Калдыбек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Таукенбаев Жеңис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Нуржакиева Гүлстан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Тулкибаев Едил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Айтбай Азамат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Мутафаева Турсынай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Касбаев Еркин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Бекназарова Нургуль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Кадыров Жанибек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Бисенбаев Руслан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Сексенбаев Жасдаурен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Ешжанова Салтанат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Садуакасова Зарина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Ембергенова Жалгаскуль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Бекпенбетов Талгат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Атажанов Султанбек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Аханова Гулсим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Жуманов Уразбай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Арызқулов Кобыланды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Альменов Еркин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Альменов Еркин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Смаилова Абириза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Бедебекова Маѓрипа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Сқрсенбаев Нурлан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Убайдулла Ерлан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Ерманов Шахмет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Куздибаев Абдимулла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Бекболат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Шагиева Патима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Кулахметова Гульсум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Уаисов Еркин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Тасмамбетов Бакит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Абдирасулов Жаксыбек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Бекетова Зейнеш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Мырзамбетов Комбай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Есенбаев Еркебулан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Ќорѓанбек Наѓи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Сержан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Наурызбай Гүлденерайым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Иманкулов Болат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Жарлыгасов Тулеген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Рахымшаев Ханзат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Туганбеков Калмурат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Ербулат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Капанов Узак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Айбатов Омар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 Нурлыбек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Абдикаримов Дастан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Сүлейменулы Үсейін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Сатбаев Еркин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Сыдыков Нариман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Мырхиев Жахия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Алпысбай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Рахимжанов Раджа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Жармагамбетова Алтынай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Сұлтанулы Тұрсынбек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Абенов Айтжан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Утеулиев Канат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Сулейменова Эльмира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Ќулмахова Күлжәмилә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Талгат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Пулат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Тилеубаева Мейрамкүл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Ермаш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Алтынбеков Алмат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Ќулбаев Алданберген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Бейсембаев Жаркынбек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Жанәлиев Ербол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Маханбетов Серик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Нуржауова Кулайхан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Таукенбаев Женис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Жолмырзаев Ерлан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Илиясов Ербол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Жусупбекова Кумискул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Бекбенбетова Кызгалдак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Бекболат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Койшыбай Мухтар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Жайсанбаев Марат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Серик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Койшыбай Мухтар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Сералы Алмасбек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Бактыбеков Нурхан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Куанышбаев Кайрат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Абдугапаров Умиржан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Куанышбаев Кайрат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Бекмахан Талгат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Тажимбетов Нуркамал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Капанов Узак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Узак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 Зулхарнай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Сагиев Тунгышбек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Абдуов Галымбек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Алашбаева Роза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Сәтбаев Нұрболат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Десятниченко Кирилл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Жусупова Гульсим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Шаймаганбетов Серикбол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Мирзабеков Самат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Жанар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68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33539,6</w:t>
            </w:r>
          </w:p>
        </w:tc>
      </w:tr>
    </w:tbl>
    <w:bookmarkStart w:name="z68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72"/>
    <w:bookmarkStart w:name="z684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573"/>
    <w:bookmarkStart w:name="z685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Аскара Токмаганбетова</w:t>
      </w:r>
    </w:p>
    <w:bookmarkEnd w:id="5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Аскара Токмаганбетова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Аскара Токмаганбетова на 2020-2021 годы</w:t>
            </w:r>
          </w:p>
        </w:tc>
      </w:tr>
    </w:tbl>
    <w:bookmarkStart w:name="z688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575"/>
    <w:bookmarkStart w:name="z689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0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51689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Аскара Токмаганбетова на 2020-2021 годы</w:t>
            </w:r>
          </w:p>
        </w:tc>
      </w:tr>
    </w:tbl>
    <w:bookmarkStart w:name="z692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78"/>
    <w:bookmarkStart w:name="z693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9"/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0"/>
    <w:p>
      <w:pPr>
        <w:spacing w:after="0"/>
        <w:ind w:left="0"/>
        <w:jc w:val="both"/>
      </w:pPr>
      <w:r>
        <w:drawing>
          <wp:inline distT="0" distB="0" distL="0" distR="0">
            <wp:extent cx="42418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Аскара Токмаганбетов на 2020-2021 годы</w:t>
            </w:r>
          </w:p>
        </w:tc>
      </w:tr>
    </w:tbl>
    <w:bookmarkStart w:name="z696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81"/>
    <w:bookmarkStart w:name="z697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2"/>
    <w:p>
      <w:pPr>
        <w:spacing w:after="0"/>
        <w:ind w:left="0"/>
        <w:jc w:val="both"/>
      </w:pPr>
      <w:r>
        <w:drawing>
          <wp:inline distT="0" distB="0" distL="0" distR="0">
            <wp:extent cx="7810500" cy="1118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8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3"/>
    <w:p>
      <w:pPr>
        <w:spacing w:after="0"/>
        <w:ind w:left="0"/>
        <w:jc w:val="both"/>
      </w:pPr>
      <w:r>
        <w:drawing>
          <wp:inline distT="0" distB="0" distL="0" distR="0">
            <wp:extent cx="4127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Аскара Токмаганбетов на 2020-2021 годы</w:t>
            </w:r>
          </w:p>
        </w:tc>
      </w:tr>
    </w:tbl>
    <w:bookmarkStart w:name="z700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Аскара Токмаганбетова</w:t>
      </w:r>
    </w:p>
    <w:bookmarkEnd w:id="584"/>
    <w:bookmarkStart w:name="z701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5"/>
    <w:p>
      <w:pPr>
        <w:spacing w:after="0"/>
        <w:ind w:left="0"/>
        <w:jc w:val="both"/>
      </w:pPr>
      <w:r>
        <w:drawing>
          <wp:inline distT="0" distB="0" distL="0" distR="0">
            <wp:extent cx="7810500" cy="1118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2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6"/>
    <w:p>
      <w:pPr>
        <w:spacing w:after="0"/>
        <w:ind w:left="0"/>
        <w:jc w:val="both"/>
      </w:pPr>
      <w:r>
        <w:drawing>
          <wp:inline distT="0" distB="0" distL="0" distR="0">
            <wp:extent cx="44577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Аскара Токмаганбетов на 2020-2021 годы</w:t>
            </w:r>
          </w:p>
        </w:tc>
      </w:tr>
    </w:tbl>
    <w:bookmarkStart w:name="z704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перегона скота в отгонные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пригона с отгонных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Аскара Токмаганбетова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Аскара Токмаганбетова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 Сырдарьинского районного маслихата от 3 июля 2020 года № 417</w:t>
            </w:r>
          </w:p>
        </w:tc>
      </w:tr>
    </w:tbl>
    <w:bookmarkStart w:name="z706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Шаганском сельском округе на 2020-2021 годы</w:t>
      </w:r>
    </w:p>
    <w:bookmarkEnd w:id="588"/>
    <w:bookmarkStart w:name="z707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Шаган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89"/>
    <w:bookmarkStart w:name="z708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90"/>
    <w:bookmarkStart w:name="z709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Шаган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1"/>
    <w:bookmarkStart w:name="z710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2"/>
    <w:bookmarkStart w:name="z711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3"/>
    <w:bookmarkStart w:name="z712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4"/>
    <w:bookmarkStart w:name="z713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Шаган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5"/>
    <w:bookmarkStart w:name="z714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96"/>
    <w:bookmarkStart w:name="z715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97"/>
    <w:bookmarkStart w:name="z716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Шаган 40697 гектар, из них пашни – 15139 гектар, пастбищные земли – 25178 гектар.</w:t>
      </w:r>
    </w:p>
    <w:bookmarkEnd w:id="598"/>
    <w:bookmarkStart w:name="z717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99"/>
    <w:bookmarkStart w:name="z718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25772 гектар;</w:t>
      </w:r>
    </w:p>
    <w:bookmarkEnd w:id="600"/>
    <w:bookmarkStart w:name="z719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380 гектар.</w:t>
      </w:r>
    </w:p>
    <w:bookmarkEnd w:id="601"/>
    <w:bookmarkStart w:name="z720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Шаган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602"/>
    <w:bookmarkStart w:name="z721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2020 года в сельском округе Шаган насчитывается (личное подворье населения и поголовье товарищества с ограниченной ответственностью, крестьянские хозяйства) крупного рогатого скота 2847 голов, из них маточное поголовье 1586 голов, мелкого рогатого скота 2530 голов, 1315 голов лошадей, 55 голов верблюдов. </w:t>
      </w:r>
    </w:p>
    <w:bookmarkEnd w:id="603"/>
    <w:bookmarkStart w:name="z722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Шаган: крупного рогатого скота 332 голов, мелкого рогатого скота 77 голов, 145 голов лошадей, 27 голов верблюдов. Пастбищная площадь крестьянских и фермерских хозяйств составляет 3175 гектаров.</w:t>
      </w:r>
    </w:p>
    <w:bookmarkEnd w:id="604"/>
    <w:bookmarkStart w:name="z723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Шаган имеются всего 25178 гектар пастбищных угодий. В черте населенных пунктов числится 22003 гектар пастбищ.</w:t>
      </w:r>
    </w:p>
    <w:bookmarkEnd w:id="605"/>
    <w:bookmarkStart w:name="z724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22003 гектар, потребность составляет 15257 гектар, при норме нагрузки 11,0 гектар/голов. </w:t>
      </w:r>
    </w:p>
    <w:bookmarkEnd w:id="606"/>
    <w:bookmarkStart w:name="z725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сложившаяся потребность пастбищных угодий на содержание (дойных коров) маточного поголовья сельскохозяйственных животных. </w:t>
      </w:r>
    </w:p>
    <w:bookmarkEnd w:id="607"/>
    <w:bookmarkStart w:name="z726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46362,8 гектар, при норме нагрузки на голову крупный рогатый скота – 11,0 гектар/голов, мелкий рогатый скот – 2,2 гектар/голов, лошадей – 13,0 гектар/голов, верблюдов - 15,4 гектар/голов.</w:t>
      </w:r>
    </w:p>
    <w:bookmarkEnd w:id="608"/>
    <w:bookmarkStart w:name="z727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09"/>
    <w:bookmarkStart w:name="z728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- 2515 голов.* 11,0 гектар/голов.=27665 гектар;</w:t>
      </w:r>
    </w:p>
    <w:bookmarkEnd w:id="610"/>
    <w:bookmarkStart w:name="z729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- 2453 голов.* 2,2 гектар/голов.= 5396,6 гектар;</w:t>
      </w:r>
    </w:p>
    <w:bookmarkEnd w:id="611"/>
    <w:bookmarkStart w:name="z730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1170 голов.* 13,0 гектар/голов.= 12870 гектар;</w:t>
      </w:r>
    </w:p>
    <w:bookmarkEnd w:id="612"/>
    <w:bookmarkStart w:name="z731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28 голов.*15,4 гектар/голов. = 431,2 гектар;</w:t>
      </w:r>
    </w:p>
    <w:bookmarkEnd w:id="613"/>
    <w:bookmarkStart w:name="z732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27665+5396,6+12870+431,2 = 46362,8 гектар.</w:t>
      </w:r>
    </w:p>
    <w:bookmarkEnd w:id="614"/>
    <w:bookmarkStart w:name="z733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24359,8 гектар необходимо восполнить за счет перемещения поголовья сельскохозяйственных животных местного населения сельского округа Шаган на отгонные пастбища сельского округа Инкардария (Кызылкум)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615"/>
    <w:bookmarkStart w:name="z734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Шаган действует 1 ветеринарный пункт, 1 типовой скотомогильник. </w:t>
      </w:r>
    </w:p>
    <w:bookmarkEnd w:id="616"/>
    <w:bookmarkStart w:name="z735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Шаган не установлены сервитуты для прогона скота.</w:t>
      </w:r>
    </w:p>
    <w:bookmarkEnd w:id="6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Шаган на 2020-2021 годы</w:t>
            </w:r>
          </w:p>
        </w:tc>
      </w:tr>
    </w:tbl>
    <w:bookmarkStart w:name="z737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Шаган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18"/>
    <w:bookmarkStart w:name="z738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9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Шаган</w:t>
      </w:r>
    </w:p>
    <w:bookmarkEnd w:id="6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Габит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Ишанова Насиба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Макенова Гаухар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Қалыбаев 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Қозтаева Жулдыз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Оразалыкызы Бибигул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Бодикбаев Жахай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Сейтаскарова Роза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Алтынкуль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Жартыбаев Мурат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Тлеубаева Мейрамкуль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 Болатбек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Бакыткали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Аушанов Нурлан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Серекеев Алмас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Байдулдаев Бахтияр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 Казыбек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Ибраемова Перизат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Бөжеков Кабылбек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Бисенов Ербол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Хаджиев Сидарахман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Кадыров Бердибек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Мархабаев Самат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Есжанулы Сактаган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Божеков Кабылбек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Медеуова Гулмира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Маханов Абылай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Изтлеуова Айгерим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Бимагамбетов Кайрат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Жуманов Нурсултан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Үмбетаев Болеген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Турганов Жумадилда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Жүнис Гүлнар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4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</w:t>
            </w:r>
          </w:p>
        </w:tc>
      </w:tr>
    </w:tbl>
    <w:bookmarkStart w:name="z74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22"/>
    <w:bookmarkStart w:name="z74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623"/>
    <w:bookmarkStart w:name="z744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Шаган</w:t>
      </w:r>
    </w:p>
    <w:bookmarkEnd w:id="6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Шаган на 2020-2021 годы</w:t>
            </w:r>
          </w:p>
        </w:tc>
      </w:tr>
    </w:tbl>
    <w:bookmarkStart w:name="z747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625"/>
    <w:bookmarkStart w:name="z74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Шаган на 2020-2021 годы</w:t>
            </w:r>
          </w:p>
        </w:tc>
      </w:tr>
    </w:tbl>
    <w:bookmarkStart w:name="z750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27"/>
    <w:bookmarkStart w:name="z751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Шаган на 2020-2021 годы</w:t>
            </w:r>
          </w:p>
        </w:tc>
      </w:tr>
    </w:tbl>
    <w:bookmarkStart w:name="z753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29"/>
    <w:bookmarkStart w:name="z754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0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Шаган на 2020-2021 годы</w:t>
            </w:r>
          </w:p>
        </w:tc>
      </w:tr>
    </w:tbl>
    <w:bookmarkStart w:name="z756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Шаган</w:t>
      </w:r>
    </w:p>
    <w:bookmarkEnd w:id="631"/>
    <w:bookmarkStart w:name="z757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2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Шаган на 2020-2021 годы</w:t>
            </w:r>
          </w:p>
        </w:tc>
      </w:tr>
    </w:tbl>
    <w:bookmarkStart w:name="z759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 (Кызылкум)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 Сырдарьинского районного маслихата от 3 июля 2020 года № 417</w:t>
            </w:r>
          </w:p>
        </w:tc>
      </w:tr>
    </w:tbl>
    <w:bookmarkStart w:name="z761" w:id="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управления и использования пастбищ в сельском округе Ширкейли на 2020-2021 годы</w:t>
      </w:r>
    </w:p>
    <w:bookmarkEnd w:id="634"/>
    <w:bookmarkStart w:name="z76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Ширкейли на 2020-2021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635"/>
    <w:bookmarkStart w:name="z76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36"/>
    <w:bookmarkStart w:name="z76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сельского округа Ширкейли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37"/>
    <w:bookmarkStart w:name="z765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38"/>
    <w:bookmarkStart w:name="z766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39"/>
    <w:bookmarkStart w:name="z767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водаисточникам (озерам, рекам, прудам, копаниям, оросительным или обводнительным каналам, трубчатым или шахтным колодцам), составлена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40"/>
    <w:bookmarkStart w:name="z768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Ширкейли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41"/>
    <w:bookmarkStart w:name="z769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42"/>
    <w:bookmarkStart w:name="z770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643"/>
    <w:bookmarkStart w:name="z771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Ширкейли 38110 гектар, из них пашни - 2269 гектар, пастбищные земли - 25072 гектар.</w:t>
      </w:r>
    </w:p>
    <w:bookmarkEnd w:id="644"/>
    <w:bookmarkStart w:name="z772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45"/>
    <w:bookmarkStart w:name="z773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27334 гектар;</w:t>
      </w:r>
    </w:p>
    <w:bookmarkEnd w:id="646"/>
    <w:bookmarkStart w:name="z774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–186 гектар.</w:t>
      </w:r>
    </w:p>
    <w:bookmarkEnd w:id="647"/>
    <w:bookmarkStart w:name="z775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Ширкейли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648"/>
    <w:bookmarkStart w:name="z776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Ширкейли насчитывается (личное подворье населения и поголовье товарищества с ограниченной ответственностью, крестьянские хозяйства) 2501 голов крупного рогатого скота, из них маточное поголовье 1192 голов, мелкого рогатого скота 570 голов, 1466 голов лошадей.</w:t>
      </w:r>
    </w:p>
    <w:bookmarkEnd w:id="649"/>
    <w:bookmarkStart w:name="z77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Ширкейли: крупного рогатого скота 285 голов, 214 голов лошадей. Пастбищная площадь крестьянских и фермерских хозяйств составляет 2176 гектаров.</w:t>
      </w:r>
    </w:p>
    <w:bookmarkEnd w:id="650"/>
    <w:bookmarkStart w:name="z77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Ширкейли имеются всего 25072 гектар пастбищных угодий. В черте населенных пунктов числится 5072 гектар пастбищ.</w:t>
      </w:r>
    </w:p>
    <w:bookmarkEnd w:id="651"/>
    <w:bookmarkStart w:name="z77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25072 гектар, потребность составляет 11033 гектар, при норме нагрузки 11,0 гектар/голов. </w:t>
      </w:r>
    </w:p>
    <w:bookmarkEnd w:id="652"/>
    <w:bookmarkStart w:name="z78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 поголовья сельскохозяйственных животных.</w:t>
      </w:r>
    </w:p>
    <w:bookmarkEnd w:id="653"/>
    <w:bookmarkStart w:name="z78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41906 гектар, при норме нагрузки на голову крупный рогатый скота – 11,0 гектар/голов, мелкий рогатый скот – 2,2 гектар/голов, лошадей – 13,0 гектар/голов. </w:t>
      </w:r>
    </w:p>
    <w:bookmarkEnd w:id="654"/>
    <w:bookmarkStart w:name="z78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55"/>
    <w:bookmarkStart w:name="z78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 рогатый скот - 2216 голов. * 11,0 гектар/голов.= 24376 гектар;</w:t>
      </w:r>
    </w:p>
    <w:bookmarkEnd w:id="656"/>
    <w:bookmarkStart w:name="z78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 - 570 голов. * 2,2 гектар/голов.= 1254 гектар;</w:t>
      </w:r>
    </w:p>
    <w:bookmarkEnd w:id="657"/>
    <w:bookmarkStart w:name="z78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- 1252 голов.* 13,0 гектар/голов.= 16276 гектар;</w:t>
      </w:r>
    </w:p>
    <w:bookmarkEnd w:id="658"/>
    <w:bookmarkStart w:name="z78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24376 + 1254 + 16276 = 41906 гектар.</w:t>
      </w:r>
    </w:p>
    <w:bookmarkEnd w:id="659"/>
    <w:bookmarkStart w:name="z78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Оставшуюся потребность пастбищных угодий в размере 19010 гектар необходимо восполнить за счет перемещения поголовья сельскохозяйственных животных местного населения сельского округа Ширкейли на отгонные пастбища сельского округа Инкардария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660"/>
    <w:bookmarkStart w:name="z788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Ширкейли действует 1 ветеринарный пункт, 1 типовой скотомогильник. </w:t>
      </w:r>
    </w:p>
    <w:bookmarkEnd w:id="661"/>
    <w:bookmarkStart w:name="z789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Ширкейли не установлены сервитуты для прогона скота.</w:t>
      </w:r>
    </w:p>
    <w:bookmarkEnd w:id="6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Ширкейли на 2020-2021 годы</w:t>
            </w:r>
          </w:p>
        </w:tc>
      </w:tr>
    </w:tbl>
    <w:bookmarkStart w:name="z791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Ширкейли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63"/>
    <w:bookmarkStart w:name="z792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4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 Ширкейли</w:t>
      </w:r>
    </w:p>
    <w:bookmarkEnd w:id="6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Иса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Мурат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Агинов Беркинбай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Жанбол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Байбол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Абдыкадиров Раушанбек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Абытов Жаркынбек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Советбек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Бихожа Галымжан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Бауыржан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Наги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Турмаганбет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Райсова Аксулу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Әбилдаев Жорабек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Майлыхожаев Казыбек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Жулдызбай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Максутов Женисбек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Жанарбек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Ахмет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Пиришев Сартай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Сармолдаев Жуматай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 Абзал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Жанболат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Шахманов Серик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Майлыхожаев Жанарбек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Агинев Улыкбек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Нурмухаммед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Пазыл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Агыбай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</w:tbl>
    <w:bookmarkStart w:name="z795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</w:tbl>
    <w:bookmarkStart w:name="z796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67"/>
    <w:bookmarkStart w:name="z797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крупно рогатый скот; МРС – мелко рогатый скот.</w:t>
      </w:r>
    </w:p>
    <w:bookmarkEnd w:id="668"/>
    <w:bookmarkStart w:name="z798" w:id="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Ширкейли</w:t>
      </w:r>
    </w:p>
    <w:bookmarkEnd w:id="6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коров,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(процент)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Ширкейли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Ширкейли на 2020-2021 годы</w:t>
            </w:r>
          </w:p>
        </w:tc>
      </w:tr>
    </w:tbl>
    <w:bookmarkStart w:name="z801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670"/>
    <w:bookmarkStart w:name="z802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1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Ширкейли на 2020-2021 годы</w:t>
            </w:r>
          </w:p>
        </w:tc>
      </w:tr>
    </w:tbl>
    <w:bookmarkStart w:name="z804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72"/>
    <w:bookmarkStart w:name="z805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3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Ширкейли на 2020-2021 годы</w:t>
            </w:r>
          </w:p>
        </w:tc>
      </w:tr>
    </w:tbl>
    <w:bookmarkStart w:name="z807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74"/>
    <w:bookmarkStart w:name="z808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Ширкейли на 2020-2021 годы</w:t>
            </w:r>
          </w:p>
        </w:tc>
      </w:tr>
    </w:tbl>
    <w:bookmarkStart w:name="z810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в сельском округе Ширкейли</w:t>
      </w:r>
    </w:p>
    <w:bookmarkEnd w:id="676"/>
    <w:bookmarkStart w:name="z811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7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Ширкейли на 2020-2021 годы</w:t>
            </w:r>
          </w:p>
        </w:tc>
      </w:tr>
    </w:tbl>
    <w:bookmarkStart w:name="z813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перегона животных в отдаленных пастбищ (Кызылкум)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Ширкейли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неблагоприятными погодными условиями сроки изменяются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Ширкейли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