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9be23" w14:textId="669be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безымянным улицам сел Саржансай и Кенсахара сельского округа Танирберген Мартукского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акима сельского округа Танирберген Мартукского района Актюбинской области от 26 апреля 2021 года № 4. Зарегистрировано Департаментом юстиции Актюбинской области 28 апреля 2021 года № 8281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4)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на основании заключения Актюбинской областной ономастической комиссии от 22 октября 2020 года № 2 и с учетом мнения населения, исполняющий обязанности акима сельского округа Танирберген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следующие наименования безымянным улицам села Саржансай сельского округа Танирберген: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"Ілияс Жансүгіров"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"Сарайшық"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"Мәншүк Мәметова"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"Міржақып Дулатұлы"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"Шоқан Уәлиханов"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"Ыбырай Алтынсарин"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"Жамбыл"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"Исатай батыр"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"Махамбет Өтемісұлы"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"Ағайынды Жұбановтар"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"Талғат Бигелдинов"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"Жеңіс"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"Ардагерлер"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"Наурызым"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"Қобыланды батыр"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"Бейімбет Майлин"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"Шәмші Қалдаяқов"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Присвоить следующие наименования безымянным улицам села Кенсахара сельского округа Танирберген: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"Шәкен Айманов"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"Ахмет Байтұрсынұлы"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"Жастар"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"Қазыбек би"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"Рақымжан Қошқарбаев"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"Кенесары хан"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"Аппарат акима сельского округа Танирберген Мартукского района" в установленном законодательством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акимата Мартукского районапосле его официального опубликования.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Исполняющий обязанности акима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Танирбергенского сельского округа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Нурушева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Исполняющий обязанности акима Танирбергенского сельского округа от 26 апреля 2021 года № 4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 о присвоении наименования "Ілияс Жансүгіров" безымянной улице села Саржансай, сельского округа Танирберген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2 о присвоении наименования "Сарайшык" безымянной улице села Саржансай, сельского округа Танирберген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3 о присвоении наименования "Мәншүк Мәметова" безымянной улице села Саржансай, сельского округа Танирберген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4 о присвоении наименования "Міржақып Дулатұлы" безымянной улице села Саржансай, сельского округа Танирберген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5 о присвоении наименования "Шоқан Уәлиханов" безымянной улице села Саржансай, сельского округа Танирберген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6 о присвоении наименования "Ыбырай Алтынсарин" безымянной улице села Саржансай, сельского округа Танирберген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7 о присвоении наименования "Жамбыл" безымянной улице села Саржансай, сельского округа Танирберген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8 о присвоении наименования "Исатай батыр" безымянной улице села Саржансай, сельского округа Танирберген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9 о присвоении наименования "Махамбет Өтемісұлы" безымянной улице села Саржансай, сельского округа Танирберген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10 о присвоении наименования "Ағайынды Жұбановтар" безымянной улице села Саржансай, сельского округа Танирберген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11 о присвоении наименования "Талғат Бигелдинов" безымянной улице села Саржансай, сельского округа Танирберген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12 о присвоении наименования "Жеңіс" безымянной улице села Саржансай, сельского округа Танирберген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13 о присвоении наименования "Ардагерлер" безымянной улице села Саржансай, сельского округа Танирберген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14 о присвоении наименования "Наурызым" безымянной улице села Саржансай, сельского округа Танирберген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15 о присвоении наименования "Қобыланды батыр" безымянной улице села Саржансай, сельского округа Танирберген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16 о присвоении наименования "Бейімбет Майлин" безымянной улице села Саржансай, сельского округа Танирберген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17 о присвоении наименования "Шәмші Қалдаяқов" безымянной улице села Саржансай, сельского округа Танирберген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18 о присвоении наименования "Шәкен Айманов" безымянной улице села Кенсахара, сельского округа Танирберген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19 о присвоении наименования "Ахмет Байтұрсынұлы" безымянной улице села Кенсахара, сельского округа Танирберген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20 о присвоении наименования "Жастар" безымянной улице села Кенсахара, сельского округа Танирберген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21 о присвоении наименования "Қазыбек би" безымянной улице села Кенсахара, сельского округа Танирберген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22 о присвоении наименования "Рақымжан Қошкарбаев" безымянной улице села Кенсахара, сельского округа Танирберген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№ 23 о присвоении наименования "Кенесары хан" безымянной улице села Кенсахара, сельского округа Танирберген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