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a0be50" w14:textId="ea0be5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проектов (схем) зонирования земель, границы оценочных зон и поправочных коэффициентов к базовым ставкам платы за земельные участки в населенных пунктах Бейнеуского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Бейнеуского районного маслихата Мангистауской области от 14 апреля 2021 года № 4/37. Зарегистрировано Департаментом юстиции Мангистауской области 22 апреля 2021 года № 4492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года, Бейнеуский районный маслихат РЕШИЛ: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проекты (схем) зонирования земель, границы оценочных зон и поправочных коэффициентов к базовым ставкам платы за земельные участки в населенных пунктах Бейнеуского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Бейнеуского районного маслихата" (руководитель аппарата Ж. Оспанов) обеспечить государственную регистрацию настоящего решения в органах юстиции, его официальное опубликование в средствах массовой информации.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решения возложить на комиссию Бейнеуского районного маслихата по социальным вопросам и по вопросам законности и правопорядка (Э.Баяхметова).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К.Майланов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Бейнеуского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К.Мансуров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 селу Бейнеу 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по селу Бейнеу 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8154"/>
        <w:gridCol w:w="2014"/>
        <w:gridCol w:w="1329"/>
      </w:tblGrid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8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зон, гектар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8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расположена в центральной части села Бейнеу. Граница зоны с восточной стороны проходит вдоль железной дороги, а с западной стороны вдоль магистральной автомобильной дороги.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2895,4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8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состоит из двух участков. Первый участок расположен в западной части села Бейнеу. Территория участка включает в себя все коммуникации и производственные объекты, расположенные между автомобильной дорогой и газопроводами, линиями электропередач. Второй участок расположен в южной части села Бейнеу. Территория участка включает в себя историко-культурный заповедник, карьеры и аэропорт.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7639,9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8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расположена в западной части села Бейнеу. Граница зоны включает в себя жилые массивы, где земельные участки только осваиваются.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1417,4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8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состоит из двух участков. Первый участок расположен в восточной части, второй участок в западной части села Бейнеу. Граница зоны включает в себя земли сельскохозяйственного и иного целевого назначения.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31652,8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 селу Акжигит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по селу Акжигит 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3"/>
        <w:gridCol w:w="5729"/>
        <w:gridCol w:w="3216"/>
        <w:gridCol w:w="2122"/>
      </w:tblGrid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зон, гектар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расположена в северо-восточной части села Акжигит. Граница зоны включает в себя административный центр села Акжигит и часть въездной магистральной автомобильной дороги.</w:t>
            </w:r>
          </w:p>
        </w:tc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331,4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проектируемое частное строительство.</w:t>
            </w:r>
          </w:p>
        </w:tc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474,4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границу зоны входят земли промышленного и иного целевого назначения.</w:t>
            </w:r>
          </w:p>
        </w:tc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37885,7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2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 селу Боранкул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2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по селу Боранкул 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67"/>
        <w:gridCol w:w="6996"/>
        <w:gridCol w:w="2402"/>
        <w:gridCol w:w="1835"/>
      </w:tblGrid>
      <w:tr>
        <w:trPr>
          <w:trHeight w:val="30" w:hRule="atLeast"/>
        </w:trPr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6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зон, гектар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6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расположена в центре села Боранкул. Граница зоны включает в себя сектор индивидуального строительства, северную часть въездной магистральной автомобильной дороги, а также земли промышленности, расположенные в западной и южной части села.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3486,3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расположена в центральной и северной частях села Боранкул.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1798,6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6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расположена в западной, восточной части села. Граница зоны включает в себя земли промышленного и иного целевого назначения.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45508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3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 селу Сарга 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3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по селу Сарга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64"/>
        <w:gridCol w:w="5033"/>
        <w:gridCol w:w="3557"/>
        <w:gridCol w:w="2346"/>
      </w:tblGrid>
      <w:tr>
        <w:trPr>
          <w:trHeight w:val="30" w:hRule="atLeast"/>
        </w:trPr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5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зон, гектар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5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в себя коммерческие объекты, расположенные вдоль въездной магистральной автомобильной дороги, и часть железнодорожной линии.</w:t>
            </w:r>
          </w:p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617,9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5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является административным центром села Сарга.</w:t>
            </w:r>
          </w:p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700,9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5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расположена в западной и восточной частях села. Граница зоны охватывает земли сельскохозяйственного и иного целевого назначения.</w:t>
            </w:r>
          </w:p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23685,5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4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 селу Сынгырлау 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4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по селу Сынгырлау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25"/>
        <w:gridCol w:w="5450"/>
        <w:gridCol w:w="3510"/>
        <w:gridCol w:w="231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5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3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зон, гектар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5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охватывает административный центр села Сынгырлау.</w:t>
            </w:r>
          </w:p>
        </w:tc>
        <w:tc>
          <w:tcPr>
            <w:tcW w:w="3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219,2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5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охватывает северную, западную и восточную части села. Граница зоны включает в себя земли сельскохозяйственного и иного целевого назначения.</w:t>
            </w:r>
          </w:p>
        </w:tc>
        <w:tc>
          <w:tcPr>
            <w:tcW w:w="3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11178,5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4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 селу Тажен 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6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5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по селу Тажен 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37"/>
        <w:gridCol w:w="5653"/>
        <w:gridCol w:w="3010"/>
        <w:gridCol w:w="2300"/>
      </w:tblGrid>
      <w:tr>
        <w:trPr>
          <w:trHeight w:val="30" w:hRule="atLeast"/>
        </w:trPr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5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зоны, гектар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5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расположена в северной части села Тажен. Граница зоны включает в себя коммерческие объекты, расположенные вдоль въездной магистральной автомобильной дороги.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2004,8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5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охватывает административный центр села Тажен.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2823,2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5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охватывает северную, западную, восточную части села. В границы зоны входят земли иного целевого назначения.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8171,8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5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 селу Толеп 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6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по селу Толеп 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6"/>
        <w:gridCol w:w="7049"/>
        <w:gridCol w:w="2378"/>
        <w:gridCol w:w="1817"/>
      </w:tblGrid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7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зоны, гектар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7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в себя жилую, административную, социальную, коммерческую части села Толеп.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116,1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7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в себя жилую, социальную, коммерческую части села Толеп, в том числе индивидуальные жилые застройки (которые будут освоены в дальнейшем по генеральному плану со всеми условиями на инфраструктуру).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159,5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7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в себя земли сельскохозяйственного и иного целевого назначения.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7198,2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6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 селу Есет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6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по селу Есет 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25"/>
        <w:gridCol w:w="6840"/>
        <w:gridCol w:w="2672"/>
        <w:gridCol w:w="1763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6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зоны, гектар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6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в себя жилую, административную, социальную, коммерческую части села Есет.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906,1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в себя жилую, социальную, коммерческую части села Есет, в том числе индивидуальные жилые застройки (которые будут освоены в дальнейшем по генеральному плану со всеми условиями на инфраструктуру).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146,5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6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в себя земли сельскохозяйственного и иного целевого назначения.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11375,2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7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 селу Турыш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7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по селу Турыш 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2"/>
        <w:gridCol w:w="4536"/>
        <w:gridCol w:w="3978"/>
        <w:gridCol w:w="2624"/>
      </w:tblGrid>
      <w:tr>
        <w:trPr>
          <w:trHeight w:val="30" w:hRule="atLeast"/>
        </w:trPr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3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зоны, гектар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4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в себя жилую, административную, социальную, коммерческую части села Турыш.</w:t>
            </w:r>
          </w:p>
        </w:tc>
        <w:tc>
          <w:tcPr>
            <w:tcW w:w="3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839,1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4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в себя земли промышленного и иного целевого назначения.</w:t>
            </w:r>
          </w:p>
        </w:tc>
        <w:tc>
          <w:tcPr>
            <w:tcW w:w="3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14038,8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8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 селу Сам Самского сельского округа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8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по селу Сам Самского сельского округа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37"/>
        <w:gridCol w:w="5238"/>
        <w:gridCol w:w="3359"/>
        <w:gridCol w:w="2566"/>
      </w:tblGrid>
      <w:tr>
        <w:trPr>
          <w:trHeight w:val="30" w:hRule="atLeast"/>
        </w:trPr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5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3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зоны, гектар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5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в себя жилую, административную, социальную, коммерческую части села Сам Самского сельского округа.</w:t>
            </w:r>
          </w:p>
        </w:tc>
        <w:tc>
          <w:tcPr>
            <w:tcW w:w="3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709,2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5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в себя земли промышленного и иного целевого назначения.</w:t>
            </w:r>
          </w:p>
        </w:tc>
        <w:tc>
          <w:tcPr>
            <w:tcW w:w="3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8588,5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8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 селу Ногайты Самского сельского округа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14 апреля 2021 года № 4/37</w:t>
            </w:r>
          </w:p>
        </w:tc>
      </w:tr>
    </w:tbl>
    <w:bookmarkStart w:name="z9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по селу Ногайты Самского сельского округа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2"/>
        <w:gridCol w:w="5354"/>
        <w:gridCol w:w="3161"/>
        <w:gridCol w:w="2623"/>
      </w:tblGrid>
      <w:tr>
        <w:trPr>
          <w:trHeight w:val="30" w:hRule="atLeast"/>
        </w:trPr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5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3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зоны, гектар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5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в себя жилую, административную, социальную, коммерческую части села Ногайты Самского сельского округа.</w:t>
            </w:r>
          </w:p>
        </w:tc>
        <w:tc>
          <w:tcPr>
            <w:tcW w:w="3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656,9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5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включает в себя земли сельскохозяйственного и иного целевого назначения.</w:t>
            </w:r>
          </w:p>
        </w:tc>
        <w:tc>
          <w:tcPr>
            <w:tcW w:w="3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10966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