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1869ca" w14:textId="71869c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земель, границы оценочных зон и поправочных коэффициентов к базовым ставкам платы за земельные участки населенных пунктов Сарыагашского района и города Сарыагаш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Сарыагашского районного маслихата Туркестанской области от 23 июня 2023 года № 4-44-VIII. Зарегистрировано в Департаменте юстиции Туркестанской области 1 июля 2023 года № 6317-13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8,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 Земельного кодекса Республики Казахстан, Сарыагашский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(схему) зонирования земель города Сарыагаш и населенных пунктов Сарыагашского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границы оценочных зон и поправочные коэффициенты к базовым ставкам платы за земельные участки города Сарыагаш и населенных пунктов Сарыагашского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Признать утратившими силу следующие решения Сарыагашского районного маслихата: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Сарыагашского районного маслихата от 27 марта 2015 года № 40-344-V "О схемах зонирования земли в городе Сарыагаш и населенных пунктах Сарыагашского района" (зарегистрировано в Реестре государственной регистрации нормативных правовых актов за № 3153);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Сарыагашского районного маслихата от 27 марта 2015 года № 40-345-V "Об утверждении границ оценочных зон и поправочных коэффицентов к базовым ставкам платы за земельные участки в городе Сарыагаш и населенных пунктах Сарыагашского района" (зарегистрировано в Реестре государственной регистрации нормативных правовых актов за № 3154).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Таскулов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июня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№4-44-VIII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"23"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№4-44-VIII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"23"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№4-44-VIII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"23"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№4-44-VIII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"23"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№4-44-VIII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"23"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№4-44-VIII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"23"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№4-44-VIII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"23"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№4-44-VIII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9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"23"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№4-44-VIII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"23"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№4-44-VIII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"23"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№4-44-VIII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в населенных пунктах Сарыагашского района и города Сарыагаш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Сарыагаш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Коктерек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Коктерек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Дархан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Кабланбек 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Кабланбек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Куркелес 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Енкес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Жибек жолы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Жибек жолы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Куркелес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Акниет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Кабланбек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Сиргели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Куркелес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Куркелес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Акжар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Акжар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Жарты тобе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Ынтымак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Курама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Тонкерис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Бостандык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Достык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Жемисти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Жемисти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Тын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Жибек жолы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Жанатурмыс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Диханбаба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Куркелес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Жанаарык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Нурлыжол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Жылысу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Жанаталап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Култума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Береке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Келес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Дастан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Тегисшил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Таскескен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Тегисшил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Мәдениет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Кызылжар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Кызылжар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Кабланбек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Тасқұлақ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Зах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Ақниет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Қанағат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Жонарық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Тыңтобе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Дербісек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Дербисек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Атамекен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Куркелес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Ак үй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Алгабас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Жибек жолы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Зортобе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Ақжар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Багыс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Кызылжар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Жаскешу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IX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Жибек жолы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Карабау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Жана курылыс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Кызыл саркырама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Дарбаза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Дарбаза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Жылга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Жылга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Алимтау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Алимтау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Дарбаза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Ердәуіт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Таскудык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51 разъезд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50 разъезд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Сарысу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Курсай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Бескудык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Жылга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Шенгелді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Нурауыл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49 разъезд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Шайхана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№3 ферма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Каракалпак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Шымырбай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Кызыласу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 ауылдық округі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Сок-сок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Алимтау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Жайдаккудык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Таскудык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населенный пункт Коктал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