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81b86d" w14:textId="681b86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Денсаулық сақтау министрлігінің Тауарлар мен көрсетілетін қызметтердің сапасы мен қауіпсіздігін бақылау комитеті" республикалық мемлекеттік мекемесі аумақтық бөлімшелерінің (аудандар мен аудандық маңызы бар қалалар) ережелерін ережесін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Денсаулық сақтау министрлігінің Тауарлар мен көрсетілетін қызметтердің сапасы мен қауіпсіздігін бақылау комитеті Төрағасының 2019 жылғы 3 маусымдағы № 101-НҚ бұйрығы. Күші жойылды - Қазақстан Республикасы Денсаулық сақтау министрлігінің Тауарлар мен көрсетілетін қызметтердің сапасы мен қауіпсіздігін бақылау комитеті Төрағасының 2020 жылғы 20 қазандағы № 322-НҚ бұйрығымен</w:t>
      </w:r>
    </w:p>
    <w:p>
      <w:pPr>
        <w:spacing w:after="0"/>
        <w:ind w:left="0"/>
        <w:jc w:val="both"/>
      </w:pPr>
      <w:r>
        <w:rPr>
          <w:rFonts w:ascii="Times New Roman"/>
          <w:b w:val="false"/>
          <w:i w:val="false"/>
          <w:color w:val="ff0000"/>
          <w:sz w:val="28"/>
        </w:rPr>
        <w:t xml:space="preserve">
      Ескерту. Бұйрықтың күші жойылды - ҚР Денсаулық сақтау министрлігінің Тауарлар мен көрсетілетін қызметтердің сапасы мен қауіпсіздігін бақылау комитеті Төрағасының 20.10.2020 </w:t>
      </w:r>
      <w:r>
        <w:rPr>
          <w:rFonts w:ascii="Times New Roman"/>
          <w:b w:val="false"/>
          <w:i w:val="false"/>
          <w:color w:val="ff0000"/>
          <w:sz w:val="28"/>
        </w:rPr>
        <w:t>№ 322-НҚ</w:t>
      </w:r>
      <w:r>
        <w:rPr>
          <w:rFonts w:ascii="Times New Roman"/>
          <w:b w:val="false"/>
          <w:i w:val="false"/>
          <w:color w:val="ff0000"/>
          <w:sz w:val="28"/>
        </w:rPr>
        <w:t xml:space="preserve"> бұйрығымен.</w:t>
      </w:r>
    </w:p>
    <w:bookmarkStart w:name="z0" w:id="0"/>
    <w:p>
      <w:pPr>
        <w:spacing w:after="0"/>
        <w:ind w:left="0"/>
        <w:jc w:val="both"/>
      </w:pPr>
      <w:r>
        <w:rPr>
          <w:rFonts w:ascii="Times New Roman"/>
          <w:b w:val="false"/>
          <w:i w:val="false"/>
          <w:color w:val="000000"/>
          <w:sz w:val="28"/>
        </w:rPr>
        <w:t xml:space="preserve">
      "Құқықтық актілер туралы" Қазақстан Республикасының 2016 жылғы 6 сәуірдегі Заңының 35-бабы </w:t>
      </w:r>
      <w:r>
        <w:rPr>
          <w:rFonts w:ascii="Times New Roman"/>
          <w:b w:val="false"/>
          <w:i w:val="false"/>
          <w:color w:val="000000"/>
          <w:sz w:val="28"/>
        </w:rPr>
        <w:t>1-тармағы</w:t>
      </w:r>
      <w:r>
        <w:rPr>
          <w:rFonts w:ascii="Times New Roman"/>
          <w:b w:val="false"/>
          <w:i w:val="false"/>
          <w:color w:val="000000"/>
          <w:sz w:val="28"/>
        </w:rPr>
        <w:t xml:space="preserve"> </w:t>
      </w:r>
      <w:r>
        <w:rPr>
          <w:rFonts w:ascii="Times New Roman"/>
          <w:b w:val="false"/>
          <w:i w:val="false"/>
          <w:color w:val="000000"/>
          <w:sz w:val="28"/>
        </w:rPr>
        <w:t xml:space="preserve">6) тармақшасына, 44-бабы </w:t>
      </w:r>
      <w:r>
        <w:rPr>
          <w:rFonts w:ascii="Times New Roman"/>
          <w:b w:val="false"/>
          <w:i w:val="false"/>
          <w:color w:val="000000"/>
          <w:sz w:val="28"/>
        </w:rPr>
        <w:t>2-тармағы</w:t>
      </w:r>
      <w:r>
        <w:rPr>
          <w:rFonts w:ascii="Times New Roman"/>
          <w:b w:val="false"/>
          <w:i w:val="false"/>
          <w:color w:val="000000"/>
          <w:sz w:val="28"/>
        </w:rPr>
        <w:t xml:space="preserve"> 3) тармақшасына, "Қазақстан Республикасы Денсаулық сақтау министрлігінің кейбір мәселелері туралы" Қазақстан Республикасы Үкіметінің 2019 жылғы 10 cәуірдегі № 177 </w:t>
      </w:r>
      <w:r>
        <w:rPr>
          <w:rFonts w:ascii="Times New Roman"/>
          <w:b w:val="false"/>
          <w:i w:val="false"/>
          <w:color w:val="000000"/>
          <w:sz w:val="28"/>
        </w:rPr>
        <w:t>қаулысына</w:t>
      </w:r>
      <w:r>
        <w:rPr>
          <w:rFonts w:ascii="Times New Roman"/>
          <w:b w:val="false"/>
          <w:i w:val="false"/>
          <w:color w:val="000000"/>
          <w:sz w:val="28"/>
        </w:rPr>
        <w:t xml:space="preserve"> және Қазақстан Республикасы Денсаулық сақтау министрінің 2019 жылғы 8 мамырдағы № 207 бұйрығымен бекітілген Қазақстан Республикасы Денсаулық сақтау министрлігінің Қоғамдық денсаулық сақтау комитеті (бұдан әрі – Комитет) туралы ереженің 19-тармағының 4) тармақшасына сәйкес </w:t>
      </w:r>
      <w:r>
        <w:rPr>
          <w:rFonts w:ascii="Times New Roman"/>
          <w:b/>
          <w:i w:val="false"/>
          <w:color w:val="000000"/>
          <w:sz w:val="28"/>
        </w:rPr>
        <w:t>БҰЙЫРАМЫН</w:t>
      </w:r>
      <w:r>
        <w:rPr>
          <w:rFonts w:ascii="Times New Roman"/>
          <w:b/>
          <w:i w:val="false"/>
          <w:color w:val="000000"/>
          <w:sz w:val="28"/>
        </w:rPr>
        <w:t>:</w:t>
      </w:r>
    </w:p>
    <w:bookmarkEnd w:id="0"/>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Ақкөл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
    <w:bookmarkStart w:name="z7"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Аршалы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3"/>
    <w:bookmarkStart w:name="z8"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Астрахан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4"/>
    <w:bookmarkStart w:name="z9"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Атбасар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5"/>
    <w:bookmarkStart w:name="z10"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Бурабай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6"/>
    <w:bookmarkStart w:name="z11"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Бұланды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7"/>
    <w:bookmarkStart w:name="z12"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Біржан сал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8"/>
    <w:bookmarkStart w:name="z13"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Егіндікөл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9"/>
    <w:bookmarkStart w:name="z14"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Ерейментау аудандық тауарлар мен көрсетілетін қызметтердің сапасы мен қауіпсіздігін бақылау басқармасы" республикалық мемлекеттік мекемесінің ережесі; </w:t>
      </w:r>
    </w:p>
    <w:bookmarkEnd w:id="10"/>
    <w:bookmarkStart w:name="z15"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Есіл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1"/>
    <w:bookmarkStart w:name="z16"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Жақсы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2"/>
    <w:bookmarkStart w:name="z17"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Жарқайың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3"/>
    <w:bookmarkStart w:name="z18"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Зеренді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4"/>
    <w:bookmarkStart w:name="z19" w:id="15"/>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Көкшетау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5"/>
    <w:bookmarkStart w:name="z20" w:id="16"/>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Қорғалжын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6"/>
    <w:bookmarkStart w:name="z21" w:id="17"/>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Сандықтау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7"/>
    <w:bookmarkStart w:name="z22" w:id="18"/>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Степногор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8"/>
    <w:bookmarkStart w:name="z23" w:id="19"/>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Целиноград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9"/>
    <w:bookmarkStart w:name="z24" w:id="20"/>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Шортанды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0"/>
    <w:bookmarkStart w:name="z25" w:id="21"/>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Ақтөбе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21"/>
    <w:bookmarkStart w:name="z26" w:id="22"/>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Алға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2"/>
    <w:bookmarkStart w:name="z27" w:id="23"/>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Әйтеке би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3"/>
    <w:bookmarkStart w:name="z28" w:id="24"/>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Байғанин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4"/>
    <w:bookmarkStart w:name="z29" w:id="25"/>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 тауарлар мен көрсетілетін қызметтердің сапасы мен қауіпсіздігін бақылау департаментінің Қарғалы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5"/>
    <w:bookmarkStart w:name="z30" w:id="26"/>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Қобда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6"/>
    <w:bookmarkStart w:name="z31" w:id="27"/>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Мәртөк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7"/>
    <w:bookmarkStart w:name="z32" w:id="28"/>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Мұғалжар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8"/>
    <w:bookmarkStart w:name="z33" w:id="29"/>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Ойыл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9"/>
    <w:bookmarkStart w:name="z34" w:id="30"/>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Темір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30"/>
    <w:bookmarkStart w:name="z35" w:id="31"/>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Хромтау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31"/>
    <w:bookmarkStart w:name="z36" w:id="32"/>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Шалқар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32"/>
    <w:bookmarkStart w:name="z37" w:id="33"/>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Ырғыз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33"/>
    <w:bookmarkStart w:name="z38" w:id="34"/>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 тауарлар мен көрсетілетін қызметтердің сапасы мен қауіпсіздігін бақылау департаментінің Алматы қаласы Алатау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34"/>
    <w:bookmarkStart w:name="z39" w:id="35"/>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Алмалы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35"/>
    <w:bookmarkStart w:name="z40" w:id="36"/>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Әуезов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36"/>
    <w:bookmarkStart w:name="z41" w:id="37"/>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Бостандық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37"/>
    <w:bookmarkStart w:name="z42" w:id="38"/>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Жетісу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38"/>
    <w:bookmarkStart w:name="z43" w:id="39"/>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Медеу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39"/>
    <w:bookmarkStart w:name="z44" w:id="40"/>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Наурызбай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40"/>
    <w:bookmarkStart w:name="z45" w:id="41"/>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Түрксіб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41"/>
    <w:bookmarkStart w:name="z46" w:id="42"/>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Ақсу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42"/>
    <w:bookmarkStart w:name="z47" w:id="43"/>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Алакөл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43"/>
    <w:bookmarkStart w:name="z48" w:id="44"/>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Балқаш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44"/>
    <w:bookmarkStart w:name="z49" w:id="45"/>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Еңбекшіқазақ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45"/>
    <w:bookmarkStart w:name="z50" w:id="46"/>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Ескелді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46"/>
    <w:bookmarkStart w:name="z51" w:id="47"/>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47"/>
    <w:bookmarkStart w:name="z52" w:id="48"/>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Кеген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48"/>
    <w:bookmarkStart w:name="z53" w:id="49"/>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Кербұлақ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49"/>
    <w:bookmarkStart w:name="z54" w:id="50"/>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Көксу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50"/>
    <w:bookmarkStart w:name="z55" w:id="51"/>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Қапшағай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51"/>
    <w:bookmarkStart w:name="z56" w:id="52"/>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Қарасай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52"/>
    <w:bookmarkStart w:name="z57" w:id="53"/>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Қаратал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53"/>
    <w:bookmarkStart w:name="z58" w:id="54"/>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Панфилов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54"/>
    <w:bookmarkStart w:name="z59" w:id="55"/>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Райымбек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55"/>
    <w:bookmarkStart w:name="z60" w:id="56"/>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Сарқан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56"/>
    <w:bookmarkStart w:name="z61" w:id="57"/>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Талғар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57"/>
    <w:bookmarkStart w:name="z62" w:id="58"/>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Талдықорған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58"/>
    <w:bookmarkStart w:name="z63" w:id="59"/>
    <w:p>
      <w:pPr>
        <w:spacing w:after="0"/>
        <w:ind w:left="0"/>
        <w:jc w:val="both"/>
      </w:pPr>
      <w:r>
        <w:rPr>
          <w:rFonts w:ascii="Times New Roman"/>
          <w:b w:val="false"/>
          <w:i w:val="false"/>
          <w:color w:val="000000"/>
          <w:sz w:val="28"/>
        </w:rPr>
        <w:t xml:space="preserve">
      58) осы бұйрыққа </w:t>
      </w:r>
      <w:r>
        <w:rPr>
          <w:rFonts w:ascii="Times New Roman"/>
          <w:b w:val="false"/>
          <w:i w:val="false"/>
          <w:color w:val="000000"/>
          <w:sz w:val="28"/>
        </w:rPr>
        <w:t>58-қосымшаға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Текелі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59"/>
    <w:bookmarkStart w:name="z64" w:id="60"/>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Ұйғыр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60"/>
    <w:bookmarkStart w:name="z65" w:id="61"/>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Іле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61"/>
    <w:bookmarkStart w:name="z66" w:id="62"/>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Атырау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62"/>
    <w:bookmarkStart w:name="z67" w:id="63"/>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Жылыой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63"/>
    <w:bookmarkStart w:name="z68" w:id="64"/>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Индер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64"/>
    <w:bookmarkStart w:name="z69" w:id="65"/>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Исатай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65"/>
    <w:bookmarkStart w:name="z70" w:id="66"/>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Құрманғазы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66"/>
    <w:bookmarkStart w:name="z71" w:id="67"/>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Қызылқоға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67"/>
    <w:bookmarkStart w:name="z72" w:id="68"/>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Мақат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68"/>
    <w:bookmarkStart w:name="z73" w:id="69"/>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Махамбет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69"/>
    <w:bookmarkStart w:name="z74" w:id="70"/>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Ақжайық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70"/>
    <w:bookmarkStart w:name="z75" w:id="71"/>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Бәйтерек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71"/>
    <w:bookmarkStart w:name="z76" w:id="72"/>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Бөкейорда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72"/>
    <w:bookmarkStart w:name="z77" w:id="73"/>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Бөрлі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73"/>
    <w:bookmarkStart w:name="z78" w:id="74"/>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 тауарлар мен көрсетілетін қызметтердің сапасы мен қауіпсіздігін бақылау департаментінің Жаңақала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74"/>
    <w:bookmarkStart w:name="z79" w:id="75"/>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Жәнібек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75"/>
    <w:bookmarkStart w:name="z80" w:id="76"/>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Казталов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76"/>
    <w:bookmarkStart w:name="z81" w:id="77"/>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Қаратөбе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77"/>
    <w:bookmarkStart w:name="z82" w:id="78"/>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Орал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78"/>
    <w:bookmarkStart w:name="z83" w:id="79"/>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Сырым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79"/>
    <w:bookmarkStart w:name="z84" w:id="80"/>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Тасқала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80"/>
    <w:bookmarkStart w:name="z85" w:id="81"/>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Теректі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81"/>
    <w:bookmarkStart w:name="z86" w:id="82"/>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Шыңғырлау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82"/>
    <w:bookmarkStart w:name="z87" w:id="83"/>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Байзақ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83"/>
    <w:bookmarkStart w:name="z88" w:id="84"/>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84"/>
    <w:bookmarkStart w:name="z89" w:id="85"/>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Жуалы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85"/>
    <w:bookmarkStart w:name="z90" w:id="86"/>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Қордай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86"/>
    <w:bookmarkStart w:name="z91" w:id="87"/>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Мерке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87"/>
    <w:bookmarkStart w:name="z92" w:id="88"/>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Мойынқұм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88"/>
    <w:bookmarkStart w:name="z93" w:id="89"/>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Сарысу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89"/>
    <w:bookmarkStart w:name="z94" w:id="90"/>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 Рысқұлов атындағы ауданның тауарлар мен көрсетілетін қызметтердің сапасы мен қауіпсіздігін бақылау басқармасы" республикалық мемлекеттік мекемесінің ережесі;</w:t>
      </w:r>
    </w:p>
    <w:bookmarkEnd w:id="90"/>
    <w:bookmarkStart w:name="z95" w:id="91"/>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Талас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91"/>
    <w:bookmarkStart w:name="z96" w:id="92"/>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Тараз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92"/>
    <w:bookmarkStart w:name="z97" w:id="93"/>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Шу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93"/>
    <w:bookmarkStart w:name="z98" w:id="94"/>
    <w:p>
      <w:pPr>
        <w:spacing w:after="0"/>
        <w:ind w:left="0"/>
        <w:jc w:val="both"/>
      </w:pPr>
      <w:r>
        <w:rPr>
          <w:rFonts w:ascii="Times New Roman"/>
          <w:b w:val="false"/>
          <w:i w:val="false"/>
          <w:color w:val="000000"/>
          <w:sz w:val="28"/>
        </w:rPr>
        <w:t xml:space="preserve">
      93)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Ақтөбе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94"/>
    <w:bookmarkStart w:name="z99" w:id="95"/>
    <w:p>
      <w:pPr>
        <w:spacing w:after="0"/>
        <w:ind w:left="0"/>
        <w:jc w:val="both"/>
      </w:pPr>
      <w:r>
        <w:rPr>
          <w:rFonts w:ascii="Times New Roman"/>
          <w:b w:val="false"/>
          <w:i w:val="false"/>
          <w:color w:val="000000"/>
          <w:sz w:val="28"/>
        </w:rPr>
        <w:t xml:space="preserve">
      94)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Алматы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95"/>
    <w:bookmarkStart w:name="z100" w:id="96"/>
    <w:p>
      <w:pPr>
        <w:spacing w:after="0"/>
        <w:ind w:left="0"/>
        <w:jc w:val="both"/>
      </w:pPr>
      <w:r>
        <w:rPr>
          <w:rFonts w:ascii="Times New Roman"/>
          <w:b w:val="false"/>
          <w:i w:val="false"/>
          <w:color w:val="000000"/>
          <w:sz w:val="28"/>
        </w:rPr>
        <w:t xml:space="preserve">
      95)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Атбасар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96"/>
    <w:bookmarkStart w:name="z101" w:id="97"/>
    <w:p>
      <w:pPr>
        <w:spacing w:after="0"/>
        <w:ind w:left="0"/>
        <w:jc w:val="both"/>
      </w:pPr>
      <w:r>
        <w:rPr>
          <w:rFonts w:ascii="Times New Roman"/>
          <w:b w:val="false"/>
          <w:i w:val="false"/>
          <w:color w:val="000000"/>
          <w:sz w:val="28"/>
        </w:rPr>
        <w:t xml:space="preserve">
      96) осы бұйрыққа </w:t>
      </w:r>
      <w:r>
        <w:rPr>
          <w:rFonts w:ascii="Times New Roman"/>
          <w:b w:val="false"/>
          <w:i w:val="false"/>
          <w:color w:val="000000"/>
          <w:sz w:val="28"/>
        </w:rPr>
        <w:t>96-қосымшаға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Атырау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97"/>
    <w:bookmarkStart w:name="z102" w:id="98"/>
    <w:p>
      <w:pPr>
        <w:spacing w:after="0"/>
        <w:ind w:left="0"/>
        <w:jc w:val="both"/>
      </w:pPr>
      <w:r>
        <w:rPr>
          <w:rFonts w:ascii="Times New Roman"/>
          <w:b w:val="false"/>
          <w:i w:val="false"/>
          <w:color w:val="000000"/>
          <w:sz w:val="28"/>
        </w:rPr>
        <w:t xml:space="preserve">
      97) осы бұйрыққа </w:t>
      </w:r>
      <w:r>
        <w:rPr>
          <w:rFonts w:ascii="Times New Roman"/>
          <w:b w:val="false"/>
          <w:i w:val="false"/>
          <w:color w:val="000000"/>
          <w:sz w:val="28"/>
        </w:rPr>
        <w:t>97-қосымшаға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Жамбыл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98"/>
    <w:bookmarkStart w:name="z103" w:id="99"/>
    <w:p>
      <w:pPr>
        <w:spacing w:after="0"/>
        <w:ind w:left="0"/>
        <w:jc w:val="both"/>
      </w:pPr>
      <w:r>
        <w:rPr>
          <w:rFonts w:ascii="Times New Roman"/>
          <w:b w:val="false"/>
          <w:i w:val="false"/>
          <w:color w:val="000000"/>
          <w:sz w:val="28"/>
        </w:rPr>
        <w:t xml:space="preserve">
      98) осы бұйрыққа </w:t>
      </w:r>
      <w:r>
        <w:rPr>
          <w:rFonts w:ascii="Times New Roman"/>
          <w:b w:val="false"/>
          <w:i w:val="false"/>
          <w:color w:val="000000"/>
          <w:sz w:val="28"/>
        </w:rPr>
        <w:t>98-қосымшаға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Жаңаарқа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99"/>
    <w:bookmarkStart w:name="z104" w:id="100"/>
    <w:p>
      <w:pPr>
        <w:spacing w:after="0"/>
        <w:ind w:left="0"/>
        <w:jc w:val="both"/>
      </w:pPr>
      <w:r>
        <w:rPr>
          <w:rFonts w:ascii="Times New Roman"/>
          <w:b w:val="false"/>
          <w:i w:val="false"/>
          <w:color w:val="000000"/>
          <w:sz w:val="28"/>
        </w:rPr>
        <w:t xml:space="preserve">
      99) осы бұйрыққа </w:t>
      </w:r>
      <w:r>
        <w:rPr>
          <w:rFonts w:ascii="Times New Roman"/>
          <w:b w:val="false"/>
          <w:i w:val="false"/>
          <w:color w:val="000000"/>
          <w:sz w:val="28"/>
        </w:rPr>
        <w:t>99-қосымшаға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Защита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100"/>
    <w:bookmarkStart w:name="z105" w:id="101"/>
    <w:p>
      <w:pPr>
        <w:spacing w:after="0"/>
        <w:ind w:left="0"/>
        <w:jc w:val="both"/>
      </w:pPr>
      <w:r>
        <w:rPr>
          <w:rFonts w:ascii="Times New Roman"/>
          <w:b w:val="false"/>
          <w:i w:val="false"/>
          <w:color w:val="000000"/>
          <w:sz w:val="28"/>
        </w:rPr>
        <w:t xml:space="preserve">
      100) осы бұйрыққа </w:t>
      </w:r>
      <w:r>
        <w:rPr>
          <w:rFonts w:ascii="Times New Roman"/>
          <w:b w:val="false"/>
          <w:i w:val="false"/>
          <w:color w:val="000000"/>
          <w:sz w:val="28"/>
        </w:rPr>
        <w:t>100-қосымшаға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Көкшетау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101"/>
    <w:bookmarkStart w:name="z106" w:id="102"/>
    <w:p>
      <w:pPr>
        <w:spacing w:after="0"/>
        <w:ind w:left="0"/>
        <w:jc w:val="both"/>
      </w:pPr>
      <w:r>
        <w:rPr>
          <w:rFonts w:ascii="Times New Roman"/>
          <w:b w:val="false"/>
          <w:i w:val="false"/>
          <w:color w:val="000000"/>
          <w:sz w:val="28"/>
        </w:rPr>
        <w:t xml:space="preserve">
      101) осы бұйрыққа </w:t>
      </w:r>
      <w:r>
        <w:rPr>
          <w:rFonts w:ascii="Times New Roman"/>
          <w:b w:val="false"/>
          <w:i w:val="false"/>
          <w:color w:val="000000"/>
          <w:sz w:val="28"/>
        </w:rPr>
        <w:t>101-қосымшаға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Қарағанды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102"/>
    <w:bookmarkStart w:name="z107" w:id="103"/>
    <w:p>
      <w:pPr>
        <w:spacing w:after="0"/>
        <w:ind w:left="0"/>
        <w:jc w:val="both"/>
      </w:pPr>
      <w:r>
        <w:rPr>
          <w:rFonts w:ascii="Times New Roman"/>
          <w:b w:val="false"/>
          <w:i w:val="false"/>
          <w:color w:val="000000"/>
          <w:sz w:val="28"/>
        </w:rPr>
        <w:t xml:space="preserve">
      102) осы бұйрыққа </w:t>
      </w:r>
      <w:r>
        <w:rPr>
          <w:rFonts w:ascii="Times New Roman"/>
          <w:b w:val="false"/>
          <w:i w:val="false"/>
          <w:color w:val="000000"/>
          <w:sz w:val="28"/>
        </w:rPr>
        <w:t>102-қосымшаға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Қостанай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103"/>
    <w:bookmarkStart w:name="z108" w:id="104"/>
    <w:p>
      <w:pPr>
        <w:spacing w:after="0"/>
        <w:ind w:left="0"/>
        <w:jc w:val="both"/>
      </w:pPr>
      <w:r>
        <w:rPr>
          <w:rFonts w:ascii="Times New Roman"/>
          <w:b w:val="false"/>
          <w:i w:val="false"/>
          <w:color w:val="000000"/>
          <w:sz w:val="28"/>
        </w:rPr>
        <w:t xml:space="preserve">
      103) осы бұйрыққа </w:t>
      </w:r>
      <w:r>
        <w:rPr>
          <w:rFonts w:ascii="Times New Roman"/>
          <w:b w:val="false"/>
          <w:i w:val="false"/>
          <w:color w:val="000000"/>
          <w:sz w:val="28"/>
        </w:rPr>
        <w:t>103-қосымшаға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Қызылорда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104"/>
    <w:bookmarkStart w:name="z109" w:id="105"/>
    <w:p>
      <w:pPr>
        <w:spacing w:after="0"/>
        <w:ind w:left="0"/>
        <w:jc w:val="both"/>
      </w:pPr>
      <w:r>
        <w:rPr>
          <w:rFonts w:ascii="Times New Roman"/>
          <w:b w:val="false"/>
          <w:i w:val="false"/>
          <w:color w:val="000000"/>
          <w:sz w:val="28"/>
        </w:rPr>
        <w:t xml:space="preserve">
      104) осы бұйрыққа </w:t>
      </w:r>
      <w:r>
        <w:rPr>
          <w:rFonts w:ascii="Times New Roman"/>
          <w:b w:val="false"/>
          <w:i w:val="false"/>
          <w:color w:val="000000"/>
          <w:sz w:val="28"/>
        </w:rPr>
        <w:t>104-қосымшаға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Маңғыстау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105"/>
    <w:bookmarkStart w:name="z110" w:id="106"/>
    <w:p>
      <w:pPr>
        <w:spacing w:after="0"/>
        <w:ind w:left="0"/>
        <w:jc w:val="both"/>
      </w:pPr>
      <w:r>
        <w:rPr>
          <w:rFonts w:ascii="Times New Roman"/>
          <w:b w:val="false"/>
          <w:i w:val="false"/>
          <w:color w:val="000000"/>
          <w:sz w:val="28"/>
        </w:rPr>
        <w:t xml:space="preserve">
      105) осы бұйрыққа </w:t>
      </w:r>
      <w:r>
        <w:rPr>
          <w:rFonts w:ascii="Times New Roman"/>
          <w:b w:val="false"/>
          <w:i w:val="false"/>
          <w:color w:val="000000"/>
          <w:sz w:val="28"/>
        </w:rPr>
        <w:t>105-қосымшаға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Орал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106"/>
    <w:bookmarkStart w:name="z111" w:id="107"/>
    <w:p>
      <w:pPr>
        <w:spacing w:after="0"/>
        <w:ind w:left="0"/>
        <w:jc w:val="both"/>
      </w:pPr>
      <w:r>
        <w:rPr>
          <w:rFonts w:ascii="Times New Roman"/>
          <w:b w:val="false"/>
          <w:i w:val="false"/>
          <w:color w:val="000000"/>
          <w:sz w:val="28"/>
        </w:rPr>
        <w:t xml:space="preserve">
      106) осы бұйрыққа </w:t>
      </w:r>
      <w:r>
        <w:rPr>
          <w:rFonts w:ascii="Times New Roman"/>
          <w:b w:val="false"/>
          <w:i w:val="false"/>
          <w:color w:val="000000"/>
          <w:sz w:val="28"/>
        </w:rPr>
        <w:t>106-қосымшаға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Павлодар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107"/>
    <w:bookmarkStart w:name="z112" w:id="108"/>
    <w:p>
      <w:pPr>
        <w:spacing w:after="0"/>
        <w:ind w:left="0"/>
        <w:jc w:val="both"/>
      </w:pPr>
      <w:r>
        <w:rPr>
          <w:rFonts w:ascii="Times New Roman"/>
          <w:b w:val="false"/>
          <w:i w:val="false"/>
          <w:color w:val="000000"/>
          <w:sz w:val="28"/>
        </w:rPr>
        <w:t xml:space="preserve">
      107) осы бұйрыққа </w:t>
      </w:r>
      <w:r>
        <w:rPr>
          <w:rFonts w:ascii="Times New Roman"/>
          <w:b w:val="false"/>
          <w:i w:val="false"/>
          <w:color w:val="000000"/>
          <w:sz w:val="28"/>
        </w:rPr>
        <w:t>107-қосымшаға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Семей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108"/>
    <w:bookmarkStart w:name="z113" w:id="109"/>
    <w:p>
      <w:pPr>
        <w:spacing w:after="0"/>
        <w:ind w:left="0"/>
        <w:jc w:val="both"/>
      </w:pPr>
      <w:r>
        <w:rPr>
          <w:rFonts w:ascii="Times New Roman"/>
          <w:b w:val="false"/>
          <w:i w:val="false"/>
          <w:color w:val="000000"/>
          <w:sz w:val="28"/>
        </w:rPr>
        <w:t xml:space="preserve">
      108) осы бұйрыққа </w:t>
      </w:r>
      <w:r>
        <w:rPr>
          <w:rFonts w:ascii="Times New Roman"/>
          <w:b w:val="false"/>
          <w:i w:val="false"/>
          <w:color w:val="000000"/>
          <w:sz w:val="28"/>
        </w:rPr>
        <w:t>108-қосымшаға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Шымкент бөлімшелік көліктегі тауарлар мен көрсетілетін қызметтердің сапасы мен қауіпсіздігін бақылау басқармасы" республикалық мемлекеттік мекемесінің ережесі;</w:t>
      </w:r>
    </w:p>
    <w:bookmarkEnd w:id="109"/>
    <w:bookmarkStart w:name="z114" w:id="110"/>
    <w:p>
      <w:pPr>
        <w:spacing w:after="0"/>
        <w:ind w:left="0"/>
        <w:jc w:val="both"/>
      </w:pPr>
      <w:r>
        <w:rPr>
          <w:rFonts w:ascii="Times New Roman"/>
          <w:b w:val="false"/>
          <w:i w:val="false"/>
          <w:color w:val="000000"/>
          <w:sz w:val="28"/>
        </w:rPr>
        <w:t xml:space="preserve">
      109) осы бұйрыққа </w:t>
      </w:r>
      <w:r>
        <w:rPr>
          <w:rFonts w:ascii="Times New Roman"/>
          <w:b w:val="false"/>
          <w:i w:val="false"/>
          <w:color w:val="000000"/>
          <w:sz w:val="28"/>
        </w:rPr>
        <w:t>109-қосымшаға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Абай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10"/>
    <w:bookmarkStart w:name="z115" w:id="111"/>
    <w:p>
      <w:pPr>
        <w:spacing w:after="0"/>
        <w:ind w:left="0"/>
        <w:jc w:val="both"/>
      </w:pPr>
      <w:r>
        <w:rPr>
          <w:rFonts w:ascii="Times New Roman"/>
          <w:b w:val="false"/>
          <w:i w:val="false"/>
          <w:color w:val="000000"/>
          <w:sz w:val="28"/>
        </w:rPr>
        <w:t xml:space="preserve">
      110) осы бұйрыққа </w:t>
      </w:r>
      <w:r>
        <w:rPr>
          <w:rFonts w:ascii="Times New Roman"/>
          <w:b w:val="false"/>
          <w:i w:val="false"/>
          <w:color w:val="000000"/>
          <w:sz w:val="28"/>
        </w:rPr>
        <w:t>110-қосымшаға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Ақтоғай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11"/>
    <w:bookmarkStart w:name="z116" w:id="112"/>
    <w:p>
      <w:pPr>
        <w:spacing w:after="0"/>
        <w:ind w:left="0"/>
        <w:jc w:val="both"/>
      </w:pPr>
      <w:r>
        <w:rPr>
          <w:rFonts w:ascii="Times New Roman"/>
          <w:b w:val="false"/>
          <w:i w:val="false"/>
          <w:color w:val="000000"/>
          <w:sz w:val="28"/>
        </w:rPr>
        <w:t xml:space="preserve">
      111) осы бұйрыққа </w:t>
      </w:r>
      <w:r>
        <w:rPr>
          <w:rFonts w:ascii="Times New Roman"/>
          <w:b w:val="false"/>
          <w:i w:val="false"/>
          <w:color w:val="000000"/>
          <w:sz w:val="28"/>
        </w:rPr>
        <w:t>111-қосымшаға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Балқаш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12"/>
    <w:bookmarkStart w:name="z117" w:id="113"/>
    <w:p>
      <w:pPr>
        <w:spacing w:after="0"/>
        <w:ind w:left="0"/>
        <w:jc w:val="both"/>
      </w:pPr>
      <w:r>
        <w:rPr>
          <w:rFonts w:ascii="Times New Roman"/>
          <w:b w:val="false"/>
          <w:i w:val="false"/>
          <w:color w:val="000000"/>
          <w:sz w:val="28"/>
        </w:rPr>
        <w:t xml:space="preserve">
      112) осы бұйрыққа </w:t>
      </w:r>
      <w:r>
        <w:rPr>
          <w:rFonts w:ascii="Times New Roman"/>
          <w:b w:val="false"/>
          <w:i w:val="false"/>
          <w:color w:val="000000"/>
          <w:sz w:val="28"/>
        </w:rPr>
        <w:t>112-қосымшаға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Бұқар жырау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13"/>
    <w:bookmarkStart w:name="z118" w:id="114"/>
    <w:p>
      <w:pPr>
        <w:spacing w:after="0"/>
        <w:ind w:left="0"/>
        <w:jc w:val="both"/>
      </w:pPr>
      <w:r>
        <w:rPr>
          <w:rFonts w:ascii="Times New Roman"/>
          <w:b w:val="false"/>
          <w:i w:val="false"/>
          <w:color w:val="000000"/>
          <w:sz w:val="28"/>
        </w:rPr>
        <w:t xml:space="preserve">
      113) осы бұйрыққа </w:t>
      </w:r>
      <w:r>
        <w:rPr>
          <w:rFonts w:ascii="Times New Roman"/>
          <w:b w:val="false"/>
          <w:i w:val="false"/>
          <w:color w:val="000000"/>
          <w:sz w:val="28"/>
        </w:rPr>
        <w:t>113-қосымшаға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Жаңаарқа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14"/>
    <w:bookmarkStart w:name="z119" w:id="115"/>
    <w:p>
      <w:pPr>
        <w:spacing w:after="0"/>
        <w:ind w:left="0"/>
        <w:jc w:val="both"/>
      </w:pPr>
      <w:r>
        <w:rPr>
          <w:rFonts w:ascii="Times New Roman"/>
          <w:b w:val="false"/>
          <w:i w:val="false"/>
          <w:color w:val="000000"/>
          <w:sz w:val="28"/>
        </w:rPr>
        <w:t xml:space="preserve">
      114) осы бұйрыққа </w:t>
      </w:r>
      <w:r>
        <w:rPr>
          <w:rFonts w:ascii="Times New Roman"/>
          <w:b w:val="false"/>
          <w:i w:val="false"/>
          <w:color w:val="000000"/>
          <w:sz w:val="28"/>
        </w:rPr>
        <w:t>114-қосымшаға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Жезқазған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15"/>
    <w:bookmarkStart w:name="z120" w:id="116"/>
    <w:p>
      <w:pPr>
        <w:spacing w:after="0"/>
        <w:ind w:left="0"/>
        <w:jc w:val="both"/>
      </w:pPr>
      <w:r>
        <w:rPr>
          <w:rFonts w:ascii="Times New Roman"/>
          <w:b w:val="false"/>
          <w:i w:val="false"/>
          <w:color w:val="000000"/>
          <w:sz w:val="28"/>
        </w:rPr>
        <w:t xml:space="preserve">
      115) осы бұйрыққа </w:t>
      </w:r>
      <w:r>
        <w:rPr>
          <w:rFonts w:ascii="Times New Roman"/>
          <w:b w:val="false"/>
          <w:i w:val="false"/>
          <w:color w:val="000000"/>
          <w:sz w:val="28"/>
        </w:rPr>
        <w:t>115-қосымшаға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Қарағанды қаласы Қазыбек би атындағы ауданның тауарлар мен көрсетілетін қызметтердің сапасы мен қауіпсіздігін бақылау басқармасы" республикалық мемлекеттік мекемесінің ережесі;</w:t>
      </w:r>
    </w:p>
    <w:bookmarkEnd w:id="116"/>
    <w:bookmarkStart w:name="z121" w:id="117"/>
    <w:p>
      <w:pPr>
        <w:spacing w:after="0"/>
        <w:ind w:left="0"/>
        <w:jc w:val="both"/>
      </w:pPr>
      <w:r>
        <w:rPr>
          <w:rFonts w:ascii="Times New Roman"/>
          <w:b w:val="false"/>
          <w:i w:val="false"/>
          <w:color w:val="000000"/>
          <w:sz w:val="28"/>
        </w:rPr>
        <w:t xml:space="preserve">
      116) осы бұйрыққа </w:t>
      </w:r>
      <w:r>
        <w:rPr>
          <w:rFonts w:ascii="Times New Roman"/>
          <w:b w:val="false"/>
          <w:i w:val="false"/>
          <w:color w:val="000000"/>
          <w:sz w:val="28"/>
        </w:rPr>
        <w:t>116-қосымшаға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Қарағанды қаласы Октябрь ауданының тауарлар мен көрсетілетін қызметтердің сапасы мен қауіпсіздігін бақылау басқармасы" республикалық мемлекеттік мекемесінің ережесі;</w:t>
      </w:r>
    </w:p>
    <w:bookmarkEnd w:id="117"/>
    <w:bookmarkStart w:name="z122" w:id="118"/>
    <w:p>
      <w:pPr>
        <w:spacing w:after="0"/>
        <w:ind w:left="0"/>
        <w:jc w:val="both"/>
      </w:pPr>
      <w:r>
        <w:rPr>
          <w:rFonts w:ascii="Times New Roman"/>
          <w:b w:val="false"/>
          <w:i w:val="false"/>
          <w:color w:val="000000"/>
          <w:sz w:val="28"/>
        </w:rPr>
        <w:t xml:space="preserve">
      117) осы бұйрыққа </w:t>
      </w:r>
      <w:r>
        <w:rPr>
          <w:rFonts w:ascii="Times New Roman"/>
          <w:b w:val="false"/>
          <w:i w:val="false"/>
          <w:color w:val="000000"/>
          <w:sz w:val="28"/>
        </w:rPr>
        <w:t>117-қосымшаға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Қаражал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18"/>
    <w:bookmarkStart w:name="z123" w:id="119"/>
    <w:p>
      <w:pPr>
        <w:spacing w:after="0"/>
        <w:ind w:left="0"/>
        <w:jc w:val="both"/>
      </w:pPr>
      <w:r>
        <w:rPr>
          <w:rFonts w:ascii="Times New Roman"/>
          <w:b w:val="false"/>
          <w:i w:val="false"/>
          <w:color w:val="000000"/>
          <w:sz w:val="28"/>
        </w:rPr>
        <w:t xml:space="preserve">
      118) осы бұйрыққа </w:t>
      </w:r>
      <w:r>
        <w:rPr>
          <w:rFonts w:ascii="Times New Roman"/>
          <w:b w:val="false"/>
          <w:i w:val="false"/>
          <w:color w:val="000000"/>
          <w:sz w:val="28"/>
        </w:rPr>
        <w:t>118-қосымшаға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Қарқаралы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19"/>
    <w:bookmarkStart w:name="z124" w:id="120"/>
    <w:p>
      <w:pPr>
        <w:spacing w:after="0"/>
        <w:ind w:left="0"/>
        <w:jc w:val="both"/>
      </w:pPr>
      <w:r>
        <w:rPr>
          <w:rFonts w:ascii="Times New Roman"/>
          <w:b w:val="false"/>
          <w:i w:val="false"/>
          <w:color w:val="000000"/>
          <w:sz w:val="28"/>
        </w:rPr>
        <w:t xml:space="preserve">
      119) осы бұйрыққа </w:t>
      </w:r>
      <w:r>
        <w:rPr>
          <w:rFonts w:ascii="Times New Roman"/>
          <w:b w:val="false"/>
          <w:i w:val="false"/>
          <w:color w:val="000000"/>
          <w:sz w:val="28"/>
        </w:rPr>
        <w:t>119-қосымшаға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Нұра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20"/>
    <w:bookmarkStart w:name="z125" w:id="121"/>
    <w:p>
      <w:pPr>
        <w:spacing w:after="0"/>
        <w:ind w:left="0"/>
        <w:jc w:val="both"/>
      </w:pPr>
      <w:r>
        <w:rPr>
          <w:rFonts w:ascii="Times New Roman"/>
          <w:b w:val="false"/>
          <w:i w:val="false"/>
          <w:color w:val="000000"/>
          <w:sz w:val="28"/>
        </w:rPr>
        <w:t xml:space="preserve">
      120) осы бұйрыққа </w:t>
      </w:r>
      <w:r>
        <w:rPr>
          <w:rFonts w:ascii="Times New Roman"/>
          <w:b w:val="false"/>
          <w:i w:val="false"/>
          <w:color w:val="000000"/>
          <w:sz w:val="28"/>
        </w:rPr>
        <w:t>120-қосымшаға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Осакаров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21"/>
    <w:bookmarkStart w:name="z126" w:id="122"/>
    <w:p>
      <w:pPr>
        <w:spacing w:after="0"/>
        <w:ind w:left="0"/>
        <w:jc w:val="both"/>
      </w:pPr>
      <w:r>
        <w:rPr>
          <w:rFonts w:ascii="Times New Roman"/>
          <w:b w:val="false"/>
          <w:i w:val="false"/>
          <w:color w:val="000000"/>
          <w:sz w:val="28"/>
        </w:rPr>
        <w:t xml:space="preserve">
      121) осы бұйрыққа </w:t>
      </w:r>
      <w:r>
        <w:rPr>
          <w:rFonts w:ascii="Times New Roman"/>
          <w:b w:val="false"/>
          <w:i w:val="false"/>
          <w:color w:val="000000"/>
          <w:sz w:val="28"/>
        </w:rPr>
        <w:t>121-қосымшаға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Приозерск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22"/>
    <w:bookmarkStart w:name="z127" w:id="123"/>
    <w:p>
      <w:pPr>
        <w:spacing w:after="0"/>
        <w:ind w:left="0"/>
        <w:jc w:val="both"/>
      </w:pPr>
      <w:r>
        <w:rPr>
          <w:rFonts w:ascii="Times New Roman"/>
          <w:b w:val="false"/>
          <w:i w:val="false"/>
          <w:color w:val="000000"/>
          <w:sz w:val="28"/>
        </w:rPr>
        <w:t xml:space="preserve">
      122) осы бұйрыққа </w:t>
      </w:r>
      <w:r>
        <w:rPr>
          <w:rFonts w:ascii="Times New Roman"/>
          <w:b w:val="false"/>
          <w:i w:val="false"/>
          <w:color w:val="000000"/>
          <w:sz w:val="28"/>
        </w:rPr>
        <w:t>122-қосымшаға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Саран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23"/>
    <w:bookmarkStart w:name="z128" w:id="124"/>
    <w:p>
      <w:pPr>
        <w:spacing w:after="0"/>
        <w:ind w:left="0"/>
        <w:jc w:val="both"/>
      </w:pPr>
      <w:r>
        <w:rPr>
          <w:rFonts w:ascii="Times New Roman"/>
          <w:b w:val="false"/>
          <w:i w:val="false"/>
          <w:color w:val="000000"/>
          <w:sz w:val="28"/>
        </w:rPr>
        <w:t xml:space="preserve">
      123) осы бұйрыққа </w:t>
      </w:r>
      <w:r>
        <w:rPr>
          <w:rFonts w:ascii="Times New Roman"/>
          <w:b w:val="false"/>
          <w:i w:val="false"/>
          <w:color w:val="000000"/>
          <w:sz w:val="28"/>
        </w:rPr>
        <w:t>123-қосымшаға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Сәтбаев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24"/>
    <w:bookmarkStart w:name="z129" w:id="125"/>
    <w:p>
      <w:pPr>
        <w:spacing w:after="0"/>
        <w:ind w:left="0"/>
        <w:jc w:val="both"/>
      </w:pPr>
      <w:r>
        <w:rPr>
          <w:rFonts w:ascii="Times New Roman"/>
          <w:b w:val="false"/>
          <w:i w:val="false"/>
          <w:color w:val="000000"/>
          <w:sz w:val="28"/>
        </w:rPr>
        <w:t xml:space="preserve">
      124) осы бұйрыққа </w:t>
      </w:r>
      <w:r>
        <w:rPr>
          <w:rFonts w:ascii="Times New Roman"/>
          <w:b w:val="false"/>
          <w:i w:val="false"/>
          <w:color w:val="000000"/>
          <w:sz w:val="28"/>
        </w:rPr>
        <w:t>124-қосымшаға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Теміртау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25"/>
    <w:bookmarkStart w:name="z130" w:id="126"/>
    <w:p>
      <w:pPr>
        <w:spacing w:after="0"/>
        <w:ind w:left="0"/>
        <w:jc w:val="both"/>
      </w:pPr>
      <w:r>
        <w:rPr>
          <w:rFonts w:ascii="Times New Roman"/>
          <w:b w:val="false"/>
          <w:i w:val="false"/>
          <w:color w:val="000000"/>
          <w:sz w:val="28"/>
        </w:rPr>
        <w:t xml:space="preserve">
      125) осы бұйрыққа </w:t>
      </w:r>
      <w:r>
        <w:rPr>
          <w:rFonts w:ascii="Times New Roman"/>
          <w:b w:val="false"/>
          <w:i w:val="false"/>
          <w:color w:val="000000"/>
          <w:sz w:val="28"/>
        </w:rPr>
        <w:t>125-қосымшаға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Ұлытау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26"/>
    <w:bookmarkStart w:name="z131" w:id="127"/>
    <w:p>
      <w:pPr>
        <w:spacing w:after="0"/>
        <w:ind w:left="0"/>
        <w:jc w:val="both"/>
      </w:pPr>
      <w:r>
        <w:rPr>
          <w:rFonts w:ascii="Times New Roman"/>
          <w:b w:val="false"/>
          <w:i w:val="false"/>
          <w:color w:val="000000"/>
          <w:sz w:val="28"/>
        </w:rPr>
        <w:t xml:space="preserve">
      126) осы бұйрыққа </w:t>
      </w:r>
      <w:r>
        <w:rPr>
          <w:rFonts w:ascii="Times New Roman"/>
          <w:b w:val="false"/>
          <w:i w:val="false"/>
          <w:color w:val="000000"/>
          <w:sz w:val="28"/>
        </w:rPr>
        <w:t>126-қосымшаға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Шахтинск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27"/>
    <w:bookmarkStart w:name="z132" w:id="128"/>
    <w:p>
      <w:pPr>
        <w:spacing w:after="0"/>
        <w:ind w:left="0"/>
        <w:jc w:val="both"/>
      </w:pPr>
      <w:r>
        <w:rPr>
          <w:rFonts w:ascii="Times New Roman"/>
          <w:b w:val="false"/>
          <w:i w:val="false"/>
          <w:color w:val="000000"/>
          <w:sz w:val="28"/>
        </w:rPr>
        <w:t xml:space="preserve">
      127) осы бұйрыққа </w:t>
      </w:r>
      <w:r>
        <w:rPr>
          <w:rFonts w:ascii="Times New Roman"/>
          <w:b w:val="false"/>
          <w:i w:val="false"/>
          <w:color w:val="000000"/>
          <w:sz w:val="28"/>
        </w:rPr>
        <w:t>127-қосымшаға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Шет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28"/>
    <w:bookmarkStart w:name="z133" w:id="129"/>
    <w:p>
      <w:pPr>
        <w:spacing w:after="0"/>
        <w:ind w:left="0"/>
        <w:jc w:val="both"/>
      </w:pPr>
      <w:r>
        <w:rPr>
          <w:rFonts w:ascii="Times New Roman"/>
          <w:b w:val="false"/>
          <w:i w:val="false"/>
          <w:color w:val="000000"/>
          <w:sz w:val="28"/>
        </w:rPr>
        <w:t xml:space="preserve">
      128) осы бұйрыққа </w:t>
      </w:r>
      <w:r>
        <w:rPr>
          <w:rFonts w:ascii="Times New Roman"/>
          <w:b w:val="false"/>
          <w:i w:val="false"/>
          <w:color w:val="000000"/>
          <w:sz w:val="28"/>
        </w:rPr>
        <w:t>128-қосымшаға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Алтынсарин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29"/>
    <w:bookmarkStart w:name="z134" w:id="130"/>
    <w:p>
      <w:pPr>
        <w:spacing w:after="0"/>
        <w:ind w:left="0"/>
        <w:jc w:val="both"/>
      </w:pPr>
      <w:r>
        <w:rPr>
          <w:rFonts w:ascii="Times New Roman"/>
          <w:b w:val="false"/>
          <w:i w:val="false"/>
          <w:color w:val="000000"/>
          <w:sz w:val="28"/>
        </w:rPr>
        <w:t xml:space="preserve">
      129) осы бұйрыққа </w:t>
      </w:r>
      <w:r>
        <w:rPr>
          <w:rFonts w:ascii="Times New Roman"/>
          <w:b w:val="false"/>
          <w:i w:val="false"/>
          <w:color w:val="000000"/>
          <w:sz w:val="28"/>
        </w:rPr>
        <w:t>129-қосымшаға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Амангелді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30"/>
    <w:bookmarkStart w:name="z135" w:id="131"/>
    <w:p>
      <w:pPr>
        <w:spacing w:after="0"/>
        <w:ind w:left="0"/>
        <w:jc w:val="both"/>
      </w:pPr>
      <w:r>
        <w:rPr>
          <w:rFonts w:ascii="Times New Roman"/>
          <w:b w:val="false"/>
          <w:i w:val="false"/>
          <w:color w:val="000000"/>
          <w:sz w:val="28"/>
        </w:rPr>
        <w:t xml:space="preserve">
      130) осы бұйрыққа </w:t>
      </w:r>
      <w:r>
        <w:rPr>
          <w:rFonts w:ascii="Times New Roman"/>
          <w:b w:val="false"/>
          <w:i w:val="false"/>
          <w:color w:val="000000"/>
          <w:sz w:val="28"/>
        </w:rPr>
        <w:t>130-қосымшаға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Арқалық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31"/>
    <w:bookmarkStart w:name="z136" w:id="132"/>
    <w:p>
      <w:pPr>
        <w:spacing w:after="0"/>
        <w:ind w:left="0"/>
        <w:jc w:val="both"/>
      </w:pPr>
      <w:r>
        <w:rPr>
          <w:rFonts w:ascii="Times New Roman"/>
          <w:b w:val="false"/>
          <w:i w:val="false"/>
          <w:color w:val="000000"/>
          <w:sz w:val="28"/>
        </w:rPr>
        <w:t xml:space="preserve">
      131) осы бұйрыққа </w:t>
      </w:r>
      <w:r>
        <w:rPr>
          <w:rFonts w:ascii="Times New Roman"/>
          <w:b w:val="false"/>
          <w:i w:val="false"/>
          <w:color w:val="000000"/>
          <w:sz w:val="28"/>
        </w:rPr>
        <w:t>131-қосымшаға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Әулиекөл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32"/>
    <w:bookmarkStart w:name="z137" w:id="133"/>
    <w:p>
      <w:pPr>
        <w:spacing w:after="0"/>
        <w:ind w:left="0"/>
        <w:jc w:val="both"/>
      </w:pPr>
      <w:r>
        <w:rPr>
          <w:rFonts w:ascii="Times New Roman"/>
          <w:b w:val="false"/>
          <w:i w:val="false"/>
          <w:color w:val="000000"/>
          <w:sz w:val="28"/>
        </w:rPr>
        <w:t xml:space="preserve">
      132) осы бұйрыққа </w:t>
      </w:r>
      <w:r>
        <w:rPr>
          <w:rFonts w:ascii="Times New Roman"/>
          <w:b w:val="false"/>
          <w:i w:val="false"/>
          <w:color w:val="000000"/>
          <w:sz w:val="28"/>
        </w:rPr>
        <w:t>132-қосымшаға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комитетінің Қостанай облысының тауарлар мен көрсетілетін қызметтердің сапасы мен қауіпсіздігін бақылау департаментінің Денисов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33"/>
    <w:bookmarkStart w:name="z138" w:id="134"/>
    <w:p>
      <w:pPr>
        <w:spacing w:after="0"/>
        <w:ind w:left="0"/>
        <w:jc w:val="both"/>
      </w:pPr>
      <w:r>
        <w:rPr>
          <w:rFonts w:ascii="Times New Roman"/>
          <w:b w:val="false"/>
          <w:i w:val="false"/>
          <w:color w:val="000000"/>
          <w:sz w:val="28"/>
        </w:rPr>
        <w:t xml:space="preserve">
      133) осы бұйрыққа </w:t>
      </w:r>
      <w:r>
        <w:rPr>
          <w:rFonts w:ascii="Times New Roman"/>
          <w:b w:val="false"/>
          <w:i w:val="false"/>
          <w:color w:val="000000"/>
          <w:sz w:val="28"/>
        </w:rPr>
        <w:t>133-қосымшаға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Жангелді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34"/>
    <w:bookmarkStart w:name="z139" w:id="135"/>
    <w:p>
      <w:pPr>
        <w:spacing w:after="0"/>
        <w:ind w:left="0"/>
        <w:jc w:val="both"/>
      </w:pPr>
      <w:r>
        <w:rPr>
          <w:rFonts w:ascii="Times New Roman"/>
          <w:b w:val="false"/>
          <w:i w:val="false"/>
          <w:color w:val="000000"/>
          <w:sz w:val="28"/>
        </w:rPr>
        <w:t xml:space="preserve">
      134) осы бұйрыққа </w:t>
      </w:r>
      <w:r>
        <w:rPr>
          <w:rFonts w:ascii="Times New Roman"/>
          <w:b w:val="false"/>
          <w:i w:val="false"/>
          <w:color w:val="000000"/>
          <w:sz w:val="28"/>
        </w:rPr>
        <w:t>134-қосымшаға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Жітіқара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35"/>
    <w:bookmarkStart w:name="z140" w:id="136"/>
    <w:p>
      <w:pPr>
        <w:spacing w:after="0"/>
        <w:ind w:left="0"/>
        <w:jc w:val="both"/>
      </w:pPr>
      <w:r>
        <w:rPr>
          <w:rFonts w:ascii="Times New Roman"/>
          <w:b w:val="false"/>
          <w:i w:val="false"/>
          <w:color w:val="000000"/>
          <w:sz w:val="28"/>
        </w:rPr>
        <w:t xml:space="preserve">
      135) осы бұйрыққа </w:t>
      </w:r>
      <w:r>
        <w:rPr>
          <w:rFonts w:ascii="Times New Roman"/>
          <w:b w:val="false"/>
          <w:i w:val="false"/>
          <w:color w:val="000000"/>
          <w:sz w:val="28"/>
        </w:rPr>
        <w:t>135-қосымшаға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Қамысты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36"/>
    <w:bookmarkStart w:name="z141" w:id="137"/>
    <w:p>
      <w:pPr>
        <w:spacing w:after="0"/>
        <w:ind w:left="0"/>
        <w:jc w:val="both"/>
      </w:pPr>
      <w:r>
        <w:rPr>
          <w:rFonts w:ascii="Times New Roman"/>
          <w:b w:val="false"/>
          <w:i w:val="false"/>
          <w:color w:val="000000"/>
          <w:sz w:val="28"/>
        </w:rPr>
        <w:t xml:space="preserve">
      136) осы бұйрыққа </w:t>
      </w:r>
      <w:r>
        <w:rPr>
          <w:rFonts w:ascii="Times New Roman"/>
          <w:b w:val="false"/>
          <w:i w:val="false"/>
          <w:color w:val="000000"/>
          <w:sz w:val="28"/>
        </w:rPr>
        <w:t>136-қосымшаға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Қарабалық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37"/>
    <w:bookmarkStart w:name="z142" w:id="138"/>
    <w:p>
      <w:pPr>
        <w:spacing w:after="0"/>
        <w:ind w:left="0"/>
        <w:jc w:val="both"/>
      </w:pPr>
      <w:r>
        <w:rPr>
          <w:rFonts w:ascii="Times New Roman"/>
          <w:b w:val="false"/>
          <w:i w:val="false"/>
          <w:color w:val="000000"/>
          <w:sz w:val="28"/>
        </w:rPr>
        <w:t xml:space="preserve">
      137) осы бұйрыққа </w:t>
      </w:r>
      <w:r>
        <w:rPr>
          <w:rFonts w:ascii="Times New Roman"/>
          <w:b w:val="false"/>
          <w:i w:val="false"/>
          <w:color w:val="000000"/>
          <w:sz w:val="28"/>
        </w:rPr>
        <w:t>137-қосымшаға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Қарасу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38"/>
    <w:bookmarkStart w:name="z143" w:id="139"/>
    <w:p>
      <w:pPr>
        <w:spacing w:after="0"/>
        <w:ind w:left="0"/>
        <w:jc w:val="both"/>
      </w:pPr>
      <w:r>
        <w:rPr>
          <w:rFonts w:ascii="Times New Roman"/>
          <w:b w:val="false"/>
          <w:i w:val="false"/>
          <w:color w:val="000000"/>
          <w:sz w:val="28"/>
        </w:rPr>
        <w:t xml:space="preserve">
      138) осы бұйрыққа </w:t>
      </w:r>
      <w:r>
        <w:rPr>
          <w:rFonts w:ascii="Times New Roman"/>
          <w:b w:val="false"/>
          <w:i w:val="false"/>
          <w:color w:val="000000"/>
          <w:sz w:val="28"/>
        </w:rPr>
        <w:t>138-қосымшаға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Қостанай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39"/>
    <w:bookmarkStart w:name="z144" w:id="140"/>
    <w:p>
      <w:pPr>
        <w:spacing w:after="0"/>
        <w:ind w:left="0"/>
        <w:jc w:val="both"/>
      </w:pPr>
      <w:r>
        <w:rPr>
          <w:rFonts w:ascii="Times New Roman"/>
          <w:b w:val="false"/>
          <w:i w:val="false"/>
          <w:color w:val="000000"/>
          <w:sz w:val="28"/>
        </w:rPr>
        <w:t xml:space="preserve">
      139) осы бұйрыққа </w:t>
      </w:r>
      <w:r>
        <w:rPr>
          <w:rFonts w:ascii="Times New Roman"/>
          <w:b w:val="false"/>
          <w:i w:val="false"/>
          <w:color w:val="000000"/>
          <w:sz w:val="28"/>
        </w:rPr>
        <w:t>139-қосымшаға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Қостанай қаласы тауарлар мен көрсетілетін қызметтердің сапасы мен қауіпсіздігін бақылау басқармасы" республикалық мемлекеттік мекемесінің ережесі;</w:t>
      </w:r>
    </w:p>
    <w:bookmarkEnd w:id="140"/>
    <w:bookmarkStart w:name="z145" w:id="141"/>
    <w:p>
      <w:pPr>
        <w:spacing w:after="0"/>
        <w:ind w:left="0"/>
        <w:jc w:val="both"/>
      </w:pPr>
      <w:r>
        <w:rPr>
          <w:rFonts w:ascii="Times New Roman"/>
          <w:b w:val="false"/>
          <w:i w:val="false"/>
          <w:color w:val="000000"/>
          <w:sz w:val="28"/>
        </w:rPr>
        <w:t xml:space="preserve">
      140) осы бұйрыққа </w:t>
      </w:r>
      <w:r>
        <w:rPr>
          <w:rFonts w:ascii="Times New Roman"/>
          <w:b w:val="false"/>
          <w:i w:val="false"/>
          <w:color w:val="000000"/>
          <w:sz w:val="28"/>
        </w:rPr>
        <w:t>140-қосымшаға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Лисаковск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41"/>
    <w:bookmarkStart w:name="z146" w:id="142"/>
    <w:p>
      <w:pPr>
        <w:spacing w:after="0"/>
        <w:ind w:left="0"/>
        <w:jc w:val="both"/>
      </w:pPr>
      <w:r>
        <w:rPr>
          <w:rFonts w:ascii="Times New Roman"/>
          <w:b w:val="false"/>
          <w:i w:val="false"/>
          <w:color w:val="000000"/>
          <w:sz w:val="28"/>
        </w:rPr>
        <w:t xml:space="preserve">
      141) осы бұйрыққа </w:t>
      </w:r>
      <w:r>
        <w:rPr>
          <w:rFonts w:ascii="Times New Roman"/>
          <w:b w:val="false"/>
          <w:i w:val="false"/>
          <w:color w:val="000000"/>
          <w:sz w:val="28"/>
        </w:rPr>
        <w:t>141-қосымшаға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Меңдіқара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42"/>
    <w:bookmarkStart w:name="z147" w:id="143"/>
    <w:p>
      <w:pPr>
        <w:spacing w:after="0"/>
        <w:ind w:left="0"/>
        <w:jc w:val="both"/>
      </w:pPr>
      <w:r>
        <w:rPr>
          <w:rFonts w:ascii="Times New Roman"/>
          <w:b w:val="false"/>
          <w:i w:val="false"/>
          <w:color w:val="000000"/>
          <w:sz w:val="28"/>
        </w:rPr>
        <w:t xml:space="preserve">
      142) осы бұйрыққа </w:t>
      </w:r>
      <w:r>
        <w:rPr>
          <w:rFonts w:ascii="Times New Roman"/>
          <w:b w:val="false"/>
          <w:i w:val="false"/>
          <w:color w:val="000000"/>
          <w:sz w:val="28"/>
        </w:rPr>
        <w:t>142-қосымшаға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Науырзым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43"/>
    <w:bookmarkStart w:name="z148" w:id="144"/>
    <w:p>
      <w:pPr>
        <w:spacing w:after="0"/>
        <w:ind w:left="0"/>
        <w:jc w:val="both"/>
      </w:pPr>
      <w:r>
        <w:rPr>
          <w:rFonts w:ascii="Times New Roman"/>
          <w:b w:val="false"/>
          <w:i w:val="false"/>
          <w:color w:val="000000"/>
          <w:sz w:val="28"/>
        </w:rPr>
        <w:t xml:space="preserve">
      143) осы бұйрыққа </w:t>
      </w:r>
      <w:r>
        <w:rPr>
          <w:rFonts w:ascii="Times New Roman"/>
          <w:b w:val="false"/>
          <w:i w:val="false"/>
          <w:color w:val="000000"/>
          <w:sz w:val="28"/>
        </w:rPr>
        <w:t>143-қосымшаға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Рудный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44"/>
    <w:bookmarkStart w:name="z149" w:id="145"/>
    <w:p>
      <w:pPr>
        <w:spacing w:after="0"/>
        <w:ind w:left="0"/>
        <w:jc w:val="both"/>
      </w:pPr>
      <w:r>
        <w:rPr>
          <w:rFonts w:ascii="Times New Roman"/>
          <w:b w:val="false"/>
          <w:i w:val="false"/>
          <w:color w:val="000000"/>
          <w:sz w:val="28"/>
        </w:rPr>
        <w:t xml:space="preserve">
      144) осы бұйрыққа </w:t>
      </w:r>
      <w:r>
        <w:rPr>
          <w:rFonts w:ascii="Times New Roman"/>
          <w:b w:val="false"/>
          <w:i w:val="false"/>
          <w:color w:val="000000"/>
          <w:sz w:val="28"/>
        </w:rPr>
        <w:t>144-қосымшаға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Сарыкөл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45"/>
    <w:bookmarkStart w:name="z150" w:id="146"/>
    <w:p>
      <w:pPr>
        <w:spacing w:after="0"/>
        <w:ind w:left="0"/>
        <w:jc w:val="both"/>
      </w:pPr>
      <w:r>
        <w:rPr>
          <w:rFonts w:ascii="Times New Roman"/>
          <w:b w:val="false"/>
          <w:i w:val="false"/>
          <w:color w:val="000000"/>
          <w:sz w:val="28"/>
        </w:rPr>
        <w:t xml:space="preserve">
      145) осы бұйрыққа </w:t>
      </w:r>
      <w:r>
        <w:rPr>
          <w:rFonts w:ascii="Times New Roman"/>
          <w:b w:val="false"/>
          <w:i w:val="false"/>
          <w:color w:val="000000"/>
          <w:sz w:val="28"/>
        </w:rPr>
        <w:t>145-қосымшаға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Таран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46"/>
    <w:bookmarkStart w:name="z151" w:id="147"/>
    <w:p>
      <w:pPr>
        <w:spacing w:after="0"/>
        <w:ind w:left="0"/>
        <w:jc w:val="both"/>
      </w:pPr>
      <w:r>
        <w:rPr>
          <w:rFonts w:ascii="Times New Roman"/>
          <w:b w:val="false"/>
          <w:i w:val="false"/>
          <w:color w:val="000000"/>
          <w:sz w:val="28"/>
        </w:rPr>
        <w:t xml:space="preserve">
      146) осы бұйрыққа </w:t>
      </w:r>
      <w:r>
        <w:rPr>
          <w:rFonts w:ascii="Times New Roman"/>
          <w:b w:val="false"/>
          <w:i w:val="false"/>
          <w:color w:val="000000"/>
          <w:sz w:val="28"/>
        </w:rPr>
        <w:t>146-қосымшаға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Ұзынкөл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47"/>
    <w:bookmarkStart w:name="z152" w:id="148"/>
    <w:p>
      <w:pPr>
        <w:spacing w:after="0"/>
        <w:ind w:left="0"/>
        <w:jc w:val="both"/>
      </w:pPr>
      <w:r>
        <w:rPr>
          <w:rFonts w:ascii="Times New Roman"/>
          <w:b w:val="false"/>
          <w:i w:val="false"/>
          <w:color w:val="000000"/>
          <w:sz w:val="28"/>
        </w:rPr>
        <w:t xml:space="preserve">
      147) осы бұйрыққа </w:t>
      </w:r>
      <w:r>
        <w:rPr>
          <w:rFonts w:ascii="Times New Roman"/>
          <w:b w:val="false"/>
          <w:i w:val="false"/>
          <w:color w:val="000000"/>
          <w:sz w:val="28"/>
        </w:rPr>
        <w:t>147-қосымшаға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Федоров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48"/>
    <w:bookmarkStart w:name="z153" w:id="149"/>
    <w:p>
      <w:pPr>
        <w:spacing w:after="0"/>
        <w:ind w:left="0"/>
        <w:jc w:val="both"/>
      </w:pPr>
      <w:r>
        <w:rPr>
          <w:rFonts w:ascii="Times New Roman"/>
          <w:b w:val="false"/>
          <w:i w:val="false"/>
          <w:color w:val="000000"/>
          <w:sz w:val="28"/>
        </w:rPr>
        <w:t xml:space="preserve">
      148) осы бұйрыққа </w:t>
      </w:r>
      <w:r>
        <w:rPr>
          <w:rFonts w:ascii="Times New Roman"/>
          <w:b w:val="false"/>
          <w:i w:val="false"/>
          <w:color w:val="000000"/>
          <w:sz w:val="28"/>
        </w:rPr>
        <w:t>148-қосымшаға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Арал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49"/>
    <w:bookmarkStart w:name="z154" w:id="150"/>
    <w:p>
      <w:pPr>
        <w:spacing w:after="0"/>
        <w:ind w:left="0"/>
        <w:jc w:val="both"/>
      </w:pPr>
      <w:r>
        <w:rPr>
          <w:rFonts w:ascii="Times New Roman"/>
          <w:b w:val="false"/>
          <w:i w:val="false"/>
          <w:color w:val="000000"/>
          <w:sz w:val="28"/>
        </w:rPr>
        <w:t xml:space="preserve">
      149) осы бұйрыққа </w:t>
      </w:r>
      <w:r>
        <w:rPr>
          <w:rFonts w:ascii="Times New Roman"/>
          <w:b w:val="false"/>
          <w:i w:val="false"/>
          <w:color w:val="000000"/>
          <w:sz w:val="28"/>
        </w:rPr>
        <w:t>149-қосымшаға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Жалағаш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50"/>
    <w:bookmarkStart w:name="z155" w:id="151"/>
    <w:p>
      <w:pPr>
        <w:spacing w:after="0"/>
        <w:ind w:left="0"/>
        <w:jc w:val="both"/>
      </w:pPr>
      <w:r>
        <w:rPr>
          <w:rFonts w:ascii="Times New Roman"/>
          <w:b w:val="false"/>
          <w:i w:val="false"/>
          <w:color w:val="000000"/>
          <w:sz w:val="28"/>
        </w:rPr>
        <w:t xml:space="preserve">
      150) осы бұйрыққа </w:t>
      </w:r>
      <w:r>
        <w:rPr>
          <w:rFonts w:ascii="Times New Roman"/>
          <w:b w:val="false"/>
          <w:i w:val="false"/>
          <w:color w:val="000000"/>
          <w:sz w:val="28"/>
        </w:rPr>
        <w:t>150-қосымшаға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Жаңақорған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51"/>
    <w:bookmarkStart w:name="z156" w:id="152"/>
    <w:p>
      <w:pPr>
        <w:spacing w:after="0"/>
        <w:ind w:left="0"/>
        <w:jc w:val="both"/>
      </w:pPr>
      <w:r>
        <w:rPr>
          <w:rFonts w:ascii="Times New Roman"/>
          <w:b w:val="false"/>
          <w:i w:val="false"/>
          <w:color w:val="000000"/>
          <w:sz w:val="28"/>
        </w:rPr>
        <w:t xml:space="preserve">
      151)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Қазалы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52"/>
    <w:bookmarkStart w:name="z157" w:id="153"/>
    <w:p>
      <w:pPr>
        <w:spacing w:after="0"/>
        <w:ind w:left="0"/>
        <w:jc w:val="both"/>
      </w:pPr>
      <w:r>
        <w:rPr>
          <w:rFonts w:ascii="Times New Roman"/>
          <w:b w:val="false"/>
          <w:i w:val="false"/>
          <w:color w:val="000000"/>
          <w:sz w:val="28"/>
        </w:rPr>
        <w:t xml:space="preserve">
      152) осы бұйрыққа </w:t>
      </w:r>
      <w:r>
        <w:rPr>
          <w:rFonts w:ascii="Times New Roman"/>
          <w:b w:val="false"/>
          <w:i w:val="false"/>
          <w:color w:val="000000"/>
          <w:sz w:val="28"/>
        </w:rPr>
        <w:t>152-қосымшаға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Қармақшы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53"/>
    <w:bookmarkStart w:name="z158" w:id="154"/>
    <w:p>
      <w:pPr>
        <w:spacing w:after="0"/>
        <w:ind w:left="0"/>
        <w:jc w:val="both"/>
      </w:pPr>
      <w:r>
        <w:rPr>
          <w:rFonts w:ascii="Times New Roman"/>
          <w:b w:val="false"/>
          <w:i w:val="false"/>
          <w:color w:val="000000"/>
          <w:sz w:val="28"/>
        </w:rPr>
        <w:t xml:space="preserve">
      153) осы бұйрыққа </w:t>
      </w:r>
      <w:r>
        <w:rPr>
          <w:rFonts w:ascii="Times New Roman"/>
          <w:b w:val="false"/>
          <w:i w:val="false"/>
          <w:color w:val="000000"/>
          <w:sz w:val="28"/>
        </w:rPr>
        <w:t>153-қосымшаға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Қызылорда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54"/>
    <w:bookmarkStart w:name="z159" w:id="155"/>
    <w:p>
      <w:pPr>
        <w:spacing w:after="0"/>
        <w:ind w:left="0"/>
        <w:jc w:val="both"/>
      </w:pPr>
      <w:r>
        <w:rPr>
          <w:rFonts w:ascii="Times New Roman"/>
          <w:b w:val="false"/>
          <w:i w:val="false"/>
          <w:color w:val="000000"/>
          <w:sz w:val="28"/>
        </w:rPr>
        <w:t xml:space="preserve">
      154) осы бұйрыққа </w:t>
      </w:r>
      <w:r>
        <w:rPr>
          <w:rFonts w:ascii="Times New Roman"/>
          <w:b w:val="false"/>
          <w:i w:val="false"/>
          <w:color w:val="000000"/>
          <w:sz w:val="28"/>
        </w:rPr>
        <w:t>154-қосымшаға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Сырдария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55"/>
    <w:bookmarkStart w:name="z160" w:id="156"/>
    <w:p>
      <w:pPr>
        <w:spacing w:after="0"/>
        <w:ind w:left="0"/>
        <w:jc w:val="both"/>
      </w:pPr>
      <w:r>
        <w:rPr>
          <w:rFonts w:ascii="Times New Roman"/>
          <w:b w:val="false"/>
          <w:i w:val="false"/>
          <w:color w:val="000000"/>
          <w:sz w:val="28"/>
        </w:rPr>
        <w:t xml:space="preserve">
      155) осы бұйрыққа </w:t>
      </w:r>
      <w:r>
        <w:rPr>
          <w:rFonts w:ascii="Times New Roman"/>
          <w:b w:val="false"/>
          <w:i w:val="false"/>
          <w:color w:val="000000"/>
          <w:sz w:val="28"/>
        </w:rPr>
        <w:t>155-қосымшаға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Шиелі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56"/>
    <w:bookmarkStart w:name="z161" w:id="157"/>
    <w:p>
      <w:pPr>
        <w:spacing w:after="0"/>
        <w:ind w:left="0"/>
        <w:jc w:val="both"/>
      </w:pPr>
      <w:r>
        <w:rPr>
          <w:rFonts w:ascii="Times New Roman"/>
          <w:b w:val="false"/>
          <w:i w:val="false"/>
          <w:color w:val="000000"/>
          <w:sz w:val="28"/>
        </w:rPr>
        <w:t xml:space="preserve">
      156) осы бұйрыққа </w:t>
      </w:r>
      <w:r>
        <w:rPr>
          <w:rFonts w:ascii="Times New Roman"/>
          <w:b w:val="false"/>
          <w:i w:val="false"/>
          <w:color w:val="000000"/>
          <w:sz w:val="28"/>
        </w:rPr>
        <w:t>156-қосымшаға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Ақтау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57"/>
    <w:bookmarkStart w:name="z162" w:id="158"/>
    <w:p>
      <w:pPr>
        <w:spacing w:after="0"/>
        <w:ind w:left="0"/>
        <w:jc w:val="both"/>
      </w:pPr>
      <w:r>
        <w:rPr>
          <w:rFonts w:ascii="Times New Roman"/>
          <w:b w:val="false"/>
          <w:i w:val="false"/>
          <w:color w:val="000000"/>
          <w:sz w:val="28"/>
        </w:rPr>
        <w:t xml:space="preserve">
      157) осы бұйрыққа </w:t>
      </w:r>
      <w:r>
        <w:rPr>
          <w:rFonts w:ascii="Times New Roman"/>
          <w:b w:val="false"/>
          <w:i w:val="false"/>
          <w:color w:val="000000"/>
          <w:sz w:val="28"/>
        </w:rPr>
        <w:t>157-қосымшаға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Бейнеу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58"/>
    <w:bookmarkStart w:name="z163" w:id="159"/>
    <w:p>
      <w:pPr>
        <w:spacing w:after="0"/>
        <w:ind w:left="0"/>
        <w:jc w:val="both"/>
      </w:pPr>
      <w:r>
        <w:rPr>
          <w:rFonts w:ascii="Times New Roman"/>
          <w:b w:val="false"/>
          <w:i w:val="false"/>
          <w:color w:val="000000"/>
          <w:sz w:val="28"/>
        </w:rPr>
        <w:t xml:space="preserve">
      158) осы бұйрыққа </w:t>
      </w:r>
      <w:r>
        <w:rPr>
          <w:rFonts w:ascii="Times New Roman"/>
          <w:b w:val="false"/>
          <w:i w:val="false"/>
          <w:color w:val="000000"/>
          <w:sz w:val="28"/>
        </w:rPr>
        <w:t>158-қосымшаға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Жаңаөзен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59"/>
    <w:bookmarkStart w:name="z164" w:id="160"/>
    <w:p>
      <w:pPr>
        <w:spacing w:after="0"/>
        <w:ind w:left="0"/>
        <w:jc w:val="both"/>
      </w:pPr>
      <w:r>
        <w:rPr>
          <w:rFonts w:ascii="Times New Roman"/>
          <w:b w:val="false"/>
          <w:i w:val="false"/>
          <w:color w:val="000000"/>
          <w:sz w:val="28"/>
        </w:rPr>
        <w:t xml:space="preserve">
      159) осы бұйрыққа </w:t>
      </w:r>
      <w:r>
        <w:rPr>
          <w:rFonts w:ascii="Times New Roman"/>
          <w:b w:val="false"/>
          <w:i w:val="false"/>
          <w:color w:val="000000"/>
          <w:sz w:val="28"/>
        </w:rPr>
        <w:t>159-қосымшаға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Қарақия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60"/>
    <w:bookmarkStart w:name="z165" w:id="161"/>
    <w:p>
      <w:pPr>
        <w:spacing w:after="0"/>
        <w:ind w:left="0"/>
        <w:jc w:val="both"/>
      </w:pPr>
      <w:r>
        <w:rPr>
          <w:rFonts w:ascii="Times New Roman"/>
          <w:b w:val="false"/>
          <w:i w:val="false"/>
          <w:color w:val="000000"/>
          <w:sz w:val="28"/>
        </w:rPr>
        <w:t xml:space="preserve">
      160) осы бұйрыққа </w:t>
      </w:r>
      <w:r>
        <w:rPr>
          <w:rFonts w:ascii="Times New Roman"/>
          <w:b w:val="false"/>
          <w:i w:val="false"/>
          <w:color w:val="000000"/>
          <w:sz w:val="28"/>
        </w:rPr>
        <w:t>160-қосымшаға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Маңғыстау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61"/>
    <w:bookmarkStart w:name="z166" w:id="162"/>
    <w:p>
      <w:pPr>
        <w:spacing w:after="0"/>
        <w:ind w:left="0"/>
        <w:jc w:val="both"/>
      </w:pPr>
      <w:r>
        <w:rPr>
          <w:rFonts w:ascii="Times New Roman"/>
          <w:b w:val="false"/>
          <w:i w:val="false"/>
          <w:color w:val="000000"/>
          <w:sz w:val="28"/>
        </w:rPr>
        <w:t xml:space="preserve">
      161) осы бұйрыққа </w:t>
      </w:r>
      <w:r>
        <w:rPr>
          <w:rFonts w:ascii="Times New Roman"/>
          <w:b w:val="false"/>
          <w:i w:val="false"/>
          <w:color w:val="000000"/>
          <w:sz w:val="28"/>
        </w:rPr>
        <w:t>161-қосымшаға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Мұнайлы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62"/>
    <w:bookmarkStart w:name="z167" w:id="163"/>
    <w:p>
      <w:pPr>
        <w:spacing w:after="0"/>
        <w:ind w:left="0"/>
        <w:jc w:val="both"/>
      </w:pPr>
      <w:r>
        <w:rPr>
          <w:rFonts w:ascii="Times New Roman"/>
          <w:b w:val="false"/>
          <w:i w:val="false"/>
          <w:color w:val="000000"/>
          <w:sz w:val="28"/>
        </w:rPr>
        <w:t xml:space="preserve">
      162) осы бұйрыққа </w:t>
      </w:r>
      <w:r>
        <w:rPr>
          <w:rFonts w:ascii="Times New Roman"/>
          <w:b w:val="false"/>
          <w:i w:val="false"/>
          <w:color w:val="000000"/>
          <w:sz w:val="28"/>
        </w:rPr>
        <w:t>162-қосымшаға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 тауарлар мен көрсетілетін қызметтердің сапасы мен қауіпсіздігін бақылау департаментінің Түпқараған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63"/>
    <w:bookmarkStart w:name="z168" w:id="164"/>
    <w:p>
      <w:pPr>
        <w:spacing w:after="0"/>
        <w:ind w:left="0"/>
        <w:jc w:val="both"/>
      </w:pPr>
      <w:r>
        <w:rPr>
          <w:rFonts w:ascii="Times New Roman"/>
          <w:b w:val="false"/>
          <w:i w:val="false"/>
          <w:color w:val="000000"/>
          <w:sz w:val="28"/>
        </w:rPr>
        <w:t xml:space="preserve">
      163) осы бұйрыққа </w:t>
      </w:r>
      <w:r>
        <w:rPr>
          <w:rFonts w:ascii="Times New Roman"/>
          <w:b w:val="false"/>
          <w:i w:val="false"/>
          <w:color w:val="000000"/>
          <w:sz w:val="28"/>
        </w:rPr>
        <w:t>163-қосымшаға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Алматы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164"/>
    <w:bookmarkStart w:name="z169" w:id="165"/>
    <w:p>
      <w:pPr>
        <w:spacing w:after="0"/>
        <w:ind w:left="0"/>
        <w:jc w:val="both"/>
      </w:pPr>
      <w:r>
        <w:rPr>
          <w:rFonts w:ascii="Times New Roman"/>
          <w:b w:val="false"/>
          <w:i w:val="false"/>
          <w:color w:val="000000"/>
          <w:sz w:val="28"/>
        </w:rPr>
        <w:t xml:space="preserve">
      164) осы бұйрыққа </w:t>
      </w:r>
      <w:r>
        <w:rPr>
          <w:rFonts w:ascii="Times New Roman"/>
          <w:b w:val="false"/>
          <w:i w:val="false"/>
          <w:color w:val="000000"/>
          <w:sz w:val="28"/>
        </w:rPr>
        <w:t>164-қосымшаға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Байқоңыр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165"/>
    <w:bookmarkStart w:name="z170" w:id="166"/>
    <w:p>
      <w:pPr>
        <w:spacing w:after="0"/>
        <w:ind w:left="0"/>
        <w:jc w:val="both"/>
      </w:pPr>
      <w:r>
        <w:rPr>
          <w:rFonts w:ascii="Times New Roman"/>
          <w:b w:val="false"/>
          <w:i w:val="false"/>
          <w:color w:val="000000"/>
          <w:sz w:val="28"/>
        </w:rPr>
        <w:t xml:space="preserve">
      165) осы бұйрыққа </w:t>
      </w:r>
      <w:r>
        <w:rPr>
          <w:rFonts w:ascii="Times New Roman"/>
          <w:b w:val="false"/>
          <w:i w:val="false"/>
          <w:color w:val="000000"/>
          <w:sz w:val="28"/>
        </w:rPr>
        <w:t>165-қосымшаға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Есіл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166"/>
    <w:bookmarkStart w:name="z171" w:id="167"/>
    <w:p>
      <w:pPr>
        <w:spacing w:after="0"/>
        <w:ind w:left="0"/>
        <w:jc w:val="both"/>
      </w:pPr>
      <w:r>
        <w:rPr>
          <w:rFonts w:ascii="Times New Roman"/>
          <w:b w:val="false"/>
          <w:i w:val="false"/>
          <w:color w:val="000000"/>
          <w:sz w:val="28"/>
        </w:rPr>
        <w:t xml:space="preserve">
      166) осы бұйрыққа </w:t>
      </w:r>
      <w:r>
        <w:rPr>
          <w:rFonts w:ascii="Times New Roman"/>
          <w:b w:val="false"/>
          <w:i w:val="false"/>
          <w:color w:val="000000"/>
          <w:sz w:val="28"/>
        </w:rPr>
        <w:t>166-қосымшаға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Сарыарқа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167"/>
    <w:bookmarkStart w:name="z172" w:id="168"/>
    <w:p>
      <w:pPr>
        <w:spacing w:after="0"/>
        <w:ind w:left="0"/>
        <w:jc w:val="both"/>
      </w:pPr>
      <w:r>
        <w:rPr>
          <w:rFonts w:ascii="Times New Roman"/>
          <w:b w:val="false"/>
          <w:i w:val="false"/>
          <w:color w:val="000000"/>
          <w:sz w:val="28"/>
        </w:rPr>
        <w:t xml:space="preserve">
      167) осы бұйрыққа </w:t>
      </w:r>
      <w:r>
        <w:rPr>
          <w:rFonts w:ascii="Times New Roman"/>
          <w:b w:val="false"/>
          <w:i w:val="false"/>
          <w:color w:val="000000"/>
          <w:sz w:val="28"/>
        </w:rPr>
        <w:t>167-қосымшаға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Аққулы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168"/>
    <w:bookmarkStart w:name="z173" w:id="169"/>
    <w:p>
      <w:pPr>
        <w:spacing w:after="0"/>
        <w:ind w:left="0"/>
        <w:jc w:val="both"/>
      </w:pPr>
      <w:r>
        <w:rPr>
          <w:rFonts w:ascii="Times New Roman"/>
          <w:b w:val="false"/>
          <w:i w:val="false"/>
          <w:color w:val="000000"/>
          <w:sz w:val="28"/>
        </w:rPr>
        <w:t xml:space="preserve">
      168) осы бұйрыққа </w:t>
      </w:r>
      <w:r>
        <w:rPr>
          <w:rFonts w:ascii="Times New Roman"/>
          <w:b w:val="false"/>
          <w:i w:val="false"/>
          <w:color w:val="000000"/>
          <w:sz w:val="28"/>
        </w:rPr>
        <w:t>168-қосымшаға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Ақсу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69"/>
    <w:bookmarkStart w:name="z174" w:id="170"/>
    <w:p>
      <w:pPr>
        <w:spacing w:after="0"/>
        <w:ind w:left="0"/>
        <w:jc w:val="both"/>
      </w:pPr>
      <w:r>
        <w:rPr>
          <w:rFonts w:ascii="Times New Roman"/>
          <w:b w:val="false"/>
          <w:i w:val="false"/>
          <w:color w:val="000000"/>
          <w:sz w:val="28"/>
        </w:rPr>
        <w:t xml:space="preserve">
      169) осы бұйрыққа </w:t>
      </w:r>
      <w:r>
        <w:rPr>
          <w:rFonts w:ascii="Times New Roman"/>
          <w:b w:val="false"/>
          <w:i w:val="false"/>
          <w:color w:val="000000"/>
          <w:sz w:val="28"/>
        </w:rPr>
        <w:t>169-қосымшаға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Ақтоғай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70"/>
    <w:bookmarkStart w:name="z175" w:id="171"/>
    <w:p>
      <w:pPr>
        <w:spacing w:after="0"/>
        <w:ind w:left="0"/>
        <w:jc w:val="both"/>
      </w:pPr>
      <w:r>
        <w:rPr>
          <w:rFonts w:ascii="Times New Roman"/>
          <w:b w:val="false"/>
          <w:i w:val="false"/>
          <w:color w:val="000000"/>
          <w:sz w:val="28"/>
        </w:rPr>
        <w:t xml:space="preserve">
      170) осы бұйрыққа </w:t>
      </w:r>
      <w:r>
        <w:rPr>
          <w:rFonts w:ascii="Times New Roman"/>
          <w:b w:val="false"/>
          <w:i w:val="false"/>
          <w:color w:val="000000"/>
          <w:sz w:val="28"/>
        </w:rPr>
        <w:t>170-қосымшаға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Баянауыл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71"/>
    <w:bookmarkStart w:name="z176" w:id="172"/>
    <w:p>
      <w:pPr>
        <w:spacing w:after="0"/>
        <w:ind w:left="0"/>
        <w:jc w:val="both"/>
      </w:pPr>
      <w:r>
        <w:rPr>
          <w:rFonts w:ascii="Times New Roman"/>
          <w:b w:val="false"/>
          <w:i w:val="false"/>
          <w:color w:val="000000"/>
          <w:sz w:val="28"/>
        </w:rPr>
        <w:t xml:space="preserve">
      171) осы бұйрыққа </w:t>
      </w:r>
      <w:r>
        <w:rPr>
          <w:rFonts w:ascii="Times New Roman"/>
          <w:b w:val="false"/>
          <w:i w:val="false"/>
          <w:color w:val="000000"/>
          <w:sz w:val="28"/>
        </w:rPr>
        <w:t>171-қосымшаға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Екібастұз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72"/>
    <w:bookmarkStart w:name="z177" w:id="173"/>
    <w:p>
      <w:pPr>
        <w:spacing w:after="0"/>
        <w:ind w:left="0"/>
        <w:jc w:val="both"/>
      </w:pPr>
      <w:r>
        <w:rPr>
          <w:rFonts w:ascii="Times New Roman"/>
          <w:b w:val="false"/>
          <w:i w:val="false"/>
          <w:color w:val="000000"/>
          <w:sz w:val="28"/>
        </w:rPr>
        <w:t xml:space="preserve">
      172) осы бұйрыққа </w:t>
      </w:r>
      <w:r>
        <w:rPr>
          <w:rFonts w:ascii="Times New Roman"/>
          <w:b w:val="false"/>
          <w:i w:val="false"/>
          <w:color w:val="000000"/>
          <w:sz w:val="28"/>
        </w:rPr>
        <w:t>172-қосымшаға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 тауарлар мен көрсетілетін қызметтердің сапасы мен қауіпсіздігін бақылау департаментінің Ертіс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73"/>
    <w:bookmarkStart w:name="z178" w:id="174"/>
    <w:p>
      <w:pPr>
        <w:spacing w:after="0"/>
        <w:ind w:left="0"/>
        <w:jc w:val="both"/>
      </w:pPr>
      <w:r>
        <w:rPr>
          <w:rFonts w:ascii="Times New Roman"/>
          <w:b w:val="false"/>
          <w:i w:val="false"/>
          <w:color w:val="000000"/>
          <w:sz w:val="28"/>
        </w:rPr>
        <w:t xml:space="preserve">
      173) осы бұйрыққа </w:t>
      </w:r>
      <w:r>
        <w:rPr>
          <w:rFonts w:ascii="Times New Roman"/>
          <w:b w:val="false"/>
          <w:i w:val="false"/>
          <w:color w:val="000000"/>
          <w:sz w:val="28"/>
        </w:rPr>
        <w:t>173-қосымшаға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Железин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74"/>
    <w:bookmarkStart w:name="z179" w:id="175"/>
    <w:p>
      <w:pPr>
        <w:spacing w:after="0"/>
        <w:ind w:left="0"/>
        <w:jc w:val="both"/>
      </w:pPr>
      <w:r>
        <w:rPr>
          <w:rFonts w:ascii="Times New Roman"/>
          <w:b w:val="false"/>
          <w:i w:val="false"/>
          <w:color w:val="000000"/>
          <w:sz w:val="28"/>
        </w:rPr>
        <w:t xml:space="preserve">
      174) осы бұйрыққа </w:t>
      </w:r>
      <w:r>
        <w:rPr>
          <w:rFonts w:ascii="Times New Roman"/>
          <w:b w:val="false"/>
          <w:i w:val="false"/>
          <w:color w:val="000000"/>
          <w:sz w:val="28"/>
        </w:rPr>
        <w:t>174-қосымшаға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Май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75"/>
    <w:bookmarkStart w:name="z180" w:id="176"/>
    <w:p>
      <w:pPr>
        <w:spacing w:after="0"/>
        <w:ind w:left="0"/>
        <w:jc w:val="both"/>
      </w:pPr>
      <w:r>
        <w:rPr>
          <w:rFonts w:ascii="Times New Roman"/>
          <w:b w:val="false"/>
          <w:i w:val="false"/>
          <w:color w:val="000000"/>
          <w:sz w:val="28"/>
        </w:rPr>
        <w:t xml:space="preserve">
      175) осы бұйрыққа </w:t>
      </w:r>
      <w:r>
        <w:rPr>
          <w:rFonts w:ascii="Times New Roman"/>
          <w:b w:val="false"/>
          <w:i w:val="false"/>
          <w:color w:val="000000"/>
          <w:sz w:val="28"/>
        </w:rPr>
        <w:t>175-қосымшаға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Павлодар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76"/>
    <w:bookmarkStart w:name="z181" w:id="177"/>
    <w:p>
      <w:pPr>
        <w:spacing w:after="0"/>
        <w:ind w:left="0"/>
        <w:jc w:val="both"/>
      </w:pPr>
      <w:r>
        <w:rPr>
          <w:rFonts w:ascii="Times New Roman"/>
          <w:b w:val="false"/>
          <w:i w:val="false"/>
          <w:color w:val="000000"/>
          <w:sz w:val="28"/>
        </w:rPr>
        <w:t xml:space="preserve">
      176) осы бұйрыққа </w:t>
      </w:r>
      <w:r>
        <w:rPr>
          <w:rFonts w:ascii="Times New Roman"/>
          <w:b w:val="false"/>
          <w:i w:val="false"/>
          <w:color w:val="000000"/>
          <w:sz w:val="28"/>
        </w:rPr>
        <w:t>176-қосымшаға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Павлодар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77"/>
    <w:bookmarkStart w:name="z182" w:id="178"/>
    <w:p>
      <w:pPr>
        <w:spacing w:after="0"/>
        <w:ind w:left="0"/>
        <w:jc w:val="both"/>
      </w:pPr>
      <w:r>
        <w:rPr>
          <w:rFonts w:ascii="Times New Roman"/>
          <w:b w:val="false"/>
          <w:i w:val="false"/>
          <w:color w:val="000000"/>
          <w:sz w:val="28"/>
        </w:rPr>
        <w:t xml:space="preserve">
      177) осы бұйрыққа </w:t>
      </w:r>
      <w:r>
        <w:rPr>
          <w:rFonts w:ascii="Times New Roman"/>
          <w:b w:val="false"/>
          <w:i w:val="false"/>
          <w:color w:val="000000"/>
          <w:sz w:val="28"/>
        </w:rPr>
        <w:t>177-қосымшаға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Тереңкөл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178"/>
    <w:bookmarkStart w:name="z183" w:id="179"/>
    <w:p>
      <w:pPr>
        <w:spacing w:after="0"/>
        <w:ind w:left="0"/>
        <w:jc w:val="both"/>
      </w:pPr>
      <w:r>
        <w:rPr>
          <w:rFonts w:ascii="Times New Roman"/>
          <w:b w:val="false"/>
          <w:i w:val="false"/>
          <w:color w:val="000000"/>
          <w:sz w:val="28"/>
        </w:rPr>
        <w:t xml:space="preserve">
      178) осы бұйрыққа </w:t>
      </w:r>
      <w:r>
        <w:rPr>
          <w:rFonts w:ascii="Times New Roman"/>
          <w:b w:val="false"/>
          <w:i w:val="false"/>
          <w:color w:val="000000"/>
          <w:sz w:val="28"/>
        </w:rPr>
        <w:t>178-қосымшаға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Успен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79"/>
    <w:bookmarkStart w:name="z184" w:id="180"/>
    <w:p>
      <w:pPr>
        <w:spacing w:after="0"/>
        <w:ind w:left="0"/>
        <w:jc w:val="both"/>
      </w:pPr>
      <w:r>
        <w:rPr>
          <w:rFonts w:ascii="Times New Roman"/>
          <w:b w:val="false"/>
          <w:i w:val="false"/>
          <w:color w:val="000000"/>
          <w:sz w:val="28"/>
        </w:rPr>
        <w:t xml:space="preserve">
      179) осы бұйрыққа </w:t>
      </w:r>
      <w:r>
        <w:rPr>
          <w:rFonts w:ascii="Times New Roman"/>
          <w:b w:val="false"/>
          <w:i w:val="false"/>
          <w:color w:val="000000"/>
          <w:sz w:val="28"/>
        </w:rPr>
        <w:t>179-қосымшаға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Шарбақты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80"/>
    <w:bookmarkStart w:name="z185" w:id="181"/>
    <w:p>
      <w:pPr>
        <w:spacing w:after="0"/>
        <w:ind w:left="0"/>
        <w:jc w:val="both"/>
      </w:pPr>
      <w:r>
        <w:rPr>
          <w:rFonts w:ascii="Times New Roman"/>
          <w:b w:val="false"/>
          <w:i w:val="false"/>
          <w:color w:val="000000"/>
          <w:sz w:val="28"/>
        </w:rPr>
        <w:t xml:space="preserve">
      180) осы бұйрыққа </w:t>
      </w:r>
      <w:r>
        <w:rPr>
          <w:rFonts w:ascii="Times New Roman"/>
          <w:b w:val="false"/>
          <w:i w:val="false"/>
          <w:color w:val="000000"/>
          <w:sz w:val="28"/>
        </w:rPr>
        <w:t>180-қосымшаға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Айыртау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81"/>
    <w:bookmarkStart w:name="z186" w:id="182"/>
    <w:p>
      <w:pPr>
        <w:spacing w:after="0"/>
        <w:ind w:left="0"/>
        <w:jc w:val="both"/>
      </w:pPr>
      <w:r>
        <w:rPr>
          <w:rFonts w:ascii="Times New Roman"/>
          <w:b w:val="false"/>
          <w:i w:val="false"/>
          <w:color w:val="000000"/>
          <w:sz w:val="28"/>
        </w:rPr>
        <w:t xml:space="preserve">
      181) осы бұйрыққа </w:t>
      </w:r>
      <w:r>
        <w:rPr>
          <w:rFonts w:ascii="Times New Roman"/>
          <w:b w:val="false"/>
          <w:i w:val="false"/>
          <w:color w:val="000000"/>
          <w:sz w:val="28"/>
        </w:rPr>
        <w:t>181-қосымшаға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Ақжар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82"/>
    <w:bookmarkStart w:name="z187" w:id="183"/>
    <w:p>
      <w:pPr>
        <w:spacing w:after="0"/>
        <w:ind w:left="0"/>
        <w:jc w:val="both"/>
      </w:pPr>
      <w:r>
        <w:rPr>
          <w:rFonts w:ascii="Times New Roman"/>
          <w:b w:val="false"/>
          <w:i w:val="false"/>
          <w:color w:val="000000"/>
          <w:sz w:val="28"/>
        </w:rPr>
        <w:t xml:space="preserve">
      182) осы бұйрыққа </w:t>
      </w:r>
      <w:r>
        <w:rPr>
          <w:rFonts w:ascii="Times New Roman"/>
          <w:b w:val="false"/>
          <w:i w:val="false"/>
          <w:color w:val="000000"/>
          <w:sz w:val="28"/>
        </w:rPr>
        <w:t>182-қосымшаға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Аққайың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83"/>
    <w:bookmarkStart w:name="z188" w:id="184"/>
    <w:p>
      <w:pPr>
        <w:spacing w:after="0"/>
        <w:ind w:left="0"/>
        <w:jc w:val="both"/>
      </w:pPr>
      <w:r>
        <w:rPr>
          <w:rFonts w:ascii="Times New Roman"/>
          <w:b w:val="false"/>
          <w:i w:val="false"/>
          <w:color w:val="000000"/>
          <w:sz w:val="28"/>
        </w:rPr>
        <w:t xml:space="preserve">
      183) осы бұйрыққа </w:t>
      </w:r>
      <w:r>
        <w:rPr>
          <w:rFonts w:ascii="Times New Roman"/>
          <w:b w:val="false"/>
          <w:i w:val="false"/>
          <w:color w:val="000000"/>
          <w:sz w:val="28"/>
        </w:rPr>
        <w:t>183-қосымшаға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Ғабит Мүсірепов атындағы ауданның тауарлар мен көрсетілетін қызметтердің сапасы мен қауіпсіздігін бақылау басқармасы" республикалық мемлекеттік мекемесінің ережесі;</w:t>
      </w:r>
    </w:p>
    <w:bookmarkEnd w:id="184"/>
    <w:bookmarkStart w:name="z189" w:id="185"/>
    <w:p>
      <w:pPr>
        <w:spacing w:after="0"/>
        <w:ind w:left="0"/>
        <w:jc w:val="both"/>
      </w:pPr>
      <w:r>
        <w:rPr>
          <w:rFonts w:ascii="Times New Roman"/>
          <w:b w:val="false"/>
          <w:i w:val="false"/>
          <w:color w:val="000000"/>
          <w:sz w:val="28"/>
        </w:rPr>
        <w:t xml:space="preserve">
      184) осы бұйрыққа </w:t>
      </w:r>
      <w:r>
        <w:rPr>
          <w:rFonts w:ascii="Times New Roman"/>
          <w:b w:val="false"/>
          <w:i w:val="false"/>
          <w:color w:val="000000"/>
          <w:sz w:val="28"/>
        </w:rPr>
        <w:t>184-қосымшаға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Есіл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85"/>
    <w:bookmarkStart w:name="z190" w:id="186"/>
    <w:p>
      <w:pPr>
        <w:spacing w:after="0"/>
        <w:ind w:left="0"/>
        <w:jc w:val="both"/>
      </w:pPr>
      <w:r>
        <w:rPr>
          <w:rFonts w:ascii="Times New Roman"/>
          <w:b w:val="false"/>
          <w:i w:val="false"/>
          <w:color w:val="000000"/>
          <w:sz w:val="28"/>
        </w:rPr>
        <w:t xml:space="preserve">
      185) осы бұйрыққа </w:t>
      </w:r>
      <w:r>
        <w:rPr>
          <w:rFonts w:ascii="Times New Roman"/>
          <w:b w:val="false"/>
          <w:i w:val="false"/>
          <w:color w:val="000000"/>
          <w:sz w:val="28"/>
        </w:rPr>
        <w:t>185-қосымшаға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86"/>
    <w:bookmarkStart w:name="z191" w:id="187"/>
    <w:p>
      <w:pPr>
        <w:spacing w:after="0"/>
        <w:ind w:left="0"/>
        <w:jc w:val="both"/>
      </w:pPr>
      <w:r>
        <w:rPr>
          <w:rFonts w:ascii="Times New Roman"/>
          <w:b w:val="false"/>
          <w:i w:val="false"/>
          <w:color w:val="000000"/>
          <w:sz w:val="28"/>
        </w:rPr>
        <w:t xml:space="preserve">
      186) осы бұйрыққа </w:t>
      </w:r>
      <w:r>
        <w:rPr>
          <w:rFonts w:ascii="Times New Roman"/>
          <w:b w:val="false"/>
          <w:i w:val="false"/>
          <w:color w:val="000000"/>
          <w:sz w:val="28"/>
        </w:rPr>
        <w:t>186-қосымшаға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Қызылжар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87"/>
    <w:bookmarkStart w:name="z192" w:id="188"/>
    <w:p>
      <w:pPr>
        <w:spacing w:after="0"/>
        <w:ind w:left="0"/>
        <w:jc w:val="both"/>
      </w:pPr>
      <w:r>
        <w:rPr>
          <w:rFonts w:ascii="Times New Roman"/>
          <w:b w:val="false"/>
          <w:i w:val="false"/>
          <w:color w:val="000000"/>
          <w:sz w:val="28"/>
        </w:rPr>
        <w:t xml:space="preserve">
      187) осы бұйрыққа </w:t>
      </w:r>
      <w:r>
        <w:rPr>
          <w:rFonts w:ascii="Times New Roman"/>
          <w:b w:val="false"/>
          <w:i w:val="false"/>
          <w:color w:val="000000"/>
          <w:sz w:val="28"/>
        </w:rPr>
        <w:t>187-қосымшаға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Мағжан Жұмабаев ауданының тауарлар мен көрсетілетін қызметтердің сапасы мен қауіпсіздігін бақылау басқармасы" республикалық мемлекеттік мекемесінің ережесі;</w:t>
      </w:r>
    </w:p>
    <w:bookmarkEnd w:id="188"/>
    <w:bookmarkStart w:name="z193" w:id="189"/>
    <w:p>
      <w:pPr>
        <w:spacing w:after="0"/>
        <w:ind w:left="0"/>
        <w:jc w:val="both"/>
      </w:pPr>
      <w:r>
        <w:rPr>
          <w:rFonts w:ascii="Times New Roman"/>
          <w:b w:val="false"/>
          <w:i w:val="false"/>
          <w:color w:val="000000"/>
          <w:sz w:val="28"/>
        </w:rPr>
        <w:t xml:space="preserve">
      188) осы бұйрыққа </w:t>
      </w:r>
      <w:r>
        <w:rPr>
          <w:rFonts w:ascii="Times New Roman"/>
          <w:b w:val="false"/>
          <w:i w:val="false"/>
          <w:color w:val="000000"/>
          <w:sz w:val="28"/>
        </w:rPr>
        <w:t>188-қосымшаға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Мамлют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89"/>
    <w:bookmarkStart w:name="z194" w:id="190"/>
    <w:p>
      <w:pPr>
        <w:spacing w:after="0"/>
        <w:ind w:left="0"/>
        <w:jc w:val="both"/>
      </w:pPr>
      <w:r>
        <w:rPr>
          <w:rFonts w:ascii="Times New Roman"/>
          <w:b w:val="false"/>
          <w:i w:val="false"/>
          <w:color w:val="000000"/>
          <w:sz w:val="28"/>
        </w:rPr>
        <w:t xml:space="preserve">
      189) осы бұйрыққа </w:t>
      </w:r>
      <w:r>
        <w:rPr>
          <w:rFonts w:ascii="Times New Roman"/>
          <w:b w:val="false"/>
          <w:i w:val="false"/>
          <w:color w:val="000000"/>
          <w:sz w:val="28"/>
        </w:rPr>
        <w:t>189-қосымшаға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Петропавл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90"/>
    <w:bookmarkStart w:name="z195" w:id="191"/>
    <w:p>
      <w:pPr>
        <w:spacing w:after="0"/>
        <w:ind w:left="0"/>
        <w:jc w:val="both"/>
      </w:pPr>
      <w:r>
        <w:rPr>
          <w:rFonts w:ascii="Times New Roman"/>
          <w:b w:val="false"/>
          <w:i w:val="false"/>
          <w:color w:val="000000"/>
          <w:sz w:val="28"/>
        </w:rPr>
        <w:t xml:space="preserve">
      190) осы бұйрыққа </w:t>
      </w:r>
      <w:r>
        <w:rPr>
          <w:rFonts w:ascii="Times New Roman"/>
          <w:b w:val="false"/>
          <w:i w:val="false"/>
          <w:color w:val="000000"/>
          <w:sz w:val="28"/>
        </w:rPr>
        <w:t>190-қосымшаға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Тайынша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91"/>
    <w:bookmarkStart w:name="z196" w:id="192"/>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Тимирязев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92"/>
    <w:bookmarkStart w:name="z197" w:id="193"/>
    <w:p>
      <w:pPr>
        <w:spacing w:after="0"/>
        <w:ind w:left="0"/>
        <w:jc w:val="both"/>
      </w:pPr>
      <w:r>
        <w:rPr>
          <w:rFonts w:ascii="Times New Roman"/>
          <w:b w:val="false"/>
          <w:i w:val="false"/>
          <w:color w:val="000000"/>
          <w:sz w:val="28"/>
        </w:rPr>
        <w:t xml:space="preserve">
      192)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 тауарлар мен көрсетілетін қызметтердің сапасы мен қауіпсіздігін бақылау департаментінің Уәлиханов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93"/>
    <w:bookmarkStart w:name="z198" w:id="194"/>
    <w:p>
      <w:pPr>
        <w:spacing w:after="0"/>
        <w:ind w:left="0"/>
        <w:jc w:val="both"/>
      </w:pPr>
      <w:r>
        <w:rPr>
          <w:rFonts w:ascii="Times New Roman"/>
          <w:b w:val="false"/>
          <w:i w:val="false"/>
          <w:color w:val="000000"/>
          <w:sz w:val="28"/>
        </w:rPr>
        <w:t xml:space="preserve">
      193)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Шал ақын ауданының тауарлар мен көрсетілетін қызметтердің сапасы мен қауіпсіздігін бақылау басқармасы" республикалық мемлекеттік мекемесінің ережесі;</w:t>
      </w:r>
    </w:p>
    <w:bookmarkEnd w:id="194"/>
    <w:bookmarkStart w:name="z199" w:id="195"/>
    <w:p>
      <w:pPr>
        <w:spacing w:after="0"/>
        <w:ind w:left="0"/>
        <w:jc w:val="both"/>
      </w:pPr>
      <w:r>
        <w:rPr>
          <w:rFonts w:ascii="Times New Roman"/>
          <w:b w:val="false"/>
          <w:i w:val="false"/>
          <w:color w:val="000000"/>
          <w:sz w:val="28"/>
        </w:rPr>
        <w:t xml:space="preserve">
      194)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Арыс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95"/>
    <w:bookmarkStart w:name="z200" w:id="196"/>
    <w:p>
      <w:pPr>
        <w:spacing w:after="0"/>
        <w:ind w:left="0"/>
        <w:jc w:val="both"/>
      </w:pPr>
      <w:r>
        <w:rPr>
          <w:rFonts w:ascii="Times New Roman"/>
          <w:b w:val="false"/>
          <w:i w:val="false"/>
          <w:color w:val="000000"/>
          <w:sz w:val="28"/>
        </w:rPr>
        <w:t xml:space="preserve">
      195)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Бәйдібек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96"/>
    <w:bookmarkStart w:name="z201" w:id="197"/>
    <w:p>
      <w:pPr>
        <w:spacing w:after="0"/>
        <w:ind w:left="0"/>
        <w:jc w:val="both"/>
      </w:pPr>
      <w:r>
        <w:rPr>
          <w:rFonts w:ascii="Times New Roman"/>
          <w:b w:val="false"/>
          <w:i w:val="false"/>
          <w:color w:val="000000"/>
          <w:sz w:val="28"/>
        </w:rPr>
        <w:t xml:space="preserve">
      196)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Жетісай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97"/>
    <w:bookmarkStart w:name="z202" w:id="198"/>
    <w:p>
      <w:pPr>
        <w:spacing w:after="0"/>
        <w:ind w:left="0"/>
        <w:jc w:val="both"/>
      </w:pPr>
      <w:r>
        <w:rPr>
          <w:rFonts w:ascii="Times New Roman"/>
          <w:b w:val="false"/>
          <w:i w:val="false"/>
          <w:color w:val="000000"/>
          <w:sz w:val="28"/>
        </w:rPr>
        <w:t xml:space="preserve">
      197)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Келес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198"/>
    <w:bookmarkStart w:name="z203" w:id="199"/>
    <w:p>
      <w:pPr>
        <w:spacing w:after="0"/>
        <w:ind w:left="0"/>
        <w:jc w:val="both"/>
      </w:pPr>
      <w:r>
        <w:rPr>
          <w:rFonts w:ascii="Times New Roman"/>
          <w:b w:val="false"/>
          <w:i w:val="false"/>
          <w:color w:val="000000"/>
          <w:sz w:val="28"/>
        </w:rPr>
        <w:t xml:space="preserve">
      198)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Кентау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199"/>
    <w:bookmarkStart w:name="z204" w:id="200"/>
    <w:p>
      <w:pPr>
        <w:spacing w:after="0"/>
        <w:ind w:left="0"/>
        <w:jc w:val="both"/>
      </w:pPr>
      <w:r>
        <w:rPr>
          <w:rFonts w:ascii="Times New Roman"/>
          <w:b w:val="false"/>
          <w:i w:val="false"/>
          <w:color w:val="000000"/>
          <w:sz w:val="28"/>
        </w:rPr>
        <w:t xml:space="preserve">
      199)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Қазығұрт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00"/>
    <w:bookmarkStart w:name="z205" w:id="201"/>
    <w:p>
      <w:pPr>
        <w:spacing w:after="0"/>
        <w:ind w:left="0"/>
        <w:jc w:val="both"/>
      </w:pPr>
      <w:r>
        <w:rPr>
          <w:rFonts w:ascii="Times New Roman"/>
          <w:b w:val="false"/>
          <w:i w:val="false"/>
          <w:color w:val="000000"/>
          <w:sz w:val="28"/>
        </w:rPr>
        <w:t xml:space="preserve">
      200) осы бұйрыққа </w:t>
      </w:r>
      <w:r>
        <w:rPr>
          <w:rFonts w:ascii="Times New Roman"/>
          <w:b w:val="false"/>
          <w:i w:val="false"/>
          <w:color w:val="000000"/>
          <w:sz w:val="28"/>
        </w:rPr>
        <w:t>200-қосымшаға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Мақтаарал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01"/>
    <w:bookmarkStart w:name="z206" w:id="202"/>
    <w:p>
      <w:pPr>
        <w:spacing w:after="0"/>
        <w:ind w:left="0"/>
        <w:jc w:val="both"/>
      </w:pPr>
      <w:r>
        <w:rPr>
          <w:rFonts w:ascii="Times New Roman"/>
          <w:b w:val="false"/>
          <w:i w:val="false"/>
          <w:color w:val="000000"/>
          <w:sz w:val="28"/>
        </w:rPr>
        <w:t xml:space="preserve">
      201) осы бұйрыққа </w:t>
      </w:r>
      <w:r>
        <w:rPr>
          <w:rFonts w:ascii="Times New Roman"/>
          <w:b w:val="false"/>
          <w:i w:val="false"/>
          <w:color w:val="000000"/>
          <w:sz w:val="28"/>
        </w:rPr>
        <w:t>201-қосымшаға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Ордабасы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02"/>
    <w:bookmarkStart w:name="z207" w:id="203"/>
    <w:p>
      <w:pPr>
        <w:spacing w:after="0"/>
        <w:ind w:left="0"/>
        <w:jc w:val="both"/>
      </w:pPr>
      <w:r>
        <w:rPr>
          <w:rFonts w:ascii="Times New Roman"/>
          <w:b w:val="false"/>
          <w:i w:val="false"/>
          <w:color w:val="000000"/>
          <w:sz w:val="28"/>
        </w:rPr>
        <w:t xml:space="preserve">
      202) осы бұйрыққа </w:t>
      </w:r>
      <w:r>
        <w:rPr>
          <w:rFonts w:ascii="Times New Roman"/>
          <w:b w:val="false"/>
          <w:i w:val="false"/>
          <w:color w:val="000000"/>
          <w:sz w:val="28"/>
        </w:rPr>
        <w:t>202-қосымшаға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Отырар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03"/>
    <w:bookmarkStart w:name="z208" w:id="204"/>
    <w:p>
      <w:pPr>
        <w:spacing w:after="0"/>
        <w:ind w:left="0"/>
        <w:jc w:val="both"/>
      </w:pPr>
      <w:r>
        <w:rPr>
          <w:rFonts w:ascii="Times New Roman"/>
          <w:b w:val="false"/>
          <w:i w:val="false"/>
          <w:color w:val="000000"/>
          <w:sz w:val="28"/>
        </w:rPr>
        <w:t xml:space="preserve">
      203) осы бұйрыққа </w:t>
      </w:r>
      <w:r>
        <w:rPr>
          <w:rFonts w:ascii="Times New Roman"/>
          <w:b w:val="false"/>
          <w:i w:val="false"/>
          <w:color w:val="000000"/>
          <w:sz w:val="28"/>
        </w:rPr>
        <w:t>203-қосымшаға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Сайрам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04"/>
    <w:bookmarkStart w:name="z209" w:id="205"/>
    <w:p>
      <w:pPr>
        <w:spacing w:after="0"/>
        <w:ind w:left="0"/>
        <w:jc w:val="both"/>
      </w:pPr>
      <w:r>
        <w:rPr>
          <w:rFonts w:ascii="Times New Roman"/>
          <w:b w:val="false"/>
          <w:i w:val="false"/>
          <w:color w:val="000000"/>
          <w:sz w:val="28"/>
        </w:rPr>
        <w:t xml:space="preserve">
      204) осы бұйрыққа </w:t>
      </w:r>
      <w:r>
        <w:rPr>
          <w:rFonts w:ascii="Times New Roman"/>
          <w:b w:val="false"/>
          <w:i w:val="false"/>
          <w:color w:val="000000"/>
          <w:sz w:val="28"/>
        </w:rPr>
        <w:t>204-қосымшаға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Сарыағаш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05"/>
    <w:bookmarkStart w:name="z210" w:id="206"/>
    <w:p>
      <w:pPr>
        <w:spacing w:after="0"/>
        <w:ind w:left="0"/>
        <w:jc w:val="both"/>
      </w:pPr>
      <w:r>
        <w:rPr>
          <w:rFonts w:ascii="Times New Roman"/>
          <w:b w:val="false"/>
          <w:i w:val="false"/>
          <w:color w:val="000000"/>
          <w:sz w:val="28"/>
        </w:rPr>
        <w:t xml:space="preserve">
      205) осы бұйрыққа </w:t>
      </w:r>
      <w:r>
        <w:rPr>
          <w:rFonts w:ascii="Times New Roman"/>
          <w:b w:val="false"/>
          <w:i w:val="false"/>
          <w:color w:val="000000"/>
          <w:sz w:val="28"/>
        </w:rPr>
        <w:t>205-қосымшаға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Созақ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06"/>
    <w:bookmarkStart w:name="z211" w:id="207"/>
    <w:p>
      <w:pPr>
        <w:spacing w:after="0"/>
        <w:ind w:left="0"/>
        <w:jc w:val="both"/>
      </w:pPr>
      <w:r>
        <w:rPr>
          <w:rFonts w:ascii="Times New Roman"/>
          <w:b w:val="false"/>
          <w:i w:val="false"/>
          <w:color w:val="000000"/>
          <w:sz w:val="28"/>
        </w:rPr>
        <w:t xml:space="preserve">
      206) осы бұйрыққа </w:t>
      </w:r>
      <w:r>
        <w:rPr>
          <w:rFonts w:ascii="Times New Roman"/>
          <w:b w:val="false"/>
          <w:i w:val="false"/>
          <w:color w:val="000000"/>
          <w:sz w:val="28"/>
        </w:rPr>
        <w:t>206-қосымшаға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Төлеби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07"/>
    <w:bookmarkStart w:name="z212" w:id="208"/>
    <w:p>
      <w:pPr>
        <w:spacing w:after="0"/>
        <w:ind w:left="0"/>
        <w:jc w:val="both"/>
      </w:pPr>
      <w:r>
        <w:rPr>
          <w:rFonts w:ascii="Times New Roman"/>
          <w:b w:val="false"/>
          <w:i w:val="false"/>
          <w:color w:val="000000"/>
          <w:sz w:val="28"/>
        </w:rPr>
        <w:t xml:space="preserve">
      207) осы бұйрыққа </w:t>
      </w:r>
      <w:r>
        <w:rPr>
          <w:rFonts w:ascii="Times New Roman"/>
          <w:b w:val="false"/>
          <w:i w:val="false"/>
          <w:color w:val="000000"/>
          <w:sz w:val="28"/>
        </w:rPr>
        <w:t>207-қосымшаға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Түлкібас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08"/>
    <w:bookmarkStart w:name="z213" w:id="209"/>
    <w:p>
      <w:pPr>
        <w:spacing w:after="0"/>
        <w:ind w:left="0"/>
        <w:jc w:val="both"/>
      </w:pPr>
      <w:r>
        <w:rPr>
          <w:rFonts w:ascii="Times New Roman"/>
          <w:b w:val="false"/>
          <w:i w:val="false"/>
          <w:color w:val="000000"/>
          <w:sz w:val="28"/>
        </w:rPr>
        <w:t xml:space="preserve">
      208) осы бұйрыққа </w:t>
      </w:r>
      <w:r>
        <w:rPr>
          <w:rFonts w:ascii="Times New Roman"/>
          <w:b w:val="false"/>
          <w:i w:val="false"/>
          <w:color w:val="000000"/>
          <w:sz w:val="28"/>
        </w:rPr>
        <w:t>208-қосымшаға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Түркістан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209"/>
    <w:bookmarkStart w:name="z214" w:id="210"/>
    <w:p>
      <w:pPr>
        <w:spacing w:after="0"/>
        <w:ind w:left="0"/>
        <w:jc w:val="both"/>
      </w:pPr>
      <w:r>
        <w:rPr>
          <w:rFonts w:ascii="Times New Roman"/>
          <w:b w:val="false"/>
          <w:i w:val="false"/>
          <w:color w:val="000000"/>
          <w:sz w:val="28"/>
        </w:rPr>
        <w:t xml:space="preserve">
      209) осы бұйрыққа </w:t>
      </w:r>
      <w:r>
        <w:rPr>
          <w:rFonts w:ascii="Times New Roman"/>
          <w:b w:val="false"/>
          <w:i w:val="false"/>
          <w:color w:val="000000"/>
          <w:sz w:val="28"/>
        </w:rPr>
        <w:t>209-қосымшаға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Шардара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10"/>
    <w:bookmarkStart w:name="z215" w:id="211"/>
    <w:p>
      <w:pPr>
        <w:spacing w:after="0"/>
        <w:ind w:left="0"/>
        <w:jc w:val="both"/>
      </w:pPr>
      <w:r>
        <w:rPr>
          <w:rFonts w:ascii="Times New Roman"/>
          <w:b w:val="false"/>
          <w:i w:val="false"/>
          <w:color w:val="000000"/>
          <w:sz w:val="28"/>
        </w:rPr>
        <w:t xml:space="preserve">
      210) осы бұйрыққа </w:t>
      </w:r>
      <w:r>
        <w:rPr>
          <w:rFonts w:ascii="Times New Roman"/>
          <w:b w:val="false"/>
          <w:i w:val="false"/>
          <w:color w:val="000000"/>
          <w:sz w:val="28"/>
        </w:rPr>
        <w:t>210-қосымшаға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Абай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11"/>
    <w:bookmarkStart w:name="z216" w:id="212"/>
    <w:p>
      <w:pPr>
        <w:spacing w:after="0"/>
        <w:ind w:left="0"/>
        <w:jc w:val="both"/>
      </w:pPr>
      <w:r>
        <w:rPr>
          <w:rFonts w:ascii="Times New Roman"/>
          <w:b w:val="false"/>
          <w:i w:val="false"/>
          <w:color w:val="000000"/>
          <w:sz w:val="28"/>
        </w:rPr>
        <w:t xml:space="preserve">
      211) осы бұйрыққа </w:t>
      </w:r>
      <w:r>
        <w:rPr>
          <w:rFonts w:ascii="Times New Roman"/>
          <w:b w:val="false"/>
          <w:i w:val="false"/>
          <w:color w:val="000000"/>
          <w:sz w:val="28"/>
        </w:rPr>
        <w:t>211-қосымшаға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Алтай ауданы тауарлар мен көрсетілетін қызметтердің сапасы мен қауіпсіздігін бақылау басқармасы" республикалық мемлекеттік мекемесінің ережесі;</w:t>
      </w:r>
    </w:p>
    <w:bookmarkEnd w:id="212"/>
    <w:bookmarkStart w:name="z217" w:id="213"/>
    <w:p>
      <w:pPr>
        <w:spacing w:after="0"/>
        <w:ind w:left="0"/>
        <w:jc w:val="both"/>
      </w:pPr>
      <w:r>
        <w:rPr>
          <w:rFonts w:ascii="Times New Roman"/>
          <w:b w:val="false"/>
          <w:i w:val="false"/>
          <w:color w:val="000000"/>
          <w:sz w:val="28"/>
        </w:rPr>
        <w:t xml:space="preserve">
      212) осы бұйрыққа </w:t>
      </w:r>
      <w:r>
        <w:rPr>
          <w:rFonts w:ascii="Times New Roman"/>
          <w:b w:val="false"/>
          <w:i w:val="false"/>
          <w:color w:val="000000"/>
          <w:sz w:val="28"/>
        </w:rPr>
        <w:t>212-қосымшаға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Аягөз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13"/>
    <w:bookmarkStart w:name="z218" w:id="214"/>
    <w:p>
      <w:pPr>
        <w:spacing w:after="0"/>
        <w:ind w:left="0"/>
        <w:jc w:val="both"/>
      </w:pPr>
      <w:r>
        <w:rPr>
          <w:rFonts w:ascii="Times New Roman"/>
          <w:b w:val="false"/>
          <w:i w:val="false"/>
          <w:color w:val="000000"/>
          <w:sz w:val="28"/>
        </w:rPr>
        <w:t xml:space="preserve">
      213) осы бұйрыққа </w:t>
      </w:r>
      <w:r>
        <w:rPr>
          <w:rFonts w:ascii="Times New Roman"/>
          <w:b w:val="false"/>
          <w:i w:val="false"/>
          <w:color w:val="000000"/>
          <w:sz w:val="28"/>
        </w:rPr>
        <w:t>213-қосымшаға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 тауарлар мен көрсетілетін қызметтердің сапасы мен қауіпсіздігін бақылау департаментінің Бесқарағай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14"/>
    <w:bookmarkStart w:name="z219" w:id="215"/>
    <w:p>
      <w:pPr>
        <w:spacing w:after="0"/>
        <w:ind w:left="0"/>
        <w:jc w:val="both"/>
      </w:pPr>
      <w:r>
        <w:rPr>
          <w:rFonts w:ascii="Times New Roman"/>
          <w:b w:val="false"/>
          <w:i w:val="false"/>
          <w:color w:val="000000"/>
          <w:sz w:val="28"/>
        </w:rPr>
        <w:t xml:space="preserve">
      214) осы бұйрыққа </w:t>
      </w:r>
      <w:r>
        <w:rPr>
          <w:rFonts w:ascii="Times New Roman"/>
          <w:b w:val="false"/>
          <w:i w:val="false"/>
          <w:color w:val="000000"/>
          <w:sz w:val="28"/>
        </w:rPr>
        <w:t>214-қосымшаға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Бородулиха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15"/>
    <w:bookmarkStart w:name="z220" w:id="216"/>
    <w:p>
      <w:pPr>
        <w:spacing w:after="0"/>
        <w:ind w:left="0"/>
        <w:jc w:val="both"/>
      </w:pPr>
      <w:r>
        <w:rPr>
          <w:rFonts w:ascii="Times New Roman"/>
          <w:b w:val="false"/>
          <w:i w:val="false"/>
          <w:color w:val="000000"/>
          <w:sz w:val="28"/>
        </w:rPr>
        <w:t xml:space="preserve">
      215) осы бұйрыққа </w:t>
      </w:r>
      <w:r>
        <w:rPr>
          <w:rFonts w:ascii="Times New Roman"/>
          <w:b w:val="false"/>
          <w:i w:val="false"/>
          <w:color w:val="000000"/>
          <w:sz w:val="28"/>
        </w:rPr>
        <w:t>215-қосымшаға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Глубокое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16"/>
    <w:bookmarkStart w:name="z221" w:id="217"/>
    <w:p>
      <w:pPr>
        <w:spacing w:after="0"/>
        <w:ind w:left="0"/>
        <w:jc w:val="both"/>
      </w:pPr>
      <w:r>
        <w:rPr>
          <w:rFonts w:ascii="Times New Roman"/>
          <w:b w:val="false"/>
          <w:i w:val="false"/>
          <w:color w:val="000000"/>
          <w:sz w:val="28"/>
        </w:rPr>
        <w:t xml:space="preserve">
      216) осы бұйрыққа </w:t>
      </w:r>
      <w:r>
        <w:rPr>
          <w:rFonts w:ascii="Times New Roman"/>
          <w:b w:val="false"/>
          <w:i w:val="false"/>
          <w:color w:val="000000"/>
          <w:sz w:val="28"/>
        </w:rPr>
        <w:t>216-қосымшаға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Жарма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17"/>
    <w:bookmarkStart w:name="z222" w:id="218"/>
    <w:p>
      <w:pPr>
        <w:spacing w:after="0"/>
        <w:ind w:left="0"/>
        <w:jc w:val="both"/>
      </w:pPr>
      <w:r>
        <w:rPr>
          <w:rFonts w:ascii="Times New Roman"/>
          <w:b w:val="false"/>
          <w:i w:val="false"/>
          <w:color w:val="000000"/>
          <w:sz w:val="28"/>
        </w:rPr>
        <w:t xml:space="preserve">
      217) осы бұйрыққа </w:t>
      </w:r>
      <w:r>
        <w:rPr>
          <w:rFonts w:ascii="Times New Roman"/>
          <w:b w:val="false"/>
          <w:i w:val="false"/>
          <w:color w:val="000000"/>
          <w:sz w:val="28"/>
        </w:rPr>
        <w:t>217-қосымшаға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Зайсан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18"/>
    <w:bookmarkStart w:name="z223" w:id="219"/>
    <w:p>
      <w:pPr>
        <w:spacing w:after="0"/>
        <w:ind w:left="0"/>
        <w:jc w:val="both"/>
      </w:pPr>
      <w:r>
        <w:rPr>
          <w:rFonts w:ascii="Times New Roman"/>
          <w:b w:val="false"/>
          <w:i w:val="false"/>
          <w:color w:val="000000"/>
          <w:sz w:val="28"/>
        </w:rPr>
        <w:t xml:space="preserve">
      218) осы бұйрыққа </w:t>
      </w:r>
      <w:r>
        <w:rPr>
          <w:rFonts w:ascii="Times New Roman"/>
          <w:b w:val="false"/>
          <w:i w:val="false"/>
          <w:color w:val="000000"/>
          <w:sz w:val="28"/>
        </w:rPr>
        <w:t>218-қосымшаға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Катонқарағай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19"/>
    <w:bookmarkStart w:name="z224" w:id="220"/>
    <w:p>
      <w:pPr>
        <w:spacing w:after="0"/>
        <w:ind w:left="0"/>
        <w:jc w:val="both"/>
      </w:pPr>
      <w:r>
        <w:rPr>
          <w:rFonts w:ascii="Times New Roman"/>
          <w:b w:val="false"/>
          <w:i w:val="false"/>
          <w:color w:val="000000"/>
          <w:sz w:val="28"/>
        </w:rPr>
        <w:t xml:space="preserve">
      219) осы бұйрыққа </w:t>
      </w:r>
      <w:r>
        <w:rPr>
          <w:rFonts w:ascii="Times New Roman"/>
          <w:b w:val="false"/>
          <w:i w:val="false"/>
          <w:color w:val="000000"/>
          <w:sz w:val="28"/>
        </w:rPr>
        <w:t>219-қосымшаға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Көкпекті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20"/>
    <w:bookmarkStart w:name="z225" w:id="221"/>
    <w:p>
      <w:pPr>
        <w:spacing w:after="0"/>
        <w:ind w:left="0"/>
        <w:jc w:val="both"/>
      </w:pPr>
      <w:r>
        <w:rPr>
          <w:rFonts w:ascii="Times New Roman"/>
          <w:b w:val="false"/>
          <w:i w:val="false"/>
          <w:color w:val="000000"/>
          <w:sz w:val="28"/>
        </w:rPr>
        <w:t xml:space="preserve">
      220) осы бұйрыққа </w:t>
      </w:r>
      <w:r>
        <w:rPr>
          <w:rFonts w:ascii="Times New Roman"/>
          <w:b w:val="false"/>
          <w:i w:val="false"/>
          <w:color w:val="000000"/>
          <w:sz w:val="28"/>
        </w:rPr>
        <w:t>220-қосымшаға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Курчатов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221"/>
    <w:bookmarkStart w:name="z226" w:id="222"/>
    <w:p>
      <w:pPr>
        <w:spacing w:after="0"/>
        <w:ind w:left="0"/>
        <w:jc w:val="both"/>
      </w:pPr>
      <w:r>
        <w:rPr>
          <w:rFonts w:ascii="Times New Roman"/>
          <w:b w:val="false"/>
          <w:i w:val="false"/>
          <w:color w:val="000000"/>
          <w:sz w:val="28"/>
        </w:rPr>
        <w:t xml:space="preserve">
      221) осы бұйрыққа </w:t>
      </w:r>
      <w:r>
        <w:rPr>
          <w:rFonts w:ascii="Times New Roman"/>
          <w:b w:val="false"/>
          <w:i w:val="false"/>
          <w:color w:val="000000"/>
          <w:sz w:val="28"/>
        </w:rPr>
        <w:t>221-қосымшаға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Күршім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22"/>
    <w:bookmarkStart w:name="z227" w:id="223"/>
    <w:p>
      <w:pPr>
        <w:spacing w:after="0"/>
        <w:ind w:left="0"/>
        <w:jc w:val="both"/>
      </w:pPr>
      <w:r>
        <w:rPr>
          <w:rFonts w:ascii="Times New Roman"/>
          <w:b w:val="false"/>
          <w:i w:val="false"/>
          <w:color w:val="000000"/>
          <w:sz w:val="28"/>
        </w:rPr>
        <w:t xml:space="preserve">
      222) осы бұйрыққа </w:t>
      </w:r>
      <w:r>
        <w:rPr>
          <w:rFonts w:ascii="Times New Roman"/>
          <w:b w:val="false"/>
          <w:i w:val="false"/>
          <w:color w:val="000000"/>
          <w:sz w:val="28"/>
        </w:rPr>
        <w:t>222-қосымшаға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Өскемен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223"/>
    <w:bookmarkStart w:name="z228" w:id="224"/>
    <w:p>
      <w:pPr>
        <w:spacing w:after="0"/>
        <w:ind w:left="0"/>
        <w:jc w:val="both"/>
      </w:pPr>
      <w:r>
        <w:rPr>
          <w:rFonts w:ascii="Times New Roman"/>
          <w:b w:val="false"/>
          <w:i w:val="false"/>
          <w:color w:val="000000"/>
          <w:sz w:val="28"/>
        </w:rPr>
        <w:t xml:space="preserve">
      223) осы бұйрыққа </w:t>
      </w:r>
      <w:r>
        <w:rPr>
          <w:rFonts w:ascii="Times New Roman"/>
          <w:b w:val="false"/>
          <w:i w:val="false"/>
          <w:color w:val="000000"/>
          <w:sz w:val="28"/>
        </w:rPr>
        <w:t>223-қосымшаға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Риддер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224"/>
    <w:bookmarkStart w:name="z229" w:id="225"/>
    <w:p>
      <w:pPr>
        <w:spacing w:after="0"/>
        <w:ind w:left="0"/>
        <w:jc w:val="both"/>
      </w:pPr>
      <w:r>
        <w:rPr>
          <w:rFonts w:ascii="Times New Roman"/>
          <w:b w:val="false"/>
          <w:i w:val="false"/>
          <w:color w:val="000000"/>
          <w:sz w:val="28"/>
        </w:rPr>
        <w:t xml:space="preserve">
      224) осы бұйрыққа </w:t>
      </w:r>
      <w:r>
        <w:rPr>
          <w:rFonts w:ascii="Times New Roman"/>
          <w:b w:val="false"/>
          <w:i w:val="false"/>
          <w:color w:val="000000"/>
          <w:sz w:val="28"/>
        </w:rPr>
        <w:t>224-қосымшаға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Семей қалалық тауарлар мен көрсетілетін қызметтердің сапасы мен қауіпсіздігін бақылау басқармасы" республикалық мемлекеттік мекемесінің ережесі;</w:t>
      </w:r>
    </w:p>
    <w:bookmarkEnd w:id="225"/>
    <w:bookmarkStart w:name="z230" w:id="226"/>
    <w:p>
      <w:pPr>
        <w:spacing w:after="0"/>
        <w:ind w:left="0"/>
        <w:jc w:val="both"/>
      </w:pPr>
      <w:r>
        <w:rPr>
          <w:rFonts w:ascii="Times New Roman"/>
          <w:b w:val="false"/>
          <w:i w:val="false"/>
          <w:color w:val="000000"/>
          <w:sz w:val="28"/>
        </w:rPr>
        <w:t xml:space="preserve">
      225) осы бұйрыққа </w:t>
      </w:r>
      <w:r>
        <w:rPr>
          <w:rFonts w:ascii="Times New Roman"/>
          <w:b w:val="false"/>
          <w:i w:val="false"/>
          <w:color w:val="000000"/>
          <w:sz w:val="28"/>
        </w:rPr>
        <w:t>225-қосымшаға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Тарбағатай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26"/>
    <w:bookmarkStart w:name="z231" w:id="227"/>
    <w:p>
      <w:pPr>
        <w:spacing w:after="0"/>
        <w:ind w:left="0"/>
        <w:jc w:val="both"/>
      </w:pPr>
      <w:r>
        <w:rPr>
          <w:rFonts w:ascii="Times New Roman"/>
          <w:b w:val="false"/>
          <w:i w:val="false"/>
          <w:color w:val="000000"/>
          <w:sz w:val="28"/>
        </w:rPr>
        <w:t xml:space="preserve">
      226) осы бұйрыққа </w:t>
      </w:r>
      <w:r>
        <w:rPr>
          <w:rFonts w:ascii="Times New Roman"/>
          <w:b w:val="false"/>
          <w:i w:val="false"/>
          <w:color w:val="000000"/>
          <w:sz w:val="28"/>
        </w:rPr>
        <w:t>226-қосымшаға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Ұлан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27"/>
    <w:bookmarkStart w:name="z232" w:id="228"/>
    <w:p>
      <w:pPr>
        <w:spacing w:after="0"/>
        <w:ind w:left="0"/>
        <w:jc w:val="both"/>
      </w:pPr>
      <w:r>
        <w:rPr>
          <w:rFonts w:ascii="Times New Roman"/>
          <w:b w:val="false"/>
          <w:i w:val="false"/>
          <w:color w:val="000000"/>
          <w:sz w:val="28"/>
        </w:rPr>
        <w:t xml:space="preserve">
      227) осы бұйрыққа </w:t>
      </w:r>
      <w:r>
        <w:rPr>
          <w:rFonts w:ascii="Times New Roman"/>
          <w:b w:val="false"/>
          <w:i w:val="false"/>
          <w:color w:val="000000"/>
          <w:sz w:val="28"/>
        </w:rPr>
        <w:t>227-қосымшаға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Үржар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28"/>
    <w:bookmarkStart w:name="z233" w:id="229"/>
    <w:p>
      <w:pPr>
        <w:spacing w:after="0"/>
        <w:ind w:left="0"/>
        <w:jc w:val="both"/>
      </w:pPr>
      <w:r>
        <w:rPr>
          <w:rFonts w:ascii="Times New Roman"/>
          <w:b w:val="false"/>
          <w:i w:val="false"/>
          <w:color w:val="000000"/>
          <w:sz w:val="28"/>
        </w:rPr>
        <w:t xml:space="preserve">
      228) осы бұйрыққа </w:t>
      </w:r>
      <w:r>
        <w:rPr>
          <w:rFonts w:ascii="Times New Roman"/>
          <w:b w:val="false"/>
          <w:i w:val="false"/>
          <w:color w:val="000000"/>
          <w:sz w:val="28"/>
        </w:rPr>
        <w:t>228-қосымшаға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Шемонаиха аудандық тауарлар мен көрсетілетін қызметтердің сапасы мен қауіпсіздігін бақылау басқармасы" республикалық мемлекеттік мекемесінің ережесі;</w:t>
      </w:r>
    </w:p>
    <w:bookmarkEnd w:id="229"/>
    <w:bookmarkStart w:name="z234" w:id="230"/>
    <w:p>
      <w:pPr>
        <w:spacing w:after="0"/>
        <w:ind w:left="0"/>
        <w:jc w:val="both"/>
      </w:pPr>
      <w:r>
        <w:rPr>
          <w:rFonts w:ascii="Times New Roman"/>
          <w:b w:val="false"/>
          <w:i w:val="false"/>
          <w:color w:val="000000"/>
          <w:sz w:val="28"/>
        </w:rPr>
        <w:t xml:space="preserve">
      229) осы бұйрыққа </w:t>
      </w:r>
      <w:r>
        <w:rPr>
          <w:rFonts w:ascii="Times New Roman"/>
          <w:b w:val="false"/>
          <w:i w:val="false"/>
          <w:color w:val="000000"/>
          <w:sz w:val="28"/>
        </w:rPr>
        <w:t>229-қосымшаға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Абай ауданы тауарлар мен көрсетілетін қызметтердің сапасы мен қауіпсіздігін бақылау басқармасы" республикалық мемлекеттік мекемесінің ережесі; </w:t>
      </w:r>
    </w:p>
    <w:bookmarkEnd w:id="230"/>
    <w:bookmarkStart w:name="z235" w:id="231"/>
    <w:p>
      <w:pPr>
        <w:spacing w:after="0"/>
        <w:ind w:left="0"/>
        <w:jc w:val="both"/>
      </w:pPr>
      <w:r>
        <w:rPr>
          <w:rFonts w:ascii="Times New Roman"/>
          <w:b w:val="false"/>
          <w:i w:val="false"/>
          <w:color w:val="000000"/>
          <w:sz w:val="28"/>
        </w:rPr>
        <w:t xml:space="preserve">
      230) осы бұйрыққа </w:t>
      </w:r>
      <w:r>
        <w:rPr>
          <w:rFonts w:ascii="Times New Roman"/>
          <w:b w:val="false"/>
          <w:i w:val="false"/>
          <w:color w:val="000000"/>
          <w:sz w:val="28"/>
        </w:rPr>
        <w:t>230-қосымшаға</w:t>
      </w:r>
      <w:r>
        <w:rPr>
          <w:rFonts w:ascii="Times New Roman"/>
          <w:b w:val="false"/>
          <w:i w:val="false"/>
          <w:color w:val="000000"/>
          <w:sz w:val="28"/>
        </w:rPr>
        <w:t xml:space="preserve"> сәйкес "Қазақстан Республикасы Денсаулық сақтау министрлігі Шымкент қаласы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Әл-Фараби ауданы тауарлар мен көрсетілетін қызметтердің сапасы мен қауіпсіздігін бақылау басқармасы" республикалық мемлекеттік мекемесінің ережесі; </w:t>
      </w:r>
    </w:p>
    <w:bookmarkEnd w:id="231"/>
    <w:bookmarkStart w:name="z236" w:id="232"/>
    <w:p>
      <w:pPr>
        <w:spacing w:after="0"/>
        <w:ind w:left="0"/>
        <w:jc w:val="both"/>
      </w:pPr>
      <w:r>
        <w:rPr>
          <w:rFonts w:ascii="Times New Roman"/>
          <w:b w:val="false"/>
          <w:i w:val="false"/>
          <w:color w:val="000000"/>
          <w:sz w:val="28"/>
        </w:rPr>
        <w:t xml:space="preserve">
      231) осы бұйрыққа </w:t>
      </w:r>
      <w:r>
        <w:rPr>
          <w:rFonts w:ascii="Times New Roman"/>
          <w:b w:val="false"/>
          <w:i w:val="false"/>
          <w:color w:val="000000"/>
          <w:sz w:val="28"/>
        </w:rPr>
        <w:t>231-қосымшаға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комитетінің Шымкент қаласының тауарлар мен көрсетілетін қызметтердің сапасы мен қауіпсіздігін бақылау департаментінің Шымкент қаласы Еңбекші ауданы тауарлар мен көрсетілетін қызметтердің сапасы мен қауіпсіздігін бақылау басқармасы" республикалық мемлекеттік мекемесінің ережесі; </w:t>
      </w:r>
    </w:p>
    <w:bookmarkEnd w:id="232"/>
    <w:bookmarkStart w:name="z237" w:id="233"/>
    <w:p>
      <w:pPr>
        <w:spacing w:after="0"/>
        <w:ind w:left="0"/>
        <w:jc w:val="both"/>
      </w:pPr>
      <w:r>
        <w:rPr>
          <w:rFonts w:ascii="Times New Roman"/>
          <w:b w:val="false"/>
          <w:i w:val="false"/>
          <w:color w:val="000000"/>
          <w:sz w:val="28"/>
        </w:rPr>
        <w:t xml:space="preserve">
      232) осы бұйрыққа </w:t>
      </w:r>
      <w:r>
        <w:rPr>
          <w:rFonts w:ascii="Times New Roman"/>
          <w:b w:val="false"/>
          <w:i w:val="false"/>
          <w:color w:val="000000"/>
          <w:sz w:val="28"/>
        </w:rPr>
        <w:t>232-қосымшаға</w:t>
      </w:r>
      <w:r>
        <w:rPr>
          <w:rFonts w:ascii="Times New Roman"/>
          <w:b w:val="false"/>
          <w:i w:val="false"/>
          <w:color w:val="000000"/>
          <w:sz w:val="28"/>
        </w:rPr>
        <w:t xml:space="preserve"> сәйкес "Қазақстан Республикасы Денсаулық сақтау министрлігінің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Қаратау ауданы тауарлар мен көрсетілетін қызметтердің сапасы мен қауіпсіздігін бақылау басқармасы" республикалық мемлекеттік мекемесінің ережесі бекітілсін.</w:t>
      </w:r>
    </w:p>
    <w:bookmarkEnd w:id="233"/>
    <w:bookmarkStart w:name="z238" w:id="234"/>
    <w:p>
      <w:pPr>
        <w:spacing w:after="0"/>
        <w:ind w:left="0"/>
        <w:jc w:val="both"/>
      </w:pPr>
      <w:r>
        <w:rPr>
          <w:rFonts w:ascii="Times New Roman"/>
          <w:b w:val="false"/>
          <w:i w:val="false"/>
          <w:color w:val="000000"/>
          <w:sz w:val="28"/>
        </w:rPr>
        <w:t>
      2. Комитеттің Заң қызметі басқармасы Қазақстан Республикасының заңнамасында белгіленген тәртіппен:</w:t>
      </w:r>
    </w:p>
    <w:bookmarkEnd w:id="234"/>
    <w:bookmarkStart w:name="z239" w:id="235"/>
    <w:p>
      <w:pPr>
        <w:spacing w:after="0"/>
        <w:ind w:left="0"/>
        <w:jc w:val="both"/>
      </w:pPr>
      <w:r>
        <w:rPr>
          <w:rFonts w:ascii="Times New Roman"/>
          <w:b w:val="false"/>
          <w:i w:val="false"/>
          <w:color w:val="000000"/>
          <w:sz w:val="28"/>
        </w:rPr>
        <w:t>
      1) осы бұйрық қабылданған күннен кейін күнтізбелік он күн ішінде оның қағаз және электрондық түрдегі қазақ және орыс тілдеріндегі көшірмесін ресми жариялау және Қазақстан Республикасының Нормативтік құқықтық актілерінің эталондық бақылау банкіне қосу үшін "Қазақстан Республикасының Заңнама және құқықтық ақпарат институты" шаруашылық жүргізу құқығындағы республикалық мемлекеттік кәсіпорнына қамтамасыз етсін.</w:t>
      </w:r>
    </w:p>
    <w:bookmarkEnd w:id="235"/>
    <w:bookmarkStart w:name="z240" w:id="236"/>
    <w:p>
      <w:pPr>
        <w:spacing w:after="0"/>
        <w:ind w:left="0"/>
        <w:jc w:val="both"/>
      </w:pPr>
      <w:r>
        <w:rPr>
          <w:rFonts w:ascii="Times New Roman"/>
          <w:b w:val="false"/>
          <w:i w:val="false"/>
          <w:color w:val="000000"/>
          <w:sz w:val="28"/>
        </w:rPr>
        <w:t>
      3. Осы бұйрықтың орындалуын бақылау жетекшілік ететін Комитет Төрағасының орынбасарына жүктелсін.</w:t>
      </w:r>
    </w:p>
    <w:bookmarkEnd w:id="236"/>
    <w:bookmarkStart w:name="z241" w:id="237"/>
    <w:p>
      <w:pPr>
        <w:spacing w:after="0"/>
        <w:ind w:left="0"/>
        <w:jc w:val="both"/>
      </w:pPr>
      <w:r>
        <w:rPr>
          <w:rFonts w:ascii="Times New Roman"/>
          <w:b w:val="false"/>
          <w:i w:val="false"/>
          <w:color w:val="000000"/>
          <w:sz w:val="28"/>
        </w:rPr>
        <w:t>
      4. Осы бұйрық алғашқы ресми жарияланған күнінен кейін қолданысқа енгізіледі.</w:t>
      </w:r>
    </w:p>
    <w:bookmarkEnd w:id="23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Төраға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 Бюрабекова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1-қосымша</w:t>
            </w:r>
          </w:p>
        </w:tc>
      </w:tr>
    </w:tbl>
    <w:bookmarkStart w:name="z244" w:id="23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Ақкөл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38"/>
    <w:bookmarkStart w:name="z245" w:id="239"/>
    <w:p>
      <w:pPr>
        <w:spacing w:after="0"/>
        <w:ind w:left="0"/>
        <w:jc w:val="left"/>
      </w:pPr>
      <w:r>
        <w:rPr>
          <w:rFonts w:ascii="Times New Roman"/>
          <w:b/>
          <w:i w:val="false"/>
          <w:color w:val="000000"/>
        </w:rPr>
        <w:t xml:space="preserve"> 1-тарау. Жалпы ережелер</w:t>
      </w:r>
    </w:p>
    <w:bookmarkEnd w:id="239"/>
    <w:bookmarkStart w:name="z246" w:id="24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Ақкөл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40"/>
    <w:bookmarkStart w:name="z247" w:id="24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41"/>
    <w:bookmarkStart w:name="z248" w:id="24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42"/>
    <w:bookmarkStart w:name="z249" w:id="24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43"/>
    <w:bookmarkStart w:name="z250" w:id="24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44"/>
    <w:bookmarkStart w:name="z251" w:id="24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45"/>
    <w:bookmarkStart w:name="z252" w:id="246"/>
    <w:p>
      <w:pPr>
        <w:spacing w:after="0"/>
        <w:ind w:left="0"/>
        <w:jc w:val="both"/>
      </w:pPr>
      <w:r>
        <w:rPr>
          <w:rFonts w:ascii="Times New Roman"/>
          <w:b w:val="false"/>
          <w:i w:val="false"/>
          <w:color w:val="000000"/>
          <w:sz w:val="28"/>
        </w:rPr>
        <w:t>
      7. Басқарманың орналасқан жері – 020100, Қазақстан Республикасы, Ақмола облысы, Ақкөл ауданы, Ақкөл қаласы, Гагарин көшесі, 27 А үй.</w:t>
      </w:r>
    </w:p>
    <w:bookmarkEnd w:id="246"/>
    <w:bookmarkStart w:name="z253" w:id="24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Ақкөл аудандық тауарлар мен көрсетілетін қызметтердің сапасы мен қауіпсіздігін бақылау басқармасы".</w:t>
      </w:r>
    </w:p>
    <w:bookmarkEnd w:id="247"/>
    <w:bookmarkStart w:name="z254" w:id="24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48"/>
    <w:bookmarkStart w:name="z255" w:id="24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49"/>
    <w:bookmarkStart w:name="z256" w:id="25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50"/>
    <w:bookmarkStart w:name="z257" w:id="25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51"/>
    <w:bookmarkStart w:name="z258" w:id="25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52"/>
    <w:bookmarkStart w:name="z259" w:id="253"/>
    <w:p>
      <w:pPr>
        <w:spacing w:after="0"/>
        <w:ind w:left="0"/>
        <w:jc w:val="both"/>
      </w:pPr>
      <w:r>
        <w:rPr>
          <w:rFonts w:ascii="Times New Roman"/>
          <w:b w:val="false"/>
          <w:i w:val="false"/>
          <w:color w:val="000000"/>
          <w:sz w:val="28"/>
        </w:rPr>
        <w:t xml:space="preserve">
      12. Міндеттері: </w:t>
      </w:r>
    </w:p>
    <w:bookmarkEnd w:id="253"/>
    <w:bookmarkStart w:name="z260" w:id="25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54"/>
    <w:bookmarkStart w:name="z261" w:id="25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55"/>
    <w:bookmarkStart w:name="z262" w:id="25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56"/>
    <w:bookmarkStart w:name="z263" w:id="257"/>
    <w:p>
      <w:pPr>
        <w:spacing w:after="0"/>
        <w:ind w:left="0"/>
        <w:jc w:val="both"/>
      </w:pPr>
      <w:r>
        <w:rPr>
          <w:rFonts w:ascii="Times New Roman"/>
          <w:b w:val="false"/>
          <w:i w:val="false"/>
          <w:color w:val="000000"/>
          <w:sz w:val="28"/>
        </w:rPr>
        <w:t xml:space="preserve">
      13. Функциялары: </w:t>
      </w:r>
    </w:p>
    <w:bookmarkEnd w:id="257"/>
    <w:bookmarkStart w:name="z264" w:id="25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58"/>
    <w:bookmarkStart w:name="z265" w:id="25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59"/>
    <w:bookmarkStart w:name="z266" w:id="26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60"/>
    <w:bookmarkStart w:name="z267" w:id="26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61"/>
    <w:bookmarkStart w:name="z268" w:id="26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62"/>
    <w:bookmarkStart w:name="z269" w:id="26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63"/>
    <w:bookmarkStart w:name="z270" w:id="26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64"/>
    <w:bookmarkStart w:name="z271" w:id="26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65"/>
    <w:bookmarkStart w:name="z272" w:id="266"/>
    <w:p>
      <w:pPr>
        <w:spacing w:after="0"/>
        <w:ind w:left="0"/>
        <w:jc w:val="both"/>
      </w:pPr>
      <w:r>
        <w:rPr>
          <w:rFonts w:ascii="Times New Roman"/>
          <w:b w:val="false"/>
          <w:i w:val="false"/>
          <w:color w:val="000000"/>
          <w:sz w:val="28"/>
        </w:rPr>
        <w:t>
      9) құзыретінің шегінде мониторинг жүргізу;</w:t>
      </w:r>
    </w:p>
    <w:bookmarkEnd w:id="266"/>
    <w:bookmarkStart w:name="z273" w:id="267"/>
    <w:p>
      <w:pPr>
        <w:spacing w:after="0"/>
        <w:ind w:left="0"/>
        <w:jc w:val="both"/>
      </w:pPr>
      <w:r>
        <w:rPr>
          <w:rFonts w:ascii="Times New Roman"/>
          <w:b w:val="false"/>
          <w:i w:val="false"/>
          <w:color w:val="000000"/>
          <w:sz w:val="28"/>
        </w:rPr>
        <w:t>
      10) тамақ өнімі қауіпсіздігін қамтамасыз ету;</w:t>
      </w:r>
    </w:p>
    <w:bookmarkEnd w:id="267"/>
    <w:bookmarkStart w:name="z274" w:id="26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68"/>
    <w:bookmarkStart w:name="z275" w:id="26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69"/>
    <w:bookmarkStart w:name="z276" w:id="27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70"/>
    <w:bookmarkStart w:name="z277" w:id="27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71"/>
    <w:bookmarkStart w:name="z278" w:id="27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72"/>
    <w:bookmarkStart w:name="z279" w:id="27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73"/>
    <w:bookmarkStart w:name="z280" w:id="27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74"/>
    <w:bookmarkStart w:name="z281" w:id="27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75"/>
    <w:bookmarkStart w:name="z282" w:id="27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76"/>
    <w:bookmarkStart w:name="z283" w:id="27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77"/>
    <w:bookmarkStart w:name="z284" w:id="27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78"/>
    <w:bookmarkStart w:name="z285" w:id="27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79"/>
    <w:bookmarkStart w:name="z286" w:id="28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80"/>
    <w:bookmarkStart w:name="z287" w:id="28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81"/>
    <w:bookmarkStart w:name="z288" w:id="28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82"/>
    <w:bookmarkStart w:name="z289" w:id="28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83"/>
    <w:bookmarkStart w:name="z290" w:id="28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84"/>
    <w:bookmarkStart w:name="z291" w:id="28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85"/>
    <w:bookmarkStart w:name="z292" w:id="28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86"/>
    <w:bookmarkStart w:name="z293" w:id="28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87"/>
    <w:bookmarkStart w:name="z294" w:id="28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88"/>
    <w:bookmarkStart w:name="z295" w:id="28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89"/>
    <w:bookmarkStart w:name="z296" w:id="29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90"/>
    <w:bookmarkStart w:name="z297" w:id="29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91"/>
    <w:bookmarkStart w:name="z298" w:id="29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92"/>
    <w:bookmarkStart w:name="z299" w:id="29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93"/>
    <w:bookmarkStart w:name="z300" w:id="29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94"/>
    <w:bookmarkStart w:name="z301" w:id="29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95"/>
    <w:bookmarkStart w:name="z302" w:id="29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96"/>
    <w:bookmarkStart w:name="z303" w:id="29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97"/>
    <w:bookmarkStart w:name="z304" w:id="29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98"/>
    <w:bookmarkStart w:name="z305" w:id="299"/>
    <w:p>
      <w:pPr>
        <w:spacing w:after="0"/>
        <w:ind w:left="0"/>
        <w:jc w:val="both"/>
      </w:pPr>
      <w:r>
        <w:rPr>
          <w:rFonts w:ascii="Times New Roman"/>
          <w:b w:val="false"/>
          <w:i w:val="false"/>
          <w:color w:val="000000"/>
          <w:sz w:val="28"/>
        </w:rPr>
        <w:t>
      42) реттелетін салада түсіндіру жұмысын ұйымдастыру;</w:t>
      </w:r>
    </w:p>
    <w:bookmarkEnd w:id="299"/>
    <w:bookmarkStart w:name="z306" w:id="30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00"/>
    <w:bookmarkStart w:name="z307" w:id="30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01"/>
    <w:bookmarkStart w:name="z308" w:id="302"/>
    <w:p>
      <w:pPr>
        <w:spacing w:after="0"/>
        <w:ind w:left="0"/>
        <w:jc w:val="both"/>
      </w:pPr>
      <w:r>
        <w:rPr>
          <w:rFonts w:ascii="Times New Roman"/>
          <w:b w:val="false"/>
          <w:i w:val="false"/>
          <w:color w:val="000000"/>
          <w:sz w:val="28"/>
        </w:rPr>
        <w:t>
      14. Құқықтары мен міндеттері:</w:t>
      </w:r>
    </w:p>
    <w:bookmarkEnd w:id="302"/>
    <w:bookmarkStart w:name="z309" w:id="30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03"/>
    <w:bookmarkStart w:name="z310" w:id="30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04"/>
    <w:bookmarkStart w:name="z311" w:id="30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05"/>
    <w:bookmarkStart w:name="z312" w:id="30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06"/>
    <w:bookmarkStart w:name="z313" w:id="30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07"/>
    <w:bookmarkStart w:name="z314" w:id="30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08"/>
    <w:bookmarkStart w:name="z315" w:id="30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09"/>
    <w:bookmarkStart w:name="z316" w:id="31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10"/>
    <w:bookmarkStart w:name="z317" w:id="31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11"/>
    <w:bookmarkStart w:name="z318" w:id="31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12"/>
    <w:bookmarkStart w:name="z319" w:id="313"/>
    <w:p>
      <w:pPr>
        <w:spacing w:after="0"/>
        <w:ind w:left="0"/>
        <w:jc w:val="left"/>
      </w:pPr>
      <w:r>
        <w:rPr>
          <w:rFonts w:ascii="Times New Roman"/>
          <w:b/>
          <w:i w:val="false"/>
          <w:color w:val="000000"/>
        </w:rPr>
        <w:t xml:space="preserve"> 3-тарау. Басқарманың қызметін ұйымдастыру</w:t>
      </w:r>
    </w:p>
    <w:bookmarkEnd w:id="313"/>
    <w:bookmarkStart w:name="z320" w:id="31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14"/>
    <w:bookmarkStart w:name="z321" w:id="31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15"/>
    <w:bookmarkStart w:name="z322" w:id="31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16"/>
    <w:bookmarkStart w:name="z323" w:id="317"/>
    <w:p>
      <w:pPr>
        <w:spacing w:after="0"/>
        <w:ind w:left="0"/>
        <w:jc w:val="both"/>
      </w:pPr>
      <w:r>
        <w:rPr>
          <w:rFonts w:ascii="Times New Roman"/>
          <w:b w:val="false"/>
          <w:i w:val="false"/>
          <w:color w:val="000000"/>
          <w:sz w:val="28"/>
        </w:rPr>
        <w:t xml:space="preserve">
      18. Басқарма басшысының өкілеттіктері: </w:t>
      </w:r>
    </w:p>
    <w:bookmarkEnd w:id="317"/>
    <w:bookmarkStart w:name="z324" w:id="31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18"/>
    <w:bookmarkStart w:name="z325" w:id="31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9"/>
    <w:bookmarkStart w:name="z326" w:id="32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20"/>
    <w:bookmarkStart w:name="z327" w:id="32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21"/>
    <w:bookmarkStart w:name="z328" w:id="32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22"/>
    <w:bookmarkStart w:name="z329" w:id="323"/>
    <w:p>
      <w:pPr>
        <w:spacing w:after="0"/>
        <w:ind w:left="0"/>
        <w:jc w:val="left"/>
      </w:pPr>
      <w:r>
        <w:rPr>
          <w:rFonts w:ascii="Times New Roman"/>
          <w:b/>
          <w:i w:val="false"/>
          <w:color w:val="000000"/>
        </w:rPr>
        <w:t xml:space="preserve"> 4-тарау. Басқарманың мүлкі</w:t>
      </w:r>
    </w:p>
    <w:bookmarkEnd w:id="323"/>
    <w:bookmarkStart w:name="z330" w:id="32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24"/>
    <w:bookmarkStart w:name="z331" w:id="32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25"/>
    <w:bookmarkStart w:name="z332" w:id="32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26"/>
    <w:bookmarkStart w:name="z333" w:id="32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7"/>
    <w:bookmarkStart w:name="z334" w:id="328"/>
    <w:p>
      <w:pPr>
        <w:spacing w:after="0"/>
        <w:ind w:left="0"/>
        <w:jc w:val="left"/>
      </w:pPr>
      <w:r>
        <w:rPr>
          <w:rFonts w:ascii="Times New Roman"/>
          <w:b/>
          <w:i w:val="false"/>
          <w:color w:val="000000"/>
        </w:rPr>
        <w:t xml:space="preserve"> 5-тарау. Басқарманы қайта ұйымдастыру және тарату</w:t>
      </w:r>
    </w:p>
    <w:bookmarkEnd w:id="328"/>
    <w:bookmarkStart w:name="z335" w:id="32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2-қосымша</w:t>
            </w:r>
          </w:p>
        </w:tc>
      </w:tr>
    </w:tbl>
    <w:bookmarkStart w:name="z337" w:id="33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Аршалы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330"/>
    <w:bookmarkStart w:name="z338" w:id="331"/>
    <w:p>
      <w:pPr>
        <w:spacing w:after="0"/>
        <w:ind w:left="0"/>
        <w:jc w:val="left"/>
      </w:pPr>
      <w:r>
        <w:rPr>
          <w:rFonts w:ascii="Times New Roman"/>
          <w:b/>
          <w:i w:val="false"/>
          <w:color w:val="000000"/>
        </w:rPr>
        <w:t xml:space="preserve"> 1-тарау. Жалпы ережелер</w:t>
      </w:r>
    </w:p>
    <w:bookmarkEnd w:id="331"/>
    <w:bookmarkStart w:name="z339" w:id="33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Аршалы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32"/>
    <w:bookmarkStart w:name="z340" w:id="33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33"/>
    <w:bookmarkStart w:name="z341" w:id="33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34"/>
    <w:bookmarkStart w:name="z342" w:id="33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35"/>
    <w:bookmarkStart w:name="z343" w:id="33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36"/>
    <w:bookmarkStart w:name="z344" w:id="33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37"/>
    <w:bookmarkStart w:name="z345" w:id="338"/>
    <w:p>
      <w:pPr>
        <w:spacing w:after="0"/>
        <w:ind w:left="0"/>
        <w:jc w:val="both"/>
      </w:pPr>
      <w:r>
        <w:rPr>
          <w:rFonts w:ascii="Times New Roman"/>
          <w:b w:val="false"/>
          <w:i w:val="false"/>
          <w:color w:val="000000"/>
          <w:sz w:val="28"/>
        </w:rPr>
        <w:t>
      7. Басқарманың орналасқан жері – 020200, Қазақстан Республикасы, Ақмола облысы, Аршалы ауданы, Аршалы кенті, Жұмабек Тәшенов көшесі, 6А/3 құрылысы.</w:t>
      </w:r>
    </w:p>
    <w:bookmarkEnd w:id="338"/>
    <w:bookmarkStart w:name="z346" w:id="33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Аршалы аудандық тауарлар мен көрсетілетін қызметтердің сапасы мен қауіпсіздігін бақылау басқармасы".</w:t>
      </w:r>
    </w:p>
    <w:bookmarkEnd w:id="339"/>
    <w:bookmarkStart w:name="z347" w:id="34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40"/>
    <w:bookmarkStart w:name="z348" w:id="34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41"/>
    <w:bookmarkStart w:name="z349" w:id="34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42"/>
    <w:bookmarkStart w:name="z350" w:id="34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43"/>
    <w:bookmarkStart w:name="z351" w:id="34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44"/>
    <w:bookmarkStart w:name="z352" w:id="345"/>
    <w:p>
      <w:pPr>
        <w:spacing w:after="0"/>
        <w:ind w:left="0"/>
        <w:jc w:val="both"/>
      </w:pPr>
      <w:r>
        <w:rPr>
          <w:rFonts w:ascii="Times New Roman"/>
          <w:b w:val="false"/>
          <w:i w:val="false"/>
          <w:color w:val="000000"/>
          <w:sz w:val="28"/>
        </w:rPr>
        <w:t xml:space="preserve">
      12. Міндеттері: </w:t>
      </w:r>
    </w:p>
    <w:bookmarkEnd w:id="345"/>
    <w:bookmarkStart w:name="z353" w:id="34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46"/>
    <w:bookmarkStart w:name="z354" w:id="34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47"/>
    <w:bookmarkStart w:name="z355" w:id="34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48"/>
    <w:bookmarkStart w:name="z356" w:id="349"/>
    <w:p>
      <w:pPr>
        <w:spacing w:after="0"/>
        <w:ind w:left="0"/>
        <w:jc w:val="both"/>
      </w:pPr>
      <w:r>
        <w:rPr>
          <w:rFonts w:ascii="Times New Roman"/>
          <w:b w:val="false"/>
          <w:i w:val="false"/>
          <w:color w:val="000000"/>
          <w:sz w:val="28"/>
        </w:rPr>
        <w:t xml:space="preserve">
      13. Функциялары: </w:t>
      </w:r>
    </w:p>
    <w:bookmarkEnd w:id="349"/>
    <w:bookmarkStart w:name="z357" w:id="35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50"/>
    <w:bookmarkStart w:name="z358" w:id="35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51"/>
    <w:bookmarkStart w:name="z359" w:id="35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52"/>
    <w:bookmarkStart w:name="z360" w:id="35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53"/>
    <w:bookmarkStart w:name="z361" w:id="35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54"/>
    <w:bookmarkStart w:name="z362" w:id="35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55"/>
    <w:bookmarkStart w:name="z363" w:id="35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56"/>
    <w:bookmarkStart w:name="z364" w:id="35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57"/>
    <w:bookmarkStart w:name="z365" w:id="358"/>
    <w:p>
      <w:pPr>
        <w:spacing w:after="0"/>
        <w:ind w:left="0"/>
        <w:jc w:val="both"/>
      </w:pPr>
      <w:r>
        <w:rPr>
          <w:rFonts w:ascii="Times New Roman"/>
          <w:b w:val="false"/>
          <w:i w:val="false"/>
          <w:color w:val="000000"/>
          <w:sz w:val="28"/>
        </w:rPr>
        <w:t>
      9) құзыретінің шегінде мониторинг жүргізу;</w:t>
      </w:r>
    </w:p>
    <w:bookmarkEnd w:id="358"/>
    <w:bookmarkStart w:name="z366" w:id="359"/>
    <w:p>
      <w:pPr>
        <w:spacing w:after="0"/>
        <w:ind w:left="0"/>
        <w:jc w:val="both"/>
      </w:pPr>
      <w:r>
        <w:rPr>
          <w:rFonts w:ascii="Times New Roman"/>
          <w:b w:val="false"/>
          <w:i w:val="false"/>
          <w:color w:val="000000"/>
          <w:sz w:val="28"/>
        </w:rPr>
        <w:t>
      10) тамақ өнімі қауіпсіздігін қамтамасыз ету;</w:t>
      </w:r>
    </w:p>
    <w:bookmarkEnd w:id="359"/>
    <w:bookmarkStart w:name="z367" w:id="36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60"/>
    <w:bookmarkStart w:name="z368" w:id="36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61"/>
    <w:bookmarkStart w:name="z369" w:id="36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62"/>
    <w:bookmarkStart w:name="z370" w:id="36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63"/>
    <w:bookmarkStart w:name="z371" w:id="36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64"/>
    <w:bookmarkStart w:name="z372" w:id="36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65"/>
    <w:bookmarkStart w:name="z373" w:id="36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66"/>
    <w:bookmarkStart w:name="z374" w:id="36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67"/>
    <w:bookmarkStart w:name="z375" w:id="36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68"/>
    <w:bookmarkStart w:name="z376" w:id="36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69"/>
    <w:bookmarkStart w:name="z377" w:id="37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70"/>
    <w:bookmarkStart w:name="z378" w:id="37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71"/>
    <w:bookmarkStart w:name="z379" w:id="37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72"/>
    <w:bookmarkStart w:name="z380" w:id="37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73"/>
    <w:bookmarkStart w:name="z381" w:id="37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74"/>
    <w:bookmarkStart w:name="z382" w:id="37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75"/>
    <w:bookmarkStart w:name="z383" w:id="37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76"/>
    <w:bookmarkStart w:name="z384" w:id="37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77"/>
    <w:bookmarkStart w:name="z385" w:id="37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78"/>
    <w:bookmarkStart w:name="z386" w:id="37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79"/>
    <w:bookmarkStart w:name="z387" w:id="38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80"/>
    <w:bookmarkStart w:name="z388" w:id="38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81"/>
    <w:bookmarkStart w:name="z389" w:id="38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82"/>
    <w:bookmarkStart w:name="z390" w:id="38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83"/>
    <w:bookmarkStart w:name="z391" w:id="38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84"/>
    <w:bookmarkStart w:name="z392" w:id="38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85"/>
    <w:bookmarkStart w:name="z393" w:id="38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86"/>
    <w:bookmarkStart w:name="z394" w:id="38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87"/>
    <w:bookmarkStart w:name="z395" w:id="38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88"/>
    <w:bookmarkStart w:name="z396" w:id="38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89"/>
    <w:bookmarkStart w:name="z397" w:id="39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90"/>
    <w:bookmarkStart w:name="z398" w:id="391"/>
    <w:p>
      <w:pPr>
        <w:spacing w:after="0"/>
        <w:ind w:left="0"/>
        <w:jc w:val="both"/>
      </w:pPr>
      <w:r>
        <w:rPr>
          <w:rFonts w:ascii="Times New Roman"/>
          <w:b w:val="false"/>
          <w:i w:val="false"/>
          <w:color w:val="000000"/>
          <w:sz w:val="28"/>
        </w:rPr>
        <w:t>
      42) реттелетін салада түсіндіру жұмысын ұйымдастыру;</w:t>
      </w:r>
    </w:p>
    <w:bookmarkEnd w:id="391"/>
    <w:bookmarkStart w:name="z399" w:id="39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92"/>
    <w:bookmarkStart w:name="z400" w:id="39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93"/>
    <w:bookmarkStart w:name="z401" w:id="394"/>
    <w:p>
      <w:pPr>
        <w:spacing w:after="0"/>
        <w:ind w:left="0"/>
        <w:jc w:val="both"/>
      </w:pPr>
      <w:r>
        <w:rPr>
          <w:rFonts w:ascii="Times New Roman"/>
          <w:b w:val="false"/>
          <w:i w:val="false"/>
          <w:color w:val="000000"/>
          <w:sz w:val="28"/>
        </w:rPr>
        <w:t>
      14. Құқықтары мен міндеттері:</w:t>
      </w:r>
    </w:p>
    <w:bookmarkEnd w:id="394"/>
    <w:bookmarkStart w:name="z402" w:id="39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95"/>
    <w:bookmarkStart w:name="z403" w:id="39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96"/>
    <w:bookmarkStart w:name="z404" w:id="39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97"/>
    <w:bookmarkStart w:name="z405" w:id="39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98"/>
    <w:bookmarkStart w:name="z406" w:id="39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99"/>
    <w:bookmarkStart w:name="z407" w:id="40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00"/>
    <w:bookmarkStart w:name="z408" w:id="40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01"/>
    <w:bookmarkStart w:name="z409" w:id="40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02"/>
    <w:bookmarkStart w:name="z410" w:id="40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03"/>
    <w:bookmarkStart w:name="z411" w:id="40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04"/>
    <w:bookmarkStart w:name="z412" w:id="405"/>
    <w:p>
      <w:pPr>
        <w:spacing w:after="0"/>
        <w:ind w:left="0"/>
        <w:jc w:val="left"/>
      </w:pPr>
      <w:r>
        <w:rPr>
          <w:rFonts w:ascii="Times New Roman"/>
          <w:b/>
          <w:i w:val="false"/>
          <w:color w:val="000000"/>
        </w:rPr>
        <w:t xml:space="preserve"> 3-тарау. Басқарманың қызметін ұйымдастыру</w:t>
      </w:r>
    </w:p>
    <w:bookmarkEnd w:id="405"/>
    <w:bookmarkStart w:name="z413" w:id="40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06"/>
    <w:bookmarkStart w:name="z414" w:id="40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07"/>
    <w:bookmarkStart w:name="z415" w:id="40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08"/>
    <w:bookmarkStart w:name="z416" w:id="409"/>
    <w:p>
      <w:pPr>
        <w:spacing w:after="0"/>
        <w:ind w:left="0"/>
        <w:jc w:val="both"/>
      </w:pPr>
      <w:r>
        <w:rPr>
          <w:rFonts w:ascii="Times New Roman"/>
          <w:b w:val="false"/>
          <w:i w:val="false"/>
          <w:color w:val="000000"/>
          <w:sz w:val="28"/>
        </w:rPr>
        <w:t xml:space="preserve">
      18. Басқарма басшысының өкілеттіктері: </w:t>
      </w:r>
    </w:p>
    <w:bookmarkEnd w:id="409"/>
    <w:bookmarkStart w:name="z417" w:id="41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10"/>
    <w:bookmarkStart w:name="z418" w:id="4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11"/>
    <w:bookmarkStart w:name="z419" w:id="41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12"/>
    <w:bookmarkStart w:name="z420" w:id="4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13"/>
    <w:bookmarkStart w:name="z421" w:id="41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14"/>
    <w:bookmarkStart w:name="z422" w:id="415"/>
    <w:p>
      <w:pPr>
        <w:spacing w:after="0"/>
        <w:ind w:left="0"/>
        <w:jc w:val="left"/>
      </w:pPr>
      <w:r>
        <w:rPr>
          <w:rFonts w:ascii="Times New Roman"/>
          <w:b/>
          <w:i w:val="false"/>
          <w:color w:val="000000"/>
        </w:rPr>
        <w:t xml:space="preserve"> 4-тарау. Басқарманың мүлкі</w:t>
      </w:r>
    </w:p>
    <w:bookmarkEnd w:id="415"/>
    <w:bookmarkStart w:name="z423" w:id="41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16"/>
    <w:bookmarkStart w:name="z424" w:id="41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17"/>
    <w:bookmarkStart w:name="z425" w:id="41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18"/>
    <w:bookmarkStart w:name="z426" w:id="41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19"/>
    <w:bookmarkStart w:name="z427" w:id="420"/>
    <w:p>
      <w:pPr>
        <w:spacing w:after="0"/>
        <w:ind w:left="0"/>
        <w:jc w:val="left"/>
      </w:pPr>
      <w:r>
        <w:rPr>
          <w:rFonts w:ascii="Times New Roman"/>
          <w:b/>
          <w:i w:val="false"/>
          <w:color w:val="000000"/>
        </w:rPr>
        <w:t xml:space="preserve"> 5-тарау. Басқарманы қайта ұйымдастыру және тарату</w:t>
      </w:r>
    </w:p>
    <w:bookmarkEnd w:id="420"/>
    <w:bookmarkStart w:name="z428" w:id="42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3-қосымша</w:t>
            </w:r>
          </w:p>
        </w:tc>
      </w:tr>
    </w:tbl>
    <w:bookmarkStart w:name="z430" w:id="42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Астрахан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22"/>
    <w:bookmarkStart w:name="z431" w:id="423"/>
    <w:p>
      <w:pPr>
        <w:spacing w:after="0"/>
        <w:ind w:left="0"/>
        <w:jc w:val="left"/>
      </w:pPr>
      <w:r>
        <w:rPr>
          <w:rFonts w:ascii="Times New Roman"/>
          <w:b/>
          <w:i w:val="false"/>
          <w:color w:val="000000"/>
        </w:rPr>
        <w:t xml:space="preserve"> 1-тарау. Жалпы ережелер</w:t>
      </w:r>
    </w:p>
    <w:bookmarkEnd w:id="423"/>
    <w:bookmarkStart w:name="z432" w:id="42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Астрахан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24"/>
    <w:bookmarkStart w:name="z433" w:id="42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25"/>
    <w:bookmarkStart w:name="z434" w:id="42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26"/>
    <w:bookmarkStart w:name="z435" w:id="42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27"/>
    <w:bookmarkStart w:name="z436" w:id="42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28"/>
    <w:bookmarkStart w:name="z437" w:id="42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29"/>
    <w:bookmarkStart w:name="z438" w:id="430"/>
    <w:p>
      <w:pPr>
        <w:spacing w:after="0"/>
        <w:ind w:left="0"/>
        <w:jc w:val="both"/>
      </w:pPr>
      <w:r>
        <w:rPr>
          <w:rFonts w:ascii="Times New Roman"/>
          <w:b w:val="false"/>
          <w:i w:val="false"/>
          <w:color w:val="000000"/>
          <w:sz w:val="28"/>
        </w:rPr>
        <w:t>
      7. Басқарманың орналасқан жері – 020300, Қазақстан Республикасы, Ақмола облысы, Астрахан ауданы, Астрахан ауылы, Мира көшесі, 51 үй.</w:t>
      </w:r>
    </w:p>
    <w:bookmarkEnd w:id="430"/>
    <w:bookmarkStart w:name="z439" w:id="43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Астрахан аудандық тауарлар мен көрсетілетін қызметтердің сапасы мен қауіпсіздігін бақылау басқармасы".</w:t>
      </w:r>
    </w:p>
    <w:bookmarkEnd w:id="431"/>
    <w:bookmarkStart w:name="z440" w:id="43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32"/>
    <w:bookmarkStart w:name="z441" w:id="43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33"/>
    <w:bookmarkStart w:name="z442" w:id="43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34"/>
    <w:bookmarkStart w:name="z443" w:id="43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35"/>
    <w:bookmarkStart w:name="z444" w:id="43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36"/>
    <w:bookmarkStart w:name="z445" w:id="437"/>
    <w:p>
      <w:pPr>
        <w:spacing w:after="0"/>
        <w:ind w:left="0"/>
        <w:jc w:val="both"/>
      </w:pPr>
      <w:r>
        <w:rPr>
          <w:rFonts w:ascii="Times New Roman"/>
          <w:b w:val="false"/>
          <w:i w:val="false"/>
          <w:color w:val="000000"/>
          <w:sz w:val="28"/>
        </w:rPr>
        <w:t xml:space="preserve">
      12. Міндеттері: </w:t>
      </w:r>
    </w:p>
    <w:bookmarkEnd w:id="437"/>
    <w:bookmarkStart w:name="z446" w:id="43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38"/>
    <w:bookmarkStart w:name="z447" w:id="43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39"/>
    <w:bookmarkStart w:name="z448" w:id="44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40"/>
    <w:bookmarkStart w:name="z449" w:id="441"/>
    <w:p>
      <w:pPr>
        <w:spacing w:after="0"/>
        <w:ind w:left="0"/>
        <w:jc w:val="both"/>
      </w:pPr>
      <w:r>
        <w:rPr>
          <w:rFonts w:ascii="Times New Roman"/>
          <w:b w:val="false"/>
          <w:i w:val="false"/>
          <w:color w:val="000000"/>
          <w:sz w:val="28"/>
        </w:rPr>
        <w:t xml:space="preserve">
      13. Функциялары: </w:t>
      </w:r>
    </w:p>
    <w:bookmarkEnd w:id="441"/>
    <w:bookmarkStart w:name="z450" w:id="44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42"/>
    <w:bookmarkStart w:name="z451" w:id="44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43"/>
    <w:bookmarkStart w:name="z452" w:id="44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44"/>
    <w:bookmarkStart w:name="z453" w:id="44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45"/>
    <w:bookmarkStart w:name="z454" w:id="44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46"/>
    <w:bookmarkStart w:name="z455" w:id="44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47"/>
    <w:bookmarkStart w:name="z456" w:id="44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48"/>
    <w:bookmarkStart w:name="z457" w:id="44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49"/>
    <w:bookmarkStart w:name="z458" w:id="450"/>
    <w:p>
      <w:pPr>
        <w:spacing w:after="0"/>
        <w:ind w:left="0"/>
        <w:jc w:val="both"/>
      </w:pPr>
      <w:r>
        <w:rPr>
          <w:rFonts w:ascii="Times New Roman"/>
          <w:b w:val="false"/>
          <w:i w:val="false"/>
          <w:color w:val="000000"/>
          <w:sz w:val="28"/>
        </w:rPr>
        <w:t>
      9) құзыретінің шегінде мониторинг жүргізу;</w:t>
      </w:r>
    </w:p>
    <w:bookmarkEnd w:id="450"/>
    <w:bookmarkStart w:name="z459" w:id="451"/>
    <w:p>
      <w:pPr>
        <w:spacing w:after="0"/>
        <w:ind w:left="0"/>
        <w:jc w:val="both"/>
      </w:pPr>
      <w:r>
        <w:rPr>
          <w:rFonts w:ascii="Times New Roman"/>
          <w:b w:val="false"/>
          <w:i w:val="false"/>
          <w:color w:val="000000"/>
          <w:sz w:val="28"/>
        </w:rPr>
        <w:t>
      10) тамақ өнімі қауіпсіздігін қамтамасыз ету;</w:t>
      </w:r>
    </w:p>
    <w:bookmarkEnd w:id="451"/>
    <w:bookmarkStart w:name="z460" w:id="45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52"/>
    <w:bookmarkStart w:name="z461" w:id="45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53"/>
    <w:bookmarkStart w:name="z462" w:id="45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54"/>
    <w:bookmarkStart w:name="z463" w:id="45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55"/>
    <w:bookmarkStart w:name="z464" w:id="45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56"/>
    <w:bookmarkStart w:name="z465" w:id="45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57"/>
    <w:bookmarkStart w:name="z466" w:id="45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58"/>
    <w:bookmarkStart w:name="z467" w:id="45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59"/>
    <w:bookmarkStart w:name="z468" w:id="46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60"/>
    <w:bookmarkStart w:name="z469" w:id="46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61"/>
    <w:bookmarkStart w:name="z470" w:id="46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62"/>
    <w:bookmarkStart w:name="z471" w:id="46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63"/>
    <w:bookmarkStart w:name="z472" w:id="46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64"/>
    <w:bookmarkStart w:name="z473" w:id="46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65"/>
    <w:bookmarkStart w:name="z474" w:id="46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66"/>
    <w:bookmarkStart w:name="z475" w:id="46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67"/>
    <w:bookmarkStart w:name="z476" w:id="46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68"/>
    <w:bookmarkStart w:name="z477" w:id="46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69"/>
    <w:bookmarkStart w:name="z478" w:id="47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70"/>
    <w:bookmarkStart w:name="z479" w:id="47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71"/>
    <w:bookmarkStart w:name="z480" w:id="47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72"/>
    <w:bookmarkStart w:name="z481" w:id="47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73"/>
    <w:bookmarkStart w:name="z482" w:id="47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474"/>
    <w:bookmarkStart w:name="z483" w:id="47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75"/>
    <w:bookmarkStart w:name="z484" w:id="47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76"/>
    <w:bookmarkStart w:name="z485" w:id="47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77"/>
    <w:bookmarkStart w:name="z486" w:id="47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78"/>
    <w:bookmarkStart w:name="z487" w:id="47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79"/>
    <w:bookmarkStart w:name="z488" w:id="48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80"/>
    <w:bookmarkStart w:name="z489" w:id="48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81"/>
    <w:bookmarkStart w:name="z490" w:id="48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82"/>
    <w:bookmarkStart w:name="z491" w:id="483"/>
    <w:p>
      <w:pPr>
        <w:spacing w:after="0"/>
        <w:ind w:left="0"/>
        <w:jc w:val="both"/>
      </w:pPr>
      <w:r>
        <w:rPr>
          <w:rFonts w:ascii="Times New Roman"/>
          <w:b w:val="false"/>
          <w:i w:val="false"/>
          <w:color w:val="000000"/>
          <w:sz w:val="28"/>
        </w:rPr>
        <w:t>
      42) реттелетін салада түсіндіру жұмысын ұйымдастыру;</w:t>
      </w:r>
    </w:p>
    <w:bookmarkEnd w:id="483"/>
    <w:bookmarkStart w:name="z492" w:id="48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84"/>
    <w:bookmarkStart w:name="z493" w:id="48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85"/>
    <w:bookmarkStart w:name="z494" w:id="486"/>
    <w:p>
      <w:pPr>
        <w:spacing w:after="0"/>
        <w:ind w:left="0"/>
        <w:jc w:val="both"/>
      </w:pPr>
      <w:r>
        <w:rPr>
          <w:rFonts w:ascii="Times New Roman"/>
          <w:b w:val="false"/>
          <w:i w:val="false"/>
          <w:color w:val="000000"/>
          <w:sz w:val="28"/>
        </w:rPr>
        <w:t>
      14. Құқықтары мен міндеттері:</w:t>
      </w:r>
    </w:p>
    <w:bookmarkEnd w:id="486"/>
    <w:bookmarkStart w:name="z495" w:id="48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87"/>
    <w:bookmarkStart w:name="z496" w:id="48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88"/>
    <w:bookmarkStart w:name="z497" w:id="48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89"/>
    <w:bookmarkStart w:name="z498" w:id="49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90"/>
    <w:bookmarkStart w:name="z499" w:id="49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91"/>
    <w:bookmarkStart w:name="z500" w:id="49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92"/>
    <w:bookmarkStart w:name="z501" w:id="49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93"/>
    <w:bookmarkStart w:name="z502" w:id="49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94"/>
    <w:bookmarkStart w:name="z503" w:id="49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95"/>
    <w:bookmarkStart w:name="z504" w:id="49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96"/>
    <w:bookmarkStart w:name="z505" w:id="497"/>
    <w:p>
      <w:pPr>
        <w:spacing w:after="0"/>
        <w:ind w:left="0"/>
        <w:jc w:val="left"/>
      </w:pPr>
      <w:r>
        <w:rPr>
          <w:rFonts w:ascii="Times New Roman"/>
          <w:b/>
          <w:i w:val="false"/>
          <w:color w:val="000000"/>
        </w:rPr>
        <w:t xml:space="preserve"> 3-тарау. Басқарманың қызметін ұйымдастыру</w:t>
      </w:r>
    </w:p>
    <w:bookmarkEnd w:id="497"/>
    <w:bookmarkStart w:name="z506" w:id="49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98"/>
    <w:bookmarkStart w:name="z507" w:id="49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99"/>
    <w:bookmarkStart w:name="z508" w:id="50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00"/>
    <w:bookmarkStart w:name="z509" w:id="501"/>
    <w:p>
      <w:pPr>
        <w:spacing w:after="0"/>
        <w:ind w:left="0"/>
        <w:jc w:val="both"/>
      </w:pPr>
      <w:r>
        <w:rPr>
          <w:rFonts w:ascii="Times New Roman"/>
          <w:b w:val="false"/>
          <w:i w:val="false"/>
          <w:color w:val="000000"/>
          <w:sz w:val="28"/>
        </w:rPr>
        <w:t xml:space="preserve">
      18. Басқарма басшысының өкілеттіктері: </w:t>
      </w:r>
    </w:p>
    <w:bookmarkEnd w:id="501"/>
    <w:bookmarkStart w:name="z510" w:id="50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02"/>
    <w:bookmarkStart w:name="z511" w:id="5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03"/>
    <w:bookmarkStart w:name="z512" w:id="50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04"/>
    <w:bookmarkStart w:name="z513" w:id="5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05"/>
    <w:bookmarkStart w:name="z514" w:id="50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06"/>
    <w:bookmarkStart w:name="z515" w:id="507"/>
    <w:p>
      <w:pPr>
        <w:spacing w:after="0"/>
        <w:ind w:left="0"/>
        <w:jc w:val="left"/>
      </w:pPr>
      <w:r>
        <w:rPr>
          <w:rFonts w:ascii="Times New Roman"/>
          <w:b/>
          <w:i w:val="false"/>
          <w:color w:val="000000"/>
        </w:rPr>
        <w:t xml:space="preserve"> 4-тарау. Басқарманың мүлкі</w:t>
      </w:r>
    </w:p>
    <w:bookmarkEnd w:id="507"/>
    <w:bookmarkStart w:name="z516" w:id="50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08"/>
    <w:bookmarkStart w:name="z517" w:id="50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09"/>
    <w:bookmarkStart w:name="z518" w:id="51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10"/>
    <w:bookmarkStart w:name="z519" w:id="51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11"/>
    <w:bookmarkStart w:name="z520" w:id="512"/>
    <w:p>
      <w:pPr>
        <w:spacing w:after="0"/>
        <w:ind w:left="0"/>
        <w:jc w:val="left"/>
      </w:pPr>
      <w:r>
        <w:rPr>
          <w:rFonts w:ascii="Times New Roman"/>
          <w:b/>
          <w:i w:val="false"/>
          <w:color w:val="000000"/>
        </w:rPr>
        <w:t xml:space="preserve"> 5-тарау. Басқарманы қайта ұйымдастыру және тарату</w:t>
      </w:r>
    </w:p>
    <w:bookmarkEnd w:id="512"/>
    <w:bookmarkStart w:name="z521" w:id="51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4-қосымша</w:t>
            </w:r>
          </w:p>
        </w:tc>
      </w:tr>
    </w:tbl>
    <w:bookmarkStart w:name="z523" w:id="51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Атбасар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514"/>
    <w:bookmarkStart w:name="z524" w:id="515"/>
    <w:p>
      <w:pPr>
        <w:spacing w:after="0"/>
        <w:ind w:left="0"/>
        <w:jc w:val="left"/>
      </w:pPr>
      <w:r>
        <w:rPr>
          <w:rFonts w:ascii="Times New Roman"/>
          <w:b/>
          <w:i w:val="false"/>
          <w:color w:val="000000"/>
        </w:rPr>
        <w:t xml:space="preserve"> 1-тарау. Жалпы ережелер</w:t>
      </w:r>
    </w:p>
    <w:bookmarkEnd w:id="515"/>
    <w:bookmarkStart w:name="z525" w:id="51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Атбасар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16"/>
    <w:bookmarkStart w:name="z526" w:id="51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17"/>
    <w:bookmarkStart w:name="z527" w:id="51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18"/>
    <w:bookmarkStart w:name="z528" w:id="51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19"/>
    <w:bookmarkStart w:name="z529" w:id="52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520"/>
    <w:bookmarkStart w:name="z530" w:id="52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21"/>
    <w:bookmarkStart w:name="z531" w:id="522"/>
    <w:p>
      <w:pPr>
        <w:spacing w:after="0"/>
        <w:ind w:left="0"/>
        <w:jc w:val="both"/>
      </w:pPr>
      <w:r>
        <w:rPr>
          <w:rFonts w:ascii="Times New Roman"/>
          <w:b w:val="false"/>
          <w:i w:val="false"/>
          <w:color w:val="000000"/>
          <w:sz w:val="28"/>
        </w:rPr>
        <w:t>
      7. Басқарманың орналасқан жері – 020400, Қазақстан Республикасы, Ақмола облысы, Атбасар ауданы, Атбасар қаласы, Лука Белаш көшесі, 52 үй.</w:t>
      </w:r>
    </w:p>
    <w:bookmarkEnd w:id="522"/>
    <w:bookmarkStart w:name="z532" w:id="52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Атбасар аудандық тауарлар мен көрсетілетін қызметтердің сапасы мен қауіпсіздігін бақылау басқармасы".</w:t>
      </w:r>
    </w:p>
    <w:bookmarkEnd w:id="523"/>
    <w:bookmarkStart w:name="z533" w:id="52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24"/>
    <w:bookmarkStart w:name="z534" w:id="52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25"/>
    <w:bookmarkStart w:name="z535" w:id="52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26"/>
    <w:bookmarkStart w:name="z536" w:id="52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27"/>
    <w:bookmarkStart w:name="z537" w:id="52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28"/>
    <w:bookmarkStart w:name="z538" w:id="529"/>
    <w:p>
      <w:pPr>
        <w:spacing w:after="0"/>
        <w:ind w:left="0"/>
        <w:jc w:val="both"/>
      </w:pPr>
      <w:r>
        <w:rPr>
          <w:rFonts w:ascii="Times New Roman"/>
          <w:b w:val="false"/>
          <w:i w:val="false"/>
          <w:color w:val="000000"/>
          <w:sz w:val="28"/>
        </w:rPr>
        <w:t xml:space="preserve">
      12. Міндеттері: </w:t>
      </w:r>
    </w:p>
    <w:bookmarkEnd w:id="529"/>
    <w:bookmarkStart w:name="z539" w:id="53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30"/>
    <w:bookmarkStart w:name="z540" w:id="53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31"/>
    <w:bookmarkStart w:name="z541" w:id="53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32"/>
    <w:bookmarkStart w:name="z542" w:id="533"/>
    <w:p>
      <w:pPr>
        <w:spacing w:after="0"/>
        <w:ind w:left="0"/>
        <w:jc w:val="both"/>
      </w:pPr>
      <w:r>
        <w:rPr>
          <w:rFonts w:ascii="Times New Roman"/>
          <w:b w:val="false"/>
          <w:i w:val="false"/>
          <w:color w:val="000000"/>
          <w:sz w:val="28"/>
        </w:rPr>
        <w:t xml:space="preserve">
      13. Функциялары: </w:t>
      </w:r>
    </w:p>
    <w:bookmarkEnd w:id="533"/>
    <w:bookmarkStart w:name="z543" w:id="53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34"/>
    <w:bookmarkStart w:name="z544" w:id="53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35"/>
    <w:bookmarkStart w:name="z545" w:id="53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36"/>
    <w:bookmarkStart w:name="z546" w:id="53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37"/>
    <w:bookmarkStart w:name="z547" w:id="53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38"/>
    <w:bookmarkStart w:name="z548" w:id="53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39"/>
    <w:bookmarkStart w:name="z549" w:id="54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40"/>
    <w:bookmarkStart w:name="z550" w:id="54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41"/>
    <w:bookmarkStart w:name="z551" w:id="542"/>
    <w:p>
      <w:pPr>
        <w:spacing w:after="0"/>
        <w:ind w:left="0"/>
        <w:jc w:val="both"/>
      </w:pPr>
      <w:r>
        <w:rPr>
          <w:rFonts w:ascii="Times New Roman"/>
          <w:b w:val="false"/>
          <w:i w:val="false"/>
          <w:color w:val="000000"/>
          <w:sz w:val="28"/>
        </w:rPr>
        <w:t>
      9) құзыретінің шегінде мониторинг жүргізу;</w:t>
      </w:r>
    </w:p>
    <w:bookmarkEnd w:id="542"/>
    <w:bookmarkStart w:name="z552" w:id="543"/>
    <w:p>
      <w:pPr>
        <w:spacing w:after="0"/>
        <w:ind w:left="0"/>
        <w:jc w:val="both"/>
      </w:pPr>
      <w:r>
        <w:rPr>
          <w:rFonts w:ascii="Times New Roman"/>
          <w:b w:val="false"/>
          <w:i w:val="false"/>
          <w:color w:val="000000"/>
          <w:sz w:val="28"/>
        </w:rPr>
        <w:t>
      10) тамақ өнімі қауіпсіздігін қамтамасыз ету;</w:t>
      </w:r>
    </w:p>
    <w:bookmarkEnd w:id="543"/>
    <w:bookmarkStart w:name="z553" w:id="54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44"/>
    <w:bookmarkStart w:name="z554" w:id="54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45"/>
    <w:bookmarkStart w:name="z555" w:id="54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46"/>
    <w:bookmarkStart w:name="z556" w:id="54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47"/>
    <w:bookmarkStart w:name="z557" w:id="54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48"/>
    <w:bookmarkStart w:name="z558" w:id="54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49"/>
    <w:bookmarkStart w:name="z559" w:id="55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50"/>
    <w:bookmarkStart w:name="z560" w:id="55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51"/>
    <w:bookmarkStart w:name="z561" w:id="55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52"/>
    <w:bookmarkStart w:name="z562" w:id="55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53"/>
    <w:bookmarkStart w:name="z563" w:id="55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54"/>
    <w:bookmarkStart w:name="z564" w:id="55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55"/>
    <w:bookmarkStart w:name="z565" w:id="55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56"/>
    <w:bookmarkStart w:name="z566" w:id="55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57"/>
    <w:bookmarkStart w:name="z567" w:id="55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58"/>
    <w:bookmarkStart w:name="z568" w:id="55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59"/>
    <w:bookmarkStart w:name="z569" w:id="56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60"/>
    <w:bookmarkStart w:name="z570" w:id="56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61"/>
    <w:bookmarkStart w:name="z571" w:id="56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62"/>
    <w:bookmarkStart w:name="z572" w:id="56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63"/>
    <w:bookmarkStart w:name="z573" w:id="56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64"/>
    <w:bookmarkStart w:name="z574" w:id="56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65"/>
    <w:bookmarkStart w:name="z575" w:id="56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66"/>
    <w:bookmarkStart w:name="z576" w:id="56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67"/>
    <w:bookmarkStart w:name="z577" w:id="56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68"/>
    <w:bookmarkStart w:name="z578" w:id="56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69"/>
    <w:bookmarkStart w:name="z579" w:id="57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70"/>
    <w:bookmarkStart w:name="z580" w:id="57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71"/>
    <w:bookmarkStart w:name="z581" w:id="57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72"/>
    <w:bookmarkStart w:name="z582" w:id="57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73"/>
    <w:bookmarkStart w:name="z583" w:id="57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74"/>
    <w:bookmarkStart w:name="z584" w:id="575"/>
    <w:p>
      <w:pPr>
        <w:spacing w:after="0"/>
        <w:ind w:left="0"/>
        <w:jc w:val="both"/>
      </w:pPr>
      <w:r>
        <w:rPr>
          <w:rFonts w:ascii="Times New Roman"/>
          <w:b w:val="false"/>
          <w:i w:val="false"/>
          <w:color w:val="000000"/>
          <w:sz w:val="28"/>
        </w:rPr>
        <w:t>
      42) реттелетін салада түсіндіру жұмысын ұйымдастыру;</w:t>
      </w:r>
    </w:p>
    <w:bookmarkEnd w:id="575"/>
    <w:bookmarkStart w:name="z585" w:id="57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76"/>
    <w:bookmarkStart w:name="z586" w:id="57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77"/>
    <w:bookmarkStart w:name="z587" w:id="578"/>
    <w:p>
      <w:pPr>
        <w:spacing w:after="0"/>
        <w:ind w:left="0"/>
        <w:jc w:val="both"/>
      </w:pPr>
      <w:r>
        <w:rPr>
          <w:rFonts w:ascii="Times New Roman"/>
          <w:b w:val="false"/>
          <w:i w:val="false"/>
          <w:color w:val="000000"/>
          <w:sz w:val="28"/>
        </w:rPr>
        <w:t>
      14. Құқықтары мен міндеттері:</w:t>
      </w:r>
    </w:p>
    <w:bookmarkEnd w:id="578"/>
    <w:bookmarkStart w:name="z588" w:id="57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79"/>
    <w:bookmarkStart w:name="z589" w:id="58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80"/>
    <w:bookmarkStart w:name="z590" w:id="58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81"/>
    <w:bookmarkStart w:name="z591" w:id="58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82"/>
    <w:bookmarkStart w:name="z592" w:id="58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83"/>
    <w:bookmarkStart w:name="z593" w:id="58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84"/>
    <w:bookmarkStart w:name="z594" w:id="58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85"/>
    <w:bookmarkStart w:name="z595" w:id="58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86"/>
    <w:bookmarkStart w:name="z596" w:id="58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87"/>
    <w:bookmarkStart w:name="z597" w:id="58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88"/>
    <w:bookmarkStart w:name="z598" w:id="589"/>
    <w:p>
      <w:pPr>
        <w:spacing w:after="0"/>
        <w:ind w:left="0"/>
        <w:jc w:val="left"/>
      </w:pPr>
      <w:r>
        <w:rPr>
          <w:rFonts w:ascii="Times New Roman"/>
          <w:b/>
          <w:i w:val="false"/>
          <w:color w:val="000000"/>
        </w:rPr>
        <w:t xml:space="preserve"> 3-тарау. Басқарманың қызметін ұйымдастыру</w:t>
      </w:r>
    </w:p>
    <w:bookmarkEnd w:id="589"/>
    <w:bookmarkStart w:name="z599" w:id="59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90"/>
    <w:bookmarkStart w:name="z600" w:id="59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91"/>
    <w:bookmarkStart w:name="z601" w:id="59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92"/>
    <w:bookmarkStart w:name="z602" w:id="593"/>
    <w:p>
      <w:pPr>
        <w:spacing w:after="0"/>
        <w:ind w:left="0"/>
        <w:jc w:val="both"/>
      </w:pPr>
      <w:r>
        <w:rPr>
          <w:rFonts w:ascii="Times New Roman"/>
          <w:b w:val="false"/>
          <w:i w:val="false"/>
          <w:color w:val="000000"/>
          <w:sz w:val="28"/>
        </w:rPr>
        <w:t xml:space="preserve">
      18. Басқарма басшысының өкілеттіктері: </w:t>
      </w:r>
    </w:p>
    <w:bookmarkEnd w:id="593"/>
    <w:bookmarkStart w:name="z603" w:id="59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94"/>
    <w:bookmarkStart w:name="z604" w:id="5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95"/>
    <w:bookmarkStart w:name="z605" w:id="59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96"/>
    <w:bookmarkStart w:name="z606" w:id="5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97"/>
    <w:bookmarkStart w:name="z607" w:id="59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98"/>
    <w:bookmarkStart w:name="z608" w:id="599"/>
    <w:p>
      <w:pPr>
        <w:spacing w:after="0"/>
        <w:ind w:left="0"/>
        <w:jc w:val="left"/>
      </w:pPr>
      <w:r>
        <w:rPr>
          <w:rFonts w:ascii="Times New Roman"/>
          <w:b/>
          <w:i w:val="false"/>
          <w:color w:val="000000"/>
        </w:rPr>
        <w:t xml:space="preserve"> 4-тарау. Басқарманың мүлкі</w:t>
      </w:r>
    </w:p>
    <w:bookmarkEnd w:id="599"/>
    <w:bookmarkStart w:name="z609" w:id="60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00"/>
    <w:bookmarkStart w:name="z610" w:id="60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01"/>
    <w:bookmarkStart w:name="z611" w:id="60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02"/>
    <w:bookmarkStart w:name="z612" w:id="60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3"/>
    <w:bookmarkStart w:name="z613" w:id="604"/>
    <w:p>
      <w:pPr>
        <w:spacing w:after="0"/>
        <w:ind w:left="0"/>
        <w:jc w:val="left"/>
      </w:pPr>
      <w:r>
        <w:rPr>
          <w:rFonts w:ascii="Times New Roman"/>
          <w:b/>
          <w:i w:val="false"/>
          <w:color w:val="000000"/>
        </w:rPr>
        <w:t xml:space="preserve"> 5-тарау. Басқарманы қайта ұйымдастыру және тарату</w:t>
      </w:r>
    </w:p>
    <w:bookmarkEnd w:id="604"/>
    <w:bookmarkStart w:name="z614" w:id="60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5-қосымша</w:t>
            </w:r>
          </w:p>
        </w:tc>
      </w:tr>
    </w:tbl>
    <w:bookmarkStart w:name="z616" w:id="60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Бурабай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06"/>
    <w:bookmarkStart w:name="z617" w:id="607"/>
    <w:p>
      <w:pPr>
        <w:spacing w:after="0"/>
        <w:ind w:left="0"/>
        <w:jc w:val="left"/>
      </w:pPr>
      <w:r>
        <w:rPr>
          <w:rFonts w:ascii="Times New Roman"/>
          <w:b/>
          <w:i w:val="false"/>
          <w:color w:val="000000"/>
        </w:rPr>
        <w:t xml:space="preserve"> 1-тарау. Жалпы ережелер</w:t>
      </w:r>
    </w:p>
    <w:bookmarkEnd w:id="607"/>
    <w:bookmarkStart w:name="z618" w:id="60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Бурабай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08"/>
    <w:bookmarkStart w:name="z619" w:id="60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09"/>
    <w:bookmarkStart w:name="z620" w:id="61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10"/>
    <w:bookmarkStart w:name="z621" w:id="61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11"/>
    <w:bookmarkStart w:name="z622" w:id="61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12"/>
    <w:bookmarkStart w:name="z623" w:id="61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13"/>
    <w:bookmarkStart w:name="z624" w:id="614"/>
    <w:p>
      <w:pPr>
        <w:spacing w:after="0"/>
        <w:ind w:left="0"/>
        <w:jc w:val="both"/>
      </w:pPr>
      <w:r>
        <w:rPr>
          <w:rFonts w:ascii="Times New Roman"/>
          <w:b w:val="false"/>
          <w:i w:val="false"/>
          <w:color w:val="000000"/>
          <w:sz w:val="28"/>
        </w:rPr>
        <w:t>
      7. Басқарманың орналасқан жері – 021700, Қазақстан Республикасы, Ақмола облысы, Бурабай ауданы, Щучинск қаласы, Елемесов көшесі, 73 үй.</w:t>
      </w:r>
    </w:p>
    <w:bookmarkEnd w:id="614"/>
    <w:bookmarkStart w:name="z625" w:id="61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Бурабай аудандық тауарлар мен көрсетілетін қызметтердің сапасы мен қауіпсіздігін бақылау басқармасы".</w:t>
      </w:r>
    </w:p>
    <w:bookmarkEnd w:id="615"/>
    <w:bookmarkStart w:name="z626" w:id="61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16"/>
    <w:bookmarkStart w:name="z627" w:id="61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17"/>
    <w:bookmarkStart w:name="z628" w:id="61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18"/>
    <w:bookmarkStart w:name="z629" w:id="61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19"/>
    <w:bookmarkStart w:name="z630" w:id="62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20"/>
    <w:bookmarkStart w:name="z631" w:id="621"/>
    <w:p>
      <w:pPr>
        <w:spacing w:after="0"/>
        <w:ind w:left="0"/>
        <w:jc w:val="both"/>
      </w:pPr>
      <w:r>
        <w:rPr>
          <w:rFonts w:ascii="Times New Roman"/>
          <w:b w:val="false"/>
          <w:i w:val="false"/>
          <w:color w:val="000000"/>
          <w:sz w:val="28"/>
        </w:rPr>
        <w:t xml:space="preserve">
      12. Міндеттері: </w:t>
      </w:r>
    </w:p>
    <w:bookmarkEnd w:id="621"/>
    <w:bookmarkStart w:name="z632" w:id="62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22"/>
    <w:bookmarkStart w:name="z633" w:id="62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23"/>
    <w:bookmarkStart w:name="z634" w:id="62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24"/>
    <w:bookmarkStart w:name="z635" w:id="625"/>
    <w:p>
      <w:pPr>
        <w:spacing w:after="0"/>
        <w:ind w:left="0"/>
        <w:jc w:val="both"/>
      </w:pPr>
      <w:r>
        <w:rPr>
          <w:rFonts w:ascii="Times New Roman"/>
          <w:b w:val="false"/>
          <w:i w:val="false"/>
          <w:color w:val="000000"/>
          <w:sz w:val="28"/>
        </w:rPr>
        <w:t xml:space="preserve">
      13. Функциялары: </w:t>
      </w:r>
    </w:p>
    <w:bookmarkEnd w:id="625"/>
    <w:bookmarkStart w:name="z636" w:id="62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26"/>
    <w:bookmarkStart w:name="z637" w:id="62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27"/>
    <w:bookmarkStart w:name="z638" w:id="62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28"/>
    <w:bookmarkStart w:name="z639" w:id="62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29"/>
    <w:bookmarkStart w:name="z640" w:id="63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30"/>
    <w:bookmarkStart w:name="z641" w:id="63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31"/>
    <w:bookmarkStart w:name="z642" w:id="63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32"/>
    <w:bookmarkStart w:name="z643" w:id="63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33"/>
    <w:bookmarkStart w:name="z644" w:id="634"/>
    <w:p>
      <w:pPr>
        <w:spacing w:after="0"/>
        <w:ind w:left="0"/>
        <w:jc w:val="both"/>
      </w:pPr>
      <w:r>
        <w:rPr>
          <w:rFonts w:ascii="Times New Roman"/>
          <w:b w:val="false"/>
          <w:i w:val="false"/>
          <w:color w:val="000000"/>
          <w:sz w:val="28"/>
        </w:rPr>
        <w:t>
      9) құзыретінің шегінде мониторинг жүргізу;</w:t>
      </w:r>
    </w:p>
    <w:bookmarkEnd w:id="634"/>
    <w:bookmarkStart w:name="z645" w:id="635"/>
    <w:p>
      <w:pPr>
        <w:spacing w:after="0"/>
        <w:ind w:left="0"/>
        <w:jc w:val="both"/>
      </w:pPr>
      <w:r>
        <w:rPr>
          <w:rFonts w:ascii="Times New Roman"/>
          <w:b w:val="false"/>
          <w:i w:val="false"/>
          <w:color w:val="000000"/>
          <w:sz w:val="28"/>
        </w:rPr>
        <w:t>
      10) тамақ өнімі қауіпсіздігін қамтамасыз ету;</w:t>
      </w:r>
    </w:p>
    <w:bookmarkEnd w:id="635"/>
    <w:bookmarkStart w:name="z646" w:id="63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36"/>
    <w:bookmarkStart w:name="z647" w:id="63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37"/>
    <w:bookmarkStart w:name="z648" w:id="63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38"/>
    <w:bookmarkStart w:name="z649" w:id="63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39"/>
    <w:bookmarkStart w:name="z650" w:id="64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40"/>
    <w:bookmarkStart w:name="z651" w:id="64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41"/>
    <w:bookmarkStart w:name="z652" w:id="64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42"/>
    <w:bookmarkStart w:name="z653" w:id="64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43"/>
    <w:bookmarkStart w:name="z654" w:id="64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44"/>
    <w:bookmarkStart w:name="z655" w:id="64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45"/>
    <w:bookmarkStart w:name="z656" w:id="64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46"/>
    <w:bookmarkStart w:name="z657" w:id="64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47"/>
    <w:bookmarkStart w:name="z658" w:id="64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48"/>
    <w:bookmarkStart w:name="z659" w:id="64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49"/>
    <w:bookmarkStart w:name="z660" w:id="65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50"/>
    <w:bookmarkStart w:name="z661" w:id="65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51"/>
    <w:bookmarkStart w:name="z662" w:id="65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52"/>
    <w:bookmarkStart w:name="z663" w:id="65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53"/>
    <w:bookmarkStart w:name="z664" w:id="65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54"/>
    <w:bookmarkStart w:name="z665" w:id="65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55"/>
    <w:bookmarkStart w:name="z666" w:id="65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56"/>
    <w:bookmarkStart w:name="z667" w:id="65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57"/>
    <w:bookmarkStart w:name="z668" w:id="65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58"/>
    <w:bookmarkStart w:name="z669" w:id="65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59"/>
    <w:bookmarkStart w:name="z670" w:id="66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60"/>
    <w:bookmarkStart w:name="z671" w:id="66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61"/>
    <w:bookmarkStart w:name="z672" w:id="66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62"/>
    <w:bookmarkStart w:name="z673" w:id="66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63"/>
    <w:bookmarkStart w:name="z674" w:id="66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64"/>
    <w:bookmarkStart w:name="z675" w:id="66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65"/>
    <w:bookmarkStart w:name="z676" w:id="66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666"/>
    <w:bookmarkStart w:name="z677" w:id="667"/>
    <w:p>
      <w:pPr>
        <w:spacing w:after="0"/>
        <w:ind w:left="0"/>
        <w:jc w:val="both"/>
      </w:pPr>
      <w:r>
        <w:rPr>
          <w:rFonts w:ascii="Times New Roman"/>
          <w:b w:val="false"/>
          <w:i w:val="false"/>
          <w:color w:val="000000"/>
          <w:sz w:val="28"/>
        </w:rPr>
        <w:t>
      42) реттелетін салада түсіндіру жұмысын ұйымдастыру;</w:t>
      </w:r>
    </w:p>
    <w:bookmarkEnd w:id="667"/>
    <w:bookmarkStart w:name="z678" w:id="66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68"/>
    <w:bookmarkStart w:name="z679" w:id="66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69"/>
    <w:bookmarkStart w:name="z680" w:id="670"/>
    <w:p>
      <w:pPr>
        <w:spacing w:after="0"/>
        <w:ind w:left="0"/>
        <w:jc w:val="both"/>
      </w:pPr>
      <w:r>
        <w:rPr>
          <w:rFonts w:ascii="Times New Roman"/>
          <w:b w:val="false"/>
          <w:i w:val="false"/>
          <w:color w:val="000000"/>
          <w:sz w:val="28"/>
        </w:rPr>
        <w:t>
      14. Құқықтары мен міндеттері:</w:t>
      </w:r>
    </w:p>
    <w:bookmarkEnd w:id="670"/>
    <w:bookmarkStart w:name="z681" w:id="67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71"/>
    <w:bookmarkStart w:name="z682" w:id="67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72"/>
    <w:bookmarkStart w:name="z683" w:id="6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73"/>
    <w:bookmarkStart w:name="z684" w:id="67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74"/>
    <w:bookmarkStart w:name="z685" w:id="67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75"/>
    <w:bookmarkStart w:name="z686" w:id="67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76"/>
    <w:bookmarkStart w:name="z687" w:id="67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77"/>
    <w:bookmarkStart w:name="z688" w:id="6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78"/>
    <w:bookmarkStart w:name="z689" w:id="67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79"/>
    <w:bookmarkStart w:name="z690" w:id="68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80"/>
    <w:bookmarkStart w:name="z691" w:id="681"/>
    <w:p>
      <w:pPr>
        <w:spacing w:after="0"/>
        <w:ind w:left="0"/>
        <w:jc w:val="left"/>
      </w:pPr>
      <w:r>
        <w:rPr>
          <w:rFonts w:ascii="Times New Roman"/>
          <w:b/>
          <w:i w:val="false"/>
          <w:color w:val="000000"/>
        </w:rPr>
        <w:t xml:space="preserve"> 3-тарау. Басқарманың қызметін ұйымдастыру</w:t>
      </w:r>
    </w:p>
    <w:bookmarkEnd w:id="681"/>
    <w:bookmarkStart w:name="z692" w:id="68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82"/>
    <w:bookmarkStart w:name="z693" w:id="68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83"/>
    <w:bookmarkStart w:name="z694" w:id="68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84"/>
    <w:bookmarkStart w:name="z695" w:id="685"/>
    <w:p>
      <w:pPr>
        <w:spacing w:after="0"/>
        <w:ind w:left="0"/>
        <w:jc w:val="both"/>
      </w:pPr>
      <w:r>
        <w:rPr>
          <w:rFonts w:ascii="Times New Roman"/>
          <w:b w:val="false"/>
          <w:i w:val="false"/>
          <w:color w:val="000000"/>
          <w:sz w:val="28"/>
        </w:rPr>
        <w:t xml:space="preserve">
      18. Басқарма басшысының өкілеттіктері: </w:t>
      </w:r>
    </w:p>
    <w:bookmarkEnd w:id="685"/>
    <w:bookmarkStart w:name="z696" w:id="68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86"/>
    <w:bookmarkStart w:name="z697" w:id="68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87"/>
    <w:bookmarkStart w:name="z698" w:id="68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88"/>
    <w:bookmarkStart w:name="z699" w:id="68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89"/>
    <w:bookmarkStart w:name="z700" w:id="69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90"/>
    <w:bookmarkStart w:name="z701" w:id="691"/>
    <w:p>
      <w:pPr>
        <w:spacing w:after="0"/>
        <w:ind w:left="0"/>
        <w:jc w:val="left"/>
      </w:pPr>
      <w:r>
        <w:rPr>
          <w:rFonts w:ascii="Times New Roman"/>
          <w:b/>
          <w:i w:val="false"/>
          <w:color w:val="000000"/>
        </w:rPr>
        <w:t xml:space="preserve"> 4-тарау. Басқарманың мүлкі</w:t>
      </w:r>
    </w:p>
    <w:bookmarkEnd w:id="691"/>
    <w:bookmarkStart w:name="z702" w:id="69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92"/>
    <w:bookmarkStart w:name="z703" w:id="69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93"/>
    <w:bookmarkStart w:name="z704" w:id="69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94"/>
    <w:bookmarkStart w:name="z705" w:id="69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95"/>
    <w:bookmarkStart w:name="z706" w:id="696"/>
    <w:p>
      <w:pPr>
        <w:spacing w:after="0"/>
        <w:ind w:left="0"/>
        <w:jc w:val="left"/>
      </w:pPr>
      <w:r>
        <w:rPr>
          <w:rFonts w:ascii="Times New Roman"/>
          <w:b/>
          <w:i w:val="false"/>
          <w:color w:val="000000"/>
        </w:rPr>
        <w:t xml:space="preserve"> 5-тарау. Басқарманы қайта ұйымдастыру және тарату</w:t>
      </w:r>
    </w:p>
    <w:bookmarkEnd w:id="696"/>
    <w:bookmarkStart w:name="z707" w:id="69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6-қосымша</w:t>
            </w:r>
          </w:p>
        </w:tc>
      </w:tr>
    </w:tbl>
    <w:bookmarkStart w:name="z709" w:id="69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Бұланды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98"/>
    <w:bookmarkStart w:name="z710" w:id="699"/>
    <w:p>
      <w:pPr>
        <w:spacing w:after="0"/>
        <w:ind w:left="0"/>
        <w:jc w:val="left"/>
      </w:pPr>
      <w:r>
        <w:rPr>
          <w:rFonts w:ascii="Times New Roman"/>
          <w:b/>
          <w:i w:val="false"/>
          <w:color w:val="000000"/>
        </w:rPr>
        <w:t xml:space="preserve"> 1-тарау. Жалпы ережелер</w:t>
      </w:r>
    </w:p>
    <w:bookmarkEnd w:id="699"/>
    <w:bookmarkStart w:name="z711" w:id="70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Бұланды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00"/>
    <w:bookmarkStart w:name="z712" w:id="70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01"/>
    <w:bookmarkStart w:name="z713" w:id="70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02"/>
    <w:bookmarkStart w:name="z714" w:id="70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03"/>
    <w:bookmarkStart w:name="z715" w:id="70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04"/>
    <w:bookmarkStart w:name="z716" w:id="70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05"/>
    <w:bookmarkStart w:name="z717" w:id="706"/>
    <w:p>
      <w:pPr>
        <w:spacing w:after="0"/>
        <w:ind w:left="0"/>
        <w:jc w:val="both"/>
      </w:pPr>
      <w:r>
        <w:rPr>
          <w:rFonts w:ascii="Times New Roman"/>
          <w:b w:val="false"/>
          <w:i w:val="false"/>
          <w:color w:val="000000"/>
          <w:sz w:val="28"/>
        </w:rPr>
        <w:t>
      7. Басқарманың орналасқан жері – 020500, Қазақстан Республикасы, Ақмола облысы, Бұланды ауданы, Макинск қаласы, Лесная көшесі, 5 Е үйі.</w:t>
      </w:r>
    </w:p>
    <w:bookmarkEnd w:id="706"/>
    <w:bookmarkStart w:name="z718" w:id="70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Бұланды аудандық тауарлар мен көрсетілетін қызметтердің сапасы мен қауіпсіздігін бақылау басқармасы".</w:t>
      </w:r>
    </w:p>
    <w:bookmarkEnd w:id="707"/>
    <w:bookmarkStart w:name="z719" w:id="70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08"/>
    <w:bookmarkStart w:name="z720" w:id="70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09"/>
    <w:bookmarkStart w:name="z721" w:id="71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10"/>
    <w:bookmarkStart w:name="z722" w:id="71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11"/>
    <w:bookmarkStart w:name="z723" w:id="71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12"/>
    <w:bookmarkStart w:name="z724" w:id="713"/>
    <w:p>
      <w:pPr>
        <w:spacing w:after="0"/>
        <w:ind w:left="0"/>
        <w:jc w:val="both"/>
      </w:pPr>
      <w:r>
        <w:rPr>
          <w:rFonts w:ascii="Times New Roman"/>
          <w:b w:val="false"/>
          <w:i w:val="false"/>
          <w:color w:val="000000"/>
          <w:sz w:val="28"/>
        </w:rPr>
        <w:t xml:space="preserve">
      12. Міндеттері: </w:t>
      </w:r>
    </w:p>
    <w:bookmarkEnd w:id="713"/>
    <w:bookmarkStart w:name="z725" w:id="71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14"/>
    <w:bookmarkStart w:name="z726" w:id="71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15"/>
    <w:bookmarkStart w:name="z727" w:id="71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16"/>
    <w:bookmarkStart w:name="z728" w:id="717"/>
    <w:p>
      <w:pPr>
        <w:spacing w:after="0"/>
        <w:ind w:left="0"/>
        <w:jc w:val="both"/>
      </w:pPr>
      <w:r>
        <w:rPr>
          <w:rFonts w:ascii="Times New Roman"/>
          <w:b w:val="false"/>
          <w:i w:val="false"/>
          <w:color w:val="000000"/>
          <w:sz w:val="28"/>
        </w:rPr>
        <w:t xml:space="preserve">
      13. Функциялары: </w:t>
      </w:r>
    </w:p>
    <w:bookmarkEnd w:id="717"/>
    <w:bookmarkStart w:name="z729" w:id="71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18"/>
    <w:bookmarkStart w:name="z730" w:id="71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19"/>
    <w:bookmarkStart w:name="z731" w:id="72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20"/>
    <w:bookmarkStart w:name="z732" w:id="72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21"/>
    <w:bookmarkStart w:name="z733" w:id="72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22"/>
    <w:bookmarkStart w:name="z734" w:id="72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23"/>
    <w:bookmarkStart w:name="z735" w:id="72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24"/>
    <w:bookmarkStart w:name="z736" w:id="72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25"/>
    <w:bookmarkStart w:name="z737" w:id="726"/>
    <w:p>
      <w:pPr>
        <w:spacing w:after="0"/>
        <w:ind w:left="0"/>
        <w:jc w:val="both"/>
      </w:pPr>
      <w:r>
        <w:rPr>
          <w:rFonts w:ascii="Times New Roman"/>
          <w:b w:val="false"/>
          <w:i w:val="false"/>
          <w:color w:val="000000"/>
          <w:sz w:val="28"/>
        </w:rPr>
        <w:t>
      9) құзыретінің шегінде мониторинг жүргізу;</w:t>
      </w:r>
    </w:p>
    <w:bookmarkEnd w:id="726"/>
    <w:bookmarkStart w:name="z738" w:id="727"/>
    <w:p>
      <w:pPr>
        <w:spacing w:after="0"/>
        <w:ind w:left="0"/>
        <w:jc w:val="both"/>
      </w:pPr>
      <w:r>
        <w:rPr>
          <w:rFonts w:ascii="Times New Roman"/>
          <w:b w:val="false"/>
          <w:i w:val="false"/>
          <w:color w:val="000000"/>
          <w:sz w:val="28"/>
        </w:rPr>
        <w:t>
      10) тамақ өнімі қауіпсіздігін қамтамасыз ету;</w:t>
      </w:r>
    </w:p>
    <w:bookmarkEnd w:id="727"/>
    <w:bookmarkStart w:name="z739" w:id="72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28"/>
    <w:bookmarkStart w:name="z740" w:id="72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29"/>
    <w:bookmarkStart w:name="z741" w:id="73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30"/>
    <w:bookmarkStart w:name="z742" w:id="73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31"/>
    <w:bookmarkStart w:name="z743" w:id="73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32"/>
    <w:bookmarkStart w:name="z744" w:id="73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33"/>
    <w:bookmarkStart w:name="z745" w:id="73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34"/>
    <w:bookmarkStart w:name="z746" w:id="73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35"/>
    <w:bookmarkStart w:name="z747" w:id="73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36"/>
    <w:bookmarkStart w:name="z748" w:id="73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37"/>
    <w:bookmarkStart w:name="z749" w:id="73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38"/>
    <w:bookmarkStart w:name="z750" w:id="73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39"/>
    <w:bookmarkStart w:name="z751" w:id="74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40"/>
    <w:bookmarkStart w:name="z752" w:id="74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741"/>
    <w:bookmarkStart w:name="z753" w:id="74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42"/>
    <w:bookmarkStart w:name="z754" w:id="74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43"/>
    <w:bookmarkStart w:name="z755" w:id="74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44"/>
    <w:bookmarkStart w:name="z756" w:id="74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45"/>
    <w:bookmarkStart w:name="z757" w:id="74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46"/>
    <w:bookmarkStart w:name="z758" w:id="74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47"/>
    <w:bookmarkStart w:name="z759" w:id="74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48"/>
    <w:bookmarkStart w:name="z760" w:id="74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49"/>
    <w:bookmarkStart w:name="z761" w:id="75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50"/>
    <w:bookmarkStart w:name="z762" w:id="75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51"/>
    <w:bookmarkStart w:name="z763" w:id="75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52"/>
    <w:bookmarkStart w:name="z764" w:id="75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53"/>
    <w:bookmarkStart w:name="z765" w:id="75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54"/>
    <w:bookmarkStart w:name="z766" w:id="75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55"/>
    <w:bookmarkStart w:name="z767" w:id="75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56"/>
    <w:bookmarkStart w:name="z768" w:id="75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57"/>
    <w:bookmarkStart w:name="z769" w:id="75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58"/>
    <w:bookmarkStart w:name="z770" w:id="759"/>
    <w:p>
      <w:pPr>
        <w:spacing w:after="0"/>
        <w:ind w:left="0"/>
        <w:jc w:val="both"/>
      </w:pPr>
      <w:r>
        <w:rPr>
          <w:rFonts w:ascii="Times New Roman"/>
          <w:b w:val="false"/>
          <w:i w:val="false"/>
          <w:color w:val="000000"/>
          <w:sz w:val="28"/>
        </w:rPr>
        <w:t>
      42) реттелетін салада түсіндіру жұмысын ұйымдастыру;</w:t>
      </w:r>
    </w:p>
    <w:bookmarkEnd w:id="759"/>
    <w:bookmarkStart w:name="z771" w:id="76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60"/>
    <w:bookmarkStart w:name="z772" w:id="76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61"/>
    <w:bookmarkStart w:name="z773" w:id="762"/>
    <w:p>
      <w:pPr>
        <w:spacing w:after="0"/>
        <w:ind w:left="0"/>
        <w:jc w:val="both"/>
      </w:pPr>
      <w:r>
        <w:rPr>
          <w:rFonts w:ascii="Times New Roman"/>
          <w:b w:val="false"/>
          <w:i w:val="false"/>
          <w:color w:val="000000"/>
          <w:sz w:val="28"/>
        </w:rPr>
        <w:t>
      14. Құқықтары мен міндеттері:</w:t>
      </w:r>
    </w:p>
    <w:bookmarkEnd w:id="762"/>
    <w:bookmarkStart w:name="z774" w:id="76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63"/>
    <w:bookmarkStart w:name="z775" w:id="76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64"/>
    <w:bookmarkStart w:name="z776" w:id="7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65"/>
    <w:bookmarkStart w:name="z777" w:id="76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66"/>
    <w:bookmarkStart w:name="z778" w:id="76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67"/>
    <w:bookmarkStart w:name="z779" w:id="76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68"/>
    <w:bookmarkStart w:name="z780" w:id="76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69"/>
    <w:bookmarkStart w:name="z781" w:id="7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70"/>
    <w:bookmarkStart w:name="z782" w:id="77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71"/>
    <w:bookmarkStart w:name="z783" w:id="77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72"/>
    <w:bookmarkStart w:name="z784" w:id="773"/>
    <w:p>
      <w:pPr>
        <w:spacing w:after="0"/>
        <w:ind w:left="0"/>
        <w:jc w:val="left"/>
      </w:pPr>
      <w:r>
        <w:rPr>
          <w:rFonts w:ascii="Times New Roman"/>
          <w:b/>
          <w:i w:val="false"/>
          <w:color w:val="000000"/>
        </w:rPr>
        <w:t xml:space="preserve"> 3-тарау. Басқарманың қызметін ұйымдастыру</w:t>
      </w:r>
    </w:p>
    <w:bookmarkEnd w:id="773"/>
    <w:bookmarkStart w:name="z785" w:id="77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74"/>
    <w:bookmarkStart w:name="z786" w:id="77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75"/>
    <w:bookmarkStart w:name="z787" w:id="77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76"/>
    <w:bookmarkStart w:name="z788" w:id="777"/>
    <w:p>
      <w:pPr>
        <w:spacing w:after="0"/>
        <w:ind w:left="0"/>
        <w:jc w:val="both"/>
      </w:pPr>
      <w:r>
        <w:rPr>
          <w:rFonts w:ascii="Times New Roman"/>
          <w:b w:val="false"/>
          <w:i w:val="false"/>
          <w:color w:val="000000"/>
          <w:sz w:val="28"/>
        </w:rPr>
        <w:t xml:space="preserve">
      18. Басқарма басшысының өкілеттіктері: </w:t>
      </w:r>
    </w:p>
    <w:bookmarkEnd w:id="777"/>
    <w:bookmarkStart w:name="z789" w:id="77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78"/>
    <w:bookmarkStart w:name="z790" w:id="7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79"/>
    <w:bookmarkStart w:name="z791" w:id="78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80"/>
    <w:bookmarkStart w:name="z792" w:id="7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81"/>
    <w:bookmarkStart w:name="z793" w:id="78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82"/>
    <w:bookmarkStart w:name="z794" w:id="783"/>
    <w:p>
      <w:pPr>
        <w:spacing w:after="0"/>
        <w:ind w:left="0"/>
        <w:jc w:val="left"/>
      </w:pPr>
      <w:r>
        <w:rPr>
          <w:rFonts w:ascii="Times New Roman"/>
          <w:b/>
          <w:i w:val="false"/>
          <w:color w:val="000000"/>
        </w:rPr>
        <w:t xml:space="preserve"> 4-тарау. Басқарманың мүлкі</w:t>
      </w:r>
    </w:p>
    <w:bookmarkEnd w:id="783"/>
    <w:bookmarkStart w:name="z795" w:id="78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84"/>
    <w:bookmarkStart w:name="z796" w:id="78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85"/>
    <w:bookmarkStart w:name="z797" w:id="78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86"/>
    <w:bookmarkStart w:name="z798" w:id="78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7"/>
    <w:bookmarkStart w:name="z799" w:id="788"/>
    <w:p>
      <w:pPr>
        <w:spacing w:after="0"/>
        <w:ind w:left="0"/>
        <w:jc w:val="left"/>
      </w:pPr>
      <w:r>
        <w:rPr>
          <w:rFonts w:ascii="Times New Roman"/>
          <w:b/>
          <w:i w:val="false"/>
          <w:color w:val="000000"/>
        </w:rPr>
        <w:t xml:space="preserve"> 5-тарау. Басқарманы қайта ұйымдастыру және тарату</w:t>
      </w:r>
    </w:p>
    <w:bookmarkEnd w:id="788"/>
    <w:bookmarkStart w:name="z800" w:id="78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7-қосымша</w:t>
            </w:r>
          </w:p>
        </w:tc>
      </w:tr>
    </w:tbl>
    <w:bookmarkStart w:name="z802" w:id="79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Біржан сал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790"/>
    <w:bookmarkStart w:name="z803" w:id="791"/>
    <w:p>
      <w:pPr>
        <w:spacing w:after="0"/>
        <w:ind w:left="0"/>
        <w:jc w:val="left"/>
      </w:pPr>
      <w:r>
        <w:rPr>
          <w:rFonts w:ascii="Times New Roman"/>
          <w:b/>
          <w:i w:val="false"/>
          <w:color w:val="000000"/>
        </w:rPr>
        <w:t xml:space="preserve"> 1-тарау. Жалпы ережелер</w:t>
      </w:r>
    </w:p>
    <w:bookmarkEnd w:id="791"/>
    <w:bookmarkStart w:name="z804" w:id="79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Біржан сал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92"/>
    <w:bookmarkStart w:name="z805" w:id="79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93"/>
    <w:bookmarkStart w:name="z806" w:id="79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94"/>
    <w:bookmarkStart w:name="z807" w:id="79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95"/>
    <w:bookmarkStart w:name="z808" w:id="79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96"/>
    <w:bookmarkStart w:name="z809" w:id="79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97"/>
    <w:bookmarkStart w:name="z810" w:id="798"/>
    <w:p>
      <w:pPr>
        <w:spacing w:after="0"/>
        <w:ind w:left="0"/>
        <w:jc w:val="both"/>
      </w:pPr>
      <w:r>
        <w:rPr>
          <w:rFonts w:ascii="Times New Roman"/>
          <w:b w:val="false"/>
          <w:i w:val="false"/>
          <w:color w:val="000000"/>
          <w:sz w:val="28"/>
        </w:rPr>
        <w:t>
      7. Басқарманың орналасқан жері – 020700, Қазақстан Республикасы, Ақмола облысы, Біржан сал ауданы, Степняк қаласы, Әбісәләм қажы көшесі, 34 А.</w:t>
      </w:r>
    </w:p>
    <w:bookmarkEnd w:id="798"/>
    <w:bookmarkStart w:name="z811" w:id="79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Біржан сал ауданы тауарлар мен көрсетілетін қызметтердің сапасы мен қауіпсіздігін бақылау басқармасы".</w:t>
      </w:r>
    </w:p>
    <w:bookmarkEnd w:id="799"/>
    <w:bookmarkStart w:name="z812" w:id="80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800"/>
    <w:bookmarkStart w:name="z813" w:id="80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801"/>
    <w:bookmarkStart w:name="z814" w:id="80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802"/>
    <w:bookmarkStart w:name="z815" w:id="80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803"/>
    <w:bookmarkStart w:name="z816" w:id="80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804"/>
    <w:bookmarkStart w:name="z817" w:id="805"/>
    <w:p>
      <w:pPr>
        <w:spacing w:after="0"/>
        <w:ind w:left="0"/>
        <w:jc w:val="both"/>
      </w:pPr>
      <w:r>
        <w:rPr>
          <w:rFonts w:ascii="Times New Roman"/>
          <w:b w:val="false"/>
          <w:i w:val="false"/>
          <w:color w:val="000000"/>
          <w:sz w:val="28"/>
        </w:rPr>
        <w:t xml:space="preserve">
      12. Міндеттері: </w:t>
      </w:r>
    </w:p>
    <w:bookmarkEnd w:id="805"/>
    <w:bookmarkStart w:name="z818" w:id="80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06"/>
    <w:bookmarkStart w:name="z819" w:id="80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807"/>
    <w:bookmarkStart w:name="z820" w:id="80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808"/>
    <w:bookmarkStart w:name="z821" w:id="809"/>
    <w:p>
      <w:pPr>
        <w:spacing w:after="0"/>
        <w:ind w:left="0"/>
        <w:jc w:val="both"/>
      </w:pPr>
      <w:r>
        <w:rPr>
          <w:rFonts w:ascii="Times New Roman"/>
          <w:b w:val="false"/>
          <w:i w:val="false"/>
          <w:color w:val="000000"/>
          <w:sz w:val="28"/>
        </w:rPr>
        <w:t xml:space="preserve">
      13. Функциялары: </w:t>
      </w:r>
    </w:p>
    <w:bookmarkEnd w:id="809"/>
    <w:bookmarkStart w:name="z822" w:id="81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810"/>
    <w:bookmarkStart w:name="z823" w:id="81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11"/>
    <w:bookmarkStart w:name="z824" w:id="81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812"/>
    <w:bookmarkStart w:name="z825" w:id="81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813"/>
    <w:bookmarkStart w:name="z826" w:id="81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814"/>
    <w:bookmarkStart w:name="z827" w:id="81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815"/>
    <w:bookmarkStart w:name="z828" w:id="81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816"/>
    <w:bookmarkStart w:name="z829" w:id="81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817"/>
    <w:bookmarkStart w:name="z830" w:id="818"/>
    <w:p>
      <w:pPr>
        <w:spacing w:after="0"/>
        <w:ind w:left="0"/>
        <w:jc w:val="both"/>
      </w:pPr>
      <w:r>
        <w:rPr>
          <w:rFonts w:ascii="Times New Roman"/>
          <w:b w:val="false"/>
          <w:i w:val="false"/>
          <w:color w:val="000000"/>
          <w:sz w:val="28"/>
        </w:rPr>
        <w:t>
      9) құзыретінің шегінде мониторинг жүргізу;</w:t>
      </w:r>
    </w:p>
    <w:bookmarkEnd w:id="818"/>
    <w:bookmarkStart w:name="z831" w:id="819"/>
    <w:p>
      <w:pPr>
        <w:spacing w:after="0"/>
        <w:ind w:left="0"/>
        <w:jc w:val="both"/>
      </w:pPr>
      <w:r>
        <w:rPr>
          <w:rFonts w:ascii="Times New Roman"/>
          <w:b w:val="false"/>
          <w:i w:val="false"/>
          <w:color w:val="000000"/>
          <w:sz w:val="28"/>
        </w:rPr>
        <w:t>
      10) тамақ өнімі қауіпсіздігін қамтамасыз ету;</w:t>
      </w:r>
    </w:p>
    <w:bookmarkEnd w:id="819"/>
    <w:bookmarkStart w:name="z832" w:id="82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820"/>
    <w:bookmarkStart w:name="z833" w:id="82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21"/>
    <w:bookmarkStart w:name="z834" w:id="82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822"/>
    <w:bookmarkStart w:name="z835" w:id="82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23"/>
    <w:bookmarkStart w:name="z836" w:id="82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824"/>
    <w:bookmarkStart w:name="z837" w:id="82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25"/>
    <w:bookmarkStart w:name="z838" w:id="82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26"/>
    <w:bookmarkStart w:name="z839" w:id="82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827"/>
    <w:bookmarkStart w:name="z840" w:id="82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828"/>
    <w:bookmarkStart w:name="z841" w:id="82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29"/>
    <w:bookmarkStart w:name="z842" w:id="83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30"/>
    <w:bookmarkStart w:name="z843" w:id="83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31"/>
    <w:bookmarkStart w:name="z844" w:id="83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32"/>
    <w:bookmarkStart w:name="z845" w:id="83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33"/>
    <w:bookmarkStart w:name="z846" w:id="83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34"/>
    <w:bookmarkStart w:name="z847" w:id="83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835"/>
    <w:bookmarkStart w:name="z848" w:id="83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36"/>
    <w:bookmarkStart w:name="z849" w:id="83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837"/>
    <w:bookmarkStart w:name="z850" w:id="83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38"/>
    <w:bookmarkStart w:name="z851" w:id="83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39"/>
    <w:bookmarkStart w:name="z852" w:id="84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40"/>
    <w:bookmarkStart w:name="z853" w:id="84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841"/>
    <w:bookmarkStart w:name="z854" w:id="84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842"/>
    <w:bookmarkStart w:name="z855" w:id="84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43"/>
    <w:bookmarkStart w:name="z856" w:id="84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844"/>
    <w:bookmarkStart w:name="z857" w:id="84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845"/>
    <w:bookmarkStart w:name="z858" w:id="84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846"/>
    <w:bookmarkStart w:name="z859" w:id="84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47"/>
    <w:bookmarkStart w:name="z860" w:id="84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48"/>
    <w:bookmarkStart w:name="z861" w:id="84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849"/>
    <w:bookmarkStart w:name="z862" w:id="85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850"/>
    <w:bookmarkStart w:name="z863" w:id="851"/>
    <w:p>
      <w:pPr>
        <w:spacing w:after="0"/>
        <w:ind w:left="0"/>
        <w:jc w:val="both"/>
      </w:pPr>
      <w:r>
        <w:rPr>
          <w:rFonts w:ascii="Times New Roman"/>
          <w:b w:val="false"/>
          <w:i w:val="false"/>
          <w:color w:val="000000"/>
          <w:sz w:val="28"/>
        </w:rPr>
        <w:t>
      42) реттелетін салада түсіндіру жұмысын ұйымдастыру;</w:t>
      </w:r>
    </w:p>
    <w:bookmarkEnd w:id="851"/>
    <w:bookmarkStart w:name="z864" w:id="85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852"/>
    <w:bookmarkStart w:name="z865" w:id="85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853"/>
    <w:bookmarkStart w:name="z866" w:id="854"/>
    <w:p>
      <w:pPr>
        <w:spacing w:after="0"/>
        <w:ind w:left="0"/>
        <w:jc w:val="both"/>
      </w:pPr>
      <w:r>
        <w:rPr>
          <w:rFonts w:ascii="Times New Roman"/>
          <w:b w:val="false"/>
          <w:i w:val="false"/>
          <w:color w:val="000000"/>
          <w:sz w:val="28"/>
        </w:rPr>
        <w:t>
      14. Құқықтары мен міндеттері:</w:t>
      </w:r>
    </w:p>
    <w:bookmarkEnd w:id="854"/>
    <w:bookmarkStart w:name="z867" w:id="85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55"/>
    <w:bookmarkStart w:name="z868" w:id="85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56"/>
    <w:bookmarkStart w:name="z869" w:id="85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57"/>
    <w:bookmarkStart w:name="z870" w:id="85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58"/>
    <w:bookmarkStart w:name="z871" w:id="85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59"/>
    <w:bookmarkStart w:name="z872" w:id="86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60"/>
    <w:bookmarkStart w:name="z873" w:id="86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61"/>
    <w:bookmarkStart w:name="z874" w:id="86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62"/>
    <w:bookmarkStart w:name="z875" w:id="86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63"/>
    <w:bookmarkStart w:name="z876" w:id="86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64"/>
    <w:bookmarkStart w:name="z877" w:id="865"/>
    <w:p>
      <w:pPr>
        <w:spacing w:after="0"/>
        <w:ind w:left="0"/>
        <w:jc w:val="left"/>
      </w:pPr>
      <w:r>
        <w:rPr>
          <w:rFonts w:ascii="Times New Roman"/>
          <w:b/>
          <w:i w:val="false"/>
          <w:color w:val="000000"/>
        </w:rPr>
        <w:t xml:space="preserve"> 3-тарау. Басқарманың қызметін ұйымдастыру</w:t>
      </w:r>
    </w:p>
    <w:bookmarkEnd w:id="865"/>
    <w:bookmarkStart w:name="z878" w:id="86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866"/>
    <w:bookmarkStart w:name="z879" w:id="86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867"/>
    <w:bookmarkStart w:name="z880" w:id="86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68"/>
    <w:bookmarkStart w:name="z881" w:id="869"/>
    <w:p>
      <w:pPr>
        <w:spacing w:after="0"/>
        <w:ind w:left="0"/>
        <w:jc w:val="both"/>
      </w:pPr>
      <w:r>
        <w:rPr>
          <w:rFonts w:ascii="Times New Roman"/>
          <w:b w:val="false"/>
          <w:i w:val="false"/>
          <w:color w:val="000000"/>
          <w:sz w:val="28"/>
        </w:rPr>
        <w:t xml:space="preserve">
      18. Басқарма басшысының өкілеттіктері: </w:t>
      </w:r>
    </w:p>
    <w:bookmarkEnd w:id="869"/>
    <w:bookmarkStart w:name="z882" w:id="87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870"/>
    <w:bookmarkStart w:name="z883" w:id="8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71"/>
    <w:bookmarkStart w:name="z884" w:id="87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872"/>
    <w:bookmarkStart w:name="z885" w:id="8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73"/>
    <w:bookmarkStart w:name="z886" w:id="87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74"/>
    <w:bookmarkStart w:name="z887" w:id="875"/>
    <w:p>
      <w:pPr>
        <w:spacing w:after="0"/>
        <w:ind w:left="0"/>
        <w:jc w:val="left"/>
      </w:pPr>
      <w:r>
        <w:rPr>
          <w:rFonts w:ascii="Times New Roman"/>
          <w:b/>
          <w:i w:val="false"/>
          <w:color w:val="000000"/>
        </w:rPr>
        <w:t xml:space="preserve"> 4-тарау. Басқарманың мүлкі</w:t>
      </w:r>
    </w:p>
    <w:bookmarkEnd w:id="875"/>
    <w:bookmarkStart w:name="z888" w:id="87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876"/>
    <w:bookmarkStart w:name="z889" w:id="87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77"/>
    <w:bookmarkStart w:name="z890" w:id="87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878"/>
    <w:bookmarkStart w:name="z891" w:id="87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9"/>
    <w:bookmarkStart w:name="z892" w:id="880"/>
    <w:p>
      <w:pPr>
        <w:spacing w:after="0"/>
        <w:ind w:left="0"/>
        <w:jc w:val="left"/>
      </w:pPr>
      <w:r>
        <w:rPr>
          <w:rFonts w:ascii="Times New Roman"/>
          <w:b/>
          <w:i w:val="false"/>
          <w:color w:val="000000"/>
        </w:rPr>
        <w:t xml:space="preserve"> 5-тарау. Басқарманы қайта ұйымдастыру және тарату</w:t>
      </w:r>
    </w:p>
    <w:bookmarkEnd w:id="880"/>
    <w:bookmarkStart w:name="z893" w:id="88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8-қосымша</w:t>
            </w:r>
          </w:p>
        </w:tc>
      </w:tr>
    </w:tbl>
    <w:bookmarkStart w:name="z895" w:id="88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Егіндікөл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882"/>
    <w:bookmarkStart w:name="z896" w:id="883"/>
    <w:p>
      <w:pPr>
        <w:spacing w:after="0"/>
        <w:ind w:left="0"/>
        <w:jc w:val="left"/>
      </w:pPr>
      <w:r>
        <w:rPr>
          <w:rFonts w:ascii="Times New Roman"/>
          <w:b/>
          <w:i w:val="false"/>
          <w:color w:val="000000"/>
        </w:rPr>
        <w:t xml:space="preserve"> 1-тарау. Жалпы ережелер</w:t>
      </w:r>
    </w:p>
    <w:bookmarkEnd w:id="883"/>
    <w:bookmarkStart w:name="z897" w:id="88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Егіндікөл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84"/>
    <w:bookmarkStart w:name="z898" w:id="88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85"/>
    <w:bookmarkStart w:name="z899" w:id="88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886"/>
    <w:bookmarkStart w:name="z900" w:id="88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887"/>
    <w:bookmarkStart w:name="z901" w:id="88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888"/>
    <w:bookmarkStart w:name="z902" w:id="88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889"/>
    <w:bookmarkStart w:name="z903" w:id="890"/>
    <w:p>
      <w:pPr>
        <w:spacing w:after="0"/>
        <w:ind w:left="0"/>
        <w:jc w:val="both"/>
      </w:pPr>
      <w:r>
        <w:rPr>
          <w:rFonts w:ascii="Times New Roman"/>
          <w:b w:val="false"/>
          <w:i w:val="false"/>
          <w:color w:val="000000"/>
          <w:sz w:val="28"/>
        </w:rPr>
        <w:t>
      7. Басқарманың орналасқан жері – 020600, Қазақстан Республикасы, Ақмола облысы, Егіндікөл ауданы, Егіндікөл ауылы, Победы көшесі, 2 үй, 2 пәтер.</w:t>
      </w:r>
    </w:p>
    <w:bookmarkEnd w:id="890"/>
    <w:bookmarkStart w:name="z904" w:id="89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Егіндікөл аудандық тауарлар мен көрсетілетін қызметтердің сапасы мен қауіпсіздігін бақылау басқармасы".</w:t>
      </w:r>
    </w:p>
    <w:bookmarkEnd w:id="891"/>
    <w:bookmarkStart w:name="z905" w:id="89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892"/>
    <w:bookmarkStart w:name="z906" w:id="89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893"/>
    <w:bookmarkStart w:name="z907" w:id="89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894"/>
    <w:bookmarkStart w:name="z908" w:id="89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895"/>
    <w:bookmarkStart w:name="z909" w:id="89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896"/>
    <w:bookmarkStart w:name="z910" w:id="897"/>
    <w:p>
      <w:pPr>
        <w:spacing w:after="0"/>
        <w:ind w:left="0"/>
        <w:jc w:val="both"/>
      </w:pPr>
      <w:r>
        <w:rPr>
          <w:rFonts w:ascii="Times New Roman"/>
          <w:b w:val="false"/>
          <w:i w:val="false"/>
          <w:color w:val="000000"/>
          <w:sz w:val="28"/>
        </w:rPr>
        <w:t xml:space="preserve">
      12. Міндеттері: </w:t>
      </w:r>
    </w:p>
    <w:bookmarkEnd w:id="897"/>
    <w:bookmarkStart w:name="z911" w:id="89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98"/>
    <w:bookmarkStart w:name="z912" w:id="89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899"/>
    <w:bookmarkStart w:name="z913" w:id="90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900"/>
    <w:bookmarkStart w:name="z914" w:id="901"/>
    <w:p>
      <w:pPr>
        <w:spacing w:after="0"/>
        <w:ind w:left="0"/>
        <w:jc w:val="both"/>
      </w:pPr>
      <w:r>
        <w:rPr>
          <w:rFonts w:ascii="Times New Roman"/>
          <w:b w:val="false"/>
          <w:i w:val="false"/>
          <w:color w:val="000000"/>
          <w:sz w:val="28"/>
        </w:rPr>
        <w:t xml:space="preserve">
      13. Функциялары: </w:t>
      </w:r>
    </w:p>
    <w:bookmarkEnd w:id="901"/>
    <w:bookmarkStart w:name="z915" w:id="90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902"/>
    <w:bookmarkStart w:name="z916" w:id="90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03"/>
    <w:bookmarkStart w:name="z917" w:id="90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904"/>
    <w:bookmarkStart w:name="z918" w:id="90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905"/>
    <w:bookmarkStart w:name="z919" w:id="90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906"/>
    <w:bookmarkStart w:name="z920" w:id="90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907"/>
    <w:bookmarkStart w:name="z921" w:id="90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908"/>
    <w:bookmarkStart w:name="z922" w:id="90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909"/>
    <w:bookmarkStart w:name="z923" w:id="910"/>
    <w:p>
      <w:pPr>
        <w:spacing w:after="0"/>
        <w:ind w:left="0"/>
        <w:jc w:val="both"/>
      </w:pPr>
      <w:r>
        <w:rPr>
          <w:rFonts w:ascii="Times New Roman"/>
          <w:b w:val="false"/>
          <w:i w:val="false"/>
          <w:color w:val="000000"/>
          <w:sz w:val="28"/>
        </w:rPr>
        <w:t>
      9) құзыретінің шегінде мониторинг жүргізу;</w:t>
      </w:r>
    </w:p>
    <w:bookmarkEnd w:id="910"/>
    <w:bookmarkStart w:name="z924" w:id="911"/>
    <w:p>
      <w:pPr>
        <w:spacing w:after="0"/>
        <w:ind w:left="0"/>
        <w:jc w:val="both"/>
      </w:pPr>
      <w:r>
        <w:rPr>
          <w:rFonts w:ascii="Times New Roman"/>
          <w:b w:val="false"/>
          <w:i w:val="false"/>
          <w:color w:val="000000"/>
          <w:sz w:val="28"/>
        </w:rPr>
        <w:t>
      10) тамақ өнімі қауіпсіздігін қамтамасыз ету;</w:t>
      </w:r>
    </w:p>
    <w:bookmarkEnd w:id="911"/>
    <w:bookmarkStart w:name="z925" w:id="91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912"/>
    <w:bookmarkStart w:name="z926" w:id="91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13"/>
    <w:bookmarkStart w:name="z927" w:id="91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914"/>
    <w:bookmarkStart w:name="z928" w:id="91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15"/>
    <w:bookmarkStart w:name="z929" w:id="91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916"/>
    <w:bookmarkStart w:name="z930" w:id="91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17"/>
    <w:bookmarkStart w:name="z931" w:id="91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18"/>
    <w:bookmarkStart w:name="z932" w:id="91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919"/>
    <w:bookmarkStart w:name="z933" w:id="92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920"/>
    <w:bookmarkStart w:name="z934" w:id="92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21"/>
    <w:bookmarkStart w:name="z935" w:id="92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22"/>
    <w:bookmarkStart w:name="z936" w:id="92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23"/>
    <w:bookmarkStart w:name="z937" w:id="92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24"/>
    <w:bookmarkStart w:name="z938" w:id="92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25"/>
    <w:bookmarkStart w:name="z939" w:id="92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26"/>
    <w:bookmarkStart w:name="z940" w:id="92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927"/>
    <w:bookmarkStart w:name="z941" w:id="92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28"/>
    <w:bookmarkStart w:name="z942" w:id="92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929"/>
    <w:bookmarkStart w:name="z943" w:id="93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30"/>
    <w:bookmarkStart w:name="z944" w:id="93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31"/>
    <w:bookmarkStart w:name="z945" w:id="93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32"/>
    <w:bookmarkStart w:name="z946" w:id="93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933"/>
    <w:bookmarkStart w:name="z947" w:id="93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934"/>
    <w:bookmarkStart w:name="z948" w:id="93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35"/>
    <w:bookmarkStart w:name="z949" w:id="93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936"/>
    <w:bookmarkStart w:name="z950" w:id="93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937"/>
    <w:bookmarkStart w:name="z951" w:id="938"/>
    <w:p>
      <w:pPr>
        <w:spacing w:after="0"/>
        <w:ind w:left="0"/>
        <w:jc w:val="both"/>
      </w:pPr>
      <w:r>
        <w:rPr>
          <w:rFonts w:ascii="Times New Roman"/>
          <w:b w:val="false"/>
          <w:i w:val="false"/>
          <w:color w:val="000000"/>
          <w:sz w:val="28"/>
        </w:rPr>
        <w:t>
      37)т иісті аумақта халықтың санитариялық-эпидемиологиялық саламаттылығы саласындағы радиациялық бақылауды жүзеге асыру;</w:t>
      </w:r>
    </w:p>
    <w:bookmarkEnd w:id="938"/>
    <w:bookmarkStart w:name="z952" w:id="93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39"/>
    <w:bookmarkStart w:name="z953" w:id="94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40"/>
    <w:bookmarkStart w:name="z954" w:id="94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941"/>
    <w:bookmarkStart w:name="z955" w:id="94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942"/>
    <w:bookmarkStart w:name="z956" w:id="943"/>
    <w:p>
      <w:pPr>
        <w:spacing w:after="0"/>
        <w:ind w:left="0"/>
        <w:jc w:val="both"/>
      </w:pPr>
      <w:r>
        <w:rPr>
          <w:rFonts w:ascii="Times New Roman"/>
          <w:b w:val="false"/>
          <w:i w:val="false"/>
          <w:color w:val="000000"/>
          <w:sz w:val="28"/>
        </w:rPr>
        <w:t>
      42) реттелетін салада түсіндіру жұмысын ұйымдастыру;</w:t>
      </w:r>
    </w:p>
    <w:bookmarkEnd w:id="943"/>
    <w:bookmarkStart w:name="z957" w:id="94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944"/>
    <w:bookmarkStart w:name="z958" w:id="94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945"/>
    <w:bookmarkStart w:name="z959" w:id="946"/>
    <w:p>
      <w:pPr>
        <w:spacing w:after="0"/>
        <w:ind w:left="0"/>
        <w:jc w:val="both"/>
      </w:pPr>
      <w:r>
        <w:rPr>
          <w:rFonts w:ascii="Times New Roman"/>
          <w:b w:val="false"/>
          <w:i w:val="false"/>
          <w:color w:val="000000"/>
          <w:sz w:val="28"/>
        </w:rPr>
        <w:t>
      14. Құқықтары мен міндеттері:</w:t>
      </w:r>
    </w:p>
    <w:bookmarkEnd w:id="946"/>
    <w:bookmarkStart w:name="z960" w:id="94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47"/>
    <w:bookmarkStart w:name="z961" w:id="94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48"/>
    <w:bookmarkStart w:name="z962" w:id="94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49"/>
    <w:bookmarkStart w:name="z963" w:id="95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50"/>
    <w:bookmarkStart w:name="z964" w:id="95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51"/>
    <w:bookmarkStart w:name="z965" w:id="95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52"/>
    <w:bookmarkStart w:name="z966" w:id="9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53"/>
    <w:bookmarkStart w:name="z967" w:id="95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54"/>
    <w:bookmarkStart w:name="z968" w:id="95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55"/>
    <w:bookmarkStart w:name="z969" w:id="956"/>
    <w:p>
      <w:pPr>
        <w:spacing w:after="0"/>
        <w:ind w:left="0"/>
        <w:jc w:val="left"/>
      </w:pPr>
      <w:r>
        <w:rPr>
          <w:rFonts w:ascii="Times New Roman"/>
          <w:b/>
          <w:i w:val="false"/>
          <w:color w:val="000000"/>
        </w:rPr>
        <w:t xml:space="preserve"> 3-тарау. Басқарманың қызметін ұйымдастыру</w:t>
      </w:r>
    </w:p>
    <w:bookmarkEnd w:id="956"/>
    <w:bookmarkStart w:name="z970" w:id="95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957"/>
    <w:bookmarkStart w:name="z971" w:id="95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958"/>
    <w:bookmarkStart w:name="z972" w:id="95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59"/>
    <w:bookmarkStart w:name="z973" w:id="960"/>
    <w:p>
      <w:pPr>
        <w:spacing w:after="0"/>
        <w:ind w:left="0"/>
        <w:jc w:val="both"/>
      </w:pPr>
      <w:r>
        <w:rPr>
          <w:rFonts w:ascii="Times New Roman"/>
          <w:b w:val="false"/>
          <w:i w:val="false"/>
          <w:color w:val="000000"/>
          <w:sz w:val="28"/>
        </w:rPr>
        <w:t xml:space="preserve">
      18. Басқарма басшысының өкілеттіктері: </w:t>
      </w:r>
    </w:p>
    <w:bookmarkEnd w:id="960"/>
    <w:bookmarkStart w:name="z974" w:id="96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961"/>
    <w:bookmarkStart w:name="z975" w:id="96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62"/>
    <w:bookmarkStart w:name="z976" w:id="96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963"/>
    <w:bookmarkStart w:name="z977" w:id="96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64"/>
    <w:bookmarkStart w:name="z978" w:id="96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65"/>
    <w:bookmarkStart w:name="z979" w:id="966"/>
    <w:p>
      <w:pPr>
        <w:spacing w:after="0"/>
        <w:ind w:left="0"/>
        <w:jc w:val="left"/>
      </w:pPr>
      <w:r>
        <w:rPr>
          <w:rFonts w:ascii="Times New Roman"/>
          <w:b/>
          <w:i w:val="false"/>
          <w:color w:val="000000"/>
        </w:rPr>
        <w:t xml:space="preserve"> 4-тарау. Басқарманың мүлкі</w:t>
      </w:r>
    </w:p>
    <w:bookmarkEnd w:id="966"/>
    <w:bookmarkStart w:name="z980" w:id="967"/>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967"/>
    <w:bookmarkStart w:name="z981" w:id="96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68"/>
    <w:bookmarkStart w:name="z982" w:id="96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969"/>
    <w:bookmarkStart w:name="z983" w:id="97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0"/>
    <w:bookmarkStart w:name="z984" w:id="971"/>
    <w:p>
      <w:pPr>
        <w:spacing w:after="0"/>
        <w:ind w:left="0"/>
        <w:jc w:val="left"/>
      </w:pPr>
      <w:r>
        <w:rPr>
          <w:rFonts w:ascii="Times New Roman"/>
          <w:b/>
          <w:i w:val="false"/>
          <w:color w:val="000000"/>
        </w:rPr>
        <w:t xml:space="preserve"> 5-тарау. Басқарманы қайта ұйымдастыру және тарату</w:t>
      </w:r>
    </w:p>
    <w:bookmarkEnd w:id="971"/>
    <w:bookmarkStart w:name="z985" w:id="97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9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9-қосымша</w:t>
            </w:r>
          </w:p>
        </w:tc>
      </w:tr>
    </w:tbl>
    <w:bookmarkStart w:name="z987" w:id="97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Ерейментау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973"/>
    <w:bookmarkStart w:name="z988" w:id="974"/>
    <w:p>
      <w:pPr>
        <w:spacing w:after="0"/>
        <w:ind w:left="0"/>
        <w:jc w:val="left"/>
      </w:pPr>
      <w:r>
        <w:rPr>
          <w:rFonts w:ascii="Times New Roman"/>
          <w:b/>
          <w:i w:val="false"/>
          <w:color w:val="000000"/>
        </w:rPr>
        <w:t xml:space="preserve"> 1-тарау. Жалпы ережелер</w:t>
      </w:r>
    </w:p>
    <w:bookmarkEnd w:id="974"/>
    <w:bookmarkStart w:name="z989" w:id="97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Ерейментау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75"/>
    <w:bookmarkStart w:name="z990" w:id="97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76"/>
    <w:bookmarkStart w:name="z991" w:id="977"/>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977"/>
    <w:bookmarkStart w:name="z992" w:id="97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978"/>
    <w:bookmarkStart w:name="z993" w:id="979"/>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979"/>
    <w:bookmarkStart w:name="z994" w:id="98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980"/>
    <w:bookmarkStart w:name="z995" w:id="981"/>
    <w:p>
      <w:pPr>
        <w:spacing w:after="0"/>
        <w:ind w:left="0"/>
        <w:jc w:val="both"/>
      </w:pPr>
      <w:r>
        <w:rPr>
          <w:rFonts w:ascii="Times New Roman"/>
          <w:b w:val="false"/>
          <w:i w:val="false"/>
          <w:color w:val="000000"/>
          <w:sz w:val="28"/>
        </w:rPr>
        <w:t>
      7. Басқарманың орналасқан жері – 020800, Қазақстан Республикасы, Ақмола облысы, Ерейментау ауданы, Ерейментау қаласы, Кенесары көшесі, 81 үй.</w:t>
      </w:r>
    </w:p>
    <w:bookmarkEnd w:id="981"/>
    <w:bookmarkStart w:name="z996" w:id="98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Ерейментау аудандық тауарлар мен көрсетілетін қызметтердің сапасы мен қауіпсіздігін бақылау басқармасы".</w:t>
      </w:r>
    </w:p>
    <w:bookmarkEnd w:id="982"/>
    <w:bookmarkStart w:name="z997" w:id="98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983"/>
    <w:bookmarkStart w:name="z998" w:id="98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984"/>
    <w:bookmarkStart w:name="z999" w:id="98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985"/>
    <w:bookmarkStart w:name="z1000" w:id="986"/>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986"/>
    <w:bookmarkStart w:name="z1001" w:id="98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987"/>
    <w:bookmarkStart w:name="z1002" w:id="988"/>
    <w:p>
      <w:pPr>
        <w:spacing w:after="0"/>
        <w:ind w:left="0"/>
        <w:jc w:val="both"/>
      </w:pPr>
      <w:r>
        <w:rPr>
          <w:rFonts w:ascii="Times New Roman"/>
          <w:b w:val="false"/>
          <w:i w:val="false"/>
          <w:color w:val="000000"/>
          <w:sz w:val="28"/>
        </w:rPr>
        <w:t xml:space="preserve">
      12. Міндеттері: </w:t>
      </w:r>
    </w:p>
    <w:bookmarkEnd w:id="988"/>
    <w:bookmarkStart w:name="z1003" w:id="98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89"/>
    <w:bookmarkStart w:name="z1004" w:id="990"/>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990"/>
    <w:bookmarkStart w:name="z1005" w:id="991"/>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991"/>
    <w:bookmarkStart w:name="z1006" w:id="992"/>
    <w:p>
      <w:pPr>
        <w:spacing w:after="0"/>
        <w:ind w:left="0"/>
        <w:jc w:val="both"/>
      </w:pPr>
      <w:r>
        <w:rPr>
          <w:rFonts w:ascii="Times New Roman"/>
          <w:b w:val="false"/>
          <w:i w:val="false"/>
          <w:color w:val="000000"/>
          <w:sz w:val="28"/>
        </w:rPr>
        <w:t xml:space="preserve">
      13. Функциялары: </w:t>
      </w:r>
    </w:p>
    <w:bookmarkEnd w:id="992"/>
    <w:bookmarkStart w:name="z1007" w:id="99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993"/>
    <w:bookmarkStart w:name="z1008" w:id="99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94"/>
    <w:bookmarkStart w:name="z1009" w:id="99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995"/>
    <w:bookmarkStart w:name="z1010" w:id="99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996"/>
    <w:bookmarkStart w:name="z1011" w:id="99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997"/>
    <w:bookmarkStart w:name="z1012" w:id="99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998"/>
    <w:bookmarkStart w:name="z1013" w:id="99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999"/>
    <w:bookmarkStart w:name="z1014" w:id="100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00"/>
    <w:bookmarkStart w:name="z1015" w:id="1001"/>
    <w:p>
      <w:pPr>
        <w:spacing w:after="0"/>
        <w:ind w:left="0"/>
        <w:jc w:val="both"/>
      </w:pPr>
      <w:r>
        <w:rPr>
          <w:rFonts w:ascii="Times New Roman"/>
          <w:b w:val="false"/>
          <w:i w:val="false"/>
          <w:color w:val="000000"/>
          <w:sz w:val="28"/>
        </w:rPr>
        <w:t>
      9) құзыретінің шегінде мониторинг жүргізу;</w:t>
      </w:r>
    </w:p>
    <w:bookmarkEnd w:id="1001"/>
    <w:bookmarkStart w:name="z1016" w:id="1002"/>
    <w:p>
      <w:pPr>
        <w:spacing w:after="0"/>
        <w:ind w:left="0"/>
        <w:jc w:val="both"/>
      </w:pPr>
      <w:r>
        <w:rPr>
          <w:rFonts w:ascii="Times New Roman"/>
          <w:b w:val="false"/>
          <w:i w:val="false"/>
          <w:color w:val="000000"/>
          <w:sz w:val="28"/>
        </w:rPr>
        <w:t>
      10) тамақ өнімі қауіпсіздігін қамтамасыз ету;</w:t>
      </w:r>
    </w:p>
    <w:bookmarkEnd w:id="1002"/>
    <w:bookmarkStart w:name="z1017" w:id="100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03"/>
    <w:bookmarkStart w:name="z1018" w:id="100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04"/>
    <w:bookmarkStart w:name="z1019" w:id="100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05"/>
    <w:bookmarkStart w:name="z1020" w:id="100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06"/>
    <w:bookmarkStart w:name="z1021" w:id="100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07"/>
    <w:bookmarkStart w:name="z1022" w:id="100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08"/>
    <w:bookmarkStart w:name="z1023" w:id="100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09"/>
    <w:bookmarkStart w:name="z1024" w:id="101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10"/>
    <w:bookmarkStart w:name="z1025" w:id="101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11"/>
    <w:bookmarkStart w:name="z1026" w:id="101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12"/>
    <w:bookmarkStart w:name="z1027" w:id="101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13"/>
    <w:bookmarkStart w:name="z1028" w:id="101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14"/>
    <w:bookmarkStart w:name="z1029" w:id="101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15"/>
    <w:bookmarkStart w:name="z1030" w:id="101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16"/>
    <w:bookmarkStart w:name="z1031" w:id="101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17"/>
    <w:bookmarkStart w:name="z1032" w:id="101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18"/>
    <w:bookmarkStart w:name="z1033" w:id="101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19"/>
    <w:bookmarkStart w:name="z1034" w:id="102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20"/>
    <w:bookmarkStart w:name="z1035" w:id="102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21"/>
    <w:bookmarkStart w:name="z1036" w:id="102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22"/>
    <w:bookmarkStart w:name="z1037" w:id="102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23"/>
    <w:bookmarkStart w:name="z1038" w:id="102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24"/>
    <w:bookmarkStart w:name="z1039" w:id="102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025"/>
    <w:bookmarkStart w:name="z1040" w:id="102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26"/>
    <w:bookmarkStart w:name="z1041" w:id="102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027"/>
    <w:bookmarkStart w:name="z1042" w:id="102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028"/>
    <w:bookmarkStart w:name="z1043" w:id="102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029"/>
    <w:bookmarkStart w:name="z1044" w:id="103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30"/>
    <w:bookmarkStart w:name="z1045" w:id="103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31"/>
    <w:bookmarkStart w:name="z1046" w:id="103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032"/>
    <w:bookmarkStart w:name="z1047" w:id="103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033"/>
    <w:bookmarkStart w:name="z1048" w:id="1034"/>
    <w:p>
      <w:pPr>
        <w:spacing w:after="0"/>
        <w:ind w:left="0"/>
        <w:jc w:val="both"/>
      </w:pPr>
      <w:r>
        <w:rPr>
          <w:rFonts w:ascii="Times New Roman"/>
          <w:b w:val="false"/>
          <w:i w:val="false"/>
          <w:color w:val="000000"/>
          <w:sz w:val="28"/>
        </w:rPr>
        <w:t>
      42) реттелетін салада түсіндіру жұмысын ұйымдастыру;</w:t>
      </w:r>
    </w:p>
    <w:bookmarkEnd w:id="1034"/>
    <w:bookmarkStart w:name="z1049" w:id="103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035"/>
    <w:bookmarkStart w:name="z1050" w:id="103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036"/>
    <w:bookmarkStart w:name="z1051" w:id="1037"/>
    <w:p>
      <w:pPr>
        <w:spacing w:after="0"/>
        <w:ind w:left="0"/>
        <w:jc w:val="both"/>
      </w:pPr>
      <w:r>
        <w:rPr>
          <w:rFonts w:ascii="Times New Roman"/>
          <w:b w:val="false"/>
          <w:i w:val="false"/>
          <w:color w:val="000000"/>
          <w:sz w:val="28"/>
        </w:rPr>
        <w:t>
      14. Құқықтары мен міндеттері:</w:t>
      </w:r>
    </w:p>
    <w:bookmarkEnd w:id="1037"/>
    <w:bookmarkStart w:name="z1052" w:id="103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38"/>
    <w:bookmarkStart w:name="z1053" w:id="103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39"/>
    <w:bookmarkStart w:name="z1054" w:id="10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40"/>
    <w:bookmarkStart w:name="z1055" w:id="104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41"/>
    <w:bookmarkStart w:name="z1056" w:id="104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42"/>
    <w:bookmarkStart w:name="z1057" w:id="104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43"/>
    <w:bookmarkStart w:name="z1058" w:id="104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44"/>
    <w:bookmarkStart w:name="z1059" w:id="10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45"/>
    <w:bookmarkStart w:name="z1060" w:id="104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46"/>
    <w:bookmarkStart w:name="z1061" w:id="104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47"/>
    <w:bookmarkStart w:name="z1062" w:id="1048"/>
    <w:p>
      <w:pPr>
        <w:spacing w:after="0"/>
        <w:ind w:left="0"/>
        <w:jc w:val="left"/>
      </w:pPr>
      <w:r>
        <w:rPr>
          <w:rFonts w:ascii="Times New Roman"/>
          <w:b/>
          <w:i w:val="false"/>
          <w:color w:val="000000"/>
        </w:rPr>
        <w:t xml:space="preserve"> 3-тарау. Басқарманың қызметін ұйымдастыру</w:t>
      </w:r>
    </w:p>
    <w:bookmarkEnd w:id="1048"/>
    <w:bookmarkStart w:name="z1063" w:id="104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049"/>
    <w:bookmarkStart w:name="z1064" w:id="105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050"/>
    <w:bookmarkStart w:name="z1065" w:id="105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51"/>
    <w:bookmarkStart w:name="z1066" w:id="1052"/>
    <w:p>
      <w:pPr>
        <w:spacing w:after="0"/>
        <w:ind w:left="0"/>
        <w:jc w:val="both"/>
      </w:pPr>
      <w:r>
        <w:rPr>
          <w:rFonts w:ascii="Times New Roman"/>
          <w:b w:val="false"/>
          <w:i w:val="false"/>
          <w:color w:val="000000"/>
          <w:sz w:val="28"/>
        </w:rPr>
        <w:t xml:space="preserve">
      18. Басқарма басшысының өкілеттіктері: </w:t>
      </w:r>
    </w:p>
    <w:bookmarkEnd w:id="1052"/>
    <w:bookmarkStart w:name="z1067" w:id="105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053"/>
    <w:bookmarkStart w:name="z1068" w:id="105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54"/>
    <w:bookmarkStart w:name="z1069" w:id="105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055"/>
    <w:bookmarkStart w:name="z1070" w:id="105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56"/>
    <w:bookmarkStart w:name="z1071" w:id="105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57"/>
    <w:bookmarkStart w:name="z1072" w:id="1058"/>
    <w:p>
      <w:pPr>
        <w:spacing w:after="0"/>
        <w:ind w:left="0"/>
        <w:jc w:val="left"/>
      </w:pPr>
      <w:r>
        <w:rPr>
          <w:rFonts w:ascii="Times New Roman"/>
          <w:b/>
          <w:i w:val="false"/>
          <w:color w:val="000000"/>
        </w:rPr>
        <w:t xml:space="preserve"> 4-тарау. Басқарманың мүлкі</w:t>
      </w:r>
    </w:p>
    <w:bookmarkEnd w:id="1058"/>
    <w:bookmarkStart w:name="z1073" w:id="1059"/>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059"/>
    <w:bookmarkStart w:name="z1074" w:id="106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60"/>
    <w:bookmarkStart w:name="z1075" w:id="106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061"/>
    <w:bookmarkStart w:name="z1076" w:id="106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2"/>
    <w:bookmarkStart w:name="z1077" w:id="1063"/>
    <w:p>
      <w:pPr>
        <w:spacing w:after="0"/>
        <w:ind w:left="0"/>
        <w:jc w:val="left"/>
      </w:pPr>
      <w:r>
        <w:rPr>
          <w:rFonts w:ascii="Times New Roman"/>
          <w:b/>
          <w:i w:val="false"/>
          <w:color w:val="000000"/>
        </w:rPr>
        <w:t xml:space="preserve"> 5-тарау. Басқарманы қайта ұйымдастыру және тарату</w:t>
      </w:r>
    </w:p>
    <w:bookmarkEnd w:id="1063"/>
    <w:bookmarkStart w:name="z1078" w:id="106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10-қосымша</w:t>
            </w:r>
          </w:p>
        </w:tc>
      </w:tr>
    </w:tbl>
    <w:bookmarkStart w:name="z1080" w:id="106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Есіл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065"/>
    <w:bookmarkStart w:name="z1081" w:id="1066"/>
    <w:p>
      <w:pPr>
        <w:spacing w:after="0"/>
        <w:ind w:left="0"/>
        <w:jc w:val="left"/>
      </w:pPr>
      <w:r>
        <w:rPr>
          <w:rFonts w:ascii="Times New Roman"/>
          <w:b/>
          <w:i w:val="false"/>
          <w:color w:val="000000"/>
        </w:rPr>
        <w:t xml:space="preserve"> 1-тарау. Жалпы ережелер</w:t>
      </w:r>
    </w:p>
    <w:bookmarkEnd w:id="1066"/>
    <w:bookmarkStart w:name="z1082" w:id="106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Есіл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67"/>
    <w:bookmarkStart w:name="z1083" w:id="106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68"/>
    <w:bookmarkStart w:name="z1084" w:id="1069"/>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69"/>
    <w:bookmarkStart w:name="z1085" w:id="107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70"/>
    <w:bookmarkStart w:name="z1086" w:id="1071"/>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71"/>
    <w:bookmarkStart w:name="z1087" w:id="107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72"/>
    <w:bookmarkStart w:name="z1088" w:id="1073"/>
    <w:p>
      <w:pPr>
        <w:spacing w:after="0"/>
        <w:ind w:left="0"/>
        <w:jc w:val="both"/>
      </w:pPr>
      <w:r>
        <w:rPr>
          <w:rFonts w:ascii="Times New Roman"/>
          <w:b w:val="false"/>
          <w:i w:val="false"/>
          <w:color w:val="000000"/>
          <w:sz w:val="28"/>
        </w:rPr>
        <w:t>
      7. Басқарманың орналасқан жері – 020900, Қазақстан Республикасы, Ақмола облысы, Есіл ауданы, Есіл қаласы, Достық көшесі, 1 үй.</w:t>
      </w:r>
    </w:p>
    <w:bookmarkEnd w:id="1073"/>
    <w:bookmarkStart w:name="z1089" w:id="107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Есіл аудандық тауарлар мен көрсетілетін қызметтердің сапасы мен қауіпсіздігін бақылау басқармасы".</w:t>
      </w:r>
    </w:p>
    <w:bookmarkEnd w:id="1074"/>
    <w:bookmarkStart w:name="z1090" w:id="107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75"/>
    <w:bookmarkStart w:name="z1091" w:id="107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76"/>
    <w:bookmarkStart w:name="z1092" w:id="107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77"/>
    <w:bookmarkStart w:name="z1093" w:id="1078"/>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78"/>
    <w:bookmarkStart w:name="z1094" w:id="107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79"/>
    <w:bookmarkStart w:name="z1095" w:id="1080"/>
    <w:p>
      <w:pPr>
        <w:spacing w:after="0"/>
        <w:ind w:left="0"/>
        <w:jc w:val="both"/>
      </w:pPr>
      <w:r>
        <w:rPr>
          <w:rFonts w:ascii="Times New Roman"/>
          <w:b w:val="false"/>
          <w:i w:val="false"/>
          <w:color w:val="000000"/>
          <w:sz w:val="28"/>
        </w:rPr>
        <w:t xml:space="preserve">
      12. Міндеттері: </w:t>
      </w:r>
    </w:p>
    <w:bookmarkEnd w:id="1080"/>
    <w:bookmarkStart w:name="z1096" w:id="108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81"/>
    <w:bookmarkStart w:name="z1097" w:id="1082"/>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82"/>
    <w:bookmarkStart w:name="z1098" w:id="1083"/>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83"/>
    <w:bookmarkStart w:name="z1099" w:id="1084"/>
    <w:p>
      <w:pPr>
        <w:spacing w:after="0"/>
        <w:ind w:left="0"/>
        <w:jc w:val="both"/>
      </w:pPr>
      <w:r>
        <w:rPr>
          <w:rFonts w:ascii="Times New Roman"/>
          <w:b w:val="false"/>
          <w:i w:val="false"/>
          <w:color w:val="000000"/>
          <w:sz w:val="28"/>
        </w:rPr>
        <w:t xml:space="preserve">
      13. Функциялары: </w:t>
      </w:r>
    </w:p>
    <w:bookmarkEnd w:id="1084"/>
    <w:bookmarkStart w:name="z1100" w:id="108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85"/>
    <w:bookmarkStart w:name="z1101" w:id="108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86"/>
    <w:bookmarkStart w:name="z1102" w:id="108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87"/>
    <w:bookmarkStart w:name="z1103" w:id="108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88"/>
    <w:bookmarkStart w:name="z1104" w:id="108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89"/>
    <w:bookmarkStart w:name="z1105" w:id="109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90"/>
    <w:bookmarkStart w:name="z1106" w:id="109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91"/>
    <w:bookmarkStart w:name="z1107" w:id="109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92"/>
    <w:bookmarkStart w:name="z1108" w:id="1093"/>
    <w:p>
      <w:pPr>
        <w:spacing w:after="0"/>
        <w:ind w:left="0"/>
        <w:jc w:val="both"/>
      </w:pPr>
      <w:r>
        <w:rPr>
          <w:rFonts w:ascii="Times New Roman"/>
          <w:b w:val="false"/>
          <w:i w:val="false"/>
          <w:color w:val="000000"/>
          <w:sz w:val="28"/>
        </w:rPr>
        <w:t>
      9) құзыретінің шегінде мониторинг жүргізу;</w:t>
      </w:r>
    </w:p>
    <w:bookmarkEnd w:id="1093"/>
    <w:bookmarkStart w:name="z1109" w:id="1094"/>
    <w:p>
      <w:pPr>
        <w:spacing w:after="0"/>
        <w:ind w:left="0"/>
        <w:jc w:val="both"/>
      </w:pPr>
      <w:r>
        <w:rPr>
          <w:rFonts w:ascii="Times New Roman"/>
          <w:b w:val="false"/>
          <w:i w:val="false"/>
          <w:color w:val="000000"/>
          <w:sz w:val="28"/>
        </w:rPr>
        <w:t>
      10) тамақ өнімі қауіпсіздігін қамтамасыз ету;</w:t>
      </w:r>
    </w:p>
    <w:bookmarkEnd w:id="1094"/>
    <w:bookmarkStart w:name="z1110" w:id="109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95"/>
    <w:bookmarkStart w:name="z1111" w:id="109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96"/>
    <w:bookmarkStart w:name="z1112" w:id="109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97"/>
    <w:bookmarkStart w:name="z1113" w:id="109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98"/>
    <w:bookmarkStart w:name="z1114" w:id="109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99"/>
    <w:bookmarkStart w:name="z1115" w:id="110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00"/>
    <w:bookmarkStart w:name="z1116" w:id="110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01"/>
    <w:bookmarkStart w:name="z1117" w:id="110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02"/>
    <w:bookmarkStart w:name="z1118" w:id="110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03"/>
    <w:bookmarkStart w:name="z1119" w:id="110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04"/>
    <w:bookmarkStart w:name="z1120" w:id="110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05"/>
    <w:bookmarkStart w:name="z1121" w:id="110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06"/>
    <w:bookmarkStart w:name="z1122" w:id="110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07"/>
    <w:bookmarkStart w:name="z1123" w:id="110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08"/>
    <w:bookmarkStart w:name="z1124" w:id="110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09"/>
    <w:bookmarkStart w:name="z1125" w:id="111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10"/>
    <w:bookmarkStart w:name="z1126" w:id="111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11"/>
    <w:bookmarkStart w:name="z1127" w:id="111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12"/>
    <w:bookmarkStart w:name="z1128" w:id="111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13"/>
    <w:bookmarkStart w:name="z1129" w:id="111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14"/>
    <w:bookmarkStart w:name="z1130" w:id="111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15"/>
    <w:bookmarkStart w:name="z1131" w:id="111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16"/>
    <w:bookmarkStart w:name="z1132" w:id="111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17"/>
    <w:bookmarkStart w:name="z1133" w:id="111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18"/>
    <w:bookmarkStart w:name="z1134" w:id="111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19"/>
    <w:bookmarkStart w:name="z1135" w:id="112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20"/>
    <w:bookmarkStart w:name="z1136" w:id="112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21"/>
    <w:bookmarkStart w:name="z1137" w:id="112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22"/>
    <w:bookmarkStart w:name="z1138" w:id="112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23"/>
    <w:bookmarkStart w:name="z1139" w:id="112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24"/>
    <w:bookmarkStart w:name="z1140" w:id="112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25"/>
    <w:bookmarkStart w:name="z1141" w:id="1126"/>
    <w:p>
      <w:pPr>
        <w:spacing w:after="0"/>
        <w:ind w:left="0"/>
        <w:jc w:val="both"/>
      </w:pPr>
      <w:r>
        <w:rPr>
          <w:rFonts w:ascii="Times New Roman"/>
          <w:b w:val="false"/>
          <w:i w:val="false"/>
          <w:color w:val="000000"/>
          <w:sz w:val="28"/>
        </w:rPr>
        <w:t>
      42) реттелетін салада түсіндіру жұмысын ұйымдастыру;</w:t>
      </w:r>
    </w:p>
    <w:bookmarkEnd w:id="1126"/>
    <w:bookmarkStart w:name="z1142" w:id="112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27"/>
    <w:bookmarkStart w:name="z1143" w:id="112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28"/>
    <w:bookmarkStart w:name="z1144" w:id="1129"/>
    <w:p>
      <w:pPr>
        <w:spacing w:after="0"/>
        <w:ind w:left="0"/>
        <w:jc w:val="both"/>
      </w:pPr>
      <w:r>
        <w:rPr>
          <w:rFonts w:ascii="Times New Roman"/>
          <w:b w:val="false"/>
          <w:i w:val="false"/>
          <w:color w:val="000000"/>
          <w:sz w:val="28"/>
        </w:rPr>
        <w:t>
      14. Құқықтары мен міндеттері:</w:t>
      </w:r>
    </w:p>
    <w:bookmarkEnd w:id="1129"/>
    <w:bookmarkStart w:name="z1145" w:id="113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30"/>
    <w:bookmarkStart w:name="z1146" w:id="113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31"/>
    <w:bookmarkStart w:name="z1147" w:id="11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32"/>
    <w:bookmarkStart w:name="z1148" w:id="113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33"/>
    <w:bookmarkStart w:name="z1149" w:id="113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34"/>
    <w:bookmarkStart w:name="z1150" w:id="113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35"/>
    <w:bookmarkStart w:name="z1151" w:id="113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36"/>
    <w:bookmarkStart w:name="z1152" w:id="11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37"/>
    <w:bookmarkStart w:name="z1153" w:id="113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38"/>
    <w:bookmarkStart w:name="z1154" w:id="113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39"/>
    <w:bookmarkStart w:name="z1155" w:id="1140"/>
    <w:p>
      <w:pPr>
        <w:spacing w:after="0"/>
        <w:ind w:left="0"/>
        <w:jc w:val="left"/>
      </w:pPr>
      <w:r>
        <w:rPr>
          <w:rFonts w:ascii="Times New Roman"/>
          <w:b/>
          <w:i w:val="false"/>
          <w:color w:val="000000"/>
        </w:rPr>
        <w:t xml:space="preserve"> 3-тарау. Басқарманың қызметін ұйымдастыру</w:t>
      </w:r>
    </w:p>
    <w:bookmarkEnd w:id="1140"/>
    <w:bookmarkStart w:name="z1156" w:id="114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41"/>
    <w:bookmarkStart w:name="z1157" w:id="114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42"/>
    <w:bookmarkStart w:name="z1158" w:id="114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43"/>
    <w:bookmarkStart w:name="z1159" w:id="1144"/>
    <w:p>
      <w:pPr>
        <w:spacing w:after="0"/>
        <w:ind w:left="0"/>
        <w:jc w:val="both"/>
      </w:pPr>
      <w:r>
        <w:rPr>
          <w:rFonts w:ascii="Times New Roman"/>
          <w:b w:val="false"/>
          <w:i w:val="false"/>
          <w:color w:val="000000"/>
          <w:sz w:val="28"/>
        </w:rPr>
        <w:t xml:space="preserve">
      18. Басқарма басшысының өкілеттіктері: </w:t>
      </w:r>
    </w:p>
    <w:bookmarkEnd w:id="1144"/>
    <w:bookmarkStart w:name="z1160" w:id="114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45"/>
    <w:bookmarkStart w:name="z1161" w:id="114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6"/>
    <w:bookmarkStart w:name="z1162" w:id="114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47"/>
    <w:bookmarkStart w:name="z1163" w:id="114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48"/>
    <w:bookmarkStart w:name="z1164" w:id="114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49"/>
    <w:bookmarkStart w:name="z1165" w:id="1150"/>
    <w:p>
      <w:pPr>
        <w:spacing w:after="0"/>
        <w:ind w:left="0"/>
        <w:jc w:val="left"/>
      </w:pPr>
      <w:r>
        <w:rPr>
          <w:rFonts w:ascii="Times New Roman"/>
          <w:b/>
          <w:i w:val="false"/>
          <w:color w:val="000000"/>
        </w:rPr>
        <w:t xml:space="preserve"> 4-тарау. Басқарманың мүлкі</w:t>
      </w:r>
    </w:p>
    <w:bookmarkEnd w:id="1150"/>
    <w:bookmarkStart w:name="z1166" w:id="1151"/>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151"/>
    <w:bookmarkStart w:name="z1167" w:id="115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152"/>
    <w:bookmarkStart w:name="z1168" w:id="115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53"/>
    <w:bookmarkStart w:name="z1169" w:id="115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4"/>
    <w:bookmarkStart w:name="z1170" w:id="1155"/>
    <w:p>
      <w:pPr>
        <w:spacing w:after="0"/>
        <w:ind w:left="0"/>
        <w:jc w:val="left"/>
      </w:pPr>
      <w:r>
        <w:rPr>
          <w:rFonts w:ascii="Times New Roman"/>
          <w:b/>
          <w:i w:val="false"/>
          <w:color w:val="000000"/>
        </w:rPr>
        <w:t xml:space="preserve"> 5-тарау. Басқарманы қайта ұйымдастыру және тарату</w:t>
      </w:r>
    </w:p>
    <w:bookmarkEnd w:id="1155"/>
    <w:bookmarkStart w:name="z1171" w:id="115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11-қосымша</w:t>
            </w:r>
          </w:p>
        </w:tc>
      </w:tr>
    </w:tbl>
    <w:bookmarkStart w:name="z1173" w:id="115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Жақсы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157"/>
    <w:bookmarkStart w:name="z1174" w:id="1158"/>
    <w:p>
      <w:pPr>
        <w:spacing w:after="0"/>
        <w:ind w:left="0"/>
        <w:jc w:val="left"/>
      </w:pPr>
      <w:r>
        <w:rPr>
          <w:rFonts w:ascii="Times New Roman"/>
          <w:b/>
          <w:i w:val="false"/>
          <w:color w:val="000000"/>
        </w:rPr>
        <w:t xml:space="preserve"> 1-тарау. Жалпы ережелер</w:t>
      </w:r>
    </w:p>
    <w:bookmarkEnd w:id="1158"/>
    <w:bookmarkStart w:name="z1175" w:id="115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Жақсы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59"/>
    <w:bookmarkStart w:name="z1176" w:id="116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60"/>
    <w:bookmarkStart w:name="z1177" w:id="1161"/>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61"/>
    <w:bookmarkStart w:name="z1178" w:id="116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62"/>
    <w:bookmarkStart w:name="z1179" w:id="1163"/>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63"/>
    <w:bookmarkStart w:name="z1180" w:id="116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64"/>
    <w:bookmarkStart w:name="z1181" w:id="1165"/>
    <w:p>
      <w:pPr>
        <w:spacing w:after="0"/>
        <w:ind w:left="0"/>
        <w:jc w:val="both"/>
      </w:pPr>
      <w:r>
        <w:rPr>
          <w:rFonts w:ascii="Times New Roman"/>
          <w:b w:val="false"/>
          <w:i w:val="false"/>
          <w:color w:val="000000"/>
          <w:sz w:val="28"/>
        </w:rPr>
        <w:t>
      7. Басқарманың орналасқан жері – 021000, Қазақстан Республикасы, Ақмола облысы, Жақсы ауданы,Жақсы ауылы, Дружбы көшесі, 13 үй.</w:t>
      </w:r>
    </w:p>
    <w:bookmarkEnd w:id="1165"/>
    <w:bookmarkStart w:name="z1182" w:id="116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Жақсы аудандық тауарлар мен көрсетілетін қызметтердің сапасы мен қауіпсіздігін бақылау басқармасы".</w:t>
      </w:r>
    </w:p>
    <w:bookmarkEnd w:id="1166"/>
    <w:bookmarkStart w:name="z1183" w:id="116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67"/>
    <w:bookmarkStart w:name="z1184" w:id="116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68"/>
    <w:bookmarkStart w:name="z1185" w:id="116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69"/>
    <w:bookmarkStart w:name="z1186" w:id="1170"/>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70"/>
    <w:bookmarkStart w:name="z1187" w:id="117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71"/>
    <w:bookmarkStart w:name="z1188" w:id="1172"/>
    <w:p>
      <w:pPr>
        <w:spacing w:after="0"/>
        <w:ind w:left="0"/>
        <w:jc w:val="both"/>
      </w:pPr>
      <w:r>
        <w:rPr>
          <w:rFonts w:ascii="Times New Roman"/>
          <w:b w:val="false"/>
          <w:i w:val="false"/>
          <w:color w:val="000000"/>
          <w:sz w:val="28"/>
        </w:rPr>
        <w:t xml:space="preserve">
      12. Міндеттері: </w:t>
      </w:r>
    </w:p>
    <w:bookmarkEnd w:id="1172"/>
    <w:bookmarkStart w:name="z1189" w:id="117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73"/>
    <w:bookmarkStart w:name="z1190" w:id="1174"/>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74"/>
    <w:bookmarkStart w:name="z1191" w:id="1175"/>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75"/>
    <w:bookmarkStart w:name="z1192" w:id="1176"/>
    <w:p>
      <w:pPr>
        <w:spacing w:after="0"/>
        <w:ind w:left="0"/>
        <w:jc w:val="both"/>
      </w:pPr>
      <w:r>
        <w:rPr>
          <w:rFonts w:ascii="Times New Roman"/>
          <w:b w:val="false"/>
          <w:i w:val="false"/>
          <w:color w:val="000000"/>
          <w:sz w:val="28"/>
        </w:rPr>
        <w:t xml:space="preserve">
      13. Функциялары: </w:t>
      </w:r>
    </w:p>
    <w:bookmarkEnd w:id="1176"/>
    <w:bookmarkStart w:name="z1193" w:id="117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77"/>
    <w:bookmarkStart w:name="z1194" w:id="117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78"/>
    <w:bookmarkStart w:name="z1195" w:id="117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79"/>
    <w:bookmarkStart w:name="z1196" w:id="118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80"/>
    <w:bookmarkStart w:name="z1197" w:id="118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81"/>
    <w:bookmarkStart w:name="z1198" w:id="118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82"/>
    <w:bookmarkStart w:name="z1199" w:id="118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83"/>
    <w:bookmarkStart w:name="z1200" w:id="118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84"/>
    <w:bookmarkStart w:name="z1201" w:id="1185"/>
    <w:p>
      <w:pPr>
        <w:spacing w:after="0"/>
        <w:ind w:left="0"/>
        <w:jc w:val="both"/>
      </w:pPr>
      <w:r>
        <w:rPr>
          <w:rFonts w:ascii="Times New Roman"/>
          <w:b w:val="false"/>
          <w:i w:val="false"/>
          <w:color w:val="000000"/>
          <w:sz w:val="28"/>
        </w:rPr>
        <w:t>
      9) құзыретінің шегінде мониторинг жүргізу;</w:t>
      </w:r>
    </w:p>
    <w:bookmarkEnd w:id="1185"/>
    <w:bookmarkStart w:name="z1202" w:id="1186"/>
    <w:p>
      <w:pPr>
        <w:spacing w:after="0"/>
        <w:ind w:left="0"/>
        <w:jc w:val="both"/>
      </w:pPr>
      <w:r>
        <w:rPr>
          <w:rFonts w:ascii="Times New Roman"/>
          <w:b w:val="false"/>
          <w:i w:val="false"/>
          <w:color w:val="000000"/>
          <w:sz w:val="28"/>
        </w:rPr>
        <w:t>
      10) тамақ өнімі қауіпсіздігін қамтамасыз ету;</w:t>
      </w:r>
    </w:p>
    <w:bookmarkEnd w:id="1186"/>
    <w:bookmarkStart w:name="z1203" w:id="118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87"/>
    <w:bookmarkStart w:name="z1204" w:id="118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88"/>
    <w:bookmarkStart w:name="z1205" w:id="118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89"/>
    <w:bookmarkStart w:name="z1206" w:id="119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90"/>
    <w:bookmarkStart w:name="z1207" w:id="119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91"/>
    <w:bookmarkStart w:name="z1208" w:id="1192"/>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92"/>
    <w:bookmarkStart w:name="z1209" w:id="119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93"/>
    <w:bookmarkStart w:name="z1210" w:id="119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94"/>
    <w:bookmarkStart w:name="z1211" w:id="119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95"/>
    <w:bookmarkStart w:name="z1212" w:id="119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96"/>
    <w:bookmarkStart w:name="z1213" w:id="119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97"/>
    <w:bookmarkStart w:name="z1214" w:id="119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98"/>
    <w:bookmarkStart w:name="z1215" w:id="119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99"/>
    <w:bookmarkStart w:name="z1216" w:id="120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00"/>
    <w:bookmarkStart w:name="z1217" w:id="120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01"/>
    <w:bookmarkStart w:name="z1218" w:id="120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02"/>
    <w:bookmarkStart w:name="z1219" w:id="120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03"/>
    <w:bookmarkStart w:name="z1220" w:id="120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04"/>
    <w:bookmarkStart w:name="z1221" w:id="120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05"/>
    <w:bookmarkStart w:name="z1222" w:id="120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06"/>
    <w:bookmarkStart w:name="z1223" w:id="120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07"/>
    <w:bookmarkStart w:name="z1224" w:id="120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08"/>
    <w:bookmarkStart w:name="z1225" w:id="1209"/>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09"/>
    <w:bookmarkStart w:name="z1226" w:id="121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10"/>
    <w:bookmarkStart w:name="z1227" w:id="121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11"/>
    <w:bookmarkStart w:name="z1228" w:id="121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12"/>
    <w:bookmarkStart w:name="z1229" w:id="121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13"/>
    <w:bookmarkStart w:name="z1230" w:id="121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14"/>
    <w:bookmarkStart w:name="z1231" w:id="1215"/>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15"/>
    <w:bookmarkStart w:name="z1232" w:id="121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16"/>
    <w:bookmarkStart w:name="z1233" w:id="121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17"/>
    <w:bookmarkStart w:name="z1234" w:id="1218"/>
    <w:p>
      <w:pPr>
        <w:spacing w:after="0"/>
        <w:ind w:left="0"/>
        <w:jc w:val="both"/>
      </w:pPr>
      <w:r>
        <w:rPr>
          <w:rFonts w:ascii="Times New Roman"/>
          <w:b w:val="false"/>
          <w:i w:val="false"/>
          <w:color w:val="000000"/>
          <w:sz w:val="28"/>
        </w:rPr>
        <w:t>
      42) реттелетін салада түсіндіру жұмысын ұйымдастыру;</w:t>
      </w:r>
    </w:p>
    <w:bookmarkEnd w:id="1218"/>
    <w:bookmarkStart w:name="z1235" w:id="121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19"/>
    <w:bookmarkStart w:name="z1236" w:id="122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20"/>
    <w:bookmarkStart w:name="z1237" w:id="1221"/>
    <w:p>
      <w:pPr>
        <w:spacing w:after="0"/>
        <w:ind w:left="0"/>
        <w:jc w:val="both"/>
      </w:pPr>
      <w:r>
        <w:rPr>
          <w:rFonts w:ascii="Times New Roman"/>
          <w:b w:val="false"/>
          <w:i w:val="false"/>
          <w:color w:val="000000"/>
          <w:sz w:val="28"/>
        </w:rPr>
        <w:t>
      14. Құқықтары мен міндеттері:</w:t>
      </w:r>
    </w:p>
    <w:bookmarkEnd w:id="1221"/>
    <w:bookmarkStart w:name="z1238" w:id="122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22"/>
    <w:bookmarkStart w:name="z1239" w:id="122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23"/>
    <w:bookmarkStart w:name="z1240" w:id="12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24"/>
    <w:bookmarkStart w:name="z1241" w:id="122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25"/>
    <w:bookmarkStart w:name="z1242" w:id="122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26"/>
    <w:bookmarkStart w:name="z1243" w:id="122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27"/>
    <w:bookmarkStart w:name="z1244" w:id="122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28"/>
    <w:bookmarkStart w:name="z1245" w:id="12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29"/>
    <w:bookmarkStart w:name="z1246" w:id="123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30"/>
    <w:bookmarkStart w:name="z1247" w:id="123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31"/>
    <w:bookmarkStart w:name="z1248" w:id="1232"/>
    <w:p>
      <w:pPr>
        <w:spacing w:after="0"/>
        <w:ind w:left="0"/>
        <w:jc w:val="left"/>
      </w:pPr>
      <w:r>
        <w:rPr>
          <w:rFonts w:ascii="Times New Roman"/>
          <w:b/>
          <w:i w:val="false"/>
          <w:color w:val="000000"/>
        </w:rPr>
        <w:t xml:space="preserve"> 3-тарау. Басқарманың қызметін ұйымдастыру</w:t>
      </w:r>
    </w:p>
    <w:bookmarkEnd w:id="1232"/>
    <w:bookmarkStart w:name="z1249" w:id="123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33"/>
    <w:bookmarkStart w:name="z1250" w:id="123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34"/>
    <w:bookmarkStart w:name="z1251" w:id="123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35"/>
    <w:bookmarkStart w:name="z1252" w:id="1236"/>
    <w:p>
      <w:pPr>
        <w:spacing w:after="0"/>
        <w:ind w:left="0"/>
        <w:jc w:val="both"/>
      </w:pPr>
      <w:r>
        <w:rPr>
          <w:rFonts w:ascii="Times New Roman"/>
          <w:b w:val="false"/>
          <w:i w:val="false"/>
          <w:color w:val="000000"/>
          <w:sz w:val="28"/>
        </w:rPr>
        <w:t xml:space="preserve">
      18. Басқарма басшысының өкілеттіктері: </w:t>
      </w:r>
    </w:p>
    <w:bookmarkEnd w:id="1236"/>
    <w:bookmarkStart w:name="z1253" w:id="123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37"/>
    <w:bookmarkStart w:name="z1254" w:id="12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38"/>
    <w:bookmarkStart w:name="z1255" w:id="123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39"/>
    <w:bookmarkStart w:name="z1256" w:id="12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40"/>
    <w:bookmarkStart w:name="z1257" w:id="124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41"/>
    <w:bookmarkStart w:name="z1258" w:id="1242"/>
    <w:p>
      <w:pPr>
        <w:spacing w:after="0"/>
        <w:ind w:left="0"/>
        <w:jc w:val="left"/>
      </w:pPr>
      <w:r>
        <w:rPr>
          <w:rFonts w:ascii="Times New Roman"/>
          <w:b/>
          <w:i w:val="false"/>
          <w:color w:val="000000"/>
        </w:rPr>
        <w:t xml:space="preserve"> 4-тарау. Басқарманың мүлкі</w:t>
      </w:r>
    </w:p>
    <w:bookmarkEnd w:id="1242"/>
    <w:bookmarkStart w:name="z1259" w:id="124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243"/>
    <w:bookmarkStart w:name="z1260" w:id="124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44"/>
    <w:bookmarkStart w:name="z1261" w:id="124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45"/>
    <w:bookmarkStart w:name="z1262" w:id="124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46"/>
    <w:bookmarkStart w:name="z1263" w:id="1247"/>
    <w:p>
      <w:pPr>
        <w:spacing w:after="0"/>
        <w:ind w:left="0"/>
        <w:jc w:val="left"/>
      </w:pPr>
      <w:r>
        <w:rPr>
          <w:rFonts w:ascii="Times New Roman"/>
          <w:b/>
          <w:i w:val="false"/>
          <w:color w:val="000000"/>
        </w:rPr>
        <w:t xml:space="preserve"> 5-тарау. Басқарманы қайта ұйымдастыру және тарату</w:t>
      </w:r>
    </w:p>
    <w:bookmarkEnd w:id="1247"/>
    <w:bookmarkStart w:name="z1264" w:id="124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12-қосымша</w:t>
            </w:r>
          </w:p>
        </w:tc>
      </w:tr>
    </w:tbl>
    <w:bookmarkStart w:name="z1266" w:id="124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Жарқайың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249"/>
    <w:bookmarkStart w:name="z1267" w:id="1250"/>
    <w:p>
      <w:pPr>
        <w:spacing w:after="0"/>
        <w:ind w:left="0"/>
        <w:jc w:val="left"/>
      </w:pPr>
      <w:r>
        <w:rPr>
          <w:rFonts w:ascii="Times New Roman"/>
          <w:b/>
          <w:i w:val="false"/>
          <w:color w:val="000000"/>
        </w:rPr>
        <w:t xml:space="preserve"> 1-тарау. Жалпы ережелер</w:t>
      </w:r>
    </w:p>
    <w:bookmarkEnd w:id="1250"/>
    <w:bookmarkStart w:name="z1268" w:id="125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Жарқайың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51"/>
    <w:bookmarkStart w:name="z1269" w:id="125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52"/>
    <w:bookmarkStart w:name="z1270" w:id="1253"/>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53"/>
    <w:bookmarkStart w:name="z1271" w:id="125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54"/>
    <w:bookmarkStart w:name="z1272" w:id="1255"/>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55"/>
    <w:bookmarkStart w:name="z1273" w:id="125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56"/>
    <w:bookmarkStart w:name="z1274" w:id="1257"/>
    <w:p>
      <w:pPr>
        <w:spacing w:after="0"/>
        <w:ind w:left="0"/>
        <w:jc w:val="both"/>
      </w:pPr>
      <w:r>
        <w:rPr>
          <w:rFonts w:ascii="Times New Roman"/>
          <w:b w:val="false"/>
          <w:i w:val="false"/>
          <w:color w:val="000000"/>
          <w:sz w:val="28"/>
        </w:rPr>
        <w:t>
      7. Басқарманың орналасқан жері – 021100, Қазақстан Республикасы, Ақмола облысы, Жарқайын ауданы, Державинск қаласы, Северный қиылысы, 10 үй, 1 ұй-жай.</w:t>
      </w:r>
    </w:p>
    <w:bookmarkEnd w:id="1257"/>
    <w:bookmarkStart w:name="z1275" w:id="125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Жарқайың аудандық тауарлар мен көрсетілетін қызметтердің сапасы мен қауіпсіздігін бақылау басқармасы".</w:t>
      </w:r>
    </w:p>
    <w:bookmarkEnd w:id="1258"/>
    <w:bookmarkStart w:name="z1276" w:id="125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59"/>
    <w:bookmarkStart w:name="z1277" w:id="126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60"/>
    <w:bookmarkStart w:name="z1278" w:id="126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61"/>
    <w:bookmarkStart w:name="z1279" w:id="1262"/>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62"/>
    <w:bookmarkStart w:name="z1280" w:id="126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63"/>
    <w:bookmarkStart w:name="z1281" w:id="1264"/>
    <w:p>
      <w:pPr>
        <w:spacing w:after="0"/>
        <w:ind w:left="0"/>
        <w:jc w:val="both"/>
      </w:pPr>
      <w:r>
        <w:rPr>
          <w:rFonts w:ascii="Times New Roman"/>
          <w:b w:val="false"/>
          <w:i w:val="false"/>
          <w:color w:val="000000"/>
          <w:sz w:val="28"/>
        </w:rPr>
        <w:t xml:space="preserve">
      12. Міндеттері: </w:t>
      </w:r>
    </w:p>
    <w:bookmarkEnd w:id="1264"/>
    <w:bookmarkStart w:name="z1282" w:id="126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65"/>
    <w:bookmarkStart w:name="z1283" w:id="1266"/>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66"/>
    <w:bookmarkStart w:name="z1284" w:id="1267"/>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67"/>
    <w:bookmarkStart w:name="z1285" w:id="1268"/>
    <w:p>
      <w:pPr>
        <w:spacing w:after="0"/>
        <w:ind w:left="0"/>
        <w:jc w:val="both"/>
      </w:pPr>
      <w:r>
        <w:rPr>
          <w:rFonts w:ascii="Times New Roman"/>
          <w:b w:val="false"/>
          <w:i w:val="false"/>
          <w:color w:val="000000"/>
          <w:sz w:val="28"/>
        </w:rPr>
        <w:t xml:space="preserve">
      13. Функциялары: </w:t>
      </w:r>
    </w:p>
    <w:bookmarkEnd w:id="1268"/>
    <w:bookmarkStart w:name="z1286" w:id="126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69"/>
    <w:bookmarkStart w:name="z1287" w:id="127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70"/>
    <w:bookmarkStart w:name="z1288" w:id="127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71"/>
    <w:bookmarkStart w:name="z1289" w:id="127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72"/>
    <w:bookmarkStart w:name="z1290" w:id="127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73"/>
    <w:bookmarkStart w:name="z1291" w:id="127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74"/>
    <w:bookmarkStart w:name="z1292" w:id="127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75"/>
    <w:bookmarkStart w:name="z1293" w:id="127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76"/>
    <w:bookmarkStart w:name="z1294" w:id="1277"/>
    <w:p>
      <w:pPr>
        <w:spacing w:after="0"/>
        <w:ind w:left="0"/>
        <w:jc w:val="both"/>
      </w:pPr>
      <w:r>
        <w:rPr>
          <w:rFonts w:ascii="Times New Roman"/>
          <w:b w:val="false"/>
          <w:i w:val="false"/>
          <w:color w:val="000000"/>
          <w:sz w:val="28"/>
        </w:rPr>
        <w:t>
      9) құзыретінің шегінде мониторинг жүргізу;</w:t>
      </w:r>
    </w:p>
    <w:bookmarkEnd w:id="1277"/>
    <w:bookmarkStart w:name="z1295" w:id="1278"/>
    <w:p>
      <w:pPr>
        <w:spacing w:after="0"/>
        <w:ind w:left="0"/>
        <w:jc w:val="both"/>
      </w:pPr>
      <w:r>
        <w:rPr>
          <w:rFonts w:ascii="Times New Roman"/>
          <w:b w:val="false"/>
          <w:i w:val="false"/>
          <w:color w:val="000000"/>
          <w:sz w:val="28"/>
        </w:rPr>
        <w:t>
      10) тамақ өнімі қауіпсіздігін қамтамасыз ету;</w:t>
      </w:r>
    </w:p>
    <w:bookmarkEnd w:id="1278"/>
    <w:bookmarkStart w:name="z1296" w:id="127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79"/>
    <w:bookmarkStart w:name="z1297" w:id="128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80"/>
    <w:bookmarkStart w:name="z1298" w:id="128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81"/>
    <w:bookmarkStart w:name="z1299" w:id="1282"/>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82"/>
    <w:bookmarkStart w:name="z1300" w:id="128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83"/>
    <w:bookmarkStart w:name="z1301" w:id="128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84"/>
    <w:bookmarkStart w:name="z1302" w:id="128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85"/>
    <w:bookmarkStart w:name="z1303" w:id="128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86"/>
    <w:bookmarkStart w:name="z1304" w:id="128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87"/>
    <w:bookmarkStart w:name="z1305" w:id="128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88"/>
    <w:bookmarkStart w:name="z1306" w:id="128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89"/>
    <w:bookmarkStart w:name="z1307" w:id="129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90"/>
    <w:bookmarkStart w:name="z1308" w:id="129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91"/>
    <w:bookmarkStart w:name="z1309" w:id="129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92"/>
    <w:bookmarkStart w:name="z1310" w:id="129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93"/>
    <w:bookmarkStart w:name="z1311" w:id="129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94"/>
    <w:bookmarkStart w:name="z1312" w:id="129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95"/>
    <w:bookmarkStart w:name="z1313" w:id="129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96"/>
    <w:bookmarkStart w:name="z1314" w:id="129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97"/>
    <w:bookmarkStart w:name="z1315" w:id="129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98"/>
    <w:bookmarkStart w:name="z1316" w:id="129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99"/>
    <w:bookmarkStart w:name="z1317" w:id="130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00"/>
    <w:bookmarkStart w:name="z1318" w:id="130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01"/>
    <w:bookmarkStart w:name="z1319" w:id="130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02"/>
    <w:bookmarkStart w:name="z1320" w:id="130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03"/>
    <w:bookmarkStart w:name="z1321" w:id="130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04"/>
    <w:bookmarkStart w:name="z1322" w:id="130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05"/>
    <w:bookmarkStart w:name="z1323" w:id="130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06"/>
    <w:bookmarkStart w:name="z1324" w:id="130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07"/>
    <w:bookmarkStart w:name="z1325" w:id="130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08"/>
    <w:bookmarkStart w:name="z1326" w:id="130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09"/>
    <w:bookmarkStart w:name="z1327" w:id="1310"/>
    <w:p>
      <w:pPr>
        <w:spacing w:after="0"/>
        <w:ind w:left="0"/>
        <w:jc w:val="both"/>
      </w:pPr>
      <w:r>
        <w:rPr>
          <w:rFonts w:ascii="Times New Roman"/>
          <w:b w:val="false"/>
          <w:i w:val="false"/>
          <w:color w:val="000000"/>
          <w:sz w:val="28"/>
        </w:rPr>
        <w:t>
      42) реттелетін салада түсіндіру жұмысын ұйымдастыру;</w:t>
      </w:r>
    </w:p>
    <w:bookmarkEnd w:id="1310"/>
    <w:bookmarkStart w:name="z1328" w:id="131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11"/>
    <w:bookmarkStart w:name="z1329" w:id="131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12"/>
    <w:bookmarkStart w:name="z1330" w:id="1313"/>
    <w:p>
      <w:pPr>
        <w:spacing w:after="0"/>
        <w:ind w:left="0"/>
        <w:jc w:val="both"/>
      </w:pPr>
      <w:r>
        <w:rPr>
          <w:rFonts w:ascii="Times New Roman"/>
          <w:b w:val="false"/>
          <w:i w:val="false"/>
          <w:color w:val="000000"/>
          <w:sz w:val="28"/>
        </w:rPr>
        <w:t>
      14. Құқықтары мен міндеттері:</w:t>
      </w:r>
    </w:p>
    <w:bookmarkEnd w:id="1313"/>
    <w:bookmarkStart w:name="z1331" w:id="131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14"/>
    <w:bookmarkStart w:name="z1332" w:id="131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15"/>
    <w:bookmarkStart w:name="z1333" w:id="13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16"/>
    <w:bookmarkStart w:name="z1334" w:id="131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17"/>
    <w:bookmarkStart w:name="z1335" w:id="131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18"/>
    <w:bookmarkStart w:name="z1336" w:id="131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19"/>
    <w:bookmarkStart w:name="z1337" w:id="132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20"/>
    <w:bookmarkStart w:name="z1338" w:id="13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21"/>
    <w:bookmarkStart w:name="z1339" w:id="132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22"/>
    <w:bookmarkStart w:name="z1340" w:id="132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23"/>
    <w:bookmarkStart w:name="z1341" w:id="1324"/>
    <w:p>
      <w:pPr>
        <w:spacing w:after="0"/>
        <w:ind w:left="0"/>
        <w:jc w:val="left"/>
      </w:pPr>
      <w:r>
        <w:rPr>
          <w:rFonts w:ascii="Times New Roman"/>
          <w:b/>
          <w:i w:val="false"/>
          <w:color w:val="000000"/>
        </w:rPr>
        <w:t xml:space="preserve"> 3-тарау. Басқарманың қызметін ұйымдастыру</w:t>
      </w:r>
    </w:p>
    <w:bookmarkEnd w:id="1324"/>
    <w:bookmarkStart w:name="z1342" w:id="132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25"/>
    <w:bookmarkStart w:name="z1343" w:id="132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26"/>
    <w:bookmarkStart w:name="z1344" w:id="132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27"/>
    <w:bookmarkStart w:name="z1345" w:id="1328"/>
    <w:p>
      <w:pPr>
        <w:spacing w:after="0"/>
        <w:ind w:left="0"/>
        <w:jc w:val="both"/>
      </w:pPr>
      <w:r>
        <w:rPr>
          <w:rFonts w:ascii="Times New Roman"/>
          <w:b w:val="false"/>
          <w:i w:val="false"/>
          <w:color w:val="000000"/>
          <w:sz w:val="28"/>
        </w:rPr>
        <w:t xml:space="preserve">
      18. Басқарма басшысының өкілеттіктері: </w:t>
      </w:r>
    </w:p>
    <w:bookmarkEnd w:id="1328"/>
    <w:bookmarkStart w:name="z1346" w:id="132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29"/>
    <w:bookmarkStart w:name="z1347" w:id="133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30"/>
    <w:bookmarkStart w:name="z1348" w:id="133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31"/>
    <w:bookmarkStart w:name="z1349" w:id="133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32"/>
    <w:bookmarkStart w:name="z1350" w:id="133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33"/>
    <w:bookmarkStart w:name="z1351" w:id="1334"/>
    <w:p>
      <w:pPr>
        <w:spacing w:after="0"/>
        <w:ind w:left="0"/>
        <w:jc w:val="left"/>
      </w:pPr>
      <w:r>
        <w:rPr>
          <w:rFonts w:ascii="Times New Roman"/>
          <w:b/>
          <w:i w:val="false"/>
          <w:color w:val="000000"/>
        </w:rPr>
        <w:t xml:space="preserve"> 4-тарау. Басқарманың мүлкі</w:t>
      </w:r>
    </w:p>
    <w:bookmarkEnd w:id="1334"/>
    <w:bookmarkStart w:name="z1352" w:id="1335"/>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35"/>
    <w:bookmarkStart w:name="z1353" w:id="133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36"/>
    <w:bookmarkStart w:name="z1354" w:id="133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37"/>
    <w:bookmarkStart w:name="z1355" w:id="133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8"/>
    <w:bookmarkStart w:name="z1356" w:id="1339"/>
    <w:p>
      <w:pPr>
        <w:spacing w:after="0"/>
        <w:ind w:left="0"/>
        <w:jc w:val="left"/>
      </w:pPr>
      <w:r>
        <w:rPr>
          <w:rFonts w:ascii="Times New Roman"/>
          <w:b/>
          <w:i w:val="false"/>
          <w:color w:val="000000"/>
        </w:rPr>
        <w:t xml:space="preserve"> 5-тарау. Басқарманы қайта ұйымдастыру және тарату</w:t>
      </w:r>
    </w:p>
    <w:bookmarkEnd w:id="1339"/>
    <w:bookmarkStart w:name="z1357" w:id="134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13-қосымша</w:t>
            </w:r>
          </w:p>
        </w:tc>
      </w:tr>
    </w:tbl>
    <w:bookmarkStart w:name="z1359" w:id="134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Зеренді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41"/>
    <w:bookmarkStart w:name="z1360" w:id="1342"/>
    <w:p>
      <w:pPr>
        <w:spacing w:after="0"/>
        <w:ind w:left="0"/>
        <w:jc w:val="left"/>
      </w:pPr>
      <w:r>
        <w:rPr>
          <w:rFonts w:ascii="Times New Roman"/>
          <w:b/>
          <w:i w:val="false"/>
          <w:color w:val="000000"/>
        </w:rPr>
        <w:t xml:space="preserve"> 1-тарау. Жалпы ережелер</w:t>
      </w:r>
    </w:p>
    <w:bookmarkEnd w:id="1342"/>
    <w:bookmarkStart w:name="z1361" w:id="134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Зеренді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43"/>
    <w:bookmarkStart w:name="z1362" w:id="13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44"/>
    <w:bookmarkStart w:name="z1363" w:id="1345"/>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45"/>
    <w:bookmarkStart w:name="z1364" w:id="134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46"/>
    <w:bookmarkStart w:name="z1365" w:id="1347"/>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47"/>
    <w:bookmarkStart w:name="z1366" w:id="134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48"/>
    <w:bookmarkStart w:name="z1367" w:id="1349"/>
    <w:p>
      <w:pPr>
        <w:spacing w:after="0"/>
        <w:ind w:left="0"/>
        <w:jc w:val="both"/>
      </w:pPr>
      <w:r>
        <w:rPr>
          <w:rFonts w:ascii="Times New Roman"/>
          <w:b w:val="false"/>
          <w:i w:val="false"/>
          <w:color w:val="000000"/>
          <w:sz w:val="28"/>
        </w:rPr>
        <w:t>
      7. Басқарманың орналасқан жері – 021200, Қазақстан Республикасы, Ақмола облысы, Зереңді ауданы, Зереңді ауылы, Тәуелсіздік көшесі, 128 үй.</w:t>
      </w:r>
    </w:p>
    <w:bookmarkEnd w:id="1349"/>
    <w:bookmarkStart w:name="z1368" w:id="135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Зеренді аудандық тауарлар мен көрсетілетін қызметтердің сапасы мен қауіпсіздігін бақылау басқармасы".</w:t>
      </w:r>
    </w:p>
    <w:bookmarkEnd w:id="1350"/>
    <w:bookmarkStart w:name="z1369" w:id="135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51"/>
    <w:bookmarkStart w:name="z1370" w:id="135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52"/>
    <w:bookmarkStart w:name="z1371" w:id="135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53"/>
    <w:bookmarkStart w:name="z1372" w:id="1354"/>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54"/>
    <w:bookmarkStart w:name="z1373" w:id="135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55"/>
    <w:bookmarkStart w:name="z1374" w:id="1356"/>
    <w:p>
      <w:pPr>
        <w:spacing w:after="0"/>
        <w:ind w:left="0"/>
        <w:jc w:val="both"/>
      </w:pPr>
      <w:r>
        <w:rPr>
          <w:rFonts w:ascii="Times New Roman"/>
          <w:b w:val="false"/>
          <w:i w:val="false"/>
          <w:color w:val="000000"/>
          <w:sz w:val="28"/>
        </w:rPr>
        <w:t xml:space="preserve">
      12. Міндеттері: </w:t>
      </w:r>
    </w:p>
    <w:bookmarkEnd w:id="1356"/>
    <w:bookmarkStart w:name="z1375" w:id="135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57"/>
    <w:bookmarkStart w:name="z1376" w:id="1358"/>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58"/>
    <w:bookmarkStart w:name="z1377" w:id="1359"/>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59"/>
    <w:bookmarkStart w:name="z1378" w:id="1360"/>
    <w:p>
      <w:pPr>
        <w:spacing w:after="0"/>
        <w:ind w:left="0"/>
        <w:jc w:val="both"/>
      </w:pPr>
      <w:r>
        <w:rPr>
          <w:rFonts w:ascii="Times New Roman"/>
          <w:b w:val="false"/>
          <w:i w:val="false"/>
          <w:color w:val="000000"/>
          <w:sz w:val="28"/>
        </w:rPr>
        <w:t xml:space="preserve">
      13. Функциялары: </w:t>
      </w:r>
    </w:p>
    <w:bookmarkEnd w:id="1360"/>
    <w:bookmarkStart w:name="z1379" w:id="136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61"/>
    <w:bookmarkStart w:name="z1380" w:id="136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62"/>
    <w:bookmarkStart w:name="z1381" w:id="136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63"/>
    <w:bookmarkStart w:name="z1382" w:id="136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64"/>
    <w:bookmarkStart w:name="z1383" w:id="136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65"/>
    <w:bookmarkStart w:name="z1384" w:id="136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66"/>
    <w:bookmarkStart w:name="z1385" w:id="136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67"/>
    <w:bookmarkStart w:name="z1386" w:id="136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68"/>
    <w:bookmarkStart w:name="z1387" w:id="1369"/>
    <w:p>
      <w:pPr>
        <w:spacing w:after="0"/>
        <w:ind w:left="0"/>
        <w:jc w:val="both"/>
      </w:pPr>
      <w:r>
        <w:rPr>
          <w:rFonts w:ascii="Times New Roman"/>
          <w:b w:val="false"/>
          <w:i w:val="false"/>
          <w:color w:val="000000"/>
          <w:sz w:val="28"/>
        </w:rPr>
        <w:t>
      9) құзыретінің шегінде мониторинг жүргізу;</w:t>
      </w:r>
    </w:p>
    <w:bookmarkEnd w:id="1369"/>
    <w:bookmarkStart w:name="z1388" w:id="1370"/>
    <w:p>
      <w:pPr>
        <w:spacing w:after="0"/>
        <w:ind w:left="0"/>
        <w:jc w:val="both"/>
      </w:pPr>
      <w:r>
        <w:rPr>
          <w:rFonts w:ascii="Times New Roman"/>
          <w:b w:val="false"/>
          <w:i w:val="false"/>
          <w:color w:val="000000"/>
          <w:sz w:val="28"/>
        </w:rPr>
        <w:t>
      10) тамақ өнімі қауіпсіздігін қамтамасыз ету;</w:t>
      </w:r>
    </w:p>
    <w:bookmarkEnd w:id="1370"/>
    <w:bookmarkStart w:name="z1389" w:id="137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71"/>
    <w:bookmarkStart w:name="z1390" w:id="137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72"/>
    <w:bookmarkStart w:name="z1391" w:id="137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73"/>
    <w:bookmarkStart w:name="z1392" w:id="137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74"/>
    <w:bookmarkStart w:name="z1393" w:id="137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75"/>
    <w:bookmarkStart w:name="z1394" w:id="137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76"/>
    <w:bookmarkStart w:name="z1395" w:id="137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77"/>
    <w:bookmarkStart w:name="z1396" w:id="137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78"/>
    <w:bookmarkStart w:name="z1397" w:id="137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79"/>
    <w:bookmarkStart w:name="z1398" w:id="138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80"/>
    <w:bookmarkStart w:name="z1399" w:id="138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81"/>
    <w:bookmarkStart w:name="z1400" w:id="138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82"/>
    <w:bookmarkStart w:name="z1401" w:id="138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83"/>
    <w:bookmarkStart w:name="z1402" w:id="138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84"/>
    <w:bookmarkStart w:name="z1403" w:id="138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85"/>
    <w:bookmarkStart w:name="z1404" w:id="138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86"/>
    <w:bookmarkStart w:name="z1405" w:id="138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87"/>
    <w:bookmarkStart w:name="z1406" w:id="138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88"/>
    <w:bookmarkStart w:name="z1407" w:id="1389"/>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89"/>
    <w:bookmarkStart w:name="z1408" w:id="139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90"/>
    <w:bookmarkStart w:name="z1409" w:id="139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91"/>
    <w:bookmarkStart w:name="z1410" w:id="139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92"/>
    <w:bookmarkStart w:name="z1411" w:id="139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93"/>
    <w:bookmarkStart w:name="z1412" w:id="139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94"/>
    <w:bookmarkStart w:name="z1413" w:id="139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95"/>
    <w:bookmarkStart w:name="z1414" w:id="139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96"/>
    <w:bookmarkStart w:name="z1415" w:id="139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97"/>
    <w:bookmarkStart w:name="z1416" w:id="139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98"/>
    <w:bookmarkStart w:name="z1417" w:id="139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99"/>
    <w:bookmarkStart w:name="z1418" w:id="140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00"/>
    <w:bookmarkStart w:name="z1419" w:id="140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01"/>
    <w:bookmarkStart w:name="z1420" w:id="1402"/>
    <w:p>
      <w:pPr>
        <w:spacing w:after="0"/>
        <w:ind w:left="0"/>
        <w:jc w:val="both"/>
      </w:pPr>
      <w:r>
        <w:rPr>
          <w:rFonts w:ascii="Times New Roman"/>
          <w:b w:val="false"/>
          <w:i w:val="false"/>
          <w:color w:val="000000"/>
          <w:sz w:val="28"/>
        </w:rPr>
        <w:t>
      42) реттелетін салада түсіндіру жұмысын ұйымдастыру;</w:t>
      </w:r>
    </w:p>
    <w:bookmarkEnd w:id="1402"/>
    <w:bookmarkStart w:name="z1421" w:id="140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03"/>
    <w:bookmarkStart w:name="z1422" w:id="140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04"/>
    <w:bookmarkStart w:name="z1423" w:id="1405"/>
    <w:p>
      <w:pPr>
        <w:spacing w:after="0"/>
        <w:ind w:left="0"/>
        <w:jc w:val="both"/>
      </w:pPr>
      <w:r>
        <w:rPr>
          <w:rFonts w:ascii="Times New Roman"/>
          <w:b w:val="false"/>
          <w:i w:val="false"/>
          <w:color w:val="000000"/>
          <w:sz w:val="28"/>
        </w:rPr>
        <w:t>
      14. Құқықтары мен міндеттері:</w:t>
      </w:r>
    </w:p>
    <w:bookmarkEnd w:id="1405"/>
    <w:bookmarkStart w:name="z1424" w:id="140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06"/>
    <w:bookmarkStart w:name="z1425" w:id="140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07"/>
    <w:bookmarkStart w:name="z1426" w:id="140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08"/>
    <w:bookmarkStart w:name="z1427" w:id="140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09"/>
    <w:bookmarkStart w:name="z1428" w:id="141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10"/>
    <w:bookmarkStart w:name="z1429" w:id="141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11"/>
    <w:bookmarkStart w:name="z1430" w:id="141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12"/>
    <w:bookmarkStart w:name="z1431" w:id="141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13"/>
    <w:bookmarkStart w:name="z1432" w:id="141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14"/>
    <w:bookmarkStart w:name="z1433" w:id="141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15"/>
    <w:bookmarkStart w:name="z1434" w:id="1416"/>
    <w:p>
      <w:pPr>
        <w:spacing w:after="0"/>
        <w:ind w:left="0"/>
        <w:jc w:val="left"/>
      </w:pPr>
      <w:r>
        <w:rPr>
          <w:rFonts w:ascii="Times New Roman"/>
          <w:b/>
          <w:i w:val="false"/>
          <w:color w:val="000000"/>
        </w:rPr>
        <w:t xml:space="preserve"> 3-тарау. Басқарманың қызметін ұйымдастыру</w:t>
      </w:r>
    </w:p>
    <w:bookmarkEnd w:id="1416"/>
    <w:bookmarkStart w:name="z1435" w:id="141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17"/>
    <w:bookmarkStart w:name="z1436" w:id="141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18"/>
    <w:bookmarkStart w:name="z1437" w:id="141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19"/>
    <w:bookmarkStart w:name="z1438" w:id="1420"/>
    <w:p>
      <w:pPr>
        <w:spacing w:after="0"/>
        <w:ind w:left="0"/>
        <w:jc w:val="both"/>
      </w:pPr>
      <w:r>
        <w:rPr>
          <w:rFonts w:ascii="Times New Roman"/>
          <w:b w:val="false"/>
          <w:i w:val="false"/>
          <w:color w:val="000000"/>
          <w:sz w:val="28"/>
        </w:rPr>
        <w:t xml:space="preserve">
      18. Басқарма басшысының өкілеттіктері: </w:t>
      </w:r>
    </w:p>
    <w:bookmarkEnd w:id="1420"/>
    <w:bookmarkStart w:name="z1439" w:id="142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21"/>
    <w:bookmarkStart w:name="z1440" w:id="142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22"/>
    <w:bookmarkStart w:name="z1441" w:id="142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23"/>
    <w:bookmarkStart w:name="z1442" w:id="142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24"/>
    <w:bookmarkStart w:name="z1443" w:id="142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25"/>
    <w:bookmarkStart w:name="z1444" w:id="1426"/>
    <w:p>
      <w:pPr>
        <w:spacing w:after="0"/>
        <w:ind w:left="0"/>
        <w:jc w:val="left"/>
      </w:pPr>
      <w:r>
        <w:rPr>
          <w:rFonts w:ascii="Times New Roman"/>
          <w:b/>
          <w:i w:val="false"/>
          <w:color w:val="000000"/>
        </w:rPr>
        <w:t xml:space="preserve"> 4-тарау. Басқарманың мүлкі</w:t>
      </w:r>
    </w:p>
    <w:bookmarkEnd w:id="1426"/>
    <w:bookmarkStart w:name="z1445" w:id="1427"/>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27"/>
    <w:bookmarkStart w:name="z1446" w:id="142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28"/>
    <w:bookmarkStart w:name="z1447" w:id="142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29"/>
    <w:bookmarkStart w:name="z1448" w:id="143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30"/>
    <w:bookmarkStart w:name="z1449" w:id="1431"/>
    <w:p>
      <w:pPr>
        <w:spacing w:after="0"/>
        <w:ind w:left="0"/>
        <w:jc w:val="left"/>
      </w:pPr>
      <w:r>
        <w:rPr>
          <w:rFonts w:ascii="Times New Roman"/>
          <w:b/>
          <w:i w:val="false"/>
          <w:color w:val="000000"/>
        </w:rPr>
        <w:t xml:space="preserve"> 5-тарау. Басқарманы қайта ұйымдастыру және тарату</w:t>
      </w:r>
    </w:p>
    <w:bookmarkEnd w:id="1431"/>
    <w:bookmarkStart w:name="z1450" w:id="143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14-қосымша</w:t>
            </w:r>
          </w:p>
        </w:tc>
      </w:tr>
    </w:tbl>
    <w:bookmarkStart w:name="z1452" w:id="143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Көкшетау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433"/>
    <w:bookmarkStart w:name="z1453" w:id="1434"/>
    <w:p>
      <w:pPr>
        <w:spacing w:after="0"/>
        <w:ind w:left="0"/>
        <w:jc w:val="left"/>
      </w:pPr>
      <w:r>
        <w:rPr>
          <w:rFonts w:ascii="Times New Roman"/>
          <w:b/>
          <w:i w:val="false"/>
          <w:color w:val="000000"/>
        </w:rPr>
        <w:t xml:space="preserve"> 1-тарау. Жалпы ережелер</w:t>
      </w:r>
    </w:p>
    <w:bookmarkEnd w:id="1434"/>
    <w:bookmarkStart w:name="z1454" w:id="143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Көкшетау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35"/>
    <w:bookmarkStart w:name="z1455" w:id="143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36"/>
    <w:bookmarkStart w:name="z1456" w:id="1437"/>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37"/>
    <w:bookmarkStart w:name="z1457" w:id="143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38"/>
    <w:bookmarkStart w:name="z1458" w:id="1439"/>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39"/>
    <w:bookmarkStart w:name="z1459" w:id="144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40"/>
    <w:bookmarkStart w:name="z1460" w:id="1441"/>
    <w:p>
      <w:pPr>
        <w:spacing w:after="0"/>
        <w:ind w:left="0"/>
        <w:jc w:val="both"/>
      </w:pPr>
      <w:r>
        <w:rPr>
          <w:rFonts w:ascii="Times New Roman"/>
          <w:b w:val="false"/>
          <w:i w:val="false"/>
          <w:color w:val="000000"/>
          <w:sz w:val="28"/>
        </w:rPr>
        <w:t>
      7. Басқарманың орналасқан жері – 020000, Қазақстан Республикасы, Ақмола облысы, Көкшетау қаласы, Құдайбердиев көшесі, 27 үй.</w:t>
      </w:r>
    </w:p>
    <w:bookmarkEnd w:id="1441"/>
    <w:bookmarkStart w:name="z1461" w:id="144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Көкшетау қалалық тауарлар мен көрсетілетін қызметтердің сапасы мен қауіпсіздігін бақылау басқармасы".</w:t>
      </w:r>
    </w:p>
    <w:bookmarkEnd w:id="1442"/>
    <w:bookmarkStart w:name="z1462" w:id="144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43"/>
    <w:bookmarkStart w:name="z1463" w:id="144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44"/>
    <w:bookmarkStart w:name="z1464" w:id="144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45"/>
    <w:bookmarkStart w:name="z1465" w:id="1446"/>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46"/>
    <w:bookmarkStart w:name="z1466" w:id="144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47"/>
    <w:bookmarkStart w:name="z1467" w:id="1448"/>
    <w:p>
      <w:pPr>
        <w:spacing w:after="0"/>
        <w:ind w:left="0"/>
        <w:jc w:val="both"/>
      </w:pPr>
      <w:r>
        <w:rPr>
          <w:rFonts w:ascii="Times New Roman"/>
          <w:b w:val="false"/>
          <w:i w:val="false"/>
          <w:color w:val="000000"/>
          <w:sz w:val="28"/>
        </w:rPr>
        <w:t xml:space="preserve">
      12. Міндеттері: </w:t>
      </w:r>
    </w:p>
    <w:bookmarkEnd w:id="1448"/>
    <w:bookmarkStart w:name="z1468" w:id="144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49"/>
    <w:bookmarkStart w:name="z1469" w:id="1450"/>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50"/>
    <w:bookmarkStart w:name="z1470" w:id="1451"/>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51"/>
    <w:bookmarkStart w:name="z1471" w:id="1452"/>
    <w:p>
      <w:pPr>
        <w:spacing w:after="0"/>
        <w:ind w:left="0"/>
        <w:jc w:val="both"/>
      </w:pPr>
      <w:r>
        <w:rPr>
          <w:rFonts w:ascii="Times New Roman"/>
          <w:b w:val="false"/>
          <w:i w:val="false"/>
          <w:color w:val="000000"/>
          <w:sz w:val="28"/>
        </w:rPr>
        <w:t xml:space="preserve">
      13. Функциялары: </w:t>
      </w:r>
    </w:p>
    <w:bookmarkEnd w:id="1452"/>
    <w:bookmarkStart w:name="z1472" w:id="145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53"/>
    <w:bookmarkStart w:name="z1473" w:id="145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54"/>
    <w:bookmarkStart w:name="z1474" w:id="145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55"/>
    <w:bookmarkStart w:name="z1475" w:id="145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56"/>
    <w:bookmarkStart w:name="z1476" w:id="145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57"/>
    <w:bookmarkStart w:name="z1477" w:id="145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58"/>
    <w:bookmarkStart w:name="z1478" w:id="145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59"/>
    <w:bookmarkStart w:name="z1479" w:id="146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60"/>
    <w:bookmarkStart w:name="z1480" w:id="1461"/>
    <w:p>
      <w:pPr>
        <w:spacing w:after="0"/>
        <w:ind w:left="0"/>
        <w:jc w:val="both"/>
      </w:pPr>
      <w:r>
        <w:rPr>
          <w:rFonts w:ascii="Times New Roman"/>
          <w:b w:val="false"/>
          <w:i w:val="false"/>
          <w:color w:val="000000"/>
          <w:sz w:val="28"/>
        </w:rPr>
        <w:t>
      9) құзыретінің шегінде мониторинг жүргізу;</w:t>
      </w:r>
    </w:p>
    <w:bookmarkEnd w:id="1461"/>
    <w:bookmarkStart w:name="z1481" w:id="1462"/>
    <w:p>
      <w:pPr>
        <w:spacing w:after="0"/>
        <w:ind w:left="0"/>
        <w:jc w:val="both"/>
      </w:pPr>
      <w:r>
        <w:rPr>
          <w:rFonts w:ascii="Times New Roman"/>
          <w:b w:val="false"/>
          <w:i w:val="false"/>
          <w:color w:val="000000"/>
          <w:sz w:val="28"/>
        </w:rPr>
        <w:t>
      10) тамақ өнімі қауіпсіздігін қамтамасыз ету;</w:t>
      </w:r>
    </w:p>
    <w:bookmarkEnd w:id="1462"/>
    <w:bookmarkStart w:name="z1482" w:id="146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63"/>
    <w:bookmarkStart w:name="z1483" w:id="146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64"/>
    <w:bookmarkStart w:name="z1484" w:id="146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65"/>
    <w:bookmarkStart w:name="z1485" w:id="146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66"/>
    <w:bookmarkStart w:name="z1486" w:id="146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67"/>
    <w:bookmarkStart w:name="z1487" w:id="146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68"/>
    <w:bookmarkStart w:name="z1488" w:id="146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69"/>
    <w:bookmarkStart w:name="z1489" w:id="147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70"/>
    <w:bookmarkStart w:name="z1490" w:id="147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71"/>
    <w:bookmarkStart w:name="z1491" w:id="147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72"/>
    <w:bookmarkStart w:name="z1492" w:id="147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73"/>
    <w:bookmarkStart w:name="z1493" w:id="147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74"/>
    <w:bookmarkStart w:name="z1494" w:id="147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75"/>
    <w:bookmarkStart w:name="z1495" w:id="147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76"/>
    <w:bookmarkStart w:name="z1496" w:id="147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77"/>
    <w:bookmarkStart w:name="z1497" w:id="147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78"/>
    <w:bookmarkStart w:name="z1498" w:id="147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79"/>
    <w:bookmarkStart w:name="z1499" w:id="148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80"/>
    <w:bookmarkStart w:name="z1500" w:id="148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81"/>
    <w:bookmarkStart w:name="z1501" w:id="148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82"/>
    <w:bookmarkStart w:name="z1502" w:id="148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83"/>
    <w:bookmarkStart w:name="z1503" w:id="148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84"/>
    <w:bookmarkStart w:name="z1504" w:id="148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85"/>
    <w:bookmarkStart w:name="z1505" w:id="148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86"/>
    <w:bookmarkStart w:name="z1506" w:id="148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87"/>
    <w:bookmarkStart w:name="z1507" w:id="148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88"/>
    <w:bookmarkStart w:name="z1508" w:id="148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89"/>
    <w:bookmarkStart w:name="z1509" w:id="149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90"/>
    <w:bookmarkStart w:name="z1510" w:id="149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91"/>
    <w:bookmarkStart w:name="z1511" w:id="149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92"/>
    <w:bookmarkStart w:name="z1512" w:id="149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93"/>
    <w:bookmarkStart w:name="z1513" w:id="1494"/>
    <w:p>
      <w:pPr>
        <w:spacing w:after="0"/>
        <w:ind w:left="0"/>
        <w:jc w:val="both"/>
      </w:pPr>
      <w:r>
        <w:rPr>
          <w:rFonts w:ascii="Times New Roman"/>
          <w:b w:val="false"/>
          <w:i w:val="false"/>
          <w:color w:val="000000"/>
          <w:sz w:val="28"/>
        </w:rPr>
        <w:t>
      42) реттелетін салада түсіндіру жұмысын ұйымдастыру;</w:t>
      </w:r>
    </w:p>
    <w:bookmarkEnd w:id="1494"/>
    <w:bookmarkStart w:name="z1514" w:id="149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95"/>
    <w:bookmarkStart w:name="z1515" w:id="149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96"/>
    <w:bookmarkStart w:name="z1516" w:id="1497"/>
    <w:p>
      <w:pPr>
        <w:spacing w:after="0"/>
        <w:ind w:left="0"/>
        <w:jc w:val="both"/>
      </w:pPr>
      <w:r>
        <w:rPr>
          <w:rFonts w:ascii="Times New Roman"/>
          <w:b w:val="false"/>
          <w:i w:val="false"/>
          <w:color w:val="000000"/>
          <w:sz w:val="28"/>
        </w:rPr>
        <w:t>
      14. Құқықтары мен міндеттері:</w:t>
      </w:r>
    </w:p>
    <w:bookmarkEnd w:id="1497"/>
    <w:bookmarkStart w:name="z1517" w:id="149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98"/>
    <w:bookmarkStart w:name="z1518" w:id="149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99"/>
    <w:bookmarkStart w:name="z1519" w:id="150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00"/>
    <w:bookmarkStart w:name="z1520" w:id="150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01"/>
    <w:bookmarkStart w:name="z1521" w:id="150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02"/>
    <w:bookmarkStart w:name="z1522" w:id="150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03"/>
    <w:bookmarkStart w:name="z1523" w:id="150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04"/>
    <w:bookmarkStart w:name="z1524" w:id="150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05"/>
    <w:bookmarkStart w:name="z1525" w:id="150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06"/>
    <w:bookmarkStart w:name="z1526" w:id="150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07"/>
    <w:bookmarkStart w:name="z1527" w:id="1508"/>
    <w:p>
      <w:pPr>
        <w:spacing w:after="0"/>
        <w:ind w:left="0"/>
        <w:jc w:val="left"/>
      </w:pPr>
      <w:r>
        <w:rPr>
          <w:rFonts w:ascii="Times New Roman"/>
          <w:b/>
          <w:i w:val="false"/>
          <w:color w:val="000000"/>
        </w:rPr>
        <w:t xml:space="preserve"> 3-тарау. Басқарманың қызметін ұйымдастыру</w:t>
      </w:r>
    </w:p>
    <w:bookmarkEnd w:id="1508"/>
    <w:bookmarkStart w:name="z1528" w:id="150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09"/>
    <w:bookmarkStart w:name="z1529" w:id="151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10"/>
    <w:bookmarkStart w:name="z1530" w:id="151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11"/>
    <w:bookmarkStart w:name="z1531" w:id="1512"/>
    <w:p>
      <w:pPr>
        <w:spacing w:after="0"/>
        <w:ind w:left="0"/>
        <w:jc w:val="both"/>
      </w:pPr>
      <w:r>
        <w:rPr>
          <w:rFonts w:ascii="Times New Roman"/>
          <w:b w:val="false"/>
          <w:i w:val="false"/>
          <w:color w:val="000000"/>
          <w:sz w:val="28"/>
        </w:rPr>
        <w:t xml:space="preserve">
      18. Басқарма басшысының өкілеттіктері: </w:t>
      </w:r>
    </w:p>
    <w:bookmarkEnd w:id="1512"/>
    <w:bookmarkStart w:name="z1532" w:id="151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13"/>
    <w:bookmarkStart w:name="z1533" w:id="151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14"/>
    <w:bookmarkStart w:name="z1534" w:id="151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15"/>
    <w:bookmarkStart w:name="z1535" w:id="151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16"/>
    <w:bookmarkStart w:name="z1536" w:id="151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17"/>
    <w:bookmarkStart w:name="z1537" w:id="1518"/>
    <w:p>
      <w:pPr>
        <w:spacing w:after="0"/>
        <w:ind w:left="0"/>
        <w:jc w:val="left"/>
      </w:pPr>
      <w:r>
        <w:rPr>
          <w:rFonts w:ascii="Times New Roman"/>
          <w:b/>
          <w:i w:val="false"/>
          <w:color w:val="000000"/>
        </w:rPr>
        <w:t xml:space="preserve"> 4-тарау. Басқарманың мүлкі</w:t>
      </w:r>
    </w:p>
    <w:bookmarkEnd w:id="1518"/>
    <w:bookmarkStart w:name="z1538" w:id="1519"/>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519"/>
    <w:bookmarkStart w:name="z1539" w:id="152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520"/>
    <w:bookmarkStart w:name="z1540" w:id="152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21"/>
    <w:bookmarkStart w:name="z1541" w:id="152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22"/>
    <w:bookmarkStart w:name="z1542" w:id="1523"/>
    <w:p>
      <w:pPr>
        <w:spacing w:after="0"/>
        <w:ind w:left="0"/>
        <w:jc w:val="left"/>
      </w:pPr>
      <w:r>
        <w:rPr>
          <w:rFonts w:ascii="Times New Roman"/>
          <w:b/>
          <w:i w:val="false"/>
          <w:color w:val="000000"/>
        </w:rPr>
        <w:t xml:space="preserve"> 5-тарау. Басқарманы қайта ұйымдастыру және тарату</w:t>
      </w:r>
    </w:p>
    <w:bookmarkEnd w:id="1523"/>
    <w:bookmarkStart w:name="z1543" w:id="152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15-қосымша</w:t>
            </w:r>
          </w:p>
        </w:tc>
      </w:tr>
    </w:tbl>
    <w:bookmarkStart w:name="z1545" w:id="152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Қорғалжын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525"/>
    <w:bookmarkStart w:name="z1546" w:id="1526"/>
    <w:p>
      <w:pPr>
        <w:spacing w:after="0"/>
        <w:ind w:left="0"/>
        <w:jc w:val="left"/>
      </w:pPr>
      <w:r>
        <w:rPr>
          <w:rFonts w:ascii="Times New Roman"/>
          <w:b/>
          <w:i w:val="false"/>
          <w:color w:val="000000"/>
        </w:rPr>
        <w:t xml:space="preserve"> 1-тарау. Жалпы ережелер</w:t>
      </w:r>
    </w:p>
    <w:bookmarkEnd w:id="1526"/>
    <w:bookmarkStart w:name="z1547" w:id="152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Қорғалжын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27"/>
    <w:bookmarkStart w:name="z1548" w:id="15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528"/>
    <w:bookmarkStart w:name="z1549" w:id="1529"/>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529"/>
    <w:bookmarkStart w:name="z1550" w:id="153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530"/>
    <w:bookmarkStart w:name="z1551" w:id="1531"/>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531"/>
    <w:bookmarkStart w:name="z1552" w:id="153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32"/>
    <w:bookmarkStart w:name="z1553" w:id="1533"/>
    <w:p>
      <w:pPr>
        <w:spacing w:after="0"/>
        <w:ind w:left="0"/>
        <w:jc w:val="both"/>
      </w:pPr>
      <w:r>
        <w:rPr>
          <w:rFonts w:ascii="Times New Roman"/>
          <w:b w:val="false"/>
          <w:i w:val="false"/>
          <w:color w:val="000000"/>
          <w:sz w:val="28"/>
        </w:rPr>
        <w:t>
      7. Басқарманың орналасқан жері – 021300, Қазақстан Республикасы, Ақмола облысы, Қорғалжын ауданы, Қорғалжын ауылы, Болганбаев көшесі, 13/2 үй.</w:t>
      </w:r>
    </w:p>
    <w:bookmarkEnd w:id="1533"/>
    <w:bookmarkStart w:name="z1554" w:id="153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Қорғалжын аудандық тауарлар мен көрсетілетін қызметтердің сапасы мен қауіпсіздігін бақылау басқармасы".</w:t>
      </w:r>
    </w:p>
    <w:bookmarkEnd w:id="1534"/>
    <w:bookmarkStart w:name="z1555" w:id="153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35"/>
    <w:bookmarkStart w:name="z1556" w:id="153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36"/>
    <w:bookmarkStart w:name="z1557" w:id="153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37"/>
    <w:bookmarkStart w:name="z1558" w:id="1538"/>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538"/>
    <w:bookmarkStart w:name="z1559" w:id="153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39"/>
    <w:bookmarkStart w:name="z1560" w:id="1540"/>
    <w:p>
      <w:pPr>
        <w:spacing w:after="0"/>
        <w:ind w:left="0"/>
        <w:jc w:val="both"/>
      </w:pPr>
      <w:r>
        <w:rPr>
          <w:rFonts w:ascii="Times New Roman"/>
          <w:b w:val="false"/>
          <w:i w:val="false"/>
          <w:color w:val="000000"/>
          <w:sz w:val="28"/>
        </w:rPr>
        <w:t xml:space="preserve">
      12. Міндеттері: </w:t>
      </w:r>
    </w:p>
    <w:bookmarkEnd w:id="1540"/>
    <w:bookmarkStart w:name="z1561" w:id="154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41"/>
    <w:bookmarkStart w:name="z1562" w:id="1542"/>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542"/>
    <w:bookmarkStart w:name="z1563" w:id="1543"/>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543"/>
    <w:bookmarkStart w:name="z1564" w:id="1544"/>
    <w:p>
      <w:pPr>
        <w:spacing w:after="0"/>
        <w:ind w:left="0"/>
        <w:jc w:val="both"/>
      </w:pPr>
      <w:r>
        <w:rPr>
          <w:rFonts w:ascii="Times New Roman"/>
          <w:b w:val="false"/>
          <w:i w:val="false"/>
          <w:color w:val="000000"/>
          <w:sz w:val="28"/>
        </w:rPr>
        <w:t xml:space="preserve">
      13. Функциялары: </w:t>
      </w:r>
    </w:p>
    <w:bookmarkEnd w:id="1544"/>
    <w:bookmarkStart w:name="z1565" w:id="154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45"/>
    <w:bookmarkStart w:name="z1566" w:id="154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46"/>
    <w:bookmarkStart w:name="z1567" w:id="154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47"/>
    <w:bookmarkStart w:name="z1568" w:id="154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48"/>
    <w:bookmarkStart w:name="z1569" w:id="154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49"/>
    <w:bookmarkStart w:name="z1570" w:id="155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50"/>
    <w:bookmarkStart w:name="z1571" w:id="155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51"/>
    <w:bookmarkStart w:name="z1572" w:id="155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52"/>
    <w:bookmarkStart w:name="z1573" w:id="1553"/>
    <w:p>
      <w:pPr>
        <w:spacing w:after="0"/>
        <w:ind w:left="0"/>
        <w:jc w:val="both"/>
      </w:pPr>
      <w:r>
        <w:rPr>
          <w:rFonts w:ascii="Times New Roman"/>
          <w:b w:val="false"/>
          <w:i w:val="false"/>
          <w:color w:val="000000"/>
          <w:sz w:val="28"/>
        </w:rPr>
        <w:t>
      9) құзыретінің шегінде мониторинг жүргізу;</w:t>
      </w:r>
    </w:p>
    <w:bookmarkEnd w:id="1553"/>
    <w:bookmarkStart w:name="z1574" w:id="1554"/>
    <w:p>
      <w:pPr>
        <w:spacing w:after="0"/>
        <w:ind w:left="0"/>
        <w:jc w:val="both"/>
      </w:pPr>
      <w:r>
        <w:rPr>
          <w:rFonts w:ascii="Times New Roman"/>
          <w:b w:val="false"/>
          <w:i w:val="false"/>
          <w:color w:val="000000"/>
          <w:sz w:val="28"/>
        </w:rPr>
        <w:t>
      10) тамақ өнімі қауіпсіздігін қамтамасыз ету;</w:t>
      </w:r>
    </w:p>
    <w:bookmarkEnd w:id="1554"/>
    <w:bookmarkStart w:name="z1575" w:id="155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55"/>
    <w:bookmarkStart w:name="z1576" w:id="155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56"/>
    <w:bookmarkStart w:name="z1577" w:id="155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57"/>
    <w:bookmarkStart w:name="z1578" w:id="155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558"/>
    <w:bookmarkStart w:name="z1579" w:id="155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59"/>
    <w:bookmarkStart w:name="z1580" w:id="156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60"/>
    <w:bookmarkStart w:name="z1581" w:id="156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61"/>
    <w:bookmarkStart w:name="z1582" w:id="156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62"/>
    <w:bookmarkStart w:name="z1583" w:id="156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63"/>
    <w:bookmarkStart w:name="z1584" w:id="156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64"/>
    <w:bookmarkStart w:name="z1585" w:id="156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65"/>
    <w:bookmarkStart w:name="z1586" w:id="156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66"/>
    <w:bookmarkStart w:name="z1587" w:id="156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67"/>
    <w:bookmarkStart w:name="z1588" w:id="156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68"/>
    <w:bookmarkStart w:name="z1589" w:id="156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69"/>
    <w:bookmarkStart w:name="z1590" w:id="157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70"/>
    <w:bookmarkStart w:name="z1591" w:id="157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71"/>
    <w:bookmarkStart w:name="z1592" w:id="157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72"/>
    <w:bookmarkStart w:name="z1593" w:id="157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73"/>
    <w:bookmarkStart w:name="z1594" w:id="157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74"/>
    <w:bookmarkStart w:name="z1595" w:id="157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75"/>
    <w:bookmarkStart w:name="z1596" w:id="157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76"/>
    <w:bookmarkStart w:name="z1597" w:id="157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77"/>
    <w:bookmarkStart w:name="z1598" w:id="157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78"/>
    <w:bookmarkStart w:name="z1599" w:id="157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79"/>
    <w:bookmarkStart w:name="z1600" w:id="158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80"/>
    <w:bookmarkStart w:name="z1601" w:id="158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81"/>
    <w:bookmarkStart w:name="z1602" w:id="158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82"/>
    <w:bookmarkStart w:name="z1603" w:id="158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83"/>
    <w:bookmarkStart w:name="z1604" w:id="158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84"/>
    <w:bookmarkStart w:name="z1605" w:id="158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85"/>
    <w:bookmarkStart w:name="z1606" w:id="1586"/>
    <w:p>
      <w:pPr>
        <w:spacing w:after="0"/>
        <w:ind w:left="0"/>
        <w:jc w:val="both"/>
      </w:pPr>
      <w:r>
        <w:rPr>
          <w:rFonts w:ascii="Times New Roman"/>
          <w:b w:val="false"/>
          <w:i w:val="false"/>
          <w:color w:val="000000"/>
          <w:sz w:val="28"/>
        </w:rPr>
        <w:t>
      42) реттелетін салада түсіндіру жұмысын ұйымдастыру;</w:t>
      </w:r>
    </w:p>
    <w:bookmarkEnd w:id="1586"/>
    <w:bookmarkStart w:name="z1607" w:id="158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87"/>
    <w:bookmarkStart w:name="z1608" w:id="158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88"/>
    <w:bookmarkStart w:name="z1609" w:id="1589"/>
    <w:p>
      <w:pPr>
        <w:spacing w:after="0"/>
        <w:ind w:left="0"/>
        <w:jc w:val="both"/>
      </w:pPr>
      <w:r>
        <w:rPr>
          <w:rFonts w:ascii="Times New Roman"/>
          <w:b w:val="false"/>
          <w:i w:val="false"/>
          <w:color w:val="000000"/>
          <w:sz w:val="28"/>
        </w:rPr>
        <w:t>
      14. Құқықтары мен міндеттері:</w:t>
      </w:r>
    </w:p>
    <w:bookmarkEnd w:id="1589"/>
    <w:bookmarkStart w:name="z1610" w:id="159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90"/>
    <w:bookmarkStart w:name="z1611" w:id="159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91"/>
    <w:bookmarkStart w:name="z1612" w:id="15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92"/>
    <w:bookmarkStart w:name="z1613" w:id="159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93"/>
    <w:bookmarkStart w:name="z1614" w:id="159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94"/>
    <w:bookmarkStart w:name="z1615" w:id="159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95"/>
    <w:bookmarkStart w:name="z1616" w:id="159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96"/>
    <w:bookmarkStart w:name="z1617" w:id="15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97"/>
    <w:bookmarkStart w:name="z1618" w:id="159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98"/>
    <w:bookmarkStart w:name="z1619" w:id="159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99"/>
    <w:bookmarkStart w:name="z1620" w:id="1600"/>
    <w:p>
      <w:pPr>
        <w:spacing w:after="0"/>
        <w:ind w:left="0"/>
        <w:jc w:val="left"/>
      </w:pPr>
      <w:r>
        <w:rPr>
          <w:rFonts w:ascii="Times New Roman"/>
          <w:b/>
          <w:i w:val="false"/>
          <w:color w:val="000000"/>
        </w:rPr>
        <w:t xml:space="preserve"> 3-тарау. Басқарманың қызметін ұйымдастыру</w:t>
      </w:r>
    </w:p>
    <w:bookmarkEnd w:id="1600"/>
    <w:bookmarkStart w:name="z1621" w:id="160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01"/>
    <w:bookmarkStart w:name="z1622" w:id="160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02"/>
    <w:bookmarkStart w:name="z1623" w:id="160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03"/>
    <w:bookmarkStart w:name="z1624" w:id="1604"/>
    <w:p>
      <w:pPr>
        <w:spacing w:after="0"/>
        <w:ind w:left="0"/>
        <w:jc w:val="both"/>
      </w:pPr>
      <w:r>
        <w:rPr>
          <w:rFonts w:ascii="Times New Roman"/>
          <w:b w:val="false"/>
          <w:i w:val="false"/>
          <w:color w:val="000000"/>
          <w:sz w:val="28"/>
        </w:rPr>
        <w:t xml:space="preserve">
      18. Басқарма басшысының өкілеттіктері: </w:t>
      </w:r>
    </w:p>
    <w:bookmarkEnd w:id="1604"/>
    <w:bookmarkStart w:name="z1625" w:id="160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05"/>
    <w:bookmarkStart w:name="z1626" w:id="160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06"/>
    <w:bookmarkStart w:name="z1627" w:id="160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07"/>
    <w:bookmarkStart w:name="z1628" w:id="160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08"/>
    <w:bookmarkStart w:name="z1629" w:id="160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09"/>
    <w:bookmarkStart w:name="z1630" w:id="1610"/>
    <w:p>
      <w:pPr>
        <w:spacing w:after="0"/>
        <w:ind w:left="0"/>
        <w:jc w:val="left"/>
      </w:pPr>
      <w:r>
        <w:rPr>
          <w:rFonts w:ascii="Times New Roman"/>
          <w:b/>
          <w:i w:val="false"/>
          <w:color w:val="000000"/>
        </w:rPr>
        <w:t xml:space="preserve"> 4-тарау. Басқарманың мүлкі</w:t>
      </w:r>
    </w:p>
    <w:bookmarkEnd w:id="1610"/>
    <w:bookmarkStart w:name="z1631" w:id="1611"/>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611"/>
    <w:bookmarkStart w:name="z1632" w:id="161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612"/>
    <w:bookmarkStart w:name="z1633" w:id="161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13"/>
    <w:bookmarkStart w:name="z1634" w:id="161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4"/>
    <w:bookmarkStart w:name="z1635" w:id="1615"/>
    <w:p>
      <w:pPr>
        <w:spacing w:after="0"/>
        <w:ind w:left="0"/>
        <w:jc w:val="left"/>
      </w:pPr>
      <w:r>
        <w:rPr>
          <w:rFonts w:ascii="Times New Roman"/>
          <w:b/>
          <w:i w:val="false"/>
          <w:color w:val="000000"/>
        </w:rPr>
        <w:t xml:space="preserve"> 5-тарау. Басқарманы қайта ұйымдастыру және тарату</w:t>
      </w:r>
    </w:p>
    <w:bookmarkEnd w:id="1615"/>
    <w:bookmarkStart w:name="z1636" w:id="161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16-қосымша</w:t>
            </w:r>
          </w:p>
        </w:tc>
      </w:tr>
    </w:tbl>
    <w:bookmarkStart w:name="z1638" w:id="161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Сандықтау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617"/>
    <w:bookmarkStart w:name="z1639" w:id="1618"/>
    <w:p>
      <w:pPr>
        <w:spacing w:after="0"/>
        <w:ind w:left="0"/>
        <w:jc w:val="left"/>
      </w:pPr>
      <w:r>
        <w:rPr>
          <w:rFonts w:ascii="Times New Roman"/>
          <w:b/>
          <w:i w:val="false"/>
          <w:color w:val="000000"/>
        </w:rPr>
        <w:t xml:space="preserve"> 1-тарау. Жалпы ережелер</w:t>
      </w:r>
    </w:p>
    <w:bookmarkEnd w:id="1618"/>
    <w:bookmarkStart w:name="z1640" w:id="161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Сандықтау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19"/>
    <w:bookmarkStart w:name="z1641" w:id="162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620"/>
    <w:bookmarkStart w:name="z1642" w:id="1621"/>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621"/>
    <w:bookmarkStart w:name="z1643" w:id="162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622"/>
    <w:bookmarkStart w:name="z1644" w:id="1623"/>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623"/>
    <w:bookmarkStart w:name="z1645" w:id="162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24"/>
    <w:bookmarkStart w:name="z1646" w:id="1625"/>
    <w:p>
      <w:pPr>
        <w:spacing w:after="0"/>
        <w:ind w:left="0"/>
        <w:jc w:val="both"/>
      </w:pPr>
      <w:r>
        <w:rPr>
          <w:rFonts w:ascii="Times New Roman"/>
          <w:b w:val="false"/>
          <w:i w:val="false"/>
          <w:color w:val="000000"/>
          <w:sz w:val="28"/>
        </w:rPr>
        <w:t>
      7. Басқарманың орналасқан жері – 021700, Қазақстан Республикасы, Ақмола облысы, Сандықтау ауданы, Балкашино ауылы, Рақымжан Қошқарбаев көшесі, 146 құрылыс.</w:t>
      </w:r>
    </w:p>
    <w:bookmarkEnd w:id="1625"/>
    <w:bookmarkStart w:name="z1647" w:id="162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Сандықтау аудандық тауарлар мен көрсетілетін қызметтердің сапасы мен қауіпсіздігін бақылау басқармасы".</w:t>
      </w:r>
    </w:p>
    <w:bookmarkEnd w:id="1626"/>
    <w:bookmarkStart w:name="z1648" w:id="162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27"/>
    <w:bookmarkStart w:name="z1649" w:id="162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28"/>
    <w:bookmarkStart w:name="z1650" w:id="162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29"/>
    <w:bookmarkStart w:name="z1651" w:id="1630"/>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630"/>
    <w:bookmarkStart w:name="z1652" w:id="163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31"/>
    <w:bookmarkStart w:name="z1653" w:id="1632"/>
    <w:p>
      <w:pPr>
        <w:spacing w:after="0"/>
        <w:ind w:left="0"/>
        <w:jc w:val="both"/>
      </w:pPr>
      <w:r>
        <w:rPr>
          <w:rFonts w:ascii="Times New Roman"/>
          <w:b w:val="false"/>
          <w:i w:val="false"/>
          <w:color w:val="000000"/>
          <w:sz w:val="28"/>
        </w:rPr>
        <w:t xml:space="preserve">
      12. Міндеттері: </w:t>
      </w:r>
    </w:p>
    <w:bookmarkEnd w:id="1632"/>
    <w:bookmarkStart w:name="z1654" w:id="163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33"/>
    <w:bookmarkStart w:name="z1655" w:id="1634"/>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634"/>
    <w:bookmarkStart w:name="z1656" w:id="1635"/>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635"/>
    <w:bookmarkStart w:name="z1657" w:id="1636"/>
    <w:p>
      <w:pPr>
        <w:spacing w:after="0"/>
        <w:ind w:left="0"/>
        <w:jc w:val="both"/>
      </w:pPr>
      <w:r>
        <w:rPr>
          <w:rFonts w:ascii="Times New Roman"/>
          <w:b w:val="false"/>
          <w:i w:val="false"/>
          <w:color w:val="000000"/>
          <w:sz w:val="28"/>
        </w:rPr>
        <w:t xml:space="preserve">
      13. Функциялары: </w:t>
      </w:r>
    </w:p>
    <w:bookmarkEnd w:id="1636"/>
    <w:bookmarkStart w:name="z1658" w:id="163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37"/>
    <w:bookmarkStart w:name="z1659" w:id="163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38"/>
    <w:bookmarkStart w:name="z1660" w:id="163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39"/>
    <w:bookmarkStart w:name="z1661" w:id="164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40"/>
    <w:bookmarkStart w:name="z1662" w:id="164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41"/>
    <w:bookmarkStart w:name="z1663" w:id="164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642"/>
    <w:bookmarkStart w:name="z1664" w:id="164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643"/>
    <w:bookmarkStart w:name="z1665" w:id="164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44"/>
    <w:bookmarkStart w:name="z1666" w:id="1645"/>
    <w:p>
      <w:pPr>
        <w:spacing w:after="0"/>
        <w:ind w:left="0"/>
        <w:jc w:val="both"/>
      </w:pPr>
      <w:r>
        <w:rPr>
          <w:rFonts w:ascii="Times New Roman"/>
          <w:b w:val="false"/>
          <w:i w:val="false"/>
          <w:color w:val="000000"/>
          <w:sz w:val="28"/>
        </w:rPr>
        <w:t>
      9) құзыретінің шегінде мониторинг жүргізу;</w:t>
      </w:r>
    </w:p>
    <w:bookmarkEnd w:id="1645"/>
    <w:bookmarkStart w:name="z1667" w:id="1646"/>
    <w:p>
      <w:pPr>
        <w:spacing w:after="0"/>
        <w:ind w:left="0"/>
        <w:jc w:val="both"/>
      </w:pPr>
      <w:r>
        <w:rPr>
          <w:rFonts w:ascii="Times New Roman"/>
          <w:b w:val="false"/>
          <w:i w:val="false"/>
          <w:color w:val="000000"/>
          <w:sz w:val="28"/>
        </w:rPr>
        <w:t>
      10) тамақ өнімі қауіпсіздігін қамтамасыз ету;</w:t>
      </w:r>
    </w:p>
    <w:bookmarkEnd w:id="1646"/>
    <w:bookmarkStart w:name="z1668" w:id="164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47"/>
    <w:bookmarkStart w:name="z1669" w:id="164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48"/>
    <w:bookmarkStart w:name="z1670" w:id="164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49"/>
    <w:bookmarkStart w:name="z1671" w:id="165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50"/>
    <w:bookmarkStart w:name="z1672" w:id="165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51"/>
    <w:bookmarkStart w:name="z1673" w:id="1652"/>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652"/>
    <w:bookmarkStart w:name="z1674" w:id="165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53"/>
    <w:bookmarkStart w:name="z1675" w:id="165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54"/>
    <w:bookmarkStart w:name="z1676" w:id="165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55"/>
    <w:bookmarkStart w:name="z1677" w:id="165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56"/>
    <w:bookmarkStart w:name="z1678" w:id="165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57"/>
    <w:bookmarkStart w:name="z1679" w:id="165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58"/>
    <w:bookmarkStart w:name="z1680" w:id="165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59"/>
    <w:bookmarkStart w:name="z1681" w:id="166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60"/>
    <w:bookmarkStart w:name="z1682" w:id="166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61"/>
    <w:bookmarkStart w:name="z1683" w:id="166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62"/>
    <w:bookmarkStart w:name="z1684" w:id="166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63"/>
    <w:bookmarkStart w:name="z1685" w:id="166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64"/>
    <w:bookmarkStart w:name="z1686" w:id="166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65"/>
    <w:bookmarkStart w:name="z1687" w:id="166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66"/>
    <w:bookmarkStart w:name="z1688" w:id="166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67"/>
    <w:bookmarkStart w:name="z1689" w:id="166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68"/>
    <w:bookmarkStart w:name="z1690" w:id="1669"/>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69"/>
    <w:bookmarkStart w:name="z1691" w:id="167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70"/>
    <w:bookmarkStart w:name="z1692" w:id="167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71"/>
    <w:bookmarkStart w:name="z1693" w:id="167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72"/>
    <w:bookmarkStart w:name="z1694" w:id="167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73"/>
    <w:bookmarkStart w:name="z1695" w:id="167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74"/>
    <w:bookmarkStart w:name="z1696" w:id="1675"/>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75"/>
    <w:bookmarkStart w:name="z1697" w:id="167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76"/>
    <w:bookmarkStart w:name="z1698" w:id="167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77"/>
    <w:bookmarkStart w:name="z1699" w:id="1678"/>
    <w:p>
      <w:pPr>
        <w:spacing w:after="0"/>
        <w:ind w:left="0"/>
        <w:jc w:val="both"/>
      </w:pPr>
      <w:r>
        <w:rPr>
          <w:rFonts w:ascii="Times New Roman"/>
          <w:b w:val="false"/>
          <w:i w:val="false"/>
          <w:color w:val="000000"/>
          <w:sz w:val="28"/>
        </w:rPr>
        <w:t>
      42) реттелетін салада түсіндіру жұмысын ұйымдастыру;</w:t>
      </w:r>
    </w:p>
    <w:bookmarkEnd w:id="1678"/>
    <w:bookmarkStart w:name="z1700" w:id="167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79"/>
    <w:bookmarkStart w:name="z1701" w:id="168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80"/>
    <w:bookmarkStart w:name="z1702" w:id="1681"/>
    <w:p>
      <w:pPr>
        <w:spacing w:after="0"/>
        <w:ind w:left="0"/>
        <w:jc w:val="both"/>
      </w:pPr>
      <w:r>
        <w:rPr>
          <w:rFonts w:ascii="Times New Roman"/>
          <w:b w:val="false"/>
          <w:i w:val="false"/>
          <w:color w:val="000000"/>
          <w:sz w:val="28"/>
        </w:rPr>
        <w:t>
      14. Құқықтары мен міндеттері:</w:t>
      </w:r>
    </w:p>
    <w:bookmarkEnd w:id="1681"/>
    <w:bookmarkStart w:name="z1703" w:id="168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82"/>
    <w:bookmarkStart w:name="z1704" w:id="168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83"/>
    <w:bookmarkStart w:name="z1705" w:id="16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84"/>
    <w:bookmarkStart w:name="z1706" w:id="168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85"/>
    <w:bookmarkStart w:name="z1707" w:id="168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86"/>
    <w:bookmarkStart w:name="z1708" w:id="168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87"/>
    <w:bookmarkStart w:name="z1709" w:id="168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88"/>
    <w:bookmarkStart w:name="z1710" w:id="16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89"/>
    <w:bookmarkStart w:name="z1711" w:id="169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90"/>
    <w:bookmarkStart w:name="z1712" w:id="169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91"/>
    <w:bookmarkStart w:name="z1713" w:id="1692"/>
    <w:p>
      <w:pPr>
        <w:spacing w:after="0"/>
        <w:ind w:left="0"/>
        <w:jc w:val="left"/>
      </w:pPr>
      <w:r>
        <w:rPr>
          <w:rFonts w:ascii="Times New Roman"/>
          <w:b/>
          <w:i w:val="false"/>
          <w:color w:val="000000"/>
        </w:rPr>
        <w:t xml:space="preserve"> 3-тарау. Басқарманың қызметін ұйымдастыру</w:t>
      </w:r>
    </w:p>
    <w:bookmarkEnd w:id="1692"/>
    <w:bookmarkStart w:name="z1714" w:id="169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93"/>
    <w:bookmarkStart w:name="z1715" w:id="169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94"/>
    <w:bookmarkStart w:name="z1716" w:id="169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95"/>
    <w:bookmarkStart w:name="z1717" w:id="1696"/>
    <w:p>
      <w:pPr>
        <w:spacing w:after="0"/>
        <w:ind w:left="0"/>
        <w:jc w:val="both"/>
      </w:pPr>
      <w:r>
        <w:rPr>
          <w:rFonts w:ascii="Times New Roman"/>
          <w:b w:val="false"/>
          <w:i w:val="false"/>
          <w:color w:val="000000"/>
          <w:sz w:val="28"/>
        </w:rPr>
        <w:t xml:space="preserve">
      18. Басқарма басшысының өкілеттіктері: </w:t>
      </w:r>
    </w:p>
    <w:bookmarkEnd w:id="1696"/>
    <w:bookmarkStart w:name="z1718" w:id="169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97"/>
    <w:bookmarkStart w:name="z1719" w:id="16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98"/>
    <w:bookmarkStart w:name="z1720" w:id="169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99"/>
    <w:bookmarkStart w:name="z1721" w:id="17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00"/>
    <w:bookmarkStart w:name="z1722" w:id="170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01"/>
    <w:bookmarkStart w:name="z1723" w:id="1702"/>
    <w:p>
      <w:pPr>
        <w:spacing w:after="0"/>
        <w:ind w:left="0"/>
        <w:jc w:val="left"/>
      </w:pPr>
      <w:r>
        <w:rPr>
          <w:rFonts w:ascii="Times New Roman"/>
          <w:b/>
          <w:i w:val="false"/>
          <w:color w:val="000000"/>
        </w:rPr>
        <w:t xml:space="preserve"> 4-тарау. Басқарманың мүлкі</w:t>
      </w:r>
    </w:p>
    <w:bookmarkEnd w:id="1702"/>
    <w:bookmarkStart w:name="z1724" w:id="170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703"/>
    <w:bookmarkStart w:name="z1725" w:id="170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704"/>
    <w:bookmarkStart w:name="z1726" w:id="170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05"/>
    <w:bookmarkStart w:name="z1727" w:id="170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06"/>
    <w:bookmarkStart w:name="z1728" w:id="1707"/>
    <w:p>
      <w:pPr>
        <w:spacing w:after="0"/>
        <w:ind w:left="0"/>
        <w:jc w:val="left"/>
      </w:pPr>
      <w:r>
        <w:rPr>
          <w:rFonts w:ascii="Times New Roman"/>
          <w:b/>
          <w:i w:val="false"/>
          <w:color w:val="000000"/>
        </w:rPr>
        <w:t xml:space="preserve"> 5-тарау. Басқарманы қайта ұйымдастыру және тарату</w:t>
      </w:r>
    </w:p>
    <w:bookmarkEnd w:id="1707"/>
    <w:bookmarkStart w:name="z1729" w:id="170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17-қосымша</w:t>
            </w:r>
          </w:p>
        </w:tc>
      </w:tr>
    </w:tbl>
    <w:bookmarkStart w:name="z1731" w:id="170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Степногор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709"/>
    <w:bookmarkStart w:name="z1732" w:id="1710"/>
    <w:p>
      <w:pPr>
        <w:spacing w:after="0"/>
        <w:ind w:left="0"/>
        <w:jc w:val="left"/>
      </w:pPr>
      <w:r>
        <w:rPr>
          <w:rFonts w:ascii="Times New Roman"/>
          <w:b/>
          <w:i w:val="false"/>
          <w:color w:val="000000"/>
        </w:rPr>
        <w:t xml:space="preserve"> 1-тарау. Жалпы ережелер</w:t>
      </w:r>
    </w:p>
    <w:bookmarkEnd w:id="1710"/>
    <w:bookmarkStart w:name="z1733" w:id="171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Степногор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11"/>
    <w:bookmarkStart w:name="z1734" w:id="171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712"/>
    <w:bookmarkStart w:name="z1735" w:id="1713"/>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713"/>
    <w:bookmarkStart w:name="z1736" w:id="171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714"/>
    <w:bookmarkStart w:name="z1737" w:id="1715"/>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715"/>
    <w:bookmarkStart w:name="z1738" w:id="171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16"/>
    <w:bookmarkStart w:name="z1739" w:id="1717"/>
    <w:p>
      <w:pPr>
        <w:spacing w:after="0"/>
        <w:ind w:left="0"/>
        <w:jc w:val="both"/>
      </w:pPr>
      <w:r>
        <w:rPr>
          <w:rFonts w:ascii="Times New Roman"/>
          <w:b w:val="false"/>
          <w:i w:val="false"/>
          <w:color w:val="000000"/>
          <w:sz w:val="28"/>
        </w:rPr>
        <w:t>
      7. Басқарманың орналасқан жері – 021500, Қазақстан Республикасы, Ақмола облысы, Степногорск қаласы, Аурухана кешені, 6 ғимарат, 2 – жай мекенжайы.</w:t>
      </w:r>
    </w:p>
    <w:bookmarkEnd w:id="1717"/>
    <w:bookmarkStart w:name="z1740" w:id="171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Степногор қалалық тауарлар мен көрсетілетін қызметтердің сапасы мен қауіпсіздігін бақылау басқармасы".</w:t>
      </w:r>
    </w:p>
    <w:bookmarkEnd w:id="1718"/>
    <w:bookmarkStart w:name="z1741" w:id="171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19"/>
    <w:bookmarkStart w:name="z1742" w:id="172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20"/>
    <w:bookmarkStart w:name="z1743" w:id="172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21"/>
    <w:bookmarkStart w:name="z1744" w:id="1722"/>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722"/>
    <w:bookmarkStart w:name="z1745" w:id="172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23"/>
    <w:bookmarkStart w:name="z1746" w:id="1724"/>
    <w:p>
      <w:pPr>
        <w:spacing w:after="0"/>
        <w:ind w:left="0"/>
        <w:jc w:val="both"/>
      </w:pPr>
      <w:r>
        <w:rPr>
          <w:rFonts w:ascii="Times New Roman"/>
          <w:b w:val="false"/>
          <w:i w:val="false"/>
          <w:color w:val="000000"/>
          <w:sz w:val="28"/>
        </w:rPr>
        <w:t xml:space="preserve">
      12. Міндеттері: </w:t>
      </w:r>
    </w:p>
    <w:bookmarkEnd w:id="1724"/>
    <w:bookmarkStart w:name="z1747" w:id="172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25"/>
    <w:bookmarkStart w:name="z1748" w:id="1726"/>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726"/>
    <w:bookmarkStart w:name="z1749" w:id="1727"/>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727"/>
    <w:bookmarkStart w:name="z1750" w:id="1728"/>
    <w:p>
      <w:pPr>
        <w:spacing w:after="0"/>
        <w:ind w:left="0"/>
        <w:jc w:val="both"/>
      </w:pPr>
      <w:r>
        <w:rPr>
          <w:rFonts w:ascii="Times New Roman"/>
          <w:b w:val="false"/>
          <w:i w:val="false"/>
          <w:color w:val="000000"/>
          <w:sz w:val="28"/>
        </w:rPr>
        <w:t xml:space="preserve">
      13. Функциялары: </w:t>
      </w:r>
    </w:p>
    <w:bookmarkEnd w:id="1728"/>
    <w:bookmarkStart w:name="z1751" w:id="172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29"/>
    <w:bookmarkStart w:name="z1752" w:id="173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30"/>
    <w:bookmarkStart w:name="z1753" w:id="173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31"/>
    <w:bookmarkStart w:name="z1754" w:id="173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32"/>
    <w:bookmarkStart w:name="z1755" w:id="173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33"/>
    <w:bookmarkStart w:name="z1756" w:id="173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734"/>
    <w:bookmarkStart w:name="z1757" w:id="173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735"/>
    <w:bookmarkStart w:name="z1758" w:id="173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36"/>
    <w:bookmarkStart w:name="z1759" w:id="1737"/>
    <w:p>
      <w:pPr>
        <w:spacing w:after="0"/>
        <w:ind w:left="0"/>
        <w:jc w:val="both"/>
      </w:pPr>
      <w:r>
        <w:rPr>
          <w:rFonts w:ascii="Times New Roman"/>
          <w:b w:val="false"/>
          <w:i w:val="false"/>
          <w:color w:val="000000"/>
          <w:sz w:val="28"/>
        </w:rPr>
        <w:t>
      9) құзыретінің шегінде мониторинг жүргізу;</w:t>
      </w:r>
    </w:p>
    <w:bookmarkEnd w:id="1737"/>
    <w:bookmarkStart w:name="z1760" w:id="1738"/>
    <w:p>
      <w:pPr>
        <w:spacing w:after="0"/>
        <w:ind w:left="0"/>
        <w:jc w:val="both"/>
      </w:pPr>
      <w:r>
        <w:rPr>
          <w:rFonts w:ascii="Times New Roman"/>
          <w:b w:val="false"/>
          <w:i w:val="false"/>
          <w:color w:val="000000"/>
          <w:sz w:val="28"/>
        </w:rPr>
        <w:t>
      10) тамақ өнімі қауіпсіздігін қамтамасыз ету;</w:t>
      </w:r>
    </w:p>
    <w:bookmarkEnd w:id="1738"/>
    <w:bookmarkStart w:name="z1761" w:id="173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39"/>
    <w:bookmarkStart w:name="z1762" w:id="174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40"/>
    <w:bookmarkStart w:name="z1763" w:id="174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41"/>
    <w:bookmarkStart w:name="z1764" w:id="1742"/>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42"/>
    <w:bookmarkStart w:name="z1765" w:id="174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43"/>
    <w:bookmarkStart w:name="z1766" w:id="174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44"/>
    <w:bookmarkStart w:name="z1767" w:id="174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45"/>
    <w:bookmarkStart w:name="z1768" w:id="174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46"/>
    <w:bookmarkStart w:name="z1769" w:id="174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47"/>
    <w:bookmarkStart w:name="z1770" w:id="174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48"/>
    <w:bookmarkStart w:name="z1771" w:id="174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49"/>
    <w:bookmarkStart w:name="z1772" w:id="175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50"/>
    <w:bookmarkStart w:name="z1773" w:id="175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51"/>
    <w:bookmarkStart w:name="z1774" w:id="175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52"/>
    <w:bookmarkStart w:name="z1775" w:id="175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53"/>
    <w:bookmarkStart w:name="z1776" w:id="175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54"/>
    <w:bookmarkStart w:name="z1777" w:id="175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55"/>
    <w:bookmarkStart w:name="z1778" w:id="175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56"/>
    <w:bookmarkStart w:name="z1779" w:id="175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57"/>
    <w:bookmarkStart w:name="z1780" w:id="175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58"/>
    <w:bookmarkStart w:name="z1781" w:id="175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59"/>
    <w:bookmarkStart w:name="z1782" w:id="176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60"/>
    <w:bookmarkStart w:name="z1783" w:id="176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61"/>
    <w:bookmarkStart w:name="z1784" w:id="176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62"/>
    <w:bookmarkStart w:name="z1785" w:id="176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63"/>
    <w:bookmarkStart w:name="z1786" w:id="176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64"/>
    <w:bookmarkStart w:name="z1787" w:id="176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65"/>
    <w:bookmarkStart w:name="z1788" w:id="176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66"/>
    <w:bookmarkStart w:name="z1789" w:id="176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67"/>
    <w:bookmarkStart w:name="z1790" w:id="176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68"/>
    <w:bookmarkStart w:name="z1791" w:id="176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69"/>
    <w:bookmarkStart w:name="z1792" w:id="1770"/>
    <w:p>
      <w:pPr>
        <w:spacing w:after="0"/>
        <w:ind w:left="0"/>
        <w:jc w:val="both"/>
      </w:pPr>
      <w:r>
        <w:rPr>
          <w:rFonts w:ascii="Times New Roman"/>
          <w:b w:val="false"/>
          <w:i w:val="false"/>
          <w:color w:val="000000"/>
          <w:sz w:val="28"/>
        </w:rPr>
        <w:t>
      42) реттелетін салада түсіндіру жұмысын ұйымдастыру;</w:t>
      </w:r>
    </w:p>
    <w:bookmarkEnd w:id="1770"/>
    <w:bookmarkStart w:name="z1793" w:id="177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771"/>
    <w:bookmarkStart w:name="z1794" w:id="177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772"/>
    <w:bookmarkStart w:name="z1795" w:id="1773"/>
    <w:p>
      <w:pPr>
        <w:spacing w:after="0"/>
        <w:ind w:left="0"/>
        <w:jc w:val="both"/>
      </w:pPr>
      <w:r>
        <w:rPr>
          <w:rFonts w:ascii="Times New Roman"/>
          <w:b w:val="false"/>
          <w:i w:val="false"/>
          <w:color w:val="000000"/>
          <w:sz w:val="28"/>
        </w:rPr>
        <w:t>
      14. Құқықтары мен міндеттері:</w:t>
      </w:r>
    </w:p>
    <w:bookmarkEnd w:id="1773"/>
    <w:bookmarkStart w:name="z1796" w:id="177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74"/>
    <w:bookmarkStart w:name="z1797" w:id="177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75"/>
    <w:bookmarkStart w:name="z1798" w:id="177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76"/>
    <w:bookmarkStart w:name="z1799" w:id="177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77"/>
    <w:bookmarkStart w:name="z1800" w:id="177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78"/>
    <w:bookmarkStart w:name="z1801" w:id="177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79"/>
    <w:bookmarkStart w:name="z1802" w:id="178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80"/>
    <w:bookmarkStart w:name="z1803" w:id="178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81"/>
    <w:bookmarkStart w:name="z1804" w:id="178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82"/>
    <w:bookmarkStart w:name="z1805" w:id="178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83"/>
    <w:bookmarkStart w:name="z1806" w:id="1784"/>
    <w:p>
      <w:pPr>
        <w:spacing w:after="0"/>
        <w:ind w:left="0"/>
        <w:jc w:val="left"/>
      </w:pPr>
      <w:r>
        <w:rPr>
          <w:rFonts w:ascii="Times New Roman"/>
          <w:b/>
          <w:i w:val="false"/>
          <w:color w:val="000000"/>
        </w:rPr>
        <w:t xml:space="preserve"> 3-тарау. Басқарманың қызметін ұйымдастыру</w:t>
      </w:r>
    </w:p>
    <w:bookmarkEnd w:id="1784"/>
    <w:bookmarkStart w:name="z1807" w:id="178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85"/>
    <w:bookmarkStart w:name="z1808" w:id="178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86"/>
    <w:bookmarkStart w:name="z1809" w:id="178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87"/>
    <w:bookmarkStart w:name="z1810" w:id="1788"/>
    <w:p>
      <w:pPr>
        <w:spacing w:after="0"/>
        <w:ind w:left="0"/>
        <w:jc w:val="both"/>
      </w:pPr>
      <w:r>
        <w:rPr>
          <w:rFonts w:ascii="Times New Roman"/>
          <w:b w:val="false"/>
          <w:i w:val="false"/>
          <w:color w:val="000000"/>
          <w:sz w:val="28"/>
        </w:rPr>
        <w:t xml:space="preserve">
      18. Басқарма басшысының өкілеттіктері: </w:t>
      </w:r>
    </w:p>
    <w:bookmarkEnd w:id="1788"/>
    <w:bookmarkStart w:name="z1811" w:id="178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89"/>
    <w:bookmarkStart w:name="z1812" w:id="179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90"/>
    <w:bookmarkStart w:name="z1813" w:id="179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91"/>
    <w:bookmarkStart w:name="z1814" w:id="179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92"/>
    <w:bookmarkStart w:name="z1815" w:id="179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93"/>
    <w:bookmarkStart w:name="z1816" w:id="1794"/>
    <w:p>
      <w:pPr>
        <w:spacing w:after="0"/>
        <w:ind w:left="0"/>
        <w:jc w:val="left"/>
      </w:pPr>
      <w:r>
        <w:rPr>
          <w:rFonts w:ascii="Times New Roman"/>
          <w:b/>
          <w:i w:val="false"/>
          <w:color w:val="000000"/>
        </w:rPr>
        <w:t xml:space="preserve"> 4-тарау. Басқарманың мүлкі</w:t>
      </w:r>
    </w:p>
    <w:bookmarkEnd w:id="1794"/>
    <w:bookmarkStart w:name="z1817" w:id="1795"/>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795"/>
    <w:bookmarkStart w:name="z1818" w:id="179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796"/>
    <w:bookmarkStart w:name="z1819" w:id="179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97"/>
    <w:bookmarkStart w:name="z1820" w:id="179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98"/>
    <w:bookmarkStart w:name="z1821" w:id="1799"/>
    <w:p>
      <w:pPr>
        <w:spacing w:after="0"/>
        <w:ind w:left="0"/>
        <w:jc w:val="left"/>
      </w:pPr>
      <w:r>
        <w:rPr>
          <w:rFonts w:ascii="Times New Roman"/>
          <w:b/>
          <w:i w:val="false"/>
          <w:color w:val="000000"/>
        </w:rPr>
        <w:t xml:space="preserve"> 5-тарау. Басқарманы қайта ұйымдастыру және тарату</w:t>
      </w:r>
    </w:p>
    <w:bookmarkEnd w:id="1799"/>
    <w:bookmarkStart w:name="z1822" w:id="180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18-қосымша</w:t>
            </w:r>
          </w:p>
        </w:tc>
      </w:tr>
    </w:tbl>
    <w:bookmarkStart w:name="z1824" w:id="180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Целиноград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01"/>
    <w:bookmarkStart w:name="z1825" w:id="1802"/>
    <w:p>
      <w:pPr>
        <w:spacing w:after="0"/>
        <w:ind w:left="0"/>
        <w:jc w:val="left"/>
      </w:pPr>
      <w:r>
        <w:rPr>
          <w:rFonts w:ascii="Times New Roman"/>
          <w:b/>
          <w:i w:val="false"/>
          <w:color w:val="000000"/>
        </w:rPr>
        <w:t xml:space="preserve"> 1-тарау. Жалпы ережелер</w:t>
      </w:r>
    </w:p>
    <w:bookmarkEnd w:id="1802"/>
    <w:bookmarkStart w:name="z1826" w:id="180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Целиноград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03"/>
    <w:bookmarkStart w:name="z1827" w:id="18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804"/>
    <w:bookmarkStart w:name="z1828" w:id="1805"/>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805"/>
    <w:bookmarkStart w:name="z1829" w:id="180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806"/>
    <w:bookmarkStart w:name="z1830" w:id="1807"/>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807"/>
    <w:bookmarkStart w:name="z1831" w:id="180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08"/>
    <w:bookmarkStart w:name="z1832" w:id="1809"/>
    <w:p>
      <w:pPr>
        <w:spacing w:after="0"/>
        <w:ind w:left="0"/>
        <w:jc w:val="both"/>
      </w:pPr>
      <w:r>
        <w:rPr>
          <w:rFonts w:ascii="Times New Roman"/>
          <w:b w:val="false"/>
          <w:i w:val="false"/>
          <w:color w:val="000000"/>
          <w:sz w:val="28"/>
        </w:rPr>
        <w:t>
      7. Басқарманың орналасқан жері – 021800, Қазақстан Республикасы, Ақмола облысы, Целиноград ауданы, Ақмол ауылы, Гагарин көшесі, 15 А үйі.</w:t>
      </w:r>
    </w:p>
    <w:bookmarkEnd w:id="1809"/>
    <w:bookmarkStart w:name="z1833" w:id="181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Целиноград аудандық тауарлар мен көрсетілетін қызметтердің сапасы мен қауіпсіздігін бақылау басқармасы".</w:t>
      </w:r>
    </w:p>
    <w:bookmarkEnd w:id="1810"/>
    <w:bookmarkStart w:name="z1834" w:id="181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11"/>
    <w:bookmarkStart w:name="z1835" w:id="181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12"/>
    <w:bookmarkStart w:name="z1836" w:id="181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13"/>
    <w:bookmarkStart w:name="z1837" w:id="1814"/>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814"/>
    <w:bookmarkStart w:name="z1838" w:id="181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15"/>
    <w:bookmarkStart w:name="z1839" w:id="1816"/>
    <w:p>
      <w:pPr>
        <w:spacing w:after="0"/>
        <w:ind w:left="0"/>
        <w:jc w:val="both"/>
      </w:pPr>
      <w:r>
        <w:rPr>
          <w:rFonts w:ascii="Times New Roman"/>
          <w:b w:val="false"/>
          <w:i w:val="false"/>
          <w:color w:val="000000"/>
          <w:sz w:val="28"/>
        </w:rPr>
        <w:t xml:space="preserve">
      12. Міндеттері: </w:t>
      </w:r>
    </w:p>
    <w:bookmarkEnd w:id="1816"/>
    <w:bookmarkStart w:name="z1840" w:id="181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17"/>
    <w:bookmarkStart w:name="z1841" w:id="1818"/>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818"/>
    <w:bookmarkStart w:name="z1842" w:id="1819"/>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819"/>
    <w:bookmarkStart w:name="z1843" w:id="1820"/>
    <w:p>
      <w:pPr>
        <w:spacing w:after="0"/>
        <w:ind w:left="0"/>
        <w:jc w:val="both"/>
      </w:pPr>
      <w:r>
        <w:rPr>
          <w:rFonts w:ascii="Times New Roman"/>
          <w:b w:val="false"/>
          <w:i w:val="false"/>
          <w:color w:val="000000"/>
          <w:sz w:val="28"/>
        </w:rPr>
        <w:t xml:space="preserve">
      13. Функциялары: </w:t>
      </w:r>
    </w:p>
    <w:bookmarkEnd w:id="1820"/>
    <w:bookmarkStart w:name="z1844" w:id="182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21"/>
    <w:bookmarkStart w:name="z1845" w:id="182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22"/>
    <w:bookmarkStart w:name="z1846" w:id="182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23"/>
    <w:bookmarkStart w:name="z1847" w:id="182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24"/>
    <w:bookmarkStart w:name="z1848" w:id="182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25"/>
    <w:bookmarkStart w:name="z1849" w:id="182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826"/>
    <w:bookmarkStart w:name="z1850" w:id="182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27"/>
    <w:bookmarkStart w:name="z1851" w:id="182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28"/>
    <w:bookmarkStart w:name="z1852" w:id="1829"/>
    <w:p>
      <w:pPr>
        <w:spacing w:after="0"/>
        <w:ind w:left="0"/>
        <w:jc w:val="both"/>
      </w:pPr>
      <w:r>
        <w:rPr>
          <w:rFonts w:ascii="Times New Roman"/>
          <w:b w:val="false"/>
          <w:i w:val="false"/>
          <w:color w:val="000000"/>
          <w:sz w:val="28"/>
        </w:rPr>
        <w:t>
      9) құзыретінің шегінде мониторинг жүргізу;</w:t>
      </w:r>
    </w:p>
    <w:bookmarkEnd w:id="1829"/>
    <w:bookmarkStart w:name="z1853" w:id="1830"/>
    <w:p>
      <w:pPr>
        <w:spacing w:after="0"/>
        <w:ind w:left="0"/>
        <w:jc w:val="both"/>
      </w:pPr>
      <w:r>
        <w:rPr>
          <w:rFonts w:ascii="Times New Roman"/>
          <w:b w:val="false"/>
          <w:i w:val="false"/>
          <w:color w:val="000000"/>
          <w:sz w:val="28"/>
        </w:rPr>
        <w:t>
      10) тамақ өнімі қауіпсіздігін қамтамасыз ету;</w:t>
      </w:r>
    </w:p>
    <w:bookmarkEnd w:id="1830"/>
    <w:bookmarkStart w:name="z1854" w:id="183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31"/>
    <w:bookmarkStart w:name="z1855" w:id="183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32"/>
    <w:bookmarkStart w:name="z1856" w:id="183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33"/>
    <w:bookmarkStart w:name="z1857" w:id="183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34"/>
    <w:bookmarkStart w:name="z1858" w:id="183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35"/>
    <w:bookmarkStart w:name="z1859" w:id="183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36"/>
    <w:bookmarkStart w:name="z1860" w:id="183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37"/>
    <w:bookmarkStart w:name="z1861" w:id="183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38"/>
    <w:bookmarkStart w:name="z1862" w:id="183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39"/>
    <w:bookmarkStart w:name="z1863" w:id="184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40"/>
    <w:bookmarkStart w:name="z1864" w:id="184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41"/>
    <w:bookmarkStart w:name="z1865" w:id="184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42"/>
    <w:bookmarkStart w:name="z1866" w:id="184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43"/>
    <w:bookmarkStart w:name="z1867" w:id="184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44"/>
    <w:bookmarkStart w:name="z1868" w:id="184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45"/>
    <w:bookmarkStart w:name="z1869" w:id="184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46"/>
    <w:bookmarkStart w:name="z1870" w:id="184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47"/>
    <w:bookmarkStart w:name="z1871" w:id="184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48"/>
    <w:bookmarkStart w:name="z1872" w:id="1849"/>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49"/>
    <w:bookmarkStart w:name="z1873" w:id="185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50"/>
    <w:bookmarkStart w:name="z1874" w:id="185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851"/>
    <w:bookmarkStart w:name="z1875" w:id="185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52"/>
    <w:bookmarkStart w:name="z1876" w:id="185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53"/>
    <w:bookmarkStart w:name="z1877" w:id="185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854"/>
    <w:bookmarkStart w:name="z1878" w:id="185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55"/>
    <w:bookmarkStart w:name="z1879" w:id="185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56"/>
    <w:bookmarkStart w:name="z1880" w:id="185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57"/>
    <w:bookmarkStart w:name="z1881" w:id="185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58"/>
    <w:bookmarkStart w:name="z1882" w:id="185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59"/>
    <w:bookmarkStart w:name="z1883" w:id="186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60"/>
    <w:bookmarkStart w:name="z1884" w:id="186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61"/>
    <w:bookmarkStart w:name="z1885" w:id="1862"/>
    <w:p>
      <w:pPr>
        <w:spacing w:after="0"/>
        <w:ind w:left="0"/>
        <w:jc w:val="both"/>
      </w:pPr>
      <w:r>
        <w:rPr>
          <w:rFonts w:ascii="Times New Roman"/>
          <w:b w:val="false"/>
          <w:i w:val="false"/>
          <w:color w:val="000000"/>
          <w:sz w:val="28"/>
        </w:rPr>
        <w:t>
      42) реттелетін салада түсіндіру жұмысын ұйымдастыру;</w:t>
      </w:r>
    </w:p>
    <w:bookmarkEnd w:id="1862"/>
    <w:bookmarkStart w:name="z1886" w:id="186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63"/>
    <w:bookmarkStart w:name="z1887" w:id="186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64"/>
    <w:bookmarkStart w:name="z1888" w:id="1865"/>
    <w:p>
      <w:pPr>
        <w:spacing w:after="0"/>
        <w:ind w:left="0"/>
        <w:jc w:val="both"/>
      </w:pPr>
      <w:r>
        <w:rPr>
          <w:rFonts w:ascii="Times New Roman"/>
          <w:b w:val="false"/>
          <w:i w:val="false"/>
          <w:color w:val="000000"/>
          <w:sz w:val="28"/>
        </w:rPr>
        <w:t>
      14. Құқықтары мен міндеттері:</w:t>
      </w:r>
    </w:p>
    <w:bookmarkEnd w:id="1865"/>
    <w:bookmarkStart w:name="z1889" w:id="186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66"/>
    <w:bookmarkStart w:name="z1890" w:id="186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67"/>
    <w:bookmarkStart w:name="z1891" w:id="186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68"/>
    <w:bookmarkStart w:name="z1892" w:id="186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69"/>
    <w:bookmarkStart w:name="z1893" w:id="187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70"/>
    <w:bookmarkStart w:name="z1894" w:id="187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71"/>
    <w:bookmarkStart w:name="z1895" w:id="187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872"/>
    <w:bookmarkStart w:name="z1896" w:id="187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873"/>
    <w:bookmarkStart w:name="z1897" w:id="187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74"/>
    <w:bookmarkStart w:name="z1898" w:id="187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75"/>
    <w:bookmarkStart w:name="z1899" w:id="1876"/>
    <w:p>
      <w:pPr>
        <w:spacing w:after="0"/>
        <w:ind w:left="0"/>
        <w:jc w:val="left"/>
      </w:pPr>
      <w:r>
        <w:rPr>
          <w:rFonts w:ascii="Times New Roman"/>
          <w:b/>
          <w:i w:val="false"/>
          <w:color w:val="000000"/>
        </w:rPr>
        <w:t xml:space="preserve"> 3-тарау. Басқарманың қызметін ұйымдастыру</w:t>
      </w:r>
    </w:p>
    <w:bookmarkEnd w:id="1876"/>
    <w:bookmarkStart w:name="z1900" w:id="187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77"/>
    <w:bookmarkStart w:name="z1901" w:id="187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78"/>
    <w:bookmarkStart w:name="z1902" w:id="187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79"/>
    <w:bookmarkStart w:name="z1903" w:id="1880"/>
    <w:p>
      <w:pPr>
        <w:spacing w:after="0"/>
        <w:ind w:left="0"/>
        <w:jc w:val="both"/>
      </w:pPr>
      <w:r>
        <w:rPr>
          <w:rFonts w:ascii="Times New Roman"/>
          <w:b w:val="false"/>
          <w:i w:val="false"/>
          <w:color w:val="000000"/>
          <w:sz w:val="28"/>
        </w:rPr>
        <w:t xml:space="preserve">
      18. Басқарма басшысының өкілеттіктері: </w:t>
      </w:r>
    </w:p>
    <w:bookmarkEnd w:id="1880"/>
    <w:bookmarkStart w:name="z1904" w:id="188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81"/>
    <w:bookmarkStart w:name="z1905" w:id="188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82"/>
    <w:bookmarkStart w:name="z1906" w:id="188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83"/>
    <w:bookmarkStart w:name="z1907" w:id="188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84"/>
    <w:bookmarkStart w:name="z1908" w:id="188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85"/>
    <w:bookmarkStart w:name="z1909" w:id="1886"/>
    <w:p>
      <w:pPr>
        <w:spacing w:after="0"/>
        <w:ind w:left="0"/>
        <w:jc w:val="left"/>
      </w:pPr>
      <w:r>
        <w:rPr>
          <w:rFonts w:ascii="Times New Roman"/>
          <w:b/>
          <w:i w:val="false"/>
          <w:color w:val="000000"/>
        </w:rPr>
        <w:t xml:space="preserve"> 4-тарау. Басқарманың мүлкі</w:t>
      </w:r>
    </w:p>
    <w:bookmarkEnd w:id="1886"/>
    <w:bookmarkStart w:name="z1910" w:id="1887"/>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887"/>
    <w:bookmarkStart w:name="z1911" w:id="188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888"/>
    <w:bookmarkStart w:name="z1912" w:id="188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89"/>
    <w:bookmarkStart w:name="z1913" w:id="189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90"/>
    <w:bookmarkStart w:name="z1914" w:id="1891"/>
    <w:p>
      <w:pPr>
        <w:spacing w:after="0"/>
        <w:ind w:left="0"/>
        <w:jc w:val="left"/>
      </w:pPr>
      <w:r>
        <w:rPr>
          <w:rFonts w:ascii="Times New Roman"/>
          <w:b/>
          <w:i w:val="false"/>
          <w:color w:val="000000"/>
        </w:rPr>
        <w:t xml:space="preserve"> 5-тарау. Басқарманы қайта ұйымдастыру және тарату</w:t>
      </w:r>
    </w:p>
    <w:bookmarkEnd w:id="1891"/>
    <w:bookmarkStart w:name="z1915" w:id="189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19-қосымша</w:t>
            </w:r>
          </w:p>
        </w:tc>
      </w:tr>
    </w:tbl>
    <w:bookmarkStart w:name="z1917" w:id="189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Шортанды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93"/>
    <w:bookmarkStart w:name="z1918" w:id="1894"/>
    <w:p>
      <w:pPr>
        <w:spacing w:after="0"/>
        <w:ind w:left="0"/>
        <w:jc w:val="left"/>
      </w:pPr>
      <w:r>
        <w:rPr>
          <w:rFonts w:ascii="Times New Roman"/>
          <w:b/>
          <w:i w:val="false"/>
          <w:color w:val="000000"/>
        </w:rPr>
        <w:t xml:space="preserve"> 1-тарау. Жалпы ережелер</w:t>
      </w:r>
    </w:p>
    <w:bookmarkEnd w:id="1894"/>
    <w:bookmarkStart w:name="z1919" w:id="189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Шортанды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95"/>
    <w:bookmarkStart w:name="z1920" w:id="189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896"/>
    <w:bookmarkStart w:name="z1921" w:id="1897"/>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897"/>
    <w:bookmarkStart w:name="z1922" w:id="189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898"/>
    <w:bookmarkStart w:name="z1923" w:id="1899"/>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899"/>
    <w:bookmarkStart w:name="z1924" w:id="190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00"/>
    <w:bookmarkStart w:name="z1925" w:id="1901"/>
    <w:p>
      <w:pPr>
        <w:spacing w:after="0"/>
        <w:ind w:left="0"/>
        <w:jc w:val="both"/>
      </w:pPr>
      <w:r>
        <w:rPr>
          <w:rFonts w:ascii="Times New Roman"/>
          <w:b w:val="false"/>
          <w:i w:val="false"/>
          <w:color w:val="000000"/>
          <w:sz w:val="28"/>
        </w:rPr>
        <w:t>
      7. Басқарманың орналасқан жері – 021600, Қазақстан Республикасы, Ақмола облысы, Шортанды ауданы, Шортанды кенті, 30 лет Победы көшесі, 49 А үйі.</w:t>
      </w:r>
    </w:p>
    <w:bookmarkEnd w:id="1901"/>
    <w:bookmarkStart w:name="z1926" w:id="190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Ақмола облысының тауарлар мен көрсетілетін қызметтердің сапасы мен қауіпсіздігін бақылау департаментінің Шортанды аудандық тауарлар мен көрсетілетін қызметтердің сапасы мен қауіпсіздігін бақылау басқармасы".</w:t>
      </w:r>
    </w:p>
    <w:bookmarkEnd w:id="1902"/>
    <w:bookmarkStart w:name="z1927" w:id="190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03"/>
    <w:bookmarkStart w:name="z1928" w:id="190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04"/>
    <w:bookmarkStart w:name="z1929" w:id="190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05"/>
    <w:bookmarkStart w:name="z1930" w:id="1906"/>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906"/>
    <w:bookmarkStart w:name="z1931" w:id="190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07"/>
    <w:bookmarkStart w:name="z1932" w:id="1908"/>
    <w:p>
      <w:pPr>
        <w:spacing w:after="0"/>
        <w:ind w:left="0"/>
        <w:jc w:val="both"/>
      </w:pPr>
      <w:r>
        <w:rPr>
          <w:rFonts w:ascii="Times New Roman"/>
          <w:b w:val="false"/>
          <w:i w:val="false"/>
          <w:color w:val="000000"/>
          <w:sz w:val="28"/>
        </w:rPr>
        <w:t xml:space="preserve">
      12. Міндеттері: </w:t>
      </w:r>
    </w:p>
    <w:bookmarkEnd w:id="1908"/>
    <w:bookmarkStart w:name="z1933" w:id="190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09"/>
    <w:bookmarkStart w:name="z1934" w:id="1910"/>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910"/>
    <w:bookmarkStart w:name="z1935" w:id="1911"/>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911"/>
    <w:bookmarkStart w:name="z1936" w:id="1912"/>
    <w:p>
      <w:pPr>
        <w:spacing w:after="0"/>
        <w:ind w:left="0"/>
        <w:jc w:val="both"/>
      </w:pPr>
      <w:r>
        <w:rPr>
          <w:rFonts w:ascii="Times New Roman"/>
          <w:b w:val="false"/>
          <w:i w:val="false"/>
          <w:color w:val="000000"/>
          <w:sz w:val="28"/>
        </w:rPr>
        <w:t xml:space="preserve">
      13. Функциялары: </w:t>
      </w:r>
    </w:p>
    <w:bookmarkEnd w:id="1912"/>
    <w:bookmarkStart w:name="z1937" w:id="191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13"/>
    <w:bookmarkStart w:name="z1938" w:id="191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14"/>
    <w:bookmarkStart w:name="z1939" w:id="191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15"/>
    <w:bookmarkStart w:name="z1940" w:id="191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16"/>
    <w:bookmarkStart w:name="z1941" w:id="191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17"/>
    <w:bookmarkStart w:name="z1942" w:id="191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918"/>
    <w:bookmarkStart w:name="z1943" w:id="191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919"/>
    <w:bookmarkStart w:name="z1944" w:id="192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20"/>
    <w:bookmarkStart w:name="z1945" w:id="1921"/>
    <w:p>
      <w:pPr>
        <w:spacing w:after="0"/>
        <w:ind w:left="0"/>
        <w:jc w:val="both"/>
      </w:pPr>
      <w:r>
        <w:rPr>
          <w:rFonts w:ascii="Times New Roman"/>
          <w:b w:val="false"/>
          <w:i w:val="false"/>
          <w:color w:val="000000"/>
          <w:sz w:val="28"/>
        </w:rPr>
        <w:t>
      9) құзыретінің шегінде мониторинг жүргізу;</w:t>
      </w:r>
    </w:p>
    <w:bookmarkEnd w:id="1921"/>
    <w:bookmarkStart w:name="z1946" w:id="1922"/>
    <w:p>
      <w:pPr>
        <w:spacing w:after="0"/>
        <w:ind w:left="0"/>
        <w:jc w:val="both"/>
      </w:pPr>
      <w:r>
        <w:rPr>
          <w:rFonts w:ascii="Times New Roman"/>
          <w:b w:val="false"/>
          <w:i w:val="false"/>
          <w:color w:val="000000"/>
          <w:sz w:val="28"/>
        </w:rPr>
        <w:t>
      10) тамақ өнімі қауіпсіздігін қамтамасыз ету;</w:t>
      </w:r>
    </w:p>
    <w:bookmarkEnd w:id="1922"/>
    <w:bookmarkStart w:name="z1947" w:id="192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23"/>
    <w:bookmarkStart w:name="z1948" w:id="192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24"/>
    <w:bookmarkStart w:name="z1949" w:id="192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25"/>
    <w:bookmarkStart w:name="z1950" w:id="192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26"/>
    <w:bookmarkStart w:name="z1951" w:id="192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27"/>
    <w:bookmarkStart w:name="z1952" w:id="192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928"/>
    <w:bookmarkStart w:name="z1953" w:id="192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29"/>
    <w:bookmarkStart w:name="z1954" w:id="193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30"/>
    <w:bookmarkStart w:name="z1955" w:id="193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931"/>
    <w:bookmarkStart w:name="z1956" w:id="193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32"/>
    <w:bookmarkStart w:name="z1957" w:id="193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33"/>
    <w:bookmarkStart w:name="z1958" w:id="193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34"/>
    <w:bookmarkStart w:name="z1959" w:id="193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35"/>
    <w:bookmarkStart w:name="z1960" w:id="193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936"/>
    <w:bookmarkStart w:name="z1961" w:id="193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37"/>
    <w:bookmarkStart w:name="z1962" w:id="193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38"/>
    <w:bookmarkStart w:name="z1963" w:id="193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39"/>
    <w:bookmarkStart w:name="z1964" w:id="194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40"/>
    <w:bookmarkStart w:name="z1965" w:id="194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41"/>
    <w:bookmarkStart w:name="z1966" w:id="194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42"/>
    <w:bookmarkStart w:name="z1967" w:id="194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943"/>
    <w:bookmarkStart w:name="z1968" w:id="194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944"/>
    <w:bookmarkStart w:name="z1969" w:id="194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945"/>
    <w:bookmarkStart w:name="z1970" w:id="194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946"/>
    <w:bookmarkStart w:name="z1971" w:id="194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47"/>
    <w:bookmarkStart w:name="z1972" w:id="194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48"/>
    <w:bookmarkStart w:name="z1973" w:id="194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49"/>
    <w:bookmarkStart w:name="z1974" w:id="195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50"/>
    <w:bookmarkStart w:name="z1975" w:id="195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951"/>
    <w:bookmarkStart w:name="z1976" w:id="195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952"/>
    <w:bookmarkStart w:name="z1977" w:id="195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53"/>
    <w:bookmarkStart w:name="z1978" w:id="1954"/>
    <w:p>
      <w:pPr>
        <w:spacing w:after="0"/>
        <w:ind w:left="0"/>
        <w:jc w:val="both"/>
      </w:pPr>
      <w:r>
        <w:rPr>
          <w:rFonts w:ascii="Times New Roman"/>
          <w:b w:val="false"/>
          <w:i w:val="false"/>
          <w:color w:val="000000"/>
          <w:sz w:val="28"/>
        </w:rPr>
        <w:t>
      42) реттелетін салада түсіндіру жұмысын ұйымдастыру;</w:t>
      </w:r>
    </w:p>
    <w:bookmarkEnd w:id="1954"/>
    <w:bookmarkStart w:name="z1979" w:id="195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55"/>
    <w:bookmarkStart w:name="z1980" w:id="195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56"/>
    <w:bookmarkStart w:name="z1981" w:id="1957"/>
    <w:p>
      <w:pPr>
        <w:spacing w:after="0"/>
        <w:ind w:left="0"/>
        <w:jc w:val="both"/>
      </w:pPr>
      <w:r>
        <w:rPr>
          <w:rFonts w:ascii="Times New Roman"/>
          <w:b w:val="false"/>
          <w:i w:val="false"/>
          <w:color w:val="000000"/>
          <w:sz w:val="28"/>
        </w:rPr>
        <w:t>
      14. Құқықтары мен міндеттері:</w:t>
      </w:r>
    </w:p>
    <w:bookmarkEnd w:id="1957"/>
    <w:bookmarkStart w:name="z1982" w:id="195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58"/>
    <w:bookmarkStart w:name="z1983" w:id="195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59"/>
    <w:bookmarkStart w:name="z1984" w:id="19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60"/>
    <w:bookmarkStart w:name="z1985" w:id="196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61"/>
    <w:bookmarkStart w:name="z1986" w:id="196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62"/>
    <w:bookmarkStart w:name="z1987" w:id="196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63"/>
    <w:bookmarkStart w:name="z1988" w:id="196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64"/>
    <w:bookmarkStart w:name="z1989" w:id="19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65"/>
    <w:bookmarkStart w:name="z1990" w:id="196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66"/>
    <w:bookmarkStart w:name="z1991" w:id="196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67"/>
    <w:bookmarkStart w:name="z1992" w:id="1968"/>
    <w:p>
      <w:pPr>
        <w:spacing w:after="0"/>
        <w:ind w:left="0"/>
        <w:jc w:val="left"/>
      </w:pPr>
      <w:r>
        <w:rPr>
          <w:rFonts w:ascii="Times New Roman"/>
          <w:b/>
          <w:i w:val="false"/>
          <w:color w:val="000000"/>
        </w:rPr>
        <w:t xml:space="preserve"> 3-тарау. Басқарманың қызметін ұйымдастыру</w:t>
      </w:r>
    </w:p>
    <w:bookmarkEnd w:id="1968"/>
    <w:bookmarkStart w:name="z1993" w:id="196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69"/>
    <w:bookmarkStart w:name="z1994" w:id="197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70"/>
    <w:bookmarkStart w:name="z1995" w:id="197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71"/>
    <w:bookmarkStart w:name="z1996" w:id="1972"/>
    <w:p>
      <w:pPr>
        <w:spacing w:after="0"/>
        <w:ind w:left="0"/>
        <w:jc w:val="both"/>
      </w:pPr>
      <w:r>
        <w:rPr>
          <w:rFonts w:ascii="Times New Roman"/>
          <w:b w:val="false"/>
          <w:i w:val="false"/>
          <w:color w:val="000000"/>
          <w:sz w:val="28"/>
        </w:rPr>
        <w:t xml:space="preserve">
      18. Басқарма басшысының өкілеттіктері: </w:t>
      </w:r>
    </w:p>
    <w:bookmarkEnd w:id="1972"/>
    <w:bookmarkStart w:name="z1997" w:id="197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73"/>
    <w:bookmarkStart w:name="z1998" w:id="197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74"/>
    <w:bookmarkStart w:name="z1999" w:id="197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75"/>
    <w:bookmarkStart w:name="z2000" w:id="19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76"/>
    <w:bookmarkStart w:name="z2001" w:id="197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77"/>
    <w:bookmarkStart w:name="z2002" w:id="1978"/>
    <w:p>
      <w:pPr>
        <w:spacing w:after="0"/>
        <w:ind w:left="0"/>
        <w:jc w:val="left"/>
      </w:pPr>
      <w:r>
        <w:rPr>
          <w:rFonts w:ascii="Times New Roman"/>
          <w:b/>
          <w:i w:val="false"/>
          <w:color w:val="000000"/>
        </w:rPr>
        <w:t xml:space="preserve"> 4-тарау. Басқарманың мүлкі</w:t>
      </w:r>
    </w:p>
    <w:bookmarkEnd w:id="1978"/>
    <w:bookmarkStart w:name="z2003" w:id="1979"/>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979"/>
    <w:bookmarkStart w:name="z2004" w:id="198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980"/>
    <w:bookmarkStart w:name="z2005" w:id="198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81"/>
    <w:bookmarkStart w:name="z2006" w:id="198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82"/>
    <w:bookmarkStart w:name="z2007" w:id="1983"/>
    <w:p>
      <w:pPr>
        <w:spacing w:after="0"/>
        <w:ind w:left="0"/>
        <w:jc w:val="left"/>
      </w:pPr>
      <w:r>
        <w:rPr>
          <w:rFonts w:ascii="Times New Roman"/>
          <w:b/>
          <w:i w:val="false"/>
          <w:color w:val="000000"/>
        </w:rPr>
        <w:t xml:space="preserve"> 5-тарау. Басқарманы қайта ұйымдастыру және тарату</w:t>
      </w:r>
    </w:p>
    <w:bookmarkEnd w:id="1983"/>
    <w:bookmarkStart w:name="z2008" w:id="198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20-қосымша</w:t>
            </w:r>
          </w:p>
        </w:tc>
      </w:tr>
    </w:tbl>
    <w:bookmarkStart w:name="z2010" w:id="198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Ақтөбе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985"/>
    <w:bookmarkStart w:name="z2011" w:id="1986"/>
    <w:p>
      <w:pPr>
        <w:spacing w:after="0"/>
        <w:ind w:left="0"/>
        <w:jc w:val="left"/>
      </w:pPr>
      <w:r>
        <w:rPr>
          <w:rFonts w:ascii="Times New Roman"/>
          <w:b/>
          <w:i w:val="false"/>
          <w:color w:val="000000"/>
        </w:rPr>
        <w:t xml:space="preserve"> 1-тарау. Жалпы ережелер</w:t>
      </w:r>
    </w:p>
    <w:bookmarkEnd w:id="1986"/>
    <w:bookmarkStart w:name="z2012" w:id="198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Ақтөбе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87"/>
    <w:bookmarkStart w:name="z2013" w:id="198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988"/>
    <w:bookmarkStart w:name="z2014" w:id="1989"/>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989"/>
    <w:bookmarkStart w:name="z2015" w:id="199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990"/>
    <w:bookmarkStart w:name="z2016" w:id="1991"/>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991"/>
    <w:bookmarkStart w:name="z2017" w:id="199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92"/>
    <w:bookmarkStart w:name="z2018" w:id="1993"/>
    <w:p>
      <w:pPr>
        <w:spacing w:after="0"/>
        <w:ind w:left="0"/>
        <w:jc w:val="both"/>
      </w:pPr>
      <w:r>
        <w:rPr>
          <w:rFonts w:ascii="Times New Roman"/>
          <w:b w:val="false"/>
          <w:i w:val="false"/>
          <w:color w:val="000000"/>
          <w:sz w:val="28"/>
        </w:rPr>
        <w:t>
      7. Басқарманың орналасқан жері – 030012, Қазақстан Республикасы, Ақтөбе облысы, Ақтөбе қаласы, Астана ауданы, Сәңкібай батыр даңғылы, 1 үй.</w:t>
      </w:r>
    </w:p>
    <w:bookmarkEnd w:id="1993"/>
    <w:bookmarkStart w:name="z2019" w:id="199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Ақтөбе қалалық тауарлар мен көрсетілетін қызметтердің сапасы мен қауіпсіздігін бақылау басқармасы".</w:t>
      </w:r>
    </w:p>
    <w:bookmarkEnd w:id="1994"/>
    <w:bookmarkStart w:name="z2020" w:id="199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95"/>
    <w:bookmarkStart w:name="z2021" w:id="199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96"/>
    <w:bookmarkStart w:name="z2022" w:id="199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97"/>
    <w:bookmarkStart w:name="z2023" w:id="1998"/>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998"/>
    <w:bookmarkStart w:name="z2024" w:id="199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99"/>
    <w:bookmarkStart w:name="z2025" w:id="2000"/>
    <w:p>
      <w:pPr>
        <w:spacing w:after="0"/>
        <w:ind w:left="0"/>
        <w:jc w:val="both"/>
      </w:pPr>
      <w:r>
        <w:rPr>
          <w:rFonts w:ascii="Times New Roman"/>
          <w:b w:val="false"/>
          <w:i w:val="false"/>
          <w:color w:val="000000"/>
          <w:sz w:val="28"/>
        </w:rPr>
        <w:t xml:space="preserve">
      12. Міндеттері: </w:t>
      </w:r>
    </w:p>
    <w:bookmarkEnd w:id="2000"/>
    <w:bookmarkStart w:name="z2026" w:id="200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01"/>
    <w:bookmarkStart w:name="z2027" w:id="2002"/>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002"/>
    <w:bookmarkStart w:name="z2028" w:id="2003"/>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003"/>
    <w:bookmarkStart w:name="z2029" w:id="2004"/>
    <w:p>
      <w:pPr>
        <w:spacing w:after="0"/>
        <w:ind w:left="0"/>
        <w:jc w:val="both"/>
      </w:pPr>
      <w:r>
        <w:rPr>
          <w:rFonts w:ascii="Times New Roman"/>
          <w:b w:val="false"/>
          <w:i w:val="false"/>
          <w:color w:val="000000"/>
          <w:sz w:val="28"/>
        </w:rPr>
        <w:t>
      13. Функциялары:</w:t>
      </w:r>
    </w:p>
    <w:bookmarkEnd w:id="2004"/>
    <w:bookmarkStart w:name="z2030" w:id="200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05"/>
    <w:bookmarkStart w:name="z2031" w:id="200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06"/>
    <w:bookmarkStart w:name="z2032" w:id="2007"/>
    <w:p>
      <w:pPr>
        <w:spacing w:after="0"/>
        <w:ind w:left="0"/>
        <w:jc w:val="both"/>
      </w:pPr>
      <w:r>
        <w:rPr>
          <w:rFonts w:ascii="Times New Roman"/>
          <w:b w:val="false"/>
          <w:i w:val="false"/>
          <w:color w:val="000000"/>
          <w:sz w:val="28"/>
        </w:rPr>
        <w:t xml:space="preserve">
      3) тиісті аумақта халықтың санитариялық-эпидемиологиялық саламаттылығын қамтамасыз ету; </w:t>
      </w:r>
    </w:p>
    <w:bookmarkEnd w:id="2007"/>
    <w:bookmarkStart w:name="z2033" w:id="200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08"/>
    <w:bookmarkStart w:name="z2034" w:id="200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09"/>
    <w:bookmarkStart w:name="z2035" w:id="201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10"/>
    <w:bookmarkStart w:name="z2036" w:id="201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11"/>
    <w:bookmarkStart w:name="z2037" w:id="2012"/>
    <w:p>
      <w:pPr>
        <w:spacing w:after="0"/>
        <w:ind w:left="0"/>
        <w:jc w:val="both"/>
      </w:pPr>
      <w:r>
        <w:rPr>
          <w:rFonts w:ascii="Times New Roman"/>
          <w:b w:val="false"/>
          <w:i w:val="false"/>
          <w:color w:val="000000"/>
          <w:sz w:val="28"/>
        </w:rPr>
        <w:t>
      8)медициналық көрсетілетін қызметтердің сапасына сырттай сараптама жүргізуге қатысу;</w:t>
      </w:r>
    </w:p>
    <w:bookmarkEnd w:id="2012"/>
    <w:bookmarkStart w:name="z2038" w:id="2013"/>
    <w:p>
      <w:pPr>
        <w:spacing w:after="0"/>
        <w:ind w:left="0"/>
        <w:jc w:val="both"/>
      </w:pPr>
      <w:r>
        <w:rPr>
          <w:rFonts w:ascii="Times New Roman"/>
          <w:b w:val="false"/>
          <w:i w:val="false"/>
          <w:color w:val="000000"/>
          <w:sz w:val="28"/>
        </w:rPr>
        <w:t>
      9) құзыретінің шегінде мониторинг жүргізу;</w:t>
      </w:r>
    </w:p>
    <w:bookmarkEnd w:id="2013"/>
    <w:bookmarkStart w:name="z2039" w:id="2014"/>
    <w:p>
      <w:pPr>
        <w:spacing w:after="0"/>
        <w:ind w:left="0"/>
        <w:jc w:val="both"/>
      </w:pPr>
      <w:r>
        <w:rPr>
          <w:rFonts w:ascii="Times New Roman"/>
          <w:b w:val="false"/>
          <w:i w:val="false"/>
          <w:color w:val="000000"/>
          <w:sz w:val="28"/>
        </w:rPr>
        <w:t>
      10) тамақ өнімі қауіпсіздігін қамтамасыз ету;</w:t>
      </w:r>
    </w:p>
    <w:bookmarkEnd w:id="2014"/>
    <w:bookmarkStart w:name="z2040" w:id="201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15"/>
    <w:bookmarkStart w:name="z2041" w:id="201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16"/>
    <w:bookmarkStart w:name="z2042" w:id="2017"/>
    <w:p>
      <w:pPr>
        <w:spacing w:after="0"/>
        <w:ind w:left="0"/>
        <w:jc w:val="both"/>
      </w:pPr>
      <w:r>
        <w:rPr>
          <w:rFonts w:ascii="Times New Roman"/>
          <w:b w:val="false"/>
          <w:i w:val="false"/>
          <w:color w:val="000000"/>
          <w:sz w:val="28"/>
        </w:rPr>
        <w:t xml:space="preserve">
      13) реттелетін салада мемлекеттік және өзге де бағдарламалардың және жобалардың іске асырылуын қамтамасыз ету; </w:t>
      </w:r>
    </w:p>
    <w:bookmarkEnd w:id="2017"/>
    <w:bookmarkStart w:name="z2043" w:id="2018"/>
    <w:p>
      <w:pPr>
        <w:spacing w:after="0"/>
        <w:ind w:left="0"/>
        <w:jc w:val="both"/>
      </w:pPr>
      <w:r>
        <w:rPr>
          <w:rFonts w:ascii="Times New Roman"/>
          <w:b w:val="false"/>
          <w:i w:val="false"/>
          <w:color w:val="000000"/>
          <w:sz w:val="28"/>
        </w:rPr>
        <w:t xml:space="preserve">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 </w:t>
      </w:r>
    </w:p>
    <w:bookmarkEnd w:id="2018"/>
    <w:bookmarkStart w:name="z2044" w:id="201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19"/>
    <w:bookmarkStart w:name="z2045" w:id="202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020"/>
    <w:bookmarkStart w:name="z2046" w:id="202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21"/>
    <w:bookmarkStart w:name="z2047" w:id="2022"/>
    <w:p>
      <w:pPr>
        <w:spacing w:after="0"/>
        <w:ind w:left="0"/>
        <w:jc w:val="both"/>
      </w:pPr>
      <w:r>
        <w:rPr>
          <w:rFonts w:ascii="Times New Roman"/>
          <w:b w:val="false"/>
          <w:i w:val="false"/>
          <w:color w:val="000000"/>
          <w:sz w:val="28"/>
        </w:rPr>
        <w:t xml:space="preserve">
      18) Басқарманың құзыретіне кіретін мәселелер бойынша жеке және заңды тұлғалардың өтініштерін қарау; </w:t>
      </w:r>
    </w:p>
    <w:bookmarkEnd w:id="2022"/>
    <w:bookmarkStart w:name="z2048" w:id="202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23"/>
    <w:bookmarkStart w:name="z2049" w:id="202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24"/>
    <w:bookmarkStart w:name="z2050" w:id="2025"/>
    <w:p>
      <w:pPr>
        <w:spacing w:after="0"/>
        <w:ind w:left="0"/>
        <w:jc w:val="both"/>
      </w:pPr>
      <w:r>
        <w:rPr>
          <w:rFonts w:ascii="Times New Roman"/>
          <w:b w:val="false"/>
          <w:i w:val="false"/>
          <w:color w:val="000000"/>
          <w:sz w:val="28"/>
        </w:rPr>
        <w:t xml:space="preserve">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 </w:t>
      </w:r>
    </w:p>
    <w:bookmarkEnd w:id="2025"/>
    <w:bookmarkStart w:name="z2051" w:id="202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26"/>
    <w:bookmarkStart w:name="z2052" w:id="2027"/>
    <w:p>
      <w:pPr>
        <w:spacing w:after="0"/>
        <w:ind w:left="0"/>
        <w:jc w:val="both"/>
      </w:pPr>
      <w:r>
        <w:rPr>
          <w:rFonts w:ascii="Times New Roman"/>
          <w:b w:val="false"/>
          <w:i w:val="false"/>
          <w:color w:val="000000"/>
          <w:sz w:val="28"/>
        </w:rPr>
        <w:t xml:space="preserve">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 </w:t>
      </w:r>
    </w:p>
    <w:bookmarkEnd w:id="2027"/>
    <w:bookmarkStart w:name="z2053" w:id="202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28"/>
    <w:bookmarkStart w:name="z2054" w:id="202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29"/>
    <w:bookmarkStart w:name="z2055" w:id="203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30"/>
    <w:bookmarkStart w:name="z2056" w:id="203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031"/>
    <w:bookmarkStart w:name="z2057" w:id="2032"/>
    <w:p>
      <w:pPr>
        <w:spacing w:after="0"/>
        <w:ind w:left="0"/>
        <w:jc w:val="both"/>
      </w:pPr>
      <w:r>
        <w:rPr>
          <w:rFonts w:ascii="Times New Roman"/>
          <w:b w:val="false"/>
          <w:i w:val="false"/>
          <w:color w:val="000000"/>
          <w:sz w:val="28"/>
        </w:rPr>
        <w:t xml:space="preserve">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 </w:t>
      </w:r>
    </w:p>
    <w:bookmarkEnd w:id="2032"/>
    <w:bookmarkStart w:name="z2058" w:id="203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33"/>
    <w:bookmarkStart w:name="z2059" w:id="203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34"/>
    <w:bookmarkStart w:name="z2060" w:id="2035"/>
    <w:p>
      <w:pPr>
        <w:spacing w:after="0"/>
        <w:ind w:left="0"/>
        <w:jc w:val="both"/>
      </w:pPr>
      <w:r>
        <w:rPr>
          <w:rFonts w:ascii="Times New Roman"/>
          <w:b w:val="false"/>
          <w:i w:val="false"/>
          <w:color w:val="000000"/>
          <w:sz w:val="28"/>
        </w:rPr>
        <w:t xml:space="preserve">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 </w:t>
      </w:r>
    </w:p>
    <w:bookmarkEnd w:id="2035"/>
    <w:bookmarkStart w:name="z2061" w:id="203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36"/>
    <w:bookmarkStart w:name="z2062" w:id="2037"/>
    <w:p>
      <w:pPr>
        <w:spacing w:after="0"/>
        <w:ind w:left="0"/>
        <w:jc w:val="both"/>
      </w:pPr>
      <w:r>
        <w:rPr>
          <w:rFonts w:ascii="Times New Roman"/>
          <w:b w:val="false"/>
          <w:i w:val="false"/>
          <w:color w:val="000000"/>
          <w:sz w:val="28"/>
        </w:rPr>
        <w:t xml:space="preserve">
      33)реттелетін саладағы Қазақстан Республикасы заңнамасының талаптарын бұзушылықтарды жою туралы нұсқамалар беру; </w:t>
      </w:r>
    </w:p>
    <w:bookmarkEnd w:id="2037"/>
    <w:bookmarkStart w:name="z2063" w:id="203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38"/>
    <w:bookmarkStart w:name="z2064" w:id="203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39"/>
    <w:bookmarkStart w:name="z2065" w:id="204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40"/>
    <w:bookmarkStart w:name="z2066" w:id="204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41"/>
    <w:bookmarkStart w:name="z2067" w:id="204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42"/>
    <w:bookmarkStart w:name="z2068" w:id="204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43"/>
    <w:bookmarkStart w:name="z2069" w:id="204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44"/>
    <w:bookmarkStart w:name="z2070" w:id="2045"/>
    <w:p>
      <w:pPr>
        <w:spacing w:after="0"/>
        <w:ind w:left="0"/>
        <w:jc w:val="both"/>
      </w:pPr>
      <w:r>
        <w:rPr>
          <w:rFonts w:ascii="Times New Roman"/>
          <w:b w:val="false"/>
          <w:i w:val="false"/>
          <w:color w:val="000000"/>
          <w:sz w:val="28"/>
        </w:rPr>
        <w:t xml:space="preserve">
      41) санитариялық-қорғаныш аймақтарының көлемін белгілеу; </w:t>
      </w:r>
    </w:p>
    <w:bookmarkEnd w:id="2045"/>
    <w:bookmarkStart w:name="z2071" w:id="2046"/>
    <w:p>
      <w:pPr>
        <w:spacing w:after="0"/>
        <w:ind w:left="0"/>
        <w:jc w:val="both"/>
      </w:pPr>
      <w:r>
        <w:rPr>
          <w:rFonts w:ascii="Times New Roman"/>
          <w:b w:val="false"/>
          <w:i w:val="false"/>
          <w:color w:val="000000"/>
          <w:sz w:val="28"/>
        </w:rPr>
        <w:t>
      42) реттелетін салада түсіндіру жұмысын ұйымдастыру;</w:t>
      </w:r>
    </w:p>
    <w:bookmarkEnd w:id="2046"/>
    <w:bookmarkStart w:name="z2072" w:id="204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47"/>
    <w:bookmarkStart w:name="z2073" w:id="204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48"/>
    <w:bookmarkStart w:name="z2074" w:id="2049"/>
    <w:p>
      <w:pPr>
        <w:spacing w:after="0"/>
        <w:ind w:left="0"/>
        <w:jc w:val="both"/>
      </w:pPr>
      <w:r>
        <w:rPr>
          <w:rFonts w:ascii="Times New Roman"/>
          <w:b w:val="false"/>
          <w:i w:val="false"/>
          <w:color w:val="000000"/>
          <w:sz w:val="28"/>
        </w:rPr>
        <w:t>
      14. Құқықтары мен міндеттері:</w:t>
      </w:r>
    </w:p>
    <w:bookmarkEnd w:id="2049"/>
    <w:bookmarkStart w:name="z2075" w:id="205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50"/>
    <w:bookmarkStart w:name="z2076" w:id="205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51"/>
    <w:bookmarkStart w:name="z2077" w:id="20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52"/>
    <w:bookmarkStart w:name="z2078" w:id="205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53"/>
    <w:bookmarkStart w:name="z2079" w:id="205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54"/>
    <w:bookmarkStart w:name="z2080" w:id="205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55"/>
    <w:bookmarkStart w:name="z2081" w:id="205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56"/>
    <w:bookmarkStart w:name="z2082" w:id="20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57"/>
    <w:bookmarkStart w:name="z2083" w:id="205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58"/>
    <w:bookmarkStart w:name="z2084" w:id="205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59"/>
    <w:bookmarkStart w:name="z2085" w:id="2060"/>
    <w:p>
      <w:pPr>
        <w:spacing w:after="0"/>
        <w:ind w:left="0"/>
        <w:jc w:val="left"/>
      </w:pPr>
      <w:r>
        <w:rPr>
          <w:rFonts w:ascii="Times New Roman"/>
          <w:b/>
          <w:i w:val="false"/>
          <w:color w:val="000000"/>
        </w:rPr>
        <w:t xml:space="preserve"> 3-тарау. Басқарманың қызметін ұйымдастыру</w:t>
      </w:r>
    </w:p>
    <w:bookmarkEnd w:id="2060"/>
    <w:bookmarkStart w:name="z2086" w:id="206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61"/>
    <w:bookmarkStart w:name="z2087" w:id="206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62"/>
    <w:bookmarkStart w:name="z2088" w:id="206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63"/>
    <w:bookmarkStart w:name="z2089" w:id="2064"/>
    <w:p>
      <w:pPr>
        <w:spacing w:after="0"/>
        <w:ind w:left="0"/>
        <w:jc w:val="both"/>
      </w:pPr>
      <w:r>
        <w:rPr>
          <w:rFonts w:ascii="Times New Roman"/>
          <w:b w:val="false"/>
          <w:i w:val="false"/>
          <w:color w:val="000000"/>
          <w:sz w:val="28"/>
        </w:rPr>
        <w:t xml:space="preserve">
      18. Басқарма басшысының өкілеттіктері: </w:t>
      </w:r>
    </w:p>
    <w:bookmarkEnd w:id="2064"/>
    <w:bookmarkStart w:name="z2090" w:id="206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65"/>
    <w:bookmarkStart w:name="z2091" w:id="206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66"/>
    <w:bookmarkStart w:name="z2092" w:id="206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67"/>
    <w:bookmarkStart w:name="z2093" w:id="206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68"/>
    <w:bookmarkStart w:name="z2094" w:id="206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69"/>
    <w:bookmarkStart w:name="z2095" w:id="2070"/>
    <w:p>
      <w:pPr>
        <w:spacing w:after="0"/>
        <w:ind w:left="0"/>
        <w:jc w:val="left"/>
      </w:pPr>
      <w:r>
        <w:rPr>
          <w:rFonts w:ascii="Times New Roman"/>
          <w:b/>
          <w:i w:val="false"/>
          <w:color w:val="000000"/>
        </w:rPr>
        <w:t xml:space="preserve"> 4-тарау. Басқарманың мүлкі</w:t>
      </w:r>
    </w:p>
    <w:bookmarkEnd w:id="2070"/>
    <w:bookmarkStart w:name="z2096" w:id="2071"/>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071"/>
    <w:bookmarkStart w:name="z2097" w:id="207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072"/>
    <w:bookmarkStart w:name="z2098" w:id="207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73"/>
    <w:bookmarkStart w:name="z2099" w:id="207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74"/>
    <w:bookmarkStart w:name="z2100" w:id="2075"/>
    <w:p>
      <w:pPr>
        <w:spacing w:after="0"/>
        <w:ind w:left="0"/>
        <w:jc w:val="left"/>
      </w:pPr>
      <w:r>
        <w:rPr>
          <w:rFonts w:ascii="Times New Roman"/>
          <w:b/>
          <w:i w:val="false"/>
          <w:color w:val="000000"/>
        </w:rPr>
        <w:t xml:space="preserve"> 5-тарау. Басқарманы қайта ұйымдастыру және тарату</w:t>
      </w:r>
    </w:p>
    <w:bookmarkEnd w:id="2075"/>
    <w:bookmarkStart w:name="z2101" w:id="207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21-қосымша</w:t>
            </w:r>
          </w:p>
        </w:tc>
      </w:tr>
    </w:tbl>
    <w:bookmarkStart w:name="z2103" w:id="207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Алға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077"/>
    <w:bookmarkStart w:name="z2104" w:id="2078"/>
    <w:p>
      <w:pPr>
        <w:spacing w:after="0"/>
        <w:ind w:left="0"/>
        <w:jc w:val="left"/>
      </w:pPr>
      <w:r>
        <w:rPr>
          <w:rFonts w:ascii="Times New Roman"/>
          <w:b/>
          <w:i w:val="false"/>
          <w:color w:val="000000"/>
        </w:rPr>
        <w:t xml:space="preserve"> 1-тарау. Жалпы ережелер</w:t>
      </w:r>
    </w:p>
    <w:bookmarkEnd w:id="2078"/>
    <w:bookmarkStart w:name="z2105" w:id="207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Алға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79"/>
    <w:bookmarkStart w:name="z2106" w:id="208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080"/>
    <w:bookmarkStart w:name="z2107" w:id="2081"/>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081"/>
    <w:bookmarkStart w:name="z2108" w:id="208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082"/>
    <w:bookmarkStart w:name="z2109" w:id="2083"/>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083"/>
    <w:bookmarkStart w:name="z2110" w:id="208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84"/>
    <w:bookmarkStart w:name="z2111" w:id="2085"/>
    <w:p>
      <w:pPr>
        <w:spacing w:after="0"/>
        <w:ind w:left="0"/>
        <w:jc w:val="both"/>
      </w:pPr>
      <w:r>
        <w:rPr>
          <w:rFonts w:ascii="Times New Roman"/>
          <w:b w:val="false"/>
          <w:i w:val="false"/>
          <w:color w:val="000000"/>
          <w:sz w:val="28"/>
        </w:rPr>
        <w:t>
      7. Басқарманың орналасқан жері – 030200, Қазақстан Республикасы, Ақтөбе облысы, Алға ауданы, Алға қаласы, Уәлиханов көшесі, 1 "А" үйі.</w:t>
      </w:r>
    </w:p>
    <w:bookmarkEnd w:id="2085"/>
    <w:bookmarkStart w:name="z2112" w:id="208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Алға аудандық тауарлар мен көрсетілетін қызметтердің сапасы мен қауіпсіздігін бақылау басқармасы".</w:t>
      </w:r>
    </w:p>
    <w:bookmarkEnd w:id="2086"/>
    <w:bookmarkStart w:name="z2113" w:id="208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87"/>
    <w:bookmarkStart w:name="z2114" w:id="208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88"/>
    <w:bookmarkStart w:name="z2115" w:id="208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89"/>
    <w:bookmarkStart w:name="z2116" w:id="2090"/>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090"/>
    <w:bookmarkStart w:name="z2117" w:id="209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91"/>
    <w:bookmarkStart w:name="z2118" w:id="2092"/>
    <w:p>
      <w:pPr>
        <w:spacing w:after="0"/>
        <w:ind w:left="0"/>
        <w:jc w:val="both"/>
      </w:pPr>
      <w:r>
        <w:rPr>
          <w:rFonts w:ascii="Times New Roman"/>
          <w:b w:val="false"/>
          <w:i w:val="false"/>
          <w:color w:val="000000"/>
          <w:sz w:val="28"/>
        </w:rPr>
        <w:t xml:space="preserve">
      12. Міндеттері: </w:t>
      </w:r>
    </w:p>
    <w:bookmarkEnd w:id="2092"/>
    <w:bookmarkStart w:name="z2119" w:id="209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93"/>
    <w:bookmarkStart w:name="z2120" w:id="2094"/>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094"/>
    <w:bookmarkStart w:name="z2121" w:id="2095"/>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095"/>
    <w:bookmarkStart w:name="z2122" w:id="2096"/>
    <w:p>
      <w:pPr>
        <w:spacing w:after="0"/>
        <w:ind w:left="0"/>
        <w:jc w:val="both"/>
      </w:pPr>
      <w:r>
        <w:rPr>
          <w:rFonts w:ascii="Times New Roman"/>
          <w:b w:val="false"/>
          <w:i w:val="false"/>
          <w:color w:val="000000"/>
          <w:sz w:val="28"/>
        </w:rPr>
        <w:t xml:space="preserve">
      13. Функциялары: </w:t>
      </w:r>
    </w:p>
    <w:bookmarkEnd w:id="2096"/>
    <w:bookmarkStart w:name="z2123" w:id="209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97"/>
    <w:bookmarkStart w:name="z2124" w:id="209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98"/>
    <w:bookmarkStart w:name="z2125" w:id="209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99"/>
    <w:bookmarkStart w:name="z2126" w:id="210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100"/>
    <w:bookmarkStart w:name="z2127" w:id="210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101"/>
    <w:bookmarkStart w:name="z2128" w:id="210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102"/>
    <w:bookmarkStart w:name="z2129" w:id="210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 8) медициналық көрсетілетін қызметтердің сапасына сырттай сараптама жүргізуге қатысу;</w:t>
      </w:r>
    </w:p>
    <w:bookmarkEnd w:id="2103"/>
    <w:bookmarkStart w:name="z2130" w:id="2104"/>
    <w:p>
      <w:pPr>
        <w:spacing w:after="0"/>
        <w:ind w:left="0"/>
        <w:jc w:val="both"/>
      </w:pPr>
      <w:r>
        <w:rPr>
          <w:rFonts w:ascii="Times New Roman"/>
          <w:b w:val="false"/>
          <w:i w:val="false"/>
          <w:color w:val="000000"/>
          <w:sz w:val="28"/>
        </w:rPr>
        <w:t>
      9) құзыретінің шегінде мониторинг жүргізу;</w:t>
      </w:r>
    </w:p>
    <w:bookmarkEnd w:id="2104"/>
    <w:bookmarkStart w:name="z2131" w:id="2105"/>
    <w:p>
      <w:pPr>
        <w:spacing w:after="0"/>
        <w:ind w:left="0"/>
        <w:jc w:val="both"/>
      </w:pPr>
      <w:r>
        <w:rPr>
          <w:rFonts w:ascii="Times New Roman"/>
          <w:b w:val="false"/>
          <w:i w:val="false"/>
          <w:color w:val="000000"/>
          <w:sz w:val="28"/>
        </w:rPr>
        <w:t>
      10) тамақ өнімі қауіпсіздігін қамтамасыз ету;</w:t>
      </w:r>
    </w:p>
    <w:bookmarkEnd w:id="2105"/>
    <w:bookmarkStart w:name="z2132" w:id="210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106"/>
    <w:bookmarkStart w:name="z2133" w:id="210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107"/>
    <w:bookmarkStart w:name="z2134" w:id="210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108"/>
    <w:bookmarkStart w:name="z2135" w:id="210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109"/>
    <w:bookmarkStart w:name="z2136" w:id="211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110"/>
    <w:bookmarkStart w:name="z2137" w:id="211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111"/>
    <w:bookmarkStart w:name="z2138" w:id="211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112"/>
    <w:bookmarkStart w:name="z2139" w:id="211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113"/>
    <w:bookmarkStart w:name="z2140" w:id="211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114"/>
    <w:bookmarkStart w:name="z2141" w:id="211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115"/>
    <w:bookmarkStart w:name="z2142" w:id="211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116"/>
    <w:bookmarkStart w:name="z2143" w:id="211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117"/>
    <w:bookmarkStart w:name="z2144" w:id="211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118"/>
    <w:bookmarkStart w:name="z2145" w:id="211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119"/>
    <w:bookmarkStart w:name="z2146" w:id="212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120"/>
    <w:bookmarkStart w:name="z2147" w:id="212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121"/>
    <w:bookmarkStart w:name="z2148" w:id="212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122"/>
    <w:bookmarkStart w:name="z2149" w:id="212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123"/>
    <w:bookmarkStart w:name="z2150" w:id="212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124"/>
    <w:bookmarkStart w:name="z2151" w:id="212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125"/>
    <w:bookmarkStart w:name="z2152" w:id="212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126"/>
    <w:bookmarkStart w:name="z2153" w:id="212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127"/>
    <w:bookmarkStart w:name="z2154" w:id="212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128"/>
    <w:bookmarkStart w:name="z2155" w:id="212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129"/>
    <w:bookmarkStart w:name="z2156" w:id="213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130"/>
    <w:bookmarkStart w:name="z2157" w:id="213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131"/>
    <w:bookmarkStart w:name="z2158" w:id="213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132"/>
    <w:bookmarkStart w:name="z2159" w:id="213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133"/>
    <w:bookmarkStart w:name="z2160" w:id="213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134"/>
    <w:bookmarkStart w:name="z2161" w:id="213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135"/>
    <w:bookmarkStart w:name="z2162" w:id="213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136"/>
    <w:bookmarkStart w:name="z2163" w:id="2137"/>
    <w:p>
      <w:pPr>
        <w:spacing w:after="0"/>
        <w:ind w:left="0"/>
        <w:jc w:val="both"/>
      </w:pPr>
      <w:r>
        <w:rPr>
          <w:rFonts w:ascii="Times New Roman"/>
          <w:b w:val="false"/>
          <w:i w:val="false"/>
          <w:color w:val="000000"/>
          <w:sz w:val="28"/>
        </w:rPr>
        <w:t>
      42) реттелетін салада түсіндіру жұмысын ұйымдастыру;</w:t>
      </w:r>
    </w:p>
    <w:bookmarkEnd w:id="2137"/>
    <w:bookmarkStart w:name="z2164" w:id="213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138"/>
    <w:bookmarkStart w:name="z2165" w:id="213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139"/>
    <w:bookmarkStart w:name="z2166" w:id="2140"/>
    <w:p>
      <w:pPr>
        <w:spacing w:after="0"/>
        <w:ind w:left="0"/>
        <w:jc w:val="both"/>
      </w:pPr>
      <w:r>
        <w:rPr>
          <w:rFonts w:ascii="Times New Roman"/>
          <w:b w:val="false"/>
          <w:i w:val="false"/>
          <w:color w:val="000000"/>
          <w:sz w:val="28"/>
        </w:rPr>
        <w:t>
      14. Құқықтары мен міндеттері:</w:t>
      </w:r>
    </w:p>
    <w:bookmarkEnd w:id="2140"/>
    <w:bookmarkStart w:name="z2167" w:id="214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141"/>
    <w:bookmarkStart w:name="z2168" w:id="214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142"/>
    <w:bookmarkStart w:name="z2169" w:id="21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143"/>
    <w:bookmarkStart w:name="z2170" w:id="214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144"/>
    <w:bookmarkStart w:name="z2171" w:id="214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45"/>
    <w:bookmarkStart w:name="z2172" w:id="214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146"/>
    <w:bookmarkStart w:name="z2173" w:id="214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147"/>
    <w:bookmarkStart w:name="z2174" w:id="21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148"/>
    <w:bookmarkStart w:name="z2175" w:id="214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149"/>
    <w:bookmarkStart w:name="z2176" w:id="215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150"/>
    <w:bookmarkStart w:name="z2177" w:id="2151"/>
    <w:p>
      <w:pPr>
        <w:spacing w:after="0"/>
        <w:ind w:left="0"/>
        <w:jc w:val="left"/>
      </w:pPr>
      <w:r>
        <w:rPr>
          <w:rFonts w:ascii="Times New Roman"/>
          <w:b/>
          <w:i w:val="false"/>
          <w:color w:val="000000"/>
        </w:rPr>
        <w:t xml:space="preserve"> 3-тарау. Басқарманың қызметін ұйымдастыру</w:t>
      </w:r>
    </w:p>
    <w:bookmarkEnd w:id="2151"/>
    <w:bookmarkStart w:name="z2178" w:id="215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152"/>
    <w:bookmarkStart w:name="z2179" w:id="215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153"/>
    <w:bookmarkStart w:name="z2180" w:id="215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154"/>
    <w:bookmarkStart w:name="z2181" w:id="2155"/>
    <w:p>
      <w:pPr>
        <w:spacing w:after="0"/>
        <w:ind w:left="0"/>
        <w:jc w:val="both"/>
      </w:pPr>
      <w:r>
        <w:rPr>
          <w:rFonts w:ascii="Times New Roman"/>
          <w:b w:val="false"/>
          <w:i w:val="false"/>
          <w:color w:val="000000"/>
          <w:sz w:val="28"/>
        </w:rPr>
        <w:t xml:space="preserve">
      18. Басқарма басшысының өкілеттіктері: </w:t>
      </w:r>
    </w:p>
    <w:bookmarkEnd w:id="2155"/>
    <w:bookmarkStart w:name="z2182" w:id="215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156"/>
    <w:bookmarkStart w:name="z2183" w:id="21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57"/>
    <w:bookmarkStart w:name="z2184" w:id="215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158"/>
    <w:bookmarkStart w:name="z2185" w:id="21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59"/>
    <w:bookmarkStart w:name="z2186" w:id="216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160"/>
    <w:bookmarkStart w:name="z2187" w:id="2161"/>
    <w:p>
      <w:pPr>
        <w:spacing w:after="0"/>
        <w:ind w:left="0"/>
        <w:jc w:val="left"/>
      </w:pPr>
      <w:r>
        <w:rPr>
          <w:rFonts w:ascii="Times New Roman"/>
          <w:b/>
          <w:i w:val="false"/>
          <w:color w:val="000000"/>
        </w:rPr>
        <w:t xml:space="preserve"> 4-тарау. Басқарманың мүлкі</w:t>
      </w:r>
    </w:p>
    <w:bookmarkEnd w:id="2161"/>
    <w:bookmarkStart w:name="z2188" w:id="216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162"/>
    <w:bookmarkStart w:name="z2189" w:id="216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163"/>
    <w:bookmarkStart w:name="z2190" w:id="216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164"/>
    <w:bookmarkStart w:name="z2191" w:id="216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65"/>
    <w:bookmarkStart w:name="z2192" w:id="2166"/>
    <w:p>
      <w:pPr>
        <w:spacing w:after="0"/>
        <w:ind w:left="0"/>
        <w:jc w:val="left"/>
      </w:pPr>
      <w:r>
        <w:rPr>
          <w:rFonts w:ascii="Times New Roman"/>
          <w:b/>
          <w:i w:val="false"/>
          <w:color w:val="000000"/>
        </w:rPr>
        <w:t xml:space="preserve"> 5-тарау. Басқарманы қайта ұйымдастыру және тарату</w:t>
      </w:r>
    </w:p>
    <w:bookmarkEnd w:id="2166"/>
    <w:bookmarkStart w:name="z2193" w:id="216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22-қосымша</w:t>
            </w:r>
          </w:p>
        </w:tc>
      </w:tr>
    </w:tbl>
    <w:bookmarkStart w:name="z2195" w:id="216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Әйтеке би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168"/>
    <w:bookmarkStart w:name="z2196" w:id="2169"/>
    <w:p>
      <w:pPr>
        <w:spacing w:after="0"/>
        <w:ind w:left="0"/>
        <w:jc w:val="left"/>
      </w:pPr>
      <w:r>
        <w:rPr>
          <w:rFonts w:ascii="Times New Roman"/>
          <w:b/>
          <w:i w:val="false"/>
          <w:color w:val="000000"/>
        </w:rPr>
        <w:t xml:space="preserve"> 1-тарау. Жалпы ережелер</w:t>
      </w:r>
    </w:p>
    <w:bookmarkEnd w:id="2169"/>
    <w:bookmarkStart w:name="z2197" w:id="217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Әйтеке би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170"/>
    <w:bookmarkStart w:name="z2198" w:id="217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171"/>
    <w:bookmarkStart w:name="z2199" w:id="217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172"/>
    <w:bookmarkStart w:name="z2200" w:id="217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173"/>
    <w:bookmarkStart w:name="z2201" w:id="217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174"/>
    <w:bookmarkStart w:name="z2202" w:id="217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175"/>
    <w:bookmarkStart w:name="z2203" w:id="2176"/>
    <w:p>
      <w:pPr>
        <w:spacing w:after="0"/>
        <w:ind w:left="0"/>
        <w:jc w:val="both"/>
      </w:pPr>
      <w:r>
        <w:rPr>
          <w:rFonts w:ascii="Times New Roman"/>
          <w:b w:val="false"/>
          <w:i w:val="false"/>
          <w:color w:val="000000"/>
          <w:sz w:val="28"/>
        </w:rPr>
        <w:t>
      7. Басқарманың орналасқан жері – 030100, Қазақстан Республикасы, Ақтөбе облысы, Әйтеке би ауданы, Комсом ауылы, Жибек жолы көшесі, 16 В үйі.</w:t>
      </w:r>
    </w:p>
    <w:bookmarkEnd w:id="2176"/>
    <w:bookmarkStart w:name="z2204" w:id="217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Әйтеке би аудандық тауарлар мен көрсетілетін қызметтердің сапасы мен қауіпсіздігін бақылау басқармасы".</w:t>
      </w:r>
    </w:p>
    <w:bookmarkEnd w:id="2177"/>
    <w:bookmarkStart w:name="z2205" w:id="217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178"/>
    <w:bookmarkStart w:name="z2206" w:id="217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179"/>
    <w:bookmarkStart w:name="z2207" w:id="218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180"/>
    <w:bookmarkStart w:name="z2208" w:id="218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181"/>
    <w:bookmarkStart w:name="z2209" w:id="218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182"/>
    <w:bookmarkStart w:name="z2210" w:id="2183"/>
    <w:p>
      <w:pPr>
        <w:spacing w:after="0"/>
        <w:ind w:left="0"/>
        <w:jc w:val="both"/>
      </w:pPr>
      <w:r>
        <w:rPr>
          <w:rFonts w:ascii="Times New Roman"/>
          <w:b w:val="false"/>
          <w:i w:val="false"/>
          <w:color w:val="000000"/>
          <w:sz w:val="28"/>
        </w:rPr>
        <w:t xml:space="preserve">
      12. Міндеттері: </w:t>
      </w:r>
    </w:p>
    <w:bookmarkEnd w:id="2183"/>
    <w:bookmarkStart w:name="z2211" w:id="218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184"/>
    <w:bookmarkStart w:name="z2212" w:id="218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185"/>
    <w:bookmarkStart w:name="z2213" w:id="218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186"/>
    <w:bookmarkStart w:name="z2214" w:id="2187"/>
    <w:p>
      <w:pPr>
        <w:spacing w:after="0"/>
        <w:ind w:left="0"/>
        <w:jc w:val="both"/>
      </w:pPr>
      <w:r>
        <w:rPr>
          <w:rFonts w:ascii="Times New Roman"/>
          <w:b w:val="false"/>
          <w:i w:val="false"/>
          <w:color w:val="000000"/>
          <w:sz w:val="28"/>
        </w:rPr>
        <w:t xml:space="preserve">
      13. Функциялары: </w:t>
      </w:r>
    </w:p>
    <w:bookmarkEnd w:id="2187"/>
    <w:bookmarkStart w:name="z2215" w:id="218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188"/>
    <w:bookmarkStart w:name="z2216" w:id="218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189"/>
    <w:bookmarkStart w:name="z2217" w:id="219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190"/>
    <w:bookmarkStart w:name="z2218" w:id="219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191"/>
    <w:bookmarkStart w:name="z2219" w:id="219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192"/>
    <w:bookmarkStart w:name="z2220" w:id="219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193"/>
    <w:bookmarkStart w:name="z2221" w:id="219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194"/>
    <w:bookmarkStart w:name="z2222" w:id="219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195"/>
    <w:bookmarkStart w:name="z2223" w:id="2196"/>
    <w:p>
      <w:pPr>
        <w:spacing w:after="0"/>
        <w:ind w:left="0"/>
        <w:jc w:val="both"/>
      </w:pPr>
      <w:r>
        <w:rPr>
          <w:rFonts w:ascii="Times New Roman"/>
          <w:b w:val="false"/>
          <w:i w:val="false"/>
          <w:color w:val="000000"/>
          <w:sz w:val="28"/>
        </w:rPr>
        <w:t>
      9) құзыретінің шегінде мониторинг жүргізу;</w:t>
      </w:r>
    </w:p>
    <w:bookmarkEnd w:id="2196"/>
    <w:bookmarkStart w:name="z2224" w:id="2197"/>
    <w:p>
      <w:pPr>
        <w:spacing w:after="0"/>
        <w:ind w:left="0"/>
        <w:jc w:val="both"/>
      </w:pPr>
      <w:r>
        <w:rPr>
          <w:rFonts w:ascii="Times New Roman"/>
          <w:b w:val="false"/>
          <w:i w:val="false"/>
          <w:color w:val="000000"/>
          <w:sz w:val="28"/>
        </w:rPr>
        <w:t>
      10) тамақ өнімі қауіпсіздігін қамтамасыз ету;</w:t>
      </w:r>
    </w:p>
    <w:bookmarkEnd w:id="2197"/>
    <w:bookmarkStart w:name="z2225" w:id="219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198"/>
    <w:bookmarkStart w:name="z2226" w:id="219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199"/>
    <w:bookmarkStart w:name="z2227" w:id="220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200"/>
    <w:bookmarkStart w:name="z2228" w:id="220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201"/>
    <w:bookmarkStart w:name="z2229" w:id="220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202"/>
    <w:bookmarkStart w:name="z2230" w:id="220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203"/>
    <w:bookmarkStart w:name="z2231" w:id="220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204"/>
    <w:bookmarkStart w:name="z2232" w:id="220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205"/>
    <w:bookmarkStart w:name="z2233" w:id="220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206"/>
    <w:bookmarkStart w:name="z2234" w:id="220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207"/>
    <w:bookmarkStart w:name="z2235" w:id="220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208"/>
    <w:bookmarkStart w:name="z2236" w:id="220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209"/>
    <w:bookmarkStart w:name="z2237" w:id="221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210"/>
    <w:bookmarkStart w:name="z2238" w:id="221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211"/>
    <w:bookmarkStart w:name="z2239" w:id="221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212"/>
    <w:bookmarkStart w:name="z2240" w:id="221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213"/>
    <w:bookmarkStart w:name="z2241" w:id="221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214"/>
    <w:bookmarkStart w:name="z2242" w:id="221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215"/>
    <w:bookmarkStart w:name="z2243" w:id="221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216"/>
    <w:bookmarkStart w:name="z2244" w:id="221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217"/>
    <w:bookmarkStart w:name="z2245" w:id="221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218"/>
    <w:bookmarkStart w:name="z2246" w:id="221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219"/>
    <w:bookmarkStart w:name="z2247" w:id="222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220"/>
    <w:bookmarkStart w:name="z2248" w:id="222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221"/>
    <w:bookmarkStart w:name="z2249" w:id="222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222"/>
    <w:bookmarkStart w:name="z2250" w:id="222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223"/>
    <w:bookmarkStart w:name="z2251" w:id="222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224"/>
    <w:bookmarkStart w:name="z2252" w:id="222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225"/>
    <w:bookmarkStart w:name="z2253" w:id="222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226"/>
    <w:bookmarkStart w:name="z2254" w:id="222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227"/>
    <w:bookmarkStart w:name="z2255" w:id="222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228"/>
    <w:bookmarkStart w:name="z2256" w:id="2229"/>
    <w:p>
      <w:pPr>
        <w:spacing w:after="0"/>
        <w:ind w:left="0"/>
        <w:jc w:val="both"/>
      </w:pPr>
      <w:r>
        <w:rPr>
          <w:rFonts w:ascii="Times New Roman"/>
          <w:b w:val="false"/>
          <w:i w:val="false"/>
          <w:color w:val="000000"/>
          <w:sz w:val="28"/>
        </w:rPr>
        <w:t>
      42) реттелетін салада түсіндіру жұмысын ұйымдастыру;</w:t>
      </w:r>
    </w:p>
    <w:bookmarkEnd w:id="2229"/>
    <w:bookmarkStart w:name="z2257" w:id="223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230"/>
    <w:bookmarkStart w:name="z2258" w:id="223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231"/>
    <w:bookmarkStart w:name="z2259" w:id="2232"/>
    <w:p>
      <w:pPr>
        <w:spacing w:after="0"/>
        <w:ind w:left="0"/>
        <w:jc w:val="both"/>
      </w:pPr>
      <w:r>
        <w:rPr>
          <w:rFonts w:ascii="Times New Roman"/>
          <w:b w:val="false"/>
          <w:i w:val="false"/>
          <w:color w:val="000000"/>
          <w:sz w:val="28"/>
        </w:rPr>
        <w:t>
      14. Құқықтары мен міндеттері:</w:t>
      </w:r>
    </w:p>
    <w:bookmarkEnd w:id="2232"/>
    <w:bookmarkStart w:name="z2260" w:id="223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233"/>
    <w:bookmarkStart w:name="z2261" w:id="223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234"/>
    <w:bookmarkStart w:name="z2262" w:id="22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235"/>
    <w:bookmarkStart w:name="z2263" w:id="223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236"/>
    <w:bookmarkStart w:name="z2264" w:id="223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237"/>
    <w:bookmarkStart w:name="z2265" w:id="223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238"/>
    <w:bookmarkStart w:name="z2266" w:id="223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239"/>
    <w:bookmarkStart w:name="z2267" w:id="22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240"/>
    <w:bookmarkStart w:name="z2268" w:id="224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241"/>
    <w:bookmarkStart w:name="z2269" w:id="224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242"/>
    <w:bookmarkStart w:name="z2270" w:id="2243"/>
    <w:p>
      <w:pPr>
        <w:spacing w:after="0"/>
        <w:ind w:left="0"/>
        <w:jc w:val="left"/>
      </w:pPr>
      <w:r>
        <w:rPr>
          <w:rFonts w:ascii="Times New Roman"/>
          <w:b/>
          <w:i w:val="false"/>
          <w:color w:val="000000"/>
        </w:rPr>
        <w:t xml:space="preserve"> 3-тарау. Басқарманың қызметін ұйымдастыру</w:t>
      </w:r>
    </w:p>
    <w:bookmarkEnd w:id="2243"/>
    <w:bookmarkStart w:name="z2271" w:id="224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244"/>
    <w:bookmarkStart w:name="z2272" w:id="224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245"/>
    <w:bookmarkStart w:name="z2273" w:id="224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246"/>
    <w:bookmarkStart w:name="z2274" w:id="2247"/>
    <w:p>
      <w:pPr>
        <w:spacing w:after="0"/>
        <w:ind w:left="0"/>
        <w:jc w:val="both"/>
      </w:pPr>
      <w:r>
        <w:rPr>
          <w:rFonts w:ascii="Times New Roman"/>
          <w:b w:val="false"/>
          <w:i w:val="false"/>
          <w:color w:val="000000"/>
          <w:sz w:val="28"/>
        </w:rPr>
        <w:t xml:space="preserve">
      18. Басқарма басшысының өкілеттіктері: </w:t>
      </w:r>
    </w:p>
    <w:bookmarkEnd w:id="2247"/>
    <w:bookmarkStart w:name="z2275" w:id="224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248"/>
    <w:bookmarkStart w:name="z2276" w:id="22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249"/>
    <w:bookmarkStart w:name="z2277" w:id="225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250"/>
    <w:bookmarkStart w:name="z2278" w:id="22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251"/>
    <w:bookmarkStart w:name="z2279" w:id="225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252"/>
    <w:bookmarkStart w:name="z2280" w:id="2253"/>
    <w:p>
      <w:pPr>
        <w:spacing w:after="0"/>
        <w:ind w:left="0"/>
        <w:jc w:val="left"/>
      </w:pPr>
      <w:r>
        <w:rPr>
          <w:rFonts w:ascii="Times New Roman"/>
          <w:b/>
          <w:i w:val="false"/>
          <w:color w:val="000000"/>
        </w:rPr>
        <w:t xml:space="preserve"> 4-тарау. Басқарманың мүлкі</w:t>
      </w:r>
    </w:p>
    <w:bookmarkEnd w:id="2253"/>
    <w:bookmarkStart w:name="z2281" w:id="225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254"/>
    <w:bookmarkStart w:name="z2282" w:id="225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255"/>
    <w:bookmarkStart w:name="z2283" w:id="225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256"/>
    <w:bookmarkStart w:name="z2284" w:id="225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57"/>
    <w:bookmarkStart w:name="z2285" w:id="2258"/>
    <w:p>
      <w:pPr>
        <w:spacing w:after="0"/>
        <w:ind w:left="0"/>
        <w:jc w:val="left"/>
      </w:pPr>
      <w:r>
        <w:rPr>
          <w:rFonts w:ascii="Times New Roman"/>
          <w:b/>
          <w:i w:val="false"/>
          <w:color w:val="000000"/>
        </w:rPr>
        <w:t xml:space="preserve"> 5-тарау. Басқарманы қайта ұйымдастыру және тарату</w:t>
      </w:r>
    </w:p>
    <w:bookmarkEnd w:id="2258"/>
    <w:bookmarkStart w:name="z2286" w:id="225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23-қосымша</w:t>
            </w:r>
          </w:p>
        </w:tc>
      </w:tr>
    </w:tbl>
    <w:bookmarkStart w:name="z2288" w:id="226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Байғанин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260"/>
    <w:bookmarkStart w:name="z2289" w:id="2261"/>
    <w:p>
      <w:pPr>
        <w:spacing w:after="0"/>
        <w:ind w:left="0"/>
        <w:jc w:val="left"/>
      </w:pPr>
      <w:r>
        <w:rPr>
          <w:rFonts w:ascii="Times New Roman"/>
          <w:b/>
          <w:i w:val="false"/>
          <w:color w:val="000000"/>
        </w:rPr>
        <w:t xml:space="preserve"> 1-тарау. Жалпы ережелер</w:t>
      </w:r>
    </w:p>
    <w:bookmarkEnd w:id="2261"/>
    <w:bookmarkStart w:name="z2290" w:id="226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Байғанин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262"/>
    <w:bookmarkStart w:name="z2291" w:id="226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263"/>
    <w:bookmarkStart w:name="z2292" w:id="226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264"/>
    <w:bookmarkStart w:name="z2293" w:id="226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265"/>
    <w:bookmarkStart w:name="z2294" w:id="226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266"/>
    <w:bookmarkStart w:name="z2295" w:id="226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267"/>
    <w:bookmarkStart w:name="z2296" w:id="2268"/>
    <w:p>
      <w:pPr>
        <w:spacing w:after="0"/>
        <w:ind w:left="0"/>
        <w:jc w:val="both"/>
      </w:pPr>
      <w:r>
        <w:rPr>
          <w:rFonts w:ascii="Times New Roman"/>
          <w:b w:val="false"/>
          <w:i w:val="false"/>
          <w:color w:val="000000"/>
          <w:sz w:val="28"/>
        </w:rPr>
        <w:t>
      7. Басқарманың орналасқан жері – 030300, Қазақстан Республикасы, Ақтөбе облысы, Байғанин ауданы, Қарауылкелді селосы, Барақ батыр көшесі, 37/4 үй.</w:t>
      </w:r>
    </w:p>
    <w:bookmarkEnd w:id="2268"/>
    <w:bookmarkStart w:name="z2297" w:id="226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Байғанин аудандық тауарлар мен көрсетілетін қызметтердің сапасы мен қауіпсіздігін бақылау басқармасы".</w:t>
      </w:r>
    </w:p>
    <w:bookmarkEnd w:id="2269"/>
    <w:bookmarkStart w:name="z2298" w:id="227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270"/>
    <w:bookmarkStart w:name="z2299" w:id="227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271"/>
    <w:bookmarkStart w:name="z2300" w:id="227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272"/>
    <w:bookmarkStart w:name="z2301" w:id="227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273"/>
    <w:bookmarkStart w:name="z2302" w:id="227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274"/>
    <w:bookmarkStart w:name="z2303" w:id="2275"/>
    <w:p>
      <w:pPr>
        <w:spacing w:after="0"/>
        <w:ind w:left="0"/>
        <w:jc w:val="both"/>
      </w:pPr>
      <w:r>
        <w:rPr>
          <w:rFonts w:ascii="Times New Roman"/>
          <w:b w:val="false"/>
          <w:i w:val="false"/>
          <w:color w:val="000000"/>
          <w:sz w:val="28"/>
        </w:rPr>
        <w:t xml:space="preserve">
      12. Міндеттері: </w:t>
      </w:r>
    </w:p>
    <w:bookmarkEnd w:id="2275"/>
    <w:bookmarkStart w:name="z2304" w:id="227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276"/>
    <w:bookmarkStart w:name="z2305" w:id="227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277"/>
    <w:bookmarkStart w:name="z2306" w:id="227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278"/>
    <w:bookmarkStart w:name="z2307" w:id="2279"/>
    <w:p>
      <w:pPr>
        <w:spacing w:after="0"/>
        <w:ind w:left="0"/>
        <w:jc w:val="both"/>
      </w:pPr>
      <w:r>
        <w:rPr>
          <w:rFonts w:ascii="Times New Roman"/>
          <w:b w:val="false"/>
          <w:i w:val="false"/>
          <w:color w:val="000000"/>
          <w:sz w:val="28"/>
        </w:rPr>
        <w:t xml:space="preserve">
      13. Функциялары: </w:t>
      </w:r>
    </w:p>
    <w:bookmarkEnd w:id="2279"/>
    <w:bookmarkStart w:name="z2308" w:id="228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280"/>
    <w:bookmarkStart w:name="z2309" w:id="228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281"/>
    <w:bookmarkStart w:name="z2310" w:id="228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282"/>
    <w:bookmarkStart w:name="z2311" w:id="228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283"/>
    <w:bookmarkStart w:name="z2312" w:id="228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284"/>
    <w:bookmarkStart w:name="z2313" w:id="228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285"/>
    <w:bookmarkStart w:name="z2314" w:id="228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286"/>
    <w:bookmarkStart w:name="z2315" w:id="228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287"/>
    <w:bookmarkStart w:name="z2316" w:id="2288"/>
    <w:p>
      <w:pPr>
        <w:spacing w:after="0"/>
        <w:ind w:left="0"/>
        <w:jc w:val="both"/>
      </w:pPr>
      <w:r>
        <w:rPr>
          <w:rFonts w:ascii="Times New Roman"/>
          <w:b w:val="false"/>
          <w:i w:val="false"/>
          <w:color w:val="000000"/>
          <w:sz w:val="28"/>
        </w:rPr>
        <w:t>
      9) құзыретінің шегінде мониторинг жүргізу;</w:t>
      </w:r>
    </w:p>
    <w:bookmarkEnd w:id="2288"/>
    <w:bookmarkStart w:name="z2317" w:id="2289"/>
    <w:p>
      <w:pPr>
        <w:spacing w:after="0"/>
        <w:ind w:left="0"/>
        <w:jc w:val="both"/>
      </w:pPr>
      <w:r>
        <w:rPr>
          <w:rFonts w:ascii="Times New Roman"/>
          <w:b w:val="false"/>
          <w:i w:val="false"/>
          <w:color w:val="000000"/>
          <w:sz w:val="28"/>
        </w:rPr>
        <w:t>
      10) тамақ өнімі қауіпсіздігін қамтамасыз ету;</w:t>
      </w:r>
    </w:p>
    <w:bookmarkEnd w:id="2289"/>
    <w:bookmarkStart w:name="z2318" w:id="229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290"/>
    <w:bookmarkStart w:name="z2319" w:id="229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291"/>
    <w:bookmarkStart w:name="z2320" w:id="229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292"/>
    <w:bookmarkStart w:name="z2321" w:id="229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293"/>
    <w:bookmarkStart w:name="z2322" w:id="229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294"/>
    <w:bookmarkStart w:name="z2323" w:id="229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295"/>
    <w:bookmarkStart w:name="z2324" w:id="229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296"/>
    <w:bookmarkStart w:name="z2325" w:id="229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297"/>
    <w:bookmarkStart w:name="z2326" w:id="229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298"/>
    <w:bookmarkStart w:name="z2327" w:id="229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299"/>
    <w:bookmarkStart w:name="z2328" w:id="230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300"/>
    <w:bookmarkStart w:name="z2329" w:id="230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301"/>
    <w:bookmarkStart w:name="z2330" w:id="230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302"/>
    <w:bookmarkStart w:name="z2331" w:id="230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303"/>
    <w:bookmarkStart w:name="z2332" w:id="230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304"/>
    <w:bookmarkStart w:name="z2333" w:id="230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305"/>
    <w:bookmarkStart w:name="z2334" w:id="230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306"/>
    <w:bookmarkStart w:name="z2335" w:id="230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307"/>
    <w:bookmarkStart w:name="z2336" w:id="230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308"/>
    <w:bookmarkStart w:name="z2337" w:id="230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309"/>
    <w:bookmarkStart w:name="z2338" w:id="231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310"/>
    <w:bookmarkStart w:name="z2339" w:id="231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311"/>
    <w:bookmarkStart w:name="z2340" w:id="231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312"/>
    <w:bookmarkStart w:name="z2341" w:id="231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313"/>
    <w:bookmarkStart w:name="z2342" w:id="231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314"/>
    <w:bookmarkStart w:name="z2343" w:id="231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315"/>
    <w:bookmarkStart w:name="z2344" w:id="231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316"/>
    <w:bookmarkStart w:name="z2345" w:id="231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317"/>
    <w:bookmarkStart w:name="z2346" w:id="231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318"/>
    <w:bookmarkStart w:name="z2347" w:id="231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319"/>
    <w:bookmarkStart w:name="z2348" w:id="232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320"/>
    <w:bookmarkStart w:name="z2349" w:id="2321"/>
    <w:p>
      <w:pPr>
        <w:spacing w:after="0"/>
        <w:ind w:left="0"/>
        <w:jc w:val="both"/>
      </w:pPr>
      <w:r>
        <w:rPr>
          <w:rFonts w:ascii="Times New Roman"/>
          <w:b w:val="false"/>
          <w:i w:val="false"/>
          <w:color w:val="000000"/>
          <w:sz w:val="28"/>
        </w:rPr>
        <w:t>
      42) реттелетін салада түсіндіру жұмысын ұйымдастыру;</w:t>
      </w:r>
    </w:p>
    <w:bookmarkEnd w:id="2321"/>
    <w:bookmarkStart w:name="z2350" w:id="232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322"/>
    <w:bookmarkStart w:name="z2351" w:id="232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323"/>
    <w:bookmarkStart w:name="z2352" w:id="2324"/>
    <w:p>
      <w:pPr>
        <w:spacing w:after="0"/>
        <w:ind w:left="0"/>
        <w:jc w:val="both"/>
      </w:pPr>
      <w:r>
        <w:rPr>
          <w:rFonts w:ascii="Times New Roman"/>
          <w:b w:val="false"/>
          <w:i w:val="false"/>
          <w:color w:val="000000"/>
          <w:sz w:val="28"/>
        </w:rPr>
        <w:t>
      14. Құқықтары мен міндеттері:</w:t>
      </w:r>
    </w:p>
    <w:bookmarkEnd w:id="2324"/>
    <w:bookmarkStart w:name="z2353" w:id="232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325"/>
    <w:bookmarkStart w:name="z2354" w:id="232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326"/>
    <w:bookmarkStart w:name="z2355" w:id="23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327"/>
    <w:bookmarkStart w:name="z2356" w:id="232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328"/>
    <w:bookmarkStart w:name="z2357" w:id="232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329"/>
    <w:bookmarkStart w:name="z2358" w:id="233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330"/>
    <w:bookmarkStart w:name="z2359" w:id="233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331"/>
    <w:bookmarkStart w:name="z2360" w:id="23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332"/>
    <w:bookmarkStart w:name="z2361" w:id="233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333"/>
    <w:bookmarkStart w:name="z2362" w:id="233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334"/>
    <w:bookmarkStart w:name="z2363" w:id="2335"/>
    <w:p>
      <w:pPr>
        <w:spacing w:after="0"/>
        <w:ind w:left="0"/>
        <w:jc w:val="left"/>
      </w:pPr>
      <w:r>
        <w:rPr>
          <w:rFonts w:ascii="Times New Roman"/>
          <w:b/>
          <w:i w:val="false"/>
          <w:color w:val="000000"/>
        </w:rPr>
        <w:t xml:space="preserve"> 3-тарау. Басқарманың қызметін ұйымдастыру</w:t>
      </w:r>
    </w:p>
    <w:bookmarkEnd w:id="2335"/>
    <w:bookmarkStart w:name="z2364" w:id="233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336"/>
    <w:bookmarkStart w:name="z2365" w:id="233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337"/>
    <w:bookmarkStart w:name="z2366" w:id="233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338"/>
    <w:bookmarkStart w:name="z2367" w:id="2339"/>
    <w:p>
      <w:pPr>
        <w:spacing w:after="0"/>
        <w:ind w:left="0"/>
        <w:jc w:val="both"/>
      </w:pPr>
      <w:r>
        <w:rPr>
          <w:rFonts w:ascii="Times New Roman"/>
          <w:b w:val="false"/>
          <w:i w:val="false"/>
          <w:color w:val="000000"/>
          <w:sz w:val="28"/>
        </w:rPr>
        <w:t xml:space="preserve">
      18. Басқарма басшысының өкілеттіктері: </w:t>
      </w:r>
    </w:p>
    <w:bookmarkEnd w:id="2339"/>
    <w:bookmarkStart w:name="z2368" w:id="234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340"/>
    <w:bookmarkStart w:name="z2369" w:id="23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341"/>
    <w:bookmarkStart w:name="z2370" w:id="234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342"/>
    <w:bookmarkStart w:name="z2371" w:id="23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343"/>
    <w:bookmarkStart w:name="z2372" w:id="234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344"/>
    <w:bookmarkStart w:name="z2373" w:id="2345"/>
    <w:p>
      <w:pPr>
        <w:spacing w:after="0"/>
        <w:ind w:left="0"/>
        <w:jc w:val="left"/>
      </w:pPr>
      <w:r>
        <w:rPr>
          <w:rFonts w:ascii="Times New Roman"/>
          <w:b/>
          <w:i w:val="false"/>
          <w:color w:val="000000"/>
        </w:rPr>
        <w:t xml:space="preserve"> 4-тарау. Басқарманың мүлкі</w:t>
      </w:r>
    </w:p>
    <w:bookmarkEnd w:id="2345"/>
    <w:bookmarkStart w:name="z2374" w:id="234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346"/>
    <w:bookmarkStart w:name="z2375" w:id="234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347"/>
    <w:bookmarkStart w:name="z2376" w:id="234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348"/>
    <w:bookmarkStart w:name="z2377" w:id="234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49"/>
    <w:bookmarkStart w:name="z2378" w:id="2350"/>
    <w:p>
      <w:pPr>
        <w:spacing w:after="0"/>
        <w:ind w:left="0"/>
        <w:jc w:val="left"/>
      </w:pPr>
      <w:r>
        <w:rPr>
          <w:rFonts w:ascii="Times New Roman"/>
          <w:b/>
          <w:i w:val="false"/>
          <w:color w:val="000000"/>
        </w:rPr>
        <w:t xml:space="preserve"> 5-тарау. Басқарманы қайта ұйымдастыру және тарату</w:t>
      </w:r>
    </w:p>
    <w:bookmarkEnd w:id="2350"/>
    <w:bookmarkStart w:name="z2379" w:id="235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3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24-қосымша</w:t>
            </w:r>
          </w:p>
        </w:tc>
      </w:tr>
    </w:tbl>
    <w:bookmarkStart w:name="z2381" w:id="235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 тауарлар мен көрсетілетін қызметтердің сапасы мен қауіпсіздігін бақылау департаментінің Қарғалы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352"/>
    <w:bookmarkStart w:name="z2382" w:id="2353"/>
    <w:p>
      <w:pPr>
        <w:spacing w:after="0"/>
        <w:ind w:left="0"/>
        <w:jc w:val="left"/>
      </w:pPr>
      <w:r>
        <w:rPr>
          <w:rFonts w:ascii="Times New Roman"/>
          <w:b/>
          <w:i w:val="false"/>
          <w:color w:val="000000"/>
        </w:rPr>
        <w:t xml:space="preserve"> 1-тарау. Жалпы ережелер</w:t>
      </w:r>
    </w:p>
    <w:bookmarkEnd w:id="2353"/>
    <w:bookmarkStart w:name="z2383" w:id="235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 тауарлар мен көрсетілетін қызметтердің сапасы мен қауіпсіздігін бақылау департаментінің Қарғалы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354"/>
    <w:bookmarkStart w:name="z2384" w:id="23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355"/>
    <w:bookmarkStart w:name="z2385" w:id="235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356"/>
    <w:bookmarkStart w:name="z2386" w:id="235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357"/>
    <w:bookmarkStart w:name="z2387" w:id="235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358"/>
    <w:bookmarkStart w:name="z2388" w:id="235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359"/>
    <w:bookmarkStart w:name="z2389" w:id="2360"/>
    <w:p>
      <w:pPr>
        <w:spacing w:after="0"/>
        <w:ind w:left="0"/>
        <w:jc w:val="both"/>
      </w:pPr>
      <w:r>
        <w:rPr>
          <w:rFonts w:ascii="Times New Roman"/>
          <w:b w:val="false"/>
          <w:i w:val="false"/>
          <w:color w:val="000000"/>
          <w:sz w:val="28"/>
        </w:rPr>
        <w:t>
      7. Басқарманың орналасқан жері – 030500, Қазақстан Республикасы, Ақтөбе облысы, Қарғалы ауданы, Бадамша ауылы, Г. Карюка көшесі, 1А/1 үйі.</w:t>
      </w:r>
    </w:p>
    <w:bookmarkEnd w:id="2360"/>
    <w:bookmarkStart w:name="z2390" w:id="236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 тауарлар мен көрсетілетін қызметтердің сапасы мен қауіпсіздігін бақылау департаментінің Қарғалы аудандық тауарлар мен көрсетілетін қызметтердің сапасы мен қауіпсіздігін бақылау басқармасы".</w:t>
      </w:r>
    </w:p>
    <w:bookmarkEnd w:id="2361"/>
    <w:bookmarkStart w:name="z2391" w:id="236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362"/>
    <w:bookmarkStart w:name="z2392" w:id="236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363"/>
    <w:bookmarkStart w:name="z2393" w:id="236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364"/>
    <w:bookmarkStart w:name="z2394" w:id="236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365"/>
    <w:bookmarkStart w:name="z2395" w:id="236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366"/>
    <w:bookmarkStart w:name="z2396" w:id="2367"/>
    <w:p>
      <w:pPr>
        <w:spacing w:after="0"/>
        <w:ind w:left="0"/>
        <w:jc w:val="both"/>
      </w:pPr>
      <w:r>
        <w:rPr>
          <w:rFonts w:ascii="Times New Roman"/>
          <w:b w:val="false"/>
          <w:i w:val="false"/>
          <w:color w:val="000000"/>
          <w:sz w:val="28"/>
        </w:rPr>
        <w:t xml:space="preserve">
      12. Міндеттері: </w:t>
      </w:r>
    </w:p>
    <w:bookmarkEnd w:id="2367"/>
    <w:bookmarkStart w:name="z2397" w:id="236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368"/>
    <w:bookmarkStart w:name="z2398" w:id="236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369"/>
    <w:bookmarkStart w:name="z2399" w:id="237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370"/>
    <w:bookmarkStart w:name="z2400" w:id="2371"/>
    <w:p>
      <w:pPr>
        <w:spacing w:after="0"/>
        <w:ind w:left="0"/>
        <w:jc w:val="both"/>
      </w:pPr>
      <w:r>
        <w:rPr>
          <w:rFonts w:ascii="Times New Roman"/>
          <w:b w:val="false"/>
          <w:i w:val="false"/>
          <w:color w:val="000000"/>
          <w:sz w:val="28"/>
        </w:rPr>
        <w:t xml:space="preserve">
      13. Функциялары: </w:t>
      </w:r>
    </w:p>
    <w:bookmarkEnd w:id="2371"/>
    <w:bookmarkStart w:name="z2401" w:id="237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372"/>
    <w:bookmarkStart w:name="z2402" w:id="237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373"/>
    <w:bookmarkStart w:name="z2403" w:id="237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374"/>
    <w:bookmarkStart w:name="z2404" w:id="237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375"/>
    <w:bookmarkStart w:name="z2405" w:id="237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376"/>
    <w:bookmarkStart w:name="z2406" w:id="237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377"/>
    <w:bookmarkStart w:name="z2407" w:id="237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378"/>
    <w:bookmarkStart w:name="z2408" w:id="237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379"/>
    <w:bookmarkStart w:name="z2409" w:id="2380"/>
    <w:p>
      <w:pPr>
        <w:spacing w:after="0"/>
        <w:ind w:left="0"/>
        <w:jc w:val="both"/>
      </w:pPr>
      <w:r>
        <w:rPr>
          <w:rFonts w:ascii="Times New Roman"/>
          <w:b w:val="false"/>
          <w:i w:val="false"/>
          <w:color w:val="000000"/>
          <w:sz w:val="28"/>
        </w:rPr>
        <w:t>
      9) құзыретінің шегінде мониторинг жүргізу;</w:t>
      </w:r>
    </w:p>
    <w:bookmarkEnd w:id="2380"/>
    <w:bookmarkStart w:name="z2410" w:id="2381"/>
    <w:p>
      <w:pPr>
        <w:spacing w:after="0"/>
        <w:ind w:left="0"/>
        <w:jc w:val="both"/>
      </w:pPr>
      <w:r>
        <w:rPr>
          <w:rFonts w:ascii="Times New Roman"/>
          <w:b w:val="false"/>
          <w:i w:val="false"/>
          <w:color w:val="000000"/>
          <w:sz w:val="28"/>
        </w:rPr>
        <w:t>
      10) тамақ өнімі қауіпсіздігін қамтамасыз ету;</w:t>
      </w:r>
    </w:p>
    <w:bookmarkEnd w:id="2381"/>
    <w:bookmarkStart w:name="z2411" w:id="238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382"/>
    <w:bookmarkStart w:name="z2412" w:id="238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383"/>
    <w:bookmarkStart w:name="z2413" w:id="238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384"/>
    <w:bookmarkStart w:name="z2414" w:id="238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385"/>
    <w:bookmarkStart w:name="z2415" w:id="238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386"/>
    <w:bookmarkStart w:name="z2416" w:id="238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387"/>
    <w:bookmarkStart w:name="z2417" w:id="238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388"/>
    <w:bookmarkStart w:name="z2418" w:id="238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389"/>
    <w:bookmarkStart w:name="z2419" w:id="239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390"/>
    <w:bookmarkStart w:name="z2420" w:id="239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391"/>
    <w:bookmarkStart w:name="z2421" w:id="239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392"/>
    <w:bookmarkStart w:name="z2422" w:id="239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393"/>
    <w:bookmarkStart w:name="z2423" w:id="239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394"/>
    <w:bookmarkStart w:name="z2424" w:id="239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395"/>
    <w:bookmarkStart w:name="z2425" w:id="239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396"/>
    <w:bookmarkStart w:name="z2426" w:id="239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397"/>
    <w:bookmarkStart w:name="z2427" w:id="239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398"/>
    <w:bookmarkStart w:name="z2428" w:id="239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399"/>
    <w:bookmarkStart w:name="z2429" w:id="240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400"/>
    <w:bookmarkStart w:name="z2430" w:id="240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401"/>
    <w:bookmarkStart w:name="z2431" w:id="240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402"/>
    <w:bookmarkStart w:name="z2432" w:id="240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403"/>
    <w:bookmarkStart w:name="z2433" w:id="240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404"/>
    <w:bookmarkStart w:name="z2434" w:id="240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405"/>
    <w:bookmarkStart w:name="z2435" w:id="240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406"/>
    <w:bookmarkStart w:name="z2436" w:id="240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407"/>
    <w:bookmarkStart w:name="z2437" w:id="240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408"/>
    <w:bookmarkStart w:name="z2438" w:id="240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409"/>
    <w:bookmarkStart w:name="z2439" w:id="241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410"/>
    <w:bookmarkStart w:name="z2440" w:id="241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411"/>
    <w:bookmarkStart w:name="z2441" w:id="241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412"/>
    <w:bookmarkStart w:name="z2442" w:id="2413"/>
    <w:p>
      <w:pPr>
        <w:spacing w:after="0"/>
        <w:ind w:left="0"/>
        <w:jc w:val="both"/>
      </w:pPr>
      <w:r>
        <w:rPr>
          <w:rFonts w:ascii="Times New Roman"/>
          <w:b w:val="false"/>
          <w:i w:val="false"/>
          <w:color w:val="000000"/>
          <w:sz w:val="28"/>
        </w:rPr>
        <w:t>
      42) реттелетін салада түсіндіру жұмысын ұйымдастыру;</w:t>
      </w:r>
    </w:p>
    <w:bookmarkEnd w:id="2413"/>
    <w:bookmarkStart w:name="z2443" w:id="241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414"/>
    <w:bookmarkStart w:name="z2444" w:id="241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415"/>
    <w:bookmarkStart w:name="z2445" w:id="2416"/>
    <w:p>
      <w:pPr>
        <w:spacing w:after="0"/>
        <w:ind w:left="0"/>
        <w:jc w:val="both"/>
      </w:pPr>
      <w:r>
        <w:rPr>
          <w:rFonts w:ascii="Times New Roman"/>
          <w:b w:val="false"/>
          <w:i w:val="false"/>
          <w:color w:val="000000"/>
          <w:sz w:val="28"/>
        </w:rPr>
        <w:t>
      14. Құқықтары мен міндеттері:</w:t>
      </w:r>
    </w:p>
    <w:bookmarkEnd w:id="2416"/>
    <w:bookmarkStart w:name="z2446" w:id="241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417"/>
    <w:bookmarkStart w:name="z2447" w:id="241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418"/>
    <w:bookmarkStart w:name="z2448" w:id="241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419"/>
    <w:bookmarkStart w:name="z2449" w:id="242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420"/>
    <w:bookmarkStart w:name="z2450" w:id="242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421"/>
    <w:bookmarkStart w:name="z2451" w:id="242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422"/>
    <w:bookmarkStart w:name="z2452" w:id="242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423"/>
    <w:bookmarkStart w:name="z2453" w:id="242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424"/>
    <w:bookmarkStart w:name="z2454" w:id="242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425"/>
    <w:bookmarkStart w:name="z2455" w:id="242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426"/>
    <w:bookmarkStart w:name="z2456" w:id="2427"/>
    <w:p>
      <w:pPr>
        <w:spacing w:after="0"/>
        <w:ind w:left="0"/>
        <w:jc w:val="left"/>
      </w:pPr>
      <w:r>
        <w:rPr>
          <w:rFonts w:ascii="Times New Roman"/>
          <w:b/>
          <w:i w:val="false"/>
          <w:color w:val="000000"/>
        </w:rPr>
        <w:t xml:space="preserve"> 3-тарау. Басқарманың қызметін ұйымдастыру</w:t>
      </w:r>
    </w:p>
    <w:bookmarkEnd w:id="2427"/>
    <w:bookmarkStart w:name="z2457" w:id="242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428"/>
    <w:bookmarkStart w:name="z2458" w:id="242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429"/>
    <w:bookmarkStart w:name="z2459" w:id="243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430"/>
    <w:bookmarkStart w:name="z2460" w:id="2431"/>
    <w:p>
      <w:pPr>
        <w:spacing w:after="0"/>
        <w:ind w:left="0"/>
        <w:jc w:val="both"/>
      </w:pPr>
      <w:r>
        <w:rPr>
          <w:rFonts w:ascii="Times New Roman"/>
          <w:b w:val="false"/>
          <w:i w:val="false"/>
          <w:color w:val="000000"/>
          <w:sz w:val="28"/>
        </w:rPr>
        <w:t xml:space="preserve">
      18. Басқарма басшысының өкілеттіктері: </w:t>
      </w:r>
    </w:p>
    <w:bookmarkEnd w:id="2431"/>
    <w:bookmarkStart w:name="z2461" w:id="243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432"/>
    <w:bookmarkStart w:name="z2462" w:id="24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433"/>
    <w:bookmarkStart w:name="z2463" w:id="243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434"/>
    <w:bookmarkStart w:name="z2464" w:id="24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435"/>
    <w:bookmarkStart w:name="z2465" w:id="243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436"/>
    <w:bookmarkStart w:name="z2466" w:id="2437"/>
    <w:p>
      <w:pPr>
        <w:spacing w:after="0"/>
        <w:ind w:left="0"/>
        <w:jc w:val="left"/>
      </w:pPr>
      <w:r>
        <w:rPr>
          <w:rFonts w:ascii="Times New Roman"/>
          <w:b/>
          <w:i w:val="false"/>
          <w:color w:val="000000"/>
        </w:rPr>
        <w:t xml:space="preserve"> 4-тарау. Басқарманың мүлкі</w:t>
      </w:r>
    </w:p>
    <w:bookmarkEnd w:id="2437"/>
    <w:bookmarkStart w:name="z2467" w:id="243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438"/>
    <w:bookmarkStart w:name="z2468" w:id="243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439"/>
    <w:bookmarkStart w:name="z2469" w:id="244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440"/>
    <w:bookmarkStart w:name="z2470" w:id="244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441"/>
    <w:bookmarkStart w:name="z2471" w:id="2442"/>
    <w:p>
      <w:pPr>
        <w:spacing w:after="0"/>
        <w:ind w:left="0"/>
        <w:jc w:val="left"/>
      </w:pPr>
      <w:r>
        <w:rPr>
          <w:rFonts w:ascii="Times New Roman"/>
          <w:b/>
          <w:i w:val="false"/>
          <w:color w:val="000000"/>
        </w:rPr>
        <w:t xml:space="preserve"> 5-тарау. Басқарманы қайта ұйымдастыру және тарату</w:t>
      </w:r>
    </w:p>
    <w:bookmarkEnd w:id="2442"/>
    <w:bookmarkStart w:name="z2472" w:id="244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25-қосымша</w:t>
            </w:r>
          </w:p>
        </w:tc>
      </w:tr>
    </w:tbl>
    <w:bookmarkStart w:name="z2474" w:id="244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Қобда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444"/>
    <w:bookmarkStart w:name="z2475" w:id="2445"/>
    <w:p>
      <w:pPr>
        <w:spacing w:after="0"/>
        <w:ind w:left="0"/>
        <w:jc w:val="left"/>
      </w:pPr>
      <w:r>
        <w:rPr>
          <w:rFonts w:ascii="Times New Roman"/>
          <w:b/>
          <w:i w:val="false"/>
          <w:color w:val="000000"/>
        </w:rPr>
        <w:t xml:space="preserve"> 1-тарау. Жалпы ережелер</w:t>
      </w:r>
    </w:p>
    <w:bookmarkEnd w:id="2445"/>
    <w:bookmarkStart w:name="z2476" w:id="244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Қобда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446"/>
    <w:bookmarkStart w:name="z2477" w:id="244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447"/>
    <w:bookmarkStart w:name="z2478" w:id="244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448"/>
    <w:bookmarkStart w:name="z2479" w:id="244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449"/>
    <w:bookmarkStart w:name="z2480" w:id="245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450"/>
    <w:bookmarkStart w:name="z2481" w:id="245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451"/>
    <w:bookmarkStart w:name="z2482" w:id="2452"/>
    <w:p>
      <w:pPr>
        <w:spacing w:after="0"/>
        <w:ind w:left="0"/>
        <w:jc w:val="both"/>
      </w:pPr>
      <w:r>
        <w:rPr>
          <w:rFonts w:ascii="Times New Roman"/>
          <w:b w:val="false"/>
          <w:i w:val="false"/>
          <w:color w:val="000000"/>
          <w:sz w:val="28"/>
        </w:rPr>
        <w:t>
      7. Басқарманың орналасқан жері – 031000, Қазақстан Республикасы, Ақтөбе облысы, Қобда ауданы, Қобда ауылы, С. Сейфуллин көшесі, 49 А үйі.</w:t>
      </w:r>
    </w:p>
    <w:bookmarkEnd w:id="2452"/>
    <w:bookmarkStart w:name="z2483" w:id="245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Қобда аудандық тауарлар мен көрсетілетін қызметтердің сапасы мен қауіпсіздігін бақылау басқармасы".</w:t>
      </w:r>
    </w:p>
    <w:bookmarkEnd w:id="2453"/>
    <w:bookmarkStart w:name="z2484" w:id="245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454"/>
    <w:bookmarkStart w:name="z2485" w:id="245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455"/>
    <w:bookmarkStart w:name="z2486" w:id="245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456"/>
    <w:bookmarkStart w:name="z2487" w:id="245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457"/>
    <w:bookmarkStart w:name="z2488" w:id="245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458"/>
    <w:bookmarkStart w:name="z2489" w:id="2459"/>
    <w:p>
      <w:pPr>
        <w:spacing w:after="0"/>
        <w:ind w:left="0"/>
        <w:jc w:val="both"/>
      </w:pPr>
      <w:r>
        <w:rPr>
          <w:rFonts w:ascii="Times New Roman"/>
          <w:b w:val="false"/>
          <w:i w:val="false"/>
          <w:color w:val="000000"/>
          <w:sz w:val="28"/>
        </w:rPr>
        <w:t xml:space="preserve">
      12. Міндеттері: </w:t>
      </w:r>
    </w:p>
    <w:bookmarkEnd w:id="2459"/>
    <w:bookmarkStart w:name="z2490" w:id="246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460"/>
    <w:bookmarkStart w:name="z2491" w:id="246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461"/>
    <w:bookmarkStart w:name="z2492" w:id="246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462"/>
    <w:bookmarkStart w:name="z2493" w:id="2463"/>
    <w:p>
      <w:pPr>
        <w:spacing w:after="0"/>
        <w:ind w:left="0"/>
        <w:jc w:val="both"/>
      </w:pPr>
      <w:r>
        <w:rPr>
          <w:rFonts w:ascii="Times New Roman"/>
          <w:b w:val="false"/>
          <w:i w:val="false"/>
          <w:color w:val="000000"/>
          <w:sz w:val="28"/>
        </w:rPr>
        <w:t xml:space="preserve">
      13. Функциялары: </w:t>
      </w:r>
    </w:p>
    <w:bookmarkEnd w:id="2463"/>
    <w:bookmarkStart w:name="z2494" w:id="246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464"/>
    <w:bookmarkStart w:name="z2495" w:id="246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465"/>
    <w:bookmarkStart w:name="z2496" w:id="246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466"/>
    <w:bookmarkStart w:name="z2497" w:id="246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467"/>
    <w:bookmarkStart w:name="z2498" w:id="246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468"/>
    <w:bookmarkStart w:name="z2499" w:id="246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469"/>
    <w:bookmarkStart w:name="z2500" w:id="247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470"/>
    <w:bookmarkStart w:name="z2501" w:id="247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471"/>
    <w:bookmarkStart w:name="z2502" w:id="2472"/>
    <w:p>
      <w:pPr>
        <w:spacing w:after="0"/>
        <w:ind w:left="0"/>
        <w:jc w:val="both"/>
      </w:pPr>
      <w:r>
        <w:rPr>
          <w:rFonts w:ascii="Times New Roman"/>
          <w:b w:val="false"/>
          <w:i w:val="false"/>
          <w:color w:val="000000"/>
          <w:sz w:val="28"/>
        </w:rPr>
        <w:t>
      9) құзыретінің шегінде мониторинг жүргізу;</w:t>
      </w:r>
    </w:p>
    <w:bookmarkEnd w:id="2472"/>
    <w:bookmarkStart w:name="z2503" w:id="2473"/>
    <w:p>
      <w:pPr>
        <w:spacing w:after="0"/>
        <w:ind w:left="0"/>
        <w:jc w:val="both"/>
      </w:pPr>
      <w:r>
        <w:rPr>
          <w:rFonts w:ascii="Times New Roman"/>
          <w:b w:val="false"/>
          <w:i w:val="false"/>
          <w:color w:val="000000"/>
          <w:sz w:val="28"/>
        </w:rPr>
        <w:t>
      10) тамақ өнімі қауіпсіздігін қамтамасыз ету;</w:t>
      </w:r>
    </w:p>
    <w:bookmarkEnd w:id="2473"/>
    <w:bookmarkStart w:name="z2504" w:id="247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474"/>
    <w:bookmarkStart w:name="z2505" w:id="247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475"/>
    <w:bookmarkStart w:name="z2506" w:id="247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476"/>
    <w:bookmarkStart w:name="z2507" w:id="247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477"/>
    <w:bookmarkStart w:name="z2508" w:id="247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478"/>
    <w:bookmarkStart w:name="z2509" w:id="247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479"/>
    <w:bookmarkStart w:name="z2510" w:id="248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480"/>
    <w:bookmarkStart w:name="z2511" w:id="248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481"/>
    <w:bookmarkStart w:name="z2512" w:id="248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482"/>
    <w:bookmarkStart w:name="z2513" w:id="248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483"/>
    <w:bookmarkStart w:name="z2514" w:id="248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484"/>
    <w:bookmarkStart w:name="z2515" w:id="248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485"/>
    <w:bookmarkStart w:name="z2516" w:id="248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486"/>
    <w:bookmarkStart w:name="z2517" w:id="248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487"/>
    <w:bookmarkStart w:name="z2518" w:id="248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488"/>
    <w:bookmarkStart w:name="z2519" w:id="248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489"/>
    <w:bookmarkStart w:name="z2520" w:id="249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490"/>
    <w:bookmarkStart w:name="z2521" w:id="249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491"/>
    <w:bookmarkStart w:name="z2522" w:id="249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492"/>
    <w:bookmarkStart w:name="z2523" w:id="249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493"/>
    <w:bookmarkStart w:name="z2524" w:id="249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494"/>
    <w:bookmarkStart w:name="z2525" w:id="249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495"/>
    <w:bookmarkStart w:name="z2526" w:id="249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496"/>
    <w:bookmarkStart w:name="z2527" w:id="249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497"/>
    <w:bookmarkStart w:name="z2528" w:id="249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498"/>
    <w:bookmarkStart w:name="z2529" w:id="249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499"/>
    <w:bookmarkStart w:name="z2530" w:id="250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500"/>
    <w:bookmarkStart w:name="z2531" w:id="250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501"/>
    <w:bookmarkStart w:name="z2532" w:id="250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502"/>
    <w:bookmarkStart w:name="z2533" w:id="250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503"/>
    <w:bookmarkStart w:name="z2534" w:id="250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504"/>
    <w:bookmarkStart w:name="z2535" w:id="2505"/>
    <w:p>
      <w:pPr>
        <w:spacing w:after="0"/>
        <w:ind w:left="0"/>
        <w:jc w:val="both"/>
      </w:pPr>
      <w:r>
        <w:rPr>
          <w:rFonts w:ascii="Times New Roman"/>
          <w:b w:val="false"/>
          <w:i w:val="false"/>
          <w:color w:val="000000"/>
          <w:sz w:val="28"/>
        </w:rPr>
        <w:t>
      42) реттелетін салада түсіндіру жұмысын ұйымдастыру;</w:t>
      </w:r>
    </w:p>
    <w:bookmarkEnd w:id="2505"/>
    <w:bookmarkStart w:name="z2536" w:id="250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506"/>
    <w:bookmarkStart w:name="z2537" w:id="250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507"/>
    <w:bookmarkStart w:name="z2538" w:id="2508"/>
    <w:p>
      <w:pPr>
        <w:spacing w:after="0"/>
        <w:ind w:left="0"/>
        <w:jc w:val="both"/>
      </w:pPr>
      <w:r>
        <w:rPr>
          <w:rFonts w:ascii="Times New Roman"/>
          <w:b w:val="false"/>
          <w:i w:val="false"/>
          <w:color w:val="000000"/>
          <w:sz w:val="28"/>
        </w:rPr>
        <w:t>
      14. Құқықтары мен міндеттері:</w:t>
      </w:r>
    </w:p>
    <w:bookmarkEnd w:id="2508"/>
    <w:bookmarkStart w:name="z2539" w:id="250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509"/>
    <w:bookmarkStart w:name="z2540" w:id="251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510"/>
    <w:bookmarkStart w:name="z2541" w:id="251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511"/>
    <w:bookmarkStart w:name="z2542" w:id="251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512"/>
    <w:bookmarkStart w:name="z2543" w:id="251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513"/>
    <w:bookmarkStart w:name="z2544" w:id="251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514"/>
    <w:bookmarkStart w:name="z2545" w:id="251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515"/>
    <w:bookmarkStart w:name="z2546" w:id="251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516"/>
    <w:bookmarkStart w:name="z2547" w:id="251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517"/>
    <w:bookmarkStart w:name="z2548" w:id="251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518"/>
    <w:bookmarkStart w:name="z2549" w:id="2519"/>
    <w:p>
      <w:pPr>
        <w:spacing w:after="0"/>
        <w:ind w:left="0"/>
        <w:jc w:val="left"/>
      </w:pPr>
      <w:r>
        <w:rPr>
          <w:rFonts w:ascii="Times New Roman"/>
          <w:b/>
          <w:i w:val="false"/>
          <w:color w:val="000000"/>
        </w:rPr>
        <w:t xml:space="preserve"> 3-тарау. Басқарманың қызметін ұйымдастыру</w:t>
      </w:r>
    </w:p>
    <w:bookmarkEnd w:id="2519"/>
    <w:bookmarkStart w:name="z2550" w:id="252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520"/>
    <w:bookmarkStart w:name="z2551" w:id="252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521"/>
    <w:bookmarkStart w:name="z2552" w:id="252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522"/>
    <w:bookmarkStart w:name="z2553" w:id="2523"/>
    <w:p>
      <w:pPr>
        <w:spacing w:after="0"/>
        <w:ind w:left="0"/>
        <w:jc w:val="both"/>
      </w:pPr>
      <w:r>
        <w:rPr>
          <w:rFonts w:ascii="Times New Roman"/>
          <w:b w:val="false"/>
          <w:i w:val="false"/>
          <w:color w:val="000000"/>
          <w:sz w:val="28"/>
        </w:rPr>
        <w:t xml:space="preserve">
      18. Басқарма басшысының өкілеттіктері: </w:t>
      </w:r>
    </w:p>
    <w:bookmarkEnd w:id="2523"/>
    <w:bookmarkStart w:name="z2554" w:id="252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524"/>
    <w:bookmarkStart w:name="z2555" w:id="25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525"/>
    <w:bookmarkStart w:name="z2556" w:id="252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526"/>
    <w:bookmarkStart w:name="z2557" w:id="25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527"/>
    <w:bookmarkStart w:name="z2558" w:id="252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528"/>
    <w:bookmarkStart w:name="z2559" w:id="2529"/>
    <w:p>
      <w:pPr>
        <w:spacing w:after="0"/>
        <w:ind w:left="0"/>
        <w:jc w:val="left"/>
      </w:pPr>
      <w:r>
        <w:rPr>
          <w:rFonts w:ascii="Times New Roman"/>
          <w:b/>
          <w:i w:val="false"/>
          <w:color w:val="000000"/>
        </w:rPr>
        <w:t xml:space="preserve"> 4-тарау. Басқарманың мүлкі</w:t>
      </w:r>
    </w:p>
    <w:bookmarkEnd w:id="2529"/>
    <w:bookmarkStart w:name="z2560" w:id="253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530"/>
    <w:bookmarkStart w:name="z2561" w:id="253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531"/>
    <w:bookmarkStart w:name="z2562" w:id="253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532"/>
    <w:bookmarkStart w:name="z2563" w:id="253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533"/>
    <w:bookmarkStart w:name="z2564" w:id="2534"/>
    <w:p>
      <w:pPr>
        <w:spacing w:after="0"/>
        <w:ind w:left="0"/>
        <w:jc w:val="left"/>
      </w:pPr>
      <w:r>
        <w:rPr>
          <w:rFonts w:ascii="Times New Roman"/>
          <w:b/>
          <w:i w:val="false"/>
          <w:color w:val="000000"/>
        </w:rPr>
        <w:t xml:space="preserve"> 5-тарау. Басқарманы қайта ұйымдастыру және тарату</w:t>
      </w:r>
    </w:p>
    <w:bookmarkEnd w:id="2534"/>
    <w:bookmarkStart w:name="z2565" w:id="253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5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26-қосымша</w:t>
            </w:r>
          </w:p>
        </w:tc>
      </w:tr>
    </w:tbl>
    <w:bookmarkStart w:name="z2567" w:id="253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Мәртөк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536"/>
    <w:bookmarkStart w:name="z2568" w:id="2537"/>
    <w:p>
      <w:pPr>
        <w:spacing w:after="0"/>
        <w:ind w:left="0"/>
        <w:jc w:val="left"/>
      </w:pPr>
      <w:r>
        <w:rPr>
          <w:rFonts w:ascii="Times New Roman"/>
          <w:b/>
          <w:i w:val="false"/>
          <w:color w:val="000000"/>
        </w:rPr>
        <w:t xml:space="preserve"> 1-тарау. Жалпы ережелер</w:t>
      </w:r>
    </w:p>
    <w:bookmarkEnd w:id="2537"/>
    <w:bookmarkStart w:name="z2569" w:id="253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Мәртөк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538"/>
    <w:bookmarkStart w:name="z2570" w:id="253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539"/>
    <w:bookmarkStart w:name="z2571" w:id="254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540"/>
    <w:bookmarkStart w:name="z2572" w:id="254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541"/>
    <w:bookmarkStart w:name="z2573" w:id="254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542"/>
    <w:bookmarkStart w:name="z2574" w:id="254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543"/>
    <w:bookmarkStart w:name="z2575" w:id="2544"/>
    <w:p>
      <w:pPr>
        <w:spacing w:after="0"/>
        <w:ind w:left="0"/>
        <w:jc w:val="both"/>
      </w:pPr>
      <w:r>
        <w:rPr>
          <w:rFonts w:ascii="Times New Roman"/>
          <w:b w:val="false"/>
          <w:i w:val="false"/>
          <w:color w:val="000000"/>
          <w:sz w:val="28"/>
        </w:rPr>
        <w:t>
      7. Басқарманың орналасқан жері – 030600, Қазақстан Республикасы, Ақтөбе облысы, Мәртөк ауданы, Мәртөк ауылы, Озмителя көшесі, 8 А үйі, 2 пәтер.</w:t>
      </w:r>
    </w:p>
    <w:bookmarkEnd w:id="2544"/>
    <w:bookmarkStart w:name="z2576" w:id="254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Мәртөк аудандық тауарлар мен көрсетілетін қызметтердің сапасы мен қауіпсіздігін бақылау басқармасы".</w:t>
      </w:r>
    </w:p>
    <w:bookmarkEnd w:id="2545"/>
    <w:bookmarkStart w:name="z2577" w:id="254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546"/>
    <w:bookmarkStart w:name="z2578" w:id="254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547"/>
    <w:bookmarkStart w:name="z2579" w:id="254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548"/>
    <w:bookmarkStart w:name="z2580" w:id="254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549"/>
    <w:bookmarkStart w:name="z2581" w:id="255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550"/>
    <w:bookmarkStart w:name="z2582" w:id="2551"/>
    <w:p>
      <w:pPr>
        <w:spacing w:after="0"/>
        <w:ind w:left="0"/>
        <w:jc w:val="both"/>
      </w:pPr>
      <w:r>
        <w:rPr>
          <w:rFonts w:ascii="Times New Roman"/>
          <w:b w:val="false"/>
          <w:i w:val="false"/>
          <w:color w:val="000000"/>
          <w:sz w:val="28"/>
        </w:rPr>
        <w:t xml:space="preserve">
      12. Міндеттері: </w:t>
      </w:r>
    </w:p>
    <w:bookmarkEnd w:id="2551"/>
    <w:bookmarkStart w:name="z2583" w:id="255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552"/>
    <w:bookmarkStart w:name="z2584" w:id="255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553"/>
    <w:bookmarkStart w:name="z2585" w:id="255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554"/>
    <w:bookmarkStart w:name="z2586" w:id="2555"/>
    <w:p>
      <w:pPr>
        <w:spacing w:after="0"/>
        <w:ind w:left="0"/>
        <w:jc w:val="both"/>
      </w:pPr>
      <w:r>
        <w:rPr>
          <w:rFonts w:ascii="Times New Roman"/>
          <w:b w:val="false"/>
          <w:i w:val="false"/>
          <w:color w:val="000000"/>
          <w:sz w:val="28"/>
        </w:rPr>
        <w:t xml:space="preserve">
      13. Функциялары: </w:t>
      </w:r>
    </w:p>
    <w:bookmarkEnd w:id="2555"/>
    <w:bookmarkStart w:name="z2587" w:id="255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556"/>
    <w:bookmarkStart w:name="z2588" w:id="255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557"/>
    <w:bookmarkStart w:name="z2589" w:id="255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558"/>
    <w:bookmarkStart w:name="z2590" w:id="255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559"/>
    <w:bookmarkStart w:name="z2591" w:id="256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560"/>
    <w:bookmarkStart w:name="z2592" w:id="256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561"/>
    <w:bookmarkStart w:name="z2593" w:id="256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562"/>
    <w:bookmarkStart w:name="z2594" w:id="256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563"/>
    <w:bookmarkStart w:name="z2595" w:id="2564"/>
    <w:p>
      <w:pPr>
        <w:spacing w:after="0"/>
        <w:ind w:left="0"/>
        <w:jc w:val="both"/>
      </w:pPr>
      <w:r>
        <w:rPr>
          <w:rFonts w:ascii="Times New Roman"/>
          <w:b w:val="false"/>
          <w:i w:val="false"/>
          <w:color w:val="000000"/>
          <w:sz w:val="28"/>
        </w:rPr>
        <w:t>
      9) құзыретінің шегінде мониторинг жүргізу;</w:t>
      </w:r>
    </w:p>
    <w:bookmarkEnd w:id="2564"/>
    <w:bookmarkStart w:name="z2596" w:id="2565"/>
    <w:p>
      <w:pPr>
        <w:spacing w:after="0"/>
        <w:ind w:left="0"/>
        <w:jc w:val="both"/>
      </w:pPr>
      <w:r>
        <w:rPr>
          <w:rFonts w:ascii="Times New Roman"/>
          <w:b w:val="false"/>
          <w:i w:val="false"/>
          <w:color w:val="000000"/>
          <w:sz w:val="28"/>
        </w:rPr>
        <w:t>
      10) тамақ өнімі қауіпсіздігін қамтамасыз ету;</w:t>
      </w:r>
    </w:p>
    <w:bookmarkEnd w:id="2565"/>
    <w:bookmarkStart w:name="z2597" w:id="256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566"/>
    <w:bookmarkStart w:name="z2598" w:id="256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567"/>
    <w:bookmarkStart w:name="z2599" w:id="256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568"/>
    <w:bookmarkStart w:name="z2600" w:id="256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569"/>
    <w:bookmarkStart w:name="z2601" w:id="257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570"/>
    <w:bookmarkStart w:name="z2602" w:id="257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571"/>
    <w:bookmarkStart w:name="z2603" w:id="257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572"/>
    <w:bookmarkStart w:name="z2604" w:id="257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573"/>
    <w:bookmarkStart w:name="z2605" w:id="257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574"/>
    <w:bookmarkStart w:name="z2606" w:id="257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575"/>
    <w:bookmarkStart w:name="z2607" w:id="257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576"/>
    <w:bookmarkStart w:name="z2608" w:id="257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577"/>
    <w:bookmarkStart w:name="z2609" w:id="257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578"/>
    <w:bookmarkStart w:name="z2610" w:id="257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579"/>
    <w:bookmarkStart w:name="z2611" w:id="258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580"/>
    <w:bookmarkStart w:name="z2612" w:id="258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581"/>
    <w:bookmarkStart w:name="z2613" w:id="258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582"/>
    <w:bookmarkStart w:name="z2614" w:id="258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583"/>
    <w:bookmarkStart w:name="z2615" w:id="258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584"/>
    <w:bookmarkStart w:name="z2616" w:id="258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585"/>
    <w:bookmarkStart w:name="z2617" w:id="258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586"/>
    <w:bookmarkStart w:name="z2618" w:id="258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587"/>
    <w:bookmarkStart w:name="z2619" w:id="258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588"/>
    <w:bookmarkStart w:name="z2620" w:id="258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589"/>
    <w:bookmarkStart w:name="z2621" w:id="259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590"/>
    <w:bookmarkStart w:name="z2622" w:id="259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591"/>
    <w:bookmarkStart w:name="z2623" w:id="259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592"/>
    <w:bookmarkStart w:name="z2624" w:id="259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593"/>
    <w:bookmarkStart w:name="z2625" w:id="259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594"/>
    <w:bookmarkStart w:name="z2626" w:id="259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595"/>
    <w:bookmarkStart w:name="z2627" w:id="259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596"/>
    <w:bookmarkStart w:name="z2628" w:id="2597"/>
    <w:p>
      <w:pPr>
        <w:spacing w:after="0"/>
        <w:ind w:left="0"/>
        <w:jc w:val="both"/>
      </w:pPr>
      <w:r>
        <w:rPr>
          <w:rFonts w:ascii="Times New Roman"/>
          <w:b w:val="false"/>
          <w:i w:val="false"/>
          <w:color w:val="000000"/>
          <w:sz w:val="28"/>
        </w:rPr>
        <w:t>
      42) реттелетін салада түсіндіру жұмысын ұйымдастыру;</w:t>
      </w:r>
    </w:p>
    <w:bookmarkEnd w:id="2597"/>
    <w:bookmarkStart w:name="z2629" w:id="259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598"/>
    <w:bookmarkStart w:name="z2630" w:id="259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599"/>
    <w:bookmarkStart w:name="z2631" w:id="2600"/>
    <w:p>
      <w:pPr>
        <w:spacing w:after="0"/>
        <w:ind w:left="0"/>
        <w:jc w:val="both"/>
      </w:pPr>
      <w:r>
        <w:rPr>
          <w:rFonts w:ascii="Times New Roman"/>
          <w:b w:val="false"/>
          <w:i w:val="false"/>
          <w:color w:val="000000"/>
          <w:sz w:val="28"/>
        </w:rPr>
        <w:t>
      14. Құқықтары мен міндеттері:</w:t>
      </w:r>
    </w:p>
    <w:bookmarkEnd w:id="2600"/>
    <w:bookmarkStart w:name="z2632" w:id="260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601"/>
    <w:bookmarkStart w:name="z2633" w:id="260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602"/>
    <w:bookmarkStart w:name="z2634" w:id="260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603"/>
    <w:bookmarkStart w:name="z2635" w:id="260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604"/>
    <w:bookmarkStart w:name="z2636" w:id="260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05"/>
    <w:bookmarkStart w:name="z2637" w:id="260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606"/>
    <w:bookmarkStart w:name="z2638" w:id="260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607"/>
    <w:bookmarkStart w:name="z2639" w:id="260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608"/>
    <w:bookmarkStart w:name="z2640" w:id="260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609"/>
    <w:bookmarkStart w:name="z2641" w:id="261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610"/>
    <w:bookmarkStart w:name="z2642" w:id="2611"/>
    <w:p>
      <w:pPr>
        <w:spacing w:after="0"/>
        <w:ind w:left="0"/>
        <w:jc w:val="left"/>
      </w:pPr>
      <w:r>
        <w:rPr>
          <w:rFonts w:ascii="Times New Roman"/>
          <w:b/>
          <w:i w:val="false"/>
          <w:color w:val="000000"/>
        </w:rPr>
        <w:t xml:space="preserve"> 3-тарау. Басқарманың қызметін ұйымдастыру</w:t>
      </w:r>
    </w:p>
    <w:bookmarkEnd w:id="2611"/>
    <w:bookmarkStart w:name="z2643" w:id="261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612"/>
    <w:bookmarkStart w:name="z2644" w:id="261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613"/>
    <w:bookmarkStart w:name="z2645" w:id="261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614"/>
    <w:bookmarkStart w:name="z2646" w:id="2615"/>
    <w:p>
      <w:pPr>
        <w:spacing w:after="0"/>
        <w:ind w:left="0"/>
        <w:jc w:val="both"/>
      </w:pPr>
      <w:r>
        <w:rPr>
          <w:rFonts w:ascii="Times New Roman"/>
          <w:b w:val="false"/>
          <w:i w:val="false"/>
          <w:color w:val="000000"/>
          <w:sz w:val="28"/>
        </w:rPr>
        <w:t xml:space="preserve">
      18. Басқарма басшысының өкілеттіктері: </w:t>
      </w:r>
    </w:p>
    <w:bookmarkEnd w:id="2615"/>
    <w:bookmarkStart w:name="z2647" w:id="261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616"/>
    <w:bookmarkStart w:name="z2648" w:id="26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617"/>
    <w:bookmarkStart w:name="z2649" w:id="261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618"/>
    <w:bookmarkStart w:name="z2650" w:id="26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619"/>
    <w:bookmarkStart w:name="z2651" w:id="262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620"/>
    <w:bookmarkStart w:name="z2652" w:id="2621"/>
    <w:p>
      <w:pPr>
        <w:spacing w:after="0"/>
        <w:ind w:left="0"/>
        <w:jc w:val="left"/>
      </w:pPr>
      <w:r>
        <w:rPr>
          <w:rFonts w:ascii="Times New Roman"/>
          <w:b/>
          <w:i w:val="false"/>
          <w:color w:val="000000"/>
        </w:rPr>
        <w:t xml:space="preserve"> 4-тарау. Басқарманың мүлкі</w:t>
      </w:r>
    </w:p>
    <w:bookmarkEnd w:id="2621"/>
    <w:bookmarkStart w:name="z2653" w:id="262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622"/>
    <w:bookmarkStart w:name="z2654" w:id="262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623"/>
    <w:bookmarkStart w:name="z2655" w:id="262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624"/>
    <w:bookmarkStart w:name="z2656" w:id="262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625"/>
    <w:bookmarkStart w:name="z2657" w:id="2626"/>
    <w:p>
      <w:pPr>
        <w:spacing w:after="0"/>
        <w:ind w:left="0"/>
        <w:jc w:val="left"/>
      </w:pPr>
      <w:r>
        <w:rPr>
          <w:rFonts w:ascii="Times New Roman"/>
          <w:b/>
          <w:i w:val="false"/>
          <w:color w:val="000000"/>
        </w:rPr>
        <w:t xml:space="preserve"> 5-тарау. Басқарманы қайта ұйымдастыру және тарату</w:t>
      </w:r>
    </w:p>
    <w:bookmarkEnd w:id="2626"/>
    <w:bookmarkStart w:name="z2658" w:id="262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6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27-қосымша</w:t>
            </w:r>
          </w:p>
        </w:tc>
      </w:tr>
    </w:tbl>
    <w:bookmarkStart w:name="z2660" w:id="262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Мұғалжар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628"/>
    <w:bookmarkStart w:name="z2661" w:id="2629"/>
    <w:p>
      <w:pPr>
        <w:spacing w:after="0"/>
        <w:ind w:left="0"/>
        <w:jc w:val="left"/>
      </w:pPr>
      <w:r>
        <w:rPr>
          <w:rFonts w:ascii="Times New Roman"/>
          <w:b/>
          <w:i w:val="false"/>
          <w:color w:val="000000"/>
        </w:rPr>
        <w:t xml:space="preserve"> 1-тарау. Жалпы ережелер</w:t>
      </w:r>
    </w:p>
    <w:bookmarkEnd w:id="2629"/>
    <w:bookmarkStart w:name="z2662" w:id="263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Мұғалжар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630"/>
    <w:bookmarkStart w:name="z2663" w:id="263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631"/>
    <w:bookmarkStart w:name="z2664" w:id="263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632"/>
    <w:bookmarkStart w:name="z2665" w:id="263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633"/>
    <w:bookmarkStart w:name="z2666" w:id="263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634"/>
    <w:bookmarkStart w:name="z2667" w:id="263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635"/>
    <w:bookmarkStart w:name="z2668" w:id="2636"/>
    <w:p>
      <w:pPr>
        <w:spacing w:after="0"/>
        <w:ind w:left="0"/>
        <w:jc w:val="both"/>
      </w:pPr>
      <w:r>
        <w:rPr>
          <w:rFonts w:ascii="Times New Roman"/>
          <w:b w:val="false"/>
          <w:i w:val="false"/>
          <w:color w:val="000000"/>
          <w:sz w:val="28"/>
        </w:rPr>
        <w:t>
      7. Басқарманың орналасқан жері – 030700, Қазақстан Республикасы, Ақтөбе облысы, Мұғалжар ауданы, Қандыағаш қаласы, Теміржолшылар көшесі, 1 "Д" үйі.</w:t>
      </w:r>
    </w:p>
    <w:bookmarkEnd w:id="2636"/>
    <w:bookmarkStart w:name="z2669" w:id="263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Мұғалжар аудандық Тауарлар мен көрсетілетін қызметтердің сапасы мен қауіпсіздігін бақылау басқармасы".</w:t>
      </w:r>
    </w:p>
    <w:bookmarkEnd w:id="2637"/>
    <w:bookmarkStart w:name="z2670" w:id="263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638"/>
    <w:bookmarkStart w:name="z2671" w:id="263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639"/>
    <w:bookmarkStart w:name="z2672" w:id="264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640"/>
    <w:bookmarkStart w:name="z2673" w:id="264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641"/>
    <w:bookmarkStart w:name="z2674" w:id="264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642"/>
    <w:bookmarkStart w:name="z2675" w:id="2643"/>
    <w:p>
      <w:pPr>
        <w:spacing w:after="0"/>
        <w:ind w:left="0"/>
        <w:jc w:val="both"/>
      </w:pPr>
      <w:r>
        <w:rPr>
          <w:rFonts w:ascii="Times New Roman"/>
          <w:b w:val="false"/>
          <w:i w:val="false"/>
          <w:color w:val="000000"/>
          <w:sz w:val="28"/>
        </w:rPr>
        <w:t xml:space="preserve">
      12. Міндеттері: </w:t>
      </w:r>
    </w:p>
    <w:bookmarkEnd w:id="2643"/>
    <w:bookmarkStart w:name="z2676" w:id="264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644"/>
    <w:bookmarkStart w:name="z2677" w:id="264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645"/>
    <w:bookmarkStart w:name="z2678" w:id="264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646"/>
    <w:bookmarkStart w:name="z2679" w:id="2647"/>
    <w:p>
      <w:pPr>
        <w:spacing w:after="0"/>
        <w:ind w:left="0"/>
        <w:jc w:val="both"/>
      </w:pPr>
      <w:r>
        <w:rPr>
          <w:rFonts w:ascii="Times New Roman"/>
          <w:b w:val="false"/>
          <w:i w:val="false"/>
          <w:color w:val="000000"/>
          <w:sz w:val="28"/>
        </w:rPr>
        <w:t xml:space="preserve">
      13. Функциялары: </w:t>
      </w:r>
    </w:p>
    <w:bookmarkEnd w:id="2647"/>
    <w:bookmarkStart w:name="z2680" w:id="264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648"/>
    <w:bookmarkStart w:name="z2681" w:id="264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649"/>
    <w:bookmarkStart w:name="z2682" w:id="265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650"/>
    <w:bookmarkStart w:name="z2683" w:id="265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651"/>
    <w:bookmarkStart w:name="z2684" w:id="265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652"/>
    <w:bookmarkStart w:name="z2685" w:id="265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653"/>
    <w:bookmarkStart w:name="z2686" w:id="265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654"/>
    <w:bookmarkStart w:name="z2687" w:id="265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655"/>
    <w:bookmarkStart w:name="z2688" w:id="2656"/>
    <w:p>
      <w:pPr>
        <w:spacing w:after="0"/>
        <w:ind w:left="0"/>
        <w:jc w:val="both"/>
      </w:pPr>
      <w:r>
        <w:rPr>
          <w:rFonts w:ascii="Times New Roman"/>
          <w:b w:val="false"/>
          <w:i w:val="false"/>
          <w:color w:val="000000"/>
          <w:sz w:val="28"/>
        </w:rPr>
        <w:t>
      9) құзыретінің шегінде мониторинг жүргізу;</w:t>
      </w:r>
    </w:p>
    <w:bookmarkEnd w:id="2656"/>
    <w:bookmarkStart w:name="z2689" w:id="2657"/>
    <w:p>
      <w:pPr>
        <w:spacing w:after="0"/>
        <w:ind w:left="0"/>
        <w:jc w:val="both"/>
      </w:pPr>
      <w:r>
        <w:rPr>
          <w:rFonts w:ascii="Times New Roman"/>
          <w:b w:val="false"/>
          <w:i w:val="false"/>
          <w:color w:val="000000"/>
          <w:sz w:val="28"/>
        </w:rPr>
        <w:t>
      10) тамақ өнімі қауіпсіздігін қамтамасыз ету;</w:t>
      </w:r>
    </w:p>
    <w:bookmarkEnd w:id="2657"/>
    <w:bookmarkStart w:name="z2690" w:id="265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658"/>
    <w:bookmarkStart w:name="z2691" w:id="265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659"/>
    <w:bookmarkStart w:name="z2692" w:id="266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660"/>
    <w:bookmarkStart w:name="z2693" w:id="266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661"/>
    <w:bookmarkStart w:name="z2694" w:id="266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662"/>
    <w:bookmarkStart w:name="z2695" w:id="266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663"/>
    <w:bookmarkStart w:name="z2696" w:id="266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664"/>
    <w:bookmarkStart w:name="z2697" w:id="266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665"/>
    <w:bookmarkStart w:name="z2698" w:id="266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666"/>
    <w:bookmarkStart w:name="z2699" w:id="266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667"/>
    <w:bookmarkStart w:name="z2700" w:id="266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668"/>
    <w:bookmarkStart w:name="z2701" w:id="266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669"/>
    <w:bookmarkStart w:name="z2702" w:id="267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670"/>
    <w:bookmarkStart w:name="z2703" w:id="267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671"/>
    <w:bookmarkStart w:name="z2704" w:id="267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672"/>
    <w:bookmarkStart w:name="z2705" w:id="267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673"/>
    <w:bookmarkStart w:name="z2706" w:id="267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674"/>
    <w:bookmarkStart w:name="z2707" w:id="267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675"/>
    <w:bookmarkStart w:name="z2708" w:id="267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676"/>
    <w:bookmarkStart w:name="z2709" w:id="267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677"/>
    <w:bookmarkStart w:name="z2710" w:id="267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678"/>
    <w:bookmarkStart w:name="z2711" w:id="267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679"/>
    <w:bookmarkStart w:name="z2712" w:id="268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680"/>
    <w:bookmarkStart w:name="z2713" w:id="268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681"/>
    <w:bookmarkStart w:name="z2714" w:id="268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682"/>
    <w:bookmarkStart w:name="z2715" w:id="268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683"/>
    <w:bookmarkStart w:name="z2716" w:id="268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684"/>
    <w:bookmarkStart w:name="z2717" w:id="268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685"/>
    <w:bookmarkStart w:name="z2718" w:id="268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686"/>
    <w:bookmarkStart w:name="z2719" w:id="268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687"/>
    <w:bookmarkStart w:name="z2720" w:id="268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688"/>
    <w:bookmarkStart w:name="z2721" w:id="2689"/>
    <w:p>
      <w:pPr>
        <w:spacing w:after="0"/>
        <w:ind w:left="0"/>
        <w:jc w:val="both"/>
      </w:pPr>
      <w:r>
        <w:rPr>
          <w:rFonts w:ascii="Times New Roman"/>
          <w:b w:val="false"/>
          <w:i w:val="false"/>
          <w:color w:val="000000"/>
          <w:sz w:val="28"/>
        </w:rPr>
        <w:t>
      42) реттелетін салада түсіндіру жұмысын ұйымдастыру;</w:t>
      </w:r>
    </w:p>
    <w:bookmarkEnd w:id="2689"/>
    <w:bookmarkStart w:name="z2722" w:id="269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690"/>
    <w:bookmarkStart w:name="z2723" w:id="269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691"/>
    <w:bookmarkStart w:name="z2724" w:id="2692"/>
    <w:p>
      <w:pPr>
        <w:spacing w:after="0"/>
        <w:ind w:left="0"/>
        <w:jc w:val="both"/>
      </w:pPr>
      <w:r>
        <w:rPr>
          <w:rFonts w:ascii="Times New Roman"/>
          <w:b w:val="false"/>
          <w:i w:val="false"/>
          <w:color w:val="000000"/>
          <w:sz w:val="28"/>
        </w:rPr>
        <w:t>
      14. Құқықтары мен міндеттері:</w:t>
      </w:r>
    </w:p>
    <w:bookmarkEnd w:id="2692"/>
    <w:bookmarkStart w:name="z2725" w:id="269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693"/>
    <w:bookmarkStart w:name="z2726" w:id="269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694"/>
    <w:bookmarkStart w:name="z2727" w:id="26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695"/>
    <w:bookmarkStart w:name="z2728" w:id="269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696"/>
    <w:bookmarkStart w:name="z2729" w:id="269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97"/>
    <w:bookmarkStart w:name="z2730" w:id="269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698"/>
    <w:bookmarkStart w:name="z2731" w:id="269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699"/>
    <w:bookmarkStart w:name="z2732" w:id="27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700"/>
    <w:bookmarkStart w:name="z2733" w:id="270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701"/>
    <w:bookmarkStart w:name="z2734" w:id="270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702"/>
    <w:bookmarkStart w:name="z2735" w:id="2703"/>
    <w:p>
      <w:pPr>
        <w:spacing w:after="0"/>
        <w:ind w:left="0"/>
        <w:jc w:val="left"/>
      </w:pPr>
      <w:r>
        <w:rPr>
          <w:rFonts w:ascii="Times New Roman"/>
          <w:b/>
          <w:i w:val="false"/>
          <w:color w:val="000000"/>
        </w:rPr>
        <w:t xml:space="preserve"> 3-тарау. Басқарманың қызметін ұйымдастыру</w:t>
      </w:r>
    </w:p>
    <w:bookmarkEnd w:id="2703"/>
    <w:bookmarkStart w:name="z2736" w:id="270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704"/>
    <w:bookmarkStart w:name="z2737" w:id="270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705"/>
    <w:bookmarkStart w:name="z2738" w:id="270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706"/>
    <w:bookmarkStart w:name="z2739" w:id="2707"/>
    <w:p>
      <w:pPr>
        <w:spacing w:after="0"/>
        <w:ind w:left="0"/>
        <w:jc w:val="both"/>
      </w:pPr>
      <w:r>
        <w:rPr>
          <w:rFonts w:ascii="Times New Roman"/>
          <w:b w:val="false"/>
          <w:i w:val="false"/>
          <w:color w:val="000000"/>
          <w:sz w:val="28"/>
        </w:rPr>
        <w:t xml:space="preserve">
      18. Басқарма басшысының өкілеттіктері: </w:t>
      </w:r>
    </w:p>
    <w:bookmarkEnd w:id="2707"/>
    <w:bookmarkStart w:name="z2740" w:id="270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708"/>
    <w:bookmarkStart w:name="z2741" w:id="27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709"/>
    <w:bookmarkStart w:name="z2742" w:id="271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710"/>
    <w:bookmarkStart w:name="z2743" w:id="27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711"/>
    <w:bookmarkStart w:name="z2744" w:id="271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712"/>
    <w:bookmarkStart w:name="z2745" w:id="2713"/>
    <w:p>
      <w:pPr>
        <w:spacing w:after="0"/>
        <w:ind w:left="0"/>
        <w:jc w:val="left"/>
      </w:pPr>
      <w:r>
        <w:rPr>
          <w:rFonts w:ascii="Times New Roman"/>
          <w:b/>
          <w:i w:val="false"/>
          <w:color w:val="000000"/>
        </w:rPr>
        <w:t xml:space="preserve"> 4-тарау. Басқарманың мүлкі</w:t>
      </w:r>
    </w:p>
    <w:bookmarkEnd w:id="2713"/>
    <w:bookmarkStart w:name="z2746" w:id="271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714"/>
    <w:bookmarkStart w:name="z2747" w:id="271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715"/>
    <w:bookmarkStart w:name="z2748" w:id="271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716"/>
    <w:bookmarkStart w:name="z2749" w:id="271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17"/>
    <w:bookmarkStart w:name="z2750" w:id="2718"/>
    <w:p>
      <w:pPr>
        <w:spacing w:after="0"/>
        <w:ind w:left="0"/>
        <w:jc w:val="left"/>
      </w:pPr>
      <w:r>
        <w:rPr>
          <w:rFonts w:ascii="Times New Roman"/>
          <w:b/>
          <w:i w:val="false"/>
          <w:color w:val="000000"/>
        </w:rPr>
        <w:t xml:space="preserve"> 5-тарау. Басқарманы қайта ұйымдастыру және тарату</w:t>
      </w:r>
    </w:p>
    <w:bookmarkEnd w:id="2718"/>
    <w:bookmarkStart w:name="z2751" w:id="271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28-қосымша</w:t>
            </w:r>
          </w:p>
        </w:tc>
      </w:tr>
    </w:tbl>
    <w:bookmarkStart w:name="z2753" w:id="272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Ойыл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720"/>
    <w:bookmarkStart w:name="z2754" w:id="2721"/>
    <w:p>
      <w:pPr>
        <w:spacing w:after="0"/>
        <w:ind w:left="0"/>
        <w:jc w:val="left"/>
      </w:pPr>
      <w:r>
        <w:rPr>
          <w:rFonts w:ascii="Times New Roman"/>
          <w:b/>
          <w:i w:val="false"/>
          <w:color w:val="000000"/>
        </w:rPr>
        <w:t xml:space="preserve"> 1-тарау. Жалпы ережелер</w:t>
      </w:r>
    </w:p>
    <w:bookmarkEnd w:id="2721"/>
    <w:bookmarkStart w:name="z2755" w:id="272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Ойыл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722"/>
    <w:bookmarkStart w:name="z2756" w:id="27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723"/>
    <w:bookmarkStart w:name="z2757" w:id="272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724"/>
    <w:bookmarkStart w:name="z2758" w:id="272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725"/>
    <w:bookmarkStart w:name="z2759" w:id="272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726"/>
    <w:bookmarkStart w:name="z2760" w:id="272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727"/>
    <w:bookmarkStart w:name="z2761" w:id="2728"/>
    <w:p>
      <w:pPr>
        <w:spacing w:after="0"/>
        <w:ind w:left="0"/>
        <w:jc w:val="both"/>
      </w:pPr>
      <w:r>
        <w:rPr>
          <w:rFonts w:ascii="Times New Roman"/>
          <w:b w:val="false"/>
          <w:i w:val="false"/>
          <w:color w:val="000000"/>
          <w:sz w:val="28"/>
        </w:rPr>
        <w:t>
      7. Басқарманың орналасқан жері – 030900, Қазақстан Республикасы, Ақтөбе облысы, Ойыл ауданы, Ойыл ауылы, Шернияз көшесі, 60 үй.</w:t>
      </w:r>
    </w:p>
    <w:bookmarkEnd w:id="2728"/>
    <w:bookmarkStart w:name="z2762" w:id="272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Ойыл аудандық тауарлар мен көрсетілетін қызметтердің сапасы мен қауіпсіздігін бақылау басқармасы".</w:t>
      </w:r>
    </w:p>
    <w:bookmarkEnd w:id="2729"/>
    <w:bookmarkStart w:name="z2763" w:id="273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730"/>
    <w:bookmarkStart w:name="z2764" w:id="273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731"/>
    <w:bookmarkStart w:name="z2765" w:id="273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732"/>
    <w:bookmarkStart w:name="z2766" w:id="273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733"/>
    <w:bookmarkStart w:name="z2767" w:id="273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734"/>
    <w:bookmarkStart w:name="z2768" w:id="2735"/>
    <w:p>
      <w:pPr>
        <w:spacing w:after="0"/>
        <w:ind w:left="0"/>
        <w:jc w:val="both"/>
      </w:pPr>
      <w:r>
        <w:rPr>
          <w:rFonts w:ascii="Times New Roman"/>
          <w:b w:val="false"/>
          <w:i w:val="false"/>
          <w:color w:val="000000"/>
          <w:sz w:val="28"/>
        </w:rPr>
        <w:t xml:space="preserve">
      12. Міндеттері: </w:t>
      </w:r>
    </w:p>
    <w:bookmarkEnd w:id="2735"/>
    <w:bookmarkStart w:name="z2769" w:id="273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736"/>
    <w:bookmarkStart w:name="z2770" w:id="273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737"/>
    <w:bookmarkStart w:name="z2771" w:id="273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738"/>
    <w:bookmarkStart w:name="z2772" w:id="2739"/>
    <w:p>
      <w:pPr>
        <w:spacing w:after="0"/>
        <w:ind w:left="0"/>
        <w:jc w:val="both"/>
      </w:pPr>
      <w:r>
        <w:rPr>
          <w:rFonts w:ascii="Times New Roman"/>
          <w:b w:val="false"/>
          <w:i w:val="false"/>
          <w:color w:val="000000"/>
          <w:sz w:val="28"/>
        </w:rPr>
        <w:t xml:space="preserve">
      13. Функциялары: </w:t>
      </w:r>
    </w:p>
    <w:bookmarkEnd w:id="2739"/>
    <w:bookmarkStart w:name="z2773" w:id="274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740"/>
    <w:bookmarkStart w:name="z2774" w:id="274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741"/>
    <w:bookmarkStart w:name="z2775" w:id="274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742"/>
    <w:bookmarkStart w:name="z2776" w:id="274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743"/>
    <w:bookmarkStart w:name="z2777" w:id="274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744"/>
    <w:bookmarkStart w:name="z2778" w:id="274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745"/>
    <w:bookmarkStart w:name="z2779" w:id="274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746"/>
    <w:bookmarkStart w:name="z2780" w:id="274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747"/>
    <w:bookmarkStart w:name="z2781" w:id="2748"/>
    <w:p>
      <w:pPr>
        <w:spacing w:after="0"/>
        <w:ind w:left="0"/>
        <w:jc w:val="both"/>
      </w:pPr>
      <w:r>
        <w:rPr>
          <w:rFonts w:ascii="Times New Roman"/>
          <w:b w:val="false"/>
          <w:i w:val="false"/>
          <w:color w:val="000000"/>
          <w:sz w:val="28"/>
        </w:rPr>
        <w:t>
      9) құзыретінің шегінде мониторинг жүргізу;</w:t>
      </w:r>
    </w:p>
    <w:bookmarkEnd w:id="2748"/>
    <w:bookmarkStart w:name="z2782" w:id="2749"/>
    <w:p>
      <w:pPr>
        <w:spacing w:after="0"/>
        <w:ind w:left="0"/>
        <w:jc w:val="both"/>
      </w:pPr>
      <w:r>
        <w:rPr>
          <w:rFonts w:ascii="Times New Roman"/>
          <w:b w:val="false"/>
          <w:i w:val="false"/>
          <w:color w:val="000000"/>
          <w:sz w:val="28"/>
        </w:rPr>
        <w:t>
      10) тамақ өнімі қауіпсіздігін қамтамасыз ету;</w:t>
      </w:r>
    </w:p>
    <w:bookmarkEnd w:id="2749"/>
    <w:bookmarkStart w:name="z2783" w:id="275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750"/>
    <w:bookmarkStart w:name="z2784" w:id="275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751"/>
    <w:bookmarkStart w:name="z2785" w:id="275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752"/>
    <w:bookmarkStart w:name="z2786" w:id="275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753"/>
    <w:bookmarkStart w:name="z2787" w:id="275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754"/>
    <w:bookmarkStart w:name="z2788" w:id="275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755"/>
    <w:bookmarkStart w:name="z2789" w:id="275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756"/>
    <w:bookmarkStart w:name="z2790" w:id="275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757"/>
    <w:bookmarkStart w:name="z2791" w:id="275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758"/>
    <w:bookmarkStart w:name="z2792" w:id="275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759"/>
    <w:bookmarkStart w:name="z2793" w:id="276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760"/>
    <w:bookmarkStart w:name="z2794" w:id="276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761"/>
    <w:bookmarkStart w:name="z2795" w:id="276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762"/>
    <w:bookmarkStart w:name="z2796" w:id="276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763"/>
    <w:bookmarkStart w:name="z2797" w:id="276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764"/>
    <w:bookmarkStart w:name="z2798" w:id="276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765"/>
    <w:bookmarkStart w:name="z2799" w:id="276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766"/>
    <w:bookmarkStart w:name="z2800" w:id="276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767"/>
    <w:bookmarkStart w:name="z2801" w:id="276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768"/>
    <w:bookmarkStart w:name="z2802" w:id="276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769"/>
    <w:bookmarkStart w:name="z2803" w:id="277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770"/>
    <w:bookmarkStart w:name="z2804" w:id="277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771"/>
    <w:bookmarkStart w:name="z2805" w:id="277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772"/>
    <w:bookmarkStart w:name="z2806" w:id="277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773"/>
    <w:bookmarkStart w:name="z2807" w:id="277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774"/>
    <w:bookmarkStart w:name="z2808" w:id="277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775"/>
    <w:bookmarkStart w:name="z2809" w:id="277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776"/>
    <w:bookmarkStart w:name="z2810" w:id="277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777"/>
    <w:bookmarkStart w:name="z2811" w:id="277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778"/>
    <w:bookmarkStart w:name="z2812" w:id="277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779"/>
    <w:bookmarkStart w:name="z2813" w:id="278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780"/>
    <w:bookmarkStart w:name="z2814" w:id="2781"/>
    <w:p>
      <w:pPr>
        <w:spacing w:after="0"/>
        <w:ind w:left="0"/>
        <w:jc w:val="both"/>
      </w:pPr>
      <w:r>
        <w:rPr>
          <w:rFonts w:ascii="Times New Roman"/>
          <w:b w:val="false"/>
          <w:i w:val="false"/>
          <w:color w:val="000000"/>
          <w:sz w:val="28"/>
        </w:rPr>
        <w:t>
      42) реттелетін салада түсіндіру жұмысын ұйымдастыру;</w:t>
      </w:r>
    </w:p>
    <w:bookmarkEnd w:id="2781"/>
    <w:bookmarkStart w:name="z2815" w:id="278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782"/>
    <w:bookmarkStart w:name="z2816" w:id="278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783"/>
    <w:bookmarkStart w:name="z2817" w:id="2784"/>
    <w:p>
      <w:pPr>
        <w:spacing w:after="0"/>
        <w:ind w:left="0"/>
        <w:jc w:val="both"/>
      </w:pPr>
      <w:r>
        <w:rPr>
          <w:rFonts w:ascii="Times New Roman"/>
          <w:b w:val="false"/>
          <w:i w:val="false"/>
          <w:color w:val="000000"/>
          <w:sz w:val="28"/>
        </w:rPr>
        <w:t>
      14. Құқықтары мен міндеттері:</w:t>
      </w:r>
    </w:p>
    <w:bookmarkEnd w:id="2784"/>
    <w:bookmarkStart w:name="z2818" w:id="278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785"/>
    <w:bookmarkStart w:name="z2819" w:id="278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786"/>
    <w:bookmarkStart w:name="z2820" w:id="27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787"/>
    <w:bookmarkStart w:name="z2821" w:id="278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788"/>
    <w:bookmarkStart w:name="z2822" w:id="278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789"/>
    <w:bookmarkStart w:name="z2823" w:id="279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790"/>
    <w:bookmarkStart w:name="z2824" w:id="279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791"/>
    <w:bookmarkStart w:name="z2825" w:id="27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792"/>
    <w:bookmarkStart w:name="z2826" w:id="279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793"/>
    <w:bookmarkStart w:name="z2827" w:id="279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794"/>
    <w:bookmarkStart w:name="z2828" w:id="2795"/>
    <w:p>
      <w:pPr>
        <w:spacing w:after="0"/>
        <w:ind w:left="0"/>
        <w:jc w:val="left"/>
      </w:pPr>
      <w:r>
        <w:rPr>
          <w:rFonts w:ascii="Times New Roman"/>
          <w:b/>
          <w:i w:val="false"/>
          <w:color w:val="000000"/>
        </w:rPr>
        <w:t xml:space="preserve"> 3-тарау. Басқарманың қызметін ұйымдастыру</w:t>
      </w:r>
    </w:p>
    <w:bookmarkEnd w:id="2795"/>
    <w:bookmarkStart w:name="z2829" w:id="279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796"/>
    <w:bookmarkStart w:name="z2830" w:id="279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797"/>
    <w:bookmarkStart w:name="z2831" w:id="279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798"/>
    <w:bookmarkStart w:name="z2832" w:id="2799"/>
    <w:p>
      <w:pPr>
        <w:spacing w:after="0"/>
        <w:ind w:left="0"/>
        <w:jc w:val="both"/>
      </w:pPr>
      <w:r>
        <w:rPr>
          <w:rFonts w:ascii="Times New Roman"/>
          <w:b w:val="false"/>
          <w:i w:val="false"/>
          <w:color w:val="000000"/>
          <w:sz w:val="28"/>
        </w:rPr>
        <w:t xml:space="preserve">
      18. Басқарма басшысының өкілеттіктері: </w:t>
      </w:r>
    </w:p>
    <w:bookmarkEnd w:id="2799"/>
    <w:bookmarkStart w:name="z2833" w:id="280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800"/>
    <w:bookmarkStart w:name="z2834" w:id="28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801"/>
    <w:bookmarkStart w:name="z2835" w:id="280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802"/>
    <w:bookmarkStart w:name="z2836" w:id="28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803"/>
    <w:bookmarkStart w:name="z2837" w:id="280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804"/>
    <w:bookmarkStart w:name="z2838" w:id="2805"/>
    <w:p>
      <w:pPr>
        <w:spacing w:after="0"/>
        <w:ind w:left="0"/>
        <w:jc w:val="left"/>
      </w:pPr>
      <w:r>
        <w:rPr>
          <w:rFonts w:ascii="Times New Roman"/>
          <w:b/>
          <w:i w:val="false"/>
          <w:color w:val="000000"/>
        </w:rPr>
        <w:t xml:space="preserve"> 4-тарау. Басқарманың мүлкі</w:t>
      </w:r>
    </w:p>
    <w:bookmarkEnd w:id="2805"/>
    <w:bookmarkStart w:name="z2839" w:id="280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806"/>
    <w:bookmarkStart w:name="z2840" w:id="280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807"/>
    <w:bookmarkStart w:name="z2841" w:id="280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808"/>
    <w:bookmarkStart w:name="z2842" w:id="280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09"/>
    <w:bookmarkStart w:name="z2843" w:id="2810"/>
    <w:p>
      <w:pPr>
        <w:spacing w:after="0"/>
        <w:ind w:left="0"/>
        <w:jc w:val="left"/>
      </w:pPr>
      <w:r>
        <w:rPr>
          <w:rFonts w:ascii="Times New Roman"/>
          <w:b/>
          <w:i w:val="false"/>
          <w:color w:val="000000"/>
        </w:rPr>
        <w:t xml:space="preserve"> 5-тарау. Басқарманы қайта ұйымдастыру және тарату</w:t>
      </w:r>
    </w:p>
    <w:bookmarkEnd w:id="2810"/>
    <w:bookmarkStart w:name="z2844" w:id="281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8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29-қосымша</w:t>
            </w:r>
          </w:p>
        </w:tc>
      </w:tr>
    </w:tbl>
    <w:bookmarkStart w:name="z2846" w:id="281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Темір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812"/>
    <w:bookmarkStart w:name="z2847" w:id="2813"/>
    <w:p>
      <w:pPr>
        <w:spacing w:after="0"/>
        <w:ind w:left="0"/>
        <w:jc w:val="left"/>
      </w:pPr>
      <w:r>
        <w:rPr>
          <w:rFonts w:ascii="Times New Roman"/>
          <w:b/>
          <w:i w:val="false"/>
          <w:color w:val="000000"/>
        </w:rPr>
        <w:t xml:space="preserve"> 1-тарау. Жалпы ережелер</w:t>
      </w:r>
    </w:p>
    <w:bookmarkEnd w:id="2813"/>
    <w:bookmarkStart w:name="z2848" w:id="281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Темір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814"/>
    <w:bookmarkStart w:name="z2849" w:id="28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815"/>
    <w:bookmarkStart w:name="z2850" w:id="281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816"/>
    <w:bookmarkStart w:name="z2851" w:id="281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817"/>
    <w:bookmarkStart w:name="z2852" w:id="281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818"/>
    <w:bookmarkStart w:name="z2853" w:id="281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819"/>
    <w:bookmarkStart w:name="z2854" w:id="2820"/>
    <w:p>
      <w:pPr>
        <w:spacing w:after="0"/>
        <w:ind w:left="0"/>
        <w:jc w:val="both"/>
      </w:pPr>
      <w:r>
        <w:rPr>
          <w:rFonts w:ascii="Times New Roman"/>
          <w:b w:val="false"/>
          <w:i w:val="false"/>
          <w:color w:val="000000"/>
          <w:sz w:val="28"/>
        </w:rPr>
        <w:t>
      7. Басқарманың орналасқан жері – 030800, Қазақстан Республикасы, Ақтөбе облысы, Темір ауданы, Шұбарқұдық кенті, Теміржол көшесі, кұрылыс 10 А.</w:t>
      </w:r>
    </w:p>
    <w:bookmarkEnd w:id="2820"/>
    <w:bookmarkStart w:name="z2855" w:id="282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Темір аудандық тауарлар мен көрсетілетін қызметтердің сапасы мен қауіпсіздігін бақылау басқармасы".</w:t>
      </w:r>
    </w:p>
    <w:bookmarkEnd w:id="2821"/>
    <w:bookmarkStart w:name="z2856" w:id="282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822"/>
    <w:bookmarkStart w:name="z2857" w:id="282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823"/>
    <w:bookmarkStart w:name="z2858" w:id="282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824"/>
    <w:bookmarkStart w:name="z2859" w:id="282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825"/>
    <w:bookmarkStart w:name="z2860" w:id="282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826"/>
    <w:bookmarkStart w:name="z2861" w:id="2827"/>
    <w:p>
      <w:pPr>
        <w:spacing w:after="0"/>
        <w:ind w:left="0"/>
        <w:jc w:val="both"/>
      </w:pPr>
      <w:r>
        <w:rPr>
          <w:rFonts w:ascii="Times New Roman"/>
          <w:b w:val="false"/>
          <w:i w:val="false"/>
          <w:color w:val="000000"/>
          <w:sz w:val="28"/>
        </w:rPr>
        <w:t xml:space="preserve">
      12. Міндеттері: </w:t>
      </w:r>
    </w:p>
    <w:bookmarkEnd w:id="2827"/>
    <w:bookmarkStart w:name="z2862" w:id="282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828"/>
    <w:bookmarkStart w:name="z2863" w:id="282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829"/>
    <w:bookmarkStart w:name="z2864" w:id="283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830"/>
    <w:bookmarkStart w:name="z2865" w:id="2831"/>
    <w:p>
      <w:pPr>
        <w:spacing w:after="0"/>
        <w:ind w:left="0"/>
        <w:jc w:val="both"/>
      </w:pPr>
      <w:r>
        <w:rPr>
          <w:rFonts w:ascii="Times New Roman"/>
          <w:b w:val="false"/>
          <w:i w:val="false"/>
          <w:color w:val="000000"/>
          <w:sz w:val="28"/>
        </w:rPr>
        <w:t xml:space="preserve">
      13. Функциялары: </w:t>
      </w:r>
    </w:p>
    <w:bookmarkEnd w:id="2831"/>
    <w:bookmarkStart w:name="z2866" w:id="283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832"/>
    <w:bookmarkStart w:name="z2867" w:id="283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833"/>
    <w:bookmarkStart w:name="z2868" w:id="283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834"/>
    <w:bookmarkStart w:name="z2869" w:id="283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835"/>
    <w:bookmarkStart w:name="z2870" w:id="283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836"/>
    <w:bookmarkStart w:name="z2871" w:id="283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837"/>
    <w:bookmarkStart w:name="z2872" w:id="283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838"/>
    <w:bookmarkStart w:name="z2873" w:id="283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839"/>
    <w:bookmarkStart w:name="z2874" w:id="2840"/>
    <w:p>
      <w:pPr>
        <w:spacing w:after="0"/>
        <w:ind w:left="0"/>
        <w:jc w:val="both"/>
      </w:pPr>
      <w:r>
        <w:rPr>
          <w:rFonts w:ascii="Times New Roman"/>
          <w:b w:val="false"/>
          <w:i w:val="false"/>
          <w:color w:val="000000"/>
          <w:sz w:val="28"/>
        </w:rPr>
        <w:t>
      9) құзыретінің шегінде мониторинг жүргізу;</w:t>
      </w:r>
    </w:p>
    <w:bookmarkEnd w:id="2840"/>
    <w:bookmarkStart w:name="z2875" w:id="2841"/>
    <w:p>
      <w:pPr>
        <w:spacing w:after="0"/>
        <w:ind w:left="0"/>
        <w:jc w:val="both"/>
      </w:pPr>
      <w:r>
        <w:rPr>
          <w:rFonts w:ascii="Times New Roman"/>
          <w:b w:val="false"/>
          <w:i w:val="false"/>
          <w:color w:val="000000"/>
          <w:sz w:val="28"/>
        </w:rPr>
        <w:t>
      10) тамақ өнімі қауіпсіздігін қамтамасыз ету;</w:t>
      </w:r>
    </w:p>
    <w:bookmarkEnd w:id="2841"/>
    <w:bookmarkStart w:name="z2876" w:id="284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842"/>
    <w:bookmarkStart w:name="z2877" w:id="284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843"/>
    <w:bookmarkStart w:name="z2878" w:id="284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844"/>
    <w:bookmarkStart w:name="z2879" w:id="284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845"/>
    <w:bookmarkStart w:name="z2880" w:id="284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846"/>
    <w:bookmarkStart w:name="z2881" w:id="284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847"/>
    <w:bookmarkStart w:name="z2882" w:id="284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848"/>
    <w:bookmarkStart w:name="z2883" w:id="284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849"/>
    <w:bookmarkStart w:name="z2884" w:id="285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850"/>
    <w:bookmarkStart w:name="z2885" w:id="285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851"/>
    <w:bookmarkStart w:name="z2886" w:id="285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852"/>
    <w:bookmarkStart w:name="z2887" w:id="285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853"/>
    <w:bookmarkStart w:name="z2888" w:id="285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854"/>
    <w:bookmarkStart w:name="z2889" w:id="285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855"/>
    <w:bookmarkStart w:name="z2890" w:id="285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856"/>
    <w:bookmarkStart w:name="z2891" w:id="285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857"/>
    <w:bookmarkStart w:name="z2892" w:id="285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858"/>
    <w:bookmarkStart w:name="z2893" w:id="285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859"/>
    <w:bookmarkStart w:name="z2894" w:id="286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860"/>
    <w:bookmarkStart w:name="z2895" w:id="286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861"/>
    <w:bookmarkStart w:name="z2896" w:id="286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862"/>
    <w:bookmarkStart w:name="z2897" w:id="286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863"/>
    <w:bookmarkStart w:name="z2898" w:id="286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864"/>
    <w:bookmarkStart w:name="z2899" w:id="286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865"/>
    <w:bookmarkStart w:name="z2900" w:id="286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866"/>
    <w:bookmarkStart w:name="z2901" w:id="286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867"/>
    <w:bookmarkStart w:name="z2902" w:id="286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868"/>
    <w:bookmarkStart w:name="z2903" w:id="286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869"/>
    <w:bookmarkStart w:name="z2904" w:id="287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870"/>
    <w:bookmarkStart w:name="z2905" w:id="287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871"/>
    <w:bookmarkStart w:name="z2906" w:id="287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872"/>
    <w:bookmarkStart w:name="z2907" w:id="2873"/>
    <w:p>
      <w:pPr>
        <w:spacing w:after="0"/>
        <w:ind w:left="0"/>
        <w:jc w:val="both"/>
      </w:pPr>
      <w:r>
        <w:rPr>
          <w:rFonts w:ascii="Times New Roman"/>
          <w:b w:val="false"/>
          <w:i w:val="false"/>
          <w:color w:val="000000"/>
          <w:sz w:val="28"/>
        </w:rPr>
        <w:t>
      42) реттелетін салада түсіндіру жұмысын ұйымдастыру;</w:t>
      </w:r>
    </w:p>
    <w:bookmarkEnd w:id="2873"/>
    <w:bookmarkStart w:name="z2908" w:id="287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874"/>
    <w:bookmarkStart w:name="z2909" w:id="287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875"/>
    <w:bookmarkStart w:name="z2910" w:id="2876"/>
    <w:p>
      <w:pPr>
        <w:spacing w:after="0"/>
        <w:ind w:left="0"/>
        <w:jc w:val="both"/>
      </w:pPr>
      <w:r>
        <w:rPr>
          <w:rFonts w:ascii="Times New Roman"/>
          <w:b w:val="false"/>
          <w:i w:val="false"/>
          <w:color w:val="000000"/>
          <w:sz w:val="28"/>
        </w:rPr>
        <w:t>
      14. Құқықтары мен міндеттері:</w:t>
      </w:r>
    </w:p>
    <w:bookmarkEnd w:id="2876"/>
    <w:bookmarkStart w:name="z2911" w:id="287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877"/>
    <w:bookmarkStart w:name="z2912" w:id="287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878"/>
    <w:bookmarkStart w:name="z2913" w:id="28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879"/>
    <w:bookmarkStart w:name="z2914" w:id="288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880"/>
    <w:bookmarkStart w:name="z2915" w:id="288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881"/>
    <w:bookmarkStart w:name="z2916" w:id="288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882"/>
    <w:bookmarkStart w:name="z2917" w:id="288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883"/>
    <w:bookmarkStart w:name="z2918" w:id="28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884"/>
    <w:bookmarkStart w:name="z2919" w:id="288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885"/>
    <w:bookmarkStart w:name="z2920" w:id="288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886"/>
    <w:bookmarkStart w:name="z2921" w:id="2887"/>
    <w:p>
      <w:pPr>
        <w:spacing w:after="0"/>
        <w:ind w:left="0"/>
        <w:jc w:val="left"/>
      </w:pPr>
      <w:r>
        <w:rPr>
          <w:rFonts w:ascii="Times New Roman"/>
          <w:b/>
          <w:i w:val="false"/>
          <w:color w:val="000000"/>
        </w:rPr>
        <w:t xml:space="preserve"> 3-тарау. Басқарманың қызметін ұйымдастыру</w:t>
      </w:r>
    </w:p>
    <w:bookmarkEnd w:id="2887"/>
    <w:bookmarkStart w:name="z2922" w:id="288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888"/>
    <w:bookmarkStart w:name="z2923" w:id="288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889"/>
    <w:bookmarkStart w:name="z2924" w:id="289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890"/>
    <w:bookmarkStart w:name="z2925" w:id="2891"/>
    <w:p>
      <w:pPr>
        <w:spacing w:after="0"/>
        <w:ind w:left="0"/>
        <w:jc w:val="both"/>
      </w:pPr>
      <w:r>
        <w:rPr>
          <w:rFonts w:ascii="Times New Roman"/>
          <w:b w:val="false"/>
          <w:i w:val="false"/>
          <w:color w:val="000000"/>
          <w:sz w:val="28"/>
        </w:rPr>
        <w:t xml:space="preserve">
      18. Басқарма басшысының өкілеттіктері: </w:t>
      </w:r>
    </w:p>
    <w:bookmarkEnd w:id="2891"/>
    <w:bookmarkStart w:name="z2926" w:id="289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892"/>
    <w:bookmarkStart w:name="z2927" w:id="28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893"/>
    <w:bookmarkStart w:name="z2928" w:id="289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894"/>
    <w:bookmarkStart w:name="z2929" w:id="28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895"/>
    <w:bookmarkStart w:name="z2930" w:id="289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896"/>
    <w:bookmarkStart w:name="z2931" w:id="2897"/>
    <w:p>
      <w:pPr>
        <w:spacing w:after="0"/>
        <w:ind w:left="0"/>
        <w:jc w:val="left"/>
      </w:pPr>
      <w:r>
        <w:rPr>
          <w:rFonts w:ascii="Times New Roman"/>
          <w:b/>
          <w:i w:val="false"/>
          <w:color w:val="000000"/>
        </w:rPr>
        <w:t xml:space="preserve"> 4-тарау. Басқарманың мүлкі</w:t>
      </w:r>
    </w:p>
    <w:bookmarkEnd w:id="2897"/>
    <w:bookmarkStart w:name="z2932" w:id="289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898"/>
    <w:bookmarkStart w:name="z2933" w:id="289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899"/>
    <w:bookmarkStart w:name="z2934" w:id="290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900"/>
    <w:bookmarkStart w:name="z2935" w:id="290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901"/>
    <w:bookmarkStart w:name="z2936" w:id="2902"/>
    <w:p>
      <w:pPr>
        <w:spacing w:after="0"/>
        <w:ind w:left="0"/>
        <w:jc w:val="left"/>
      </w:pPr>
      <w:r>
        <w:rPr>
          <w:rFonts w:ascii="Times New Roman"/>
          <w:b/>
          <w:i w:val="false"/>
          <w:color w:val="000000"/>
        </w:rPr>
        <w:t xml:space="preserve"> 5-тарау. Басқарманы қайта ұйымдастыру және тарату</w:t>
      </w:r>
    </w:p>
    <w:bookmarkEnd w:id="2902"/>
    <w:bookmarkStart w:name="z2937" w:id="290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9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30-қосымша</w:t>
            </w:r>
          </w:p>
        </w:tc>
      </w:tr>
    </w:tbl>
    <w:bookmarkStart w:name="z2939" w:id="290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Хромтау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904"/>
    <w:bookmarkStart w:name="z2940" w:id="2905"/>
    <w:p>
      <w:pPr>
        <w:spacing w:after="0"/>
        <w:ind w:left="0"/>
        <w:jc w:val="left"/>
      </w:pPr>
      <w:r>
        <w:rPr>
          <w:rFonts w:ascii="Times New Roman"/>
          <w:b/>
          <w:i w:val="false"/>
          <w:color w:val="000000"/>
        </w:rPr>
        <w:t xml:space="preserve"> 1-тарау. Жалпы ережелер</w:t>
      </w:r>
    </w:p>
    <w:bookmarkEnd w:id="2905"/>
    <w:bookmarkStart w:name="z2941" w:id="290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Хромтау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906"/>
    <w:bookmarkStart w:name="z2942" w:id="290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907"/>
    <w:bookmarkStart w:name="z2943" w:id="290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2908"/>
    <w:bookmarkStart w:name="z2944" w:id="290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2909"/>
    <w:bookmarkStart w:name="z2945" w:id="291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2910"/>
    <w:bookmarkStart w:name="z2946" w:id="291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911"/>
    <w:bookmarkStart w:name="z2947" w:id="2912"/>
    <w:p>
      <w:pPr>
        <w:spacing w:after="0"/>
        <w:ind w:left="0"/>
        <w:jc w:val="both"/>
      </w:pPr>
      <w:r>
        <w:rPr>
          <w:rFonts w:ascii="Times New Roman"/>
          <w:b w:val="false"/>
          <w:i w:val="false"/>
          <w:color w:val="000000"/>
          <w:sz w:val="28"/>
        </w:rPr>
        <w:t>
      7. Басқарманың орналасқан жері – 031100, Қазақстан Республикасы, Ақтқбе облысы, Хромтау ауданы,Хромтау қаласы, Абай даңғылы, 11 А үйі.</w:t>
      </w:r>
    </w:p>
    <w:bookmarkEnd w:id="2912"/>
    <w:bookmarkStart w:name="z2948" w:id="291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Хромтау аудандық тауарлар мен көрсетілетін қызметтердің сапасы мен қауіпсіздігін бақылау басқармасы".</w:t>
      </w:r>
    </w:p>
    <w:bookmarkEnd w:id="2913"/>
    <w:bookmarkStart w:name="z2949" w:id="291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914"/>
    <w:bookmarkStart w:name="z2950" w:id="291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915"/>
    <w:bookmarkStart w:name="z2951" w:id="291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916"/>
    <w:bookmarkStart w:name="z2952" w:id="291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2917"/>
    <w:bookmarkStart w:name="z2953" w:id="291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918"/>
    <w:bookmarkStart w:name="z2954" w:id="2919"/>
    <w:p>
      <w:pPr>
        <w:spacing w:after="0"/>
        <w:ind w:left="0"/>
        <w:jc w:val="both"/>
      </w:pPr>
      <w:r>
        <w:rPr>
          <w:rFonts w:ascii="Times New Roman"/>
          <w:b w:val="false"/>
          <w:i w:val="false"/>
          <w:color w:val="000000"/>
          <w:sz w:val="28"/>
        </w:rPr>
        <w:t xml:space="preserve">
      12. Міндеттері: </w:t>
      </w:r>
    </w:p>
    <w:bookmarkEnd w:id="2919"/>
    <w:bookmarkStart w:name="z2955" w:id="292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920"/>
    <w:bookmarkStart w:name="z2956" w:id="292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2921"/>
    <w:bookmarkStart w:name="z2957" w:id="292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2922"/>
    <w:bookmarkStart w:name="z2958" w:id="2923"/>
    <w:p>
      <w:pPr>
        <w:spacing w:after="0"/>
        <w:ind w:left="0"/>
        <w:jc w:val="both"/>
      </w:pPr>
      <w:r>
        <w:rPr>
          <w:rFonts w:ascii="Times New Roman"/>
          <w:b w:val="false"/>
          <w:i w:val="false"/>
          <w:color w:val="000000"/>
          <w:sz w:val="28"/>
        </w:rPr>
        <w:t xml:space="preserve">
      13. Функциялары: </w:t>
      </w:r>
    </w:p>
    <w:bookmarkEnd w:id="2923"/>
    <w:bookmarkStart w:name="z2959" w:id="292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924"/>
    <w:bookmarkStart w:name="z2960" w:id="292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925"/>
    <w:bookmarkStart w:name="z2961" w:id="292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926"/>
    <w:bookmarkStart w:name="z2962" w:id="292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927"/>
    <w:bookmarkStart w:name="z2963" w:id="292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928"/>
    <w:bookmarkStart w:name="z2964" w:id="292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929"/>
    <w:bookmarkStart w:name="z2965" w:id="293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930"/>
    <w:bookmarkStart w:name="z2966" w:id="293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931"/>
    <w:bookmarkStart w:name="z2967" w:id="2932"/>
    <w:p>
      <w:pPr>
        <w:spacing w:after="0"/>
        <w:ind w:left="0"/>
        <w:jc w:val="both"/>
      </w:pPr>
      <w:r>
        <w:rPr>
          <w:rFonts w:ascii="Times New Roman"/>
          <w:b w:val="false"/>
          <w:i w:val="false"/>
          <w:color w:val="000000"/>
          <w:sz w:val="28"/>
        </w:rPr>
        <w:t>
      9) құзыретінің шегінде мониторинг жүргізу;</w:t>
      </w:r>
    </w:p>
    <w:bookmarkEnd w:id="2932"/>
    <w:bookmarkStart w:name="z2968" w:id="2933"/>
    <w:p>
      <w:pPr>
        <w:spacing w:after="0"/>
        <w:ind w:left="0"/>
        <w:jc w:val="both"/>
      </w:pPr>
      <w:r>
        <w:rPr>
          <w:rFonts w:ascii="Times New Roman"/>
          <w:b w:val="false"/>
          <w:i w:val="false"/>
          <w:color w:val="000000"/>
          <w:sz w:val="28"/>
        </w:rPr>
        <w:t>
      10) тамақ өнімі қауіпсіздігін қамтамасыз ету;</w:t>
      </w:r>
    </w:p>
    <w:bookmarkEnd w:id="2933"/>
    <w:bookmarkStart w:name="z2969" w:id="293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934"/>
    <w:bookmarkStart w:name="z2970" w:id="293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935"/>
    <w:bookmarkStart w:name="z2971" w:id="293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936"/>
    <w:bookmarkStart w:name="z2972" w:id="293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937"/>
    <w:bookmarkStart w:name="z2973" w:id="293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938"/>
    <w:bookmarkStart w:name="z2974" w:id="293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939"/>
    <w:bookmarkStart w:name="z2975" w:id="294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940"/>
    <w:bookmarkStart w:name="z2976" w:id="294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941"/>
    <w:bookmarkStart w:name="z2977" w:id="294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942"/>
    <w:bookmarkStart w:name="z2978" w:id="294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943"/>
    <w:bookmarkStart w:name="z2979" w:id="294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944"/>
    <w:bookmarkStart w:name="z2980" w:id="294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945"/>
    <w:bookmarkStart w:name="z2981" w:id="294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946"/>
    <w:bookmarkStart w:name="z2982" w:id="294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947"/>
    <w:bookmarkStart w:name="z2983" w:id="294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948"/>
    <w:bookmarkStart w:name="z2984" w:id="294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949"/>
    <w:bookmarkStart w:name="z2985" w:id="295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950"/>
    <w:bookmarkStart w:name="z2986" w:id="295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951"/>
    <w:bookmarkStart w:name="z2987" w:id="295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952"/>
    <w:bookmarkStart w:name="z2988" w:id="295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953"/>
    <w:bookmarkStart w:name="z2989" w:id="295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954"/>
    <w:bookmarkStart w:name="z2990" w:id="295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955"/>
    <w:bookmarkStart w:name="z2991" w:id="295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956"/>
    <w:bookmarkStart w:name="z2992" w:id="295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957"/>
    <w:bookmarkStart w:name="z2993" w:id="295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958"/>
    <w:bookmarkStart w:name="z2994" w:id="295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959"/>
    <w:bookmarkStart w:name="z2995" w:id="296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960"/>
    <w:bookmarkStart w:name="z2996" w:id="296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961"/>
    <w:bookmarkStart w:name="z2997" w:id="296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962"/>
    <w:bookmarkStart w:name="z2998" w:id="296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963"/>
    <w:bookmarkStart w:name="z2999" w:id="296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964"/>
    <w:bookmarkStart w:name="z3000" w:id="2965"/>
    <w:p>
      <w:pPr>
        <w:spacing w:after="0"/>
        <w:ind w:left="0"/>
        <w:jc w:val="both"/>
      </w:pPr>
      <w:r>
        <w:rPr>
          <w:rFonts w:ascii="Times New Roman"/>
          <w:b w:val="false"/>
          <w:i w:val="false"/>
          <w:color w:val="000000"/>
          <w:sz w:val="28"/>
        </w:rPr>
        <w:t>
      42) реттелетін салада түсіндіру жұмысын ұйымдастыру;</w:t>
      </w:r>
    </w:p>
    <w:bookmarkEnd w:id="2965"/>
    <w:bookmarkStart w:name="z3001" w:id="296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966"/>
    <w:bookmarkStart w:name="z3002" w:id="296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967"/>
    <w:bookmarkStart w:name="z3003" w:id="2968"/>
    <w:p>
      <w:pPr>
        <w:spacing w:after="0"/>
        <w:ind w:left="0"/>
        <w:jc w:val="both"/>
      </w:pPr>
      <w:r>
        <w:rPr>
          <w:rFonts w:ascii="Times New Roman"/>
          <w:b w:val="false"/>
          <w:i w:val="false"/>
          <w:color w:val="000000"/>
          <w:sz w:val="28"/>
        </w:rPr>
        <w:t>
      14. Құқықтары мен міндеттері:</w:t>
      </w:r>
    </w:p>
    <w:bookmarkEnd w:id="2968"/>
    <w:bookmarkStart w:name="z3004" w:id="296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969"/>
    <w:bookmarkStart w:name="z3005" w:id="297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970"/>
    <w:bookmarkStart w:name="z3006" w:id="297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971"/>
    <w:bookmarkStart w:name="z3007" w:id="297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972"/>
    <w:bookmarkStart w:name="z3008" w:id="297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973"/>
    <w:bookmarkStart w:name="z3009" w:id="297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974"/>
    <w:bookmarkStart w:name="z3010" w:id="297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975"/>
    <w:bookmarkStart w:name="z3011" w:id="297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976"/>
    <w:bookmarkStart w:name="z3012" w:id="297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977"/>
    <w:bookmarkStart w:name="z3013" w:id="297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978"/>
    <w:bookmarkStart w:name="z3014" w:id="2979"/>
    <w:p>
      <w:pPr>
        <w:spacing w:after="0"/>
        <w:ind w:left="0"/>
        <w:jc w:val="left"/>
      </w:pPr>
      <w:r>
        <w:rPr>
          <w:rFonts w:ascii="Times New Roman"/>
          <w:b/>
          <w:i w:val="false"/>
          <w:color w:val="000000"/>
        </w:rPr>
        <w:t xml:space="preserve"> 3-тарау. Басқарманың қызметін ұйымдастыру</w:t>
      </w:r>
    </w:p>
    <w:bookmarkEnd w:id="2979"/>
    <w:bookmarkStart w:name="z3015" w:id="298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980"/>
    <w:bookmarkStart w:name="z3016" w:id="298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981"/>
    <w:bookmarkStart w:name="z3017" w:id="298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982"/>
    <w:bookmarkStart w:name="z3018" w:id="2983"/>
    <w:p>
      <w:pPr>
        <w:spacing w:after="0"/>
        <w:ind w:left="0"/>
        <w:jc w:val="both"/>
      </w:pPr>
      <w:r>
        <w:rPr>
          <w:rFonts w:ascii="Times New Roman"/>
          <w:b w:val="false"/>
          <w:i w:val="false"/>
          <w:color w:val="000000"/>
          <w:sz w:val="28"/>
        </w:rPr>
        <w:t xml:space="preserve">
      18. Басқарма басшысының өкілеттіктері: </w:t>
      </w:r>
    </w:p>
    <w:bookmarkEnd w:id="2983"/>
    <w:bookmarkStart w:name="z3019" w:id="298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984"/>
    <w:bookmarkStart w:name="z3020" w:id="29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985"/>
    <w:bookmarkStart w:name="z3021" w:id="298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986"/>
    <w:bookmarkStart w:name="z3022" w:id="29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987"/>
    <w:bookmarkStart w:name="z3023" w:id="298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988"/>
    <w:bookmarkStart w:name="z3024" w:id="2989"/>
    <w:p>
      <w:pPr>
        <w:spacing w:after="0"/>
        <w:ind w:left="0"/>
        <w:jc w:val="left"/>
      </w:pPr>
      <w:r>
        <w:rPr>
          <w:rFonts w:ascii="Times New Roman"/>
          <w:b/>
          <w:i w:val="false"/>
          <w:color w:val="000000"/>
        </w:rPr>
        <w:t xml:space="preserve"> 4-тарау. Басқарманың мүлкі</w:t>
      </w:r>
    </w:p>
    <w:bookmarkEnd w:id="2989"/>
    <w:bookmarkStart w:name="z3025" w:id="299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2990"/>
    <w:bookmarkStart w:name="z3026" w:id="299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2991"/>
    <w:bookmarkStart w:name="z3027" w:id="299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992"/>
    <w:bookmarkStart w:name="z3028" w:id="299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993"/>
    <w:bookmarkStart w:name="z3029" w:id="2994"/>
    <w:p>
      <w:pPr>
        <w:spacing w:after="0"/>
        <w:ind w:left="0"/>
        <w:jc w:val="left"/>
      </w:pPr>
      <w:r>
        <w:rPr>
          <w:rFonts w:ascii="Times New Roman"/>
          <w:b/>
          <w:i w:val="false"/>
          <w:color w:val="000000"/>
        </w:rPr>
        <w:t xml:space="preserve"> 5-тарау. Басқарманы қайта ұйымдастыру және тарату</w:t>
      </w:r>
    </w:p>
    <w:bookmarkEnd w:id="2994"/>
    <w:bookmarkStart w:name="z3030" w:id="299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9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31-қосымша</w:t>
            </w:r>
          </w:p>
        </w:tc>
      </w:tr>
    </w:tbl>
    <w:bookmarkStart w:name="z3032" w:id="299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Шалқар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996"/>
    <w:bookmarkStart w:name="z3033" w:id="2997"/>
    <w:p>
      <w:pPr>
        <w:spacing w:after="0"/>
        <w:ind w:left="0"/>
        <w:jc w:val="left"/>
      </w:pPr>
      <w:r>
        <w:rPr>
          <w:rFonts w:ascii="Times New Roman"/>
          <w:b/>
          <w:i w:val="false"/>
          <w:color w:val="000000"/>
        </w:rPr>
        <w:t xml:space="preserve"> 1-тарау. Жалпы ережелер</w:t>
      </w:r>
    </w:p>
    <w:bookmarkEnd w:id="2997"/>
    <w:bookmarkStart w:name="z3034" w:id="299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Шалқар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998"/>
    <w:bookmarkStart w:name="z3035" w:id="299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2999"/>
    <w:bookmarkStart w:name="z3036" w:id="300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000"/>
    <w:bookmarkStart w:name="z3037" w:id="300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001"/>
    <w:bookmarkStart w:name="z3038" w:id="300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002"/>
    <w:bookmarkStart w:name="z3039" w:id="300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003"/>
    <w:bookmarkStart w:name="z3040" w:id="3004"/>
    <w:p>
      <w:pPr>
        <w:spacing w:after="0"/>
        <w:ind w:left="0"/>
        <w:jc w:val="both"/>
      </w:pPr>
      <w:r>
        <w:rPr>
          <w:rFonts w:ascii="Times New Roman"/>
          <w:b w:val="false"/>
          <w:i w:val="false"/>
          <w:color w:val="000000"/>
          <w:sz w:val="28"/>
        </w:rPr>
        <w:t>
      7. Басқарманың орналасқан жері – 031200, Қазақстан Республикасы, Ақтөбе облысы, Шалқар ауданы, Шалқар қаласы, Жұбанов көшесі, 2 А үйі.</w:t>
      </w:r>
    </w:p>
    <w:bookmarkEnd w:id="3004"/>
    <w:bookmarkStart w:name="z3041" w:id="300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Шалқар аудандық тауарлар мен көрсетілетін қызметтердің сапасы мен қауіпсіздігін бақылау басқармасы".</w:t>
      </w:r>
    </w:p>
    <w:bookmarkEnd w:id="3005"/>
    <w:bookmarkStart w:name="z3042" w:id="300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006"/>
    <w:bookmarkStart w:name="z3043" w:id="300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007"/>
    <w:bookmarkStart w:name="z3044" w:id="300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008"/>
    <w:bookmarkStart w:name="z3045" w:id="300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009"/>
    <w:bookmarkStart w:name="z3046" w:id="301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010"/>
    <w:bookmarkStart w:name="z3047" w:id="3011"/>
    <w:p>
      <w:pPr>
        <w:spacing w:after="0"/>
        <w:ind w:left="0"/>
        <w:jc w:val="both"/>
      </w:pPr>
      <w:r>
        <w:rPr>
          <w:rFonts w:ascii="Times New Roman"/>
          <w:b w:val="false"/>
          <w:i w:val="false"/>
          <w:color w:val="000000"/>
          <w:sz w:val="28"/>
        </w:rPr>
        <w:t xml:space="preserve">
      12. Міндеттері: </w:t>
      </w:r>
    </w:p>
    <w:bookmarkEnd w:id="3011"/>
    <w:bookmarkStart w:name="z3048" w:id="301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012"/>
    <w:bookmarkStart w:name="z3049" w:id="301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013"/>
    <w:bookmarkStart w:name="z3050" w:id="301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014"/>
    <w:bookmarkStart w:name="z3051" w:id="3015"/>
    <w:p>
      <w:pPr>
        <w:spacing w:after="0"/>
        <w:ind w:left="0"/>
        <w:jc w:val="both"/>
      </w:pPr>
      <w:r>
        <w:rPr>
          <w:rFonts w:ascii="Times New Roman"/>
          <w:b w:val="false"/>
          <w:i w:val="false"/>
          <w:color w:val="000000"/>
          <w:sz w:val="28"/>
        </w:rPr>
        <w:t xml:space="preserve">
      13. Функциялары: </w:t>
      </w:r>
    </w:p>
    <w:bookmarkEnd w:id="3015"/>
    <w:bookmarkStart w:name="z3052" w:id="301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016"/>
    <w:bookmarkStart w:name="z3053" w:id="301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017"/>
    <w:bookmarkStart w:name="z3054" w:id="301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018"/>
    <w:bookmarkStart w:name="z3055" w:id="301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019"/>
    <w:bookmarkStart w:name="z3056" w:id="302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020"/>
    <w:bookmarkStart w:name="z3057" w:id="302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021"/>
    <w:bookmarkStart w:name="z3058" w:id="302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022"/>
    <w:bookmarkStart w:name="z3059" w:id="302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023"/>
    <w:bookmarkStart w:name="z3060" w:id="3024"/>
    <w:p>
      <w:pPr>
        <w:spacing w:after="0"/>
        <w:ind w:left="0"/>
        <w:jc w:val="both"/>
      </w:pPr>
      <w:r>
        <w:rPr>
          <w:rFonts w:ascii="Times New Roman"/>
          <w:b w:val="false"/>
          <w:i w:val="false"/>
          <w:color w:val="000000"/>
          <w:sz w:val="28"/>
        </w:rPr>
        <w:t>
      9) құзыретінің шегінде мониторинг жүргізу;</w:t>
      </w:r>
    </w:p>
    <w:bookmarkEnd w:id="3024"/>
    <w:bookmarkStart w:name="z3061" w:id="3025"/>
    <w:p>
      <w:pPr>
        <w:spacing w:after="0"/>
        <w:ind w:left="0"/>
        <w:jc w:val="both"/>
      </w:pPr>
      <w:r>
        <w:rPr>
          <w:rFonts w:ascii="Times New Roman"/>
          <w:b w:val="false"/>
          <w:i w:val="false"/>
          <w:color w:val="000000"/>
          <w:sz w:val="28"/>
        </w:rPr>
        <w:t>
      10) тамақ өнімі қауіпсіздігін қамтамасыз ету;</w:t>
      </w:r>
    </w:p>
    <w:bookmarkEnd w:id="3025"/>
    <w:bookmarkStart w:name="z3062" w:id="302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026"/>
    <w:bookmarkStart w:name="z3063" w:id="302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027"/>
    <w:bookmarkStart w:name="z3064" w:id="302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028"/>
    <w:bookmarkStart w:name="z3065" w:id="302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029"/>
    <w:bookmarkStart w:name="z3066" w:id="303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030"/>
    <w:bookmarkStart w:name="z3067" w:id="303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031"/>
    <w:bookmarkStart w:name="z3068" w:id="303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032"/>
    <w:bookmarkStart w:name="z3069" w:id="303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033"/>
    <w:bookmarkStart w:name="z3070" w:id="303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034"/>
    <w:bookmarkStart w:name="z3071" w:id="303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035"/>
    <w:bookmarkStart w:name="z3072" w:id="303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036"/>
    <w:bookmarkStart w:name="z3073" w:id="303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037"/>
    <w:bookmarkStart w:name="z3074" w:id="303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038"/>
    <w:bookmarkStart w:name="z3075" w:id="303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039"/>
    <w:bookmarkStart w:name="z3076" w:id="304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040"/>
    <w:bookmarkStart w:name="z3077" w:id="304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041"/>
    <w:bookmarkStart w:name="z3078" w:id="304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042"/>
    <w:bookmarkStart w:name="z3079" w:id="304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043"/>
    <w:bookmarkStart w:name="z3080" w:id="304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044"/>
    <w:bookmarkStart w:name="z3081" w:id="304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045"/>
    <w:bookmarkStart w:name="z3082" w:id="304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046"/>
    <w:bookmarkStart w:name="z3083" w:id="304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047"/>
    <w:bookmarkStart w:name="z3084" w:id="304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048"/>
    <w:bookmarkStart w:name="z3085" w:id="304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049"/>
    <w:bookmarkStart w:name="z3086" w:id="305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050"/>
    <w:bookmarkStart w:name="z3087" w:id="305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051"/>
    <w:bookmarkStart w:name="z3088" w:id="305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052"/>
    <w:bookmarkStart w:name="z3089" w:id="305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053"/>
    <w:bookmarkStart w:name="z3090" w:id="305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054"/>
    <w:bookmarkStart w:name="z3091" w:id="305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055"/>
    <w:bookmarkStart w:name="z3092" w:id="305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056"/>
    <w:bookmarkStart w:name="z3093" w:id="3057"/>
    <w:p>
      <w:pPr>
        <w:spacing w:after="0"/>
        <w:ind w:left="0"/>
        <w:jc w:val="both"/>
      </w:pPr>
      <w:r>
        <w:rPr>
          <w:rFonts w:ascii="Times New Roman"/>
          <w:b w:val="false"/>
          <w:i w:val="false"/>
          <w:color w:val="000000"/>
          <w:sz w:val="28"/>
        </w:rPr>
        <w:t>
      42) реттелетін салада түсіндіру жұмысын ұйымдастыру;</w:t>
      </w:r>
    </w:p>
    <w:bookmarkEnd w:id="3057"/>
    <w:bookmarkStart w:name="z3094" w:id="305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058"/>
    <w:bookmarkStart w:name="z3095" w:id="305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059"/>
    <w:bookmarkStart w:name="z3096" w:id="3060"/>
    <w:p>
      <w:pPr>
        <w:spacing w:after="0"/>
        <w:ind w:left="0"/>
        <w:jc w:val="both"/>
      </w:pPr>
      <w:r>
        <w:rPr>
          <w:rFonts w:ascii="Times New Roman"/>
          <w:b w:val="false"/>
          <w:i w:val="false"/>
          <w:color w:val="000000"/>
          <w:sz w:val="28"/>
        </w:rPr>
        <w:t>
      14. Құқықтары мен міндеттері:</w:t>
      </w:r>
    </w:p>
    <w:bookmarkEnd w:id="3060"/>
    <w:bookmarkStart w:name="z3097" w:id="306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061"/>
    <w:bookmarkStart w:name="z3098" w:id="306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062"/>
    <w:bookmarkStart w:name="z3099" w:id="306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063"/>
    <w:bookmarkStart w:name="z3100" w:id="306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064"/>
    <w:bookmarkStart w:name="z3101" w:id="306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065"/>
    <w:bookmarkStart w:name="z3102" w:id="306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066"/>
    <w:bookmarkStart w:name="z3103" w:id="306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067"/>
    <w:bookmarkStart w:name="z3104" w:id="306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068"/>
    <w:bookmarkStart w:name="z3105" w:id="306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069"/>
    <w:bookmarkStart w:name="z3106" w:id="307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070"/>
    <w:bookmarkStart w:name="z3107" w:id="3071"/>
    <w:p>
      <w:pPr>
        <w:spacing w:after="0"/>
        <w:ind w:left="0"/>
        <w:jc w:val="left"/>
      </w:pPr>
      <w:r>
        <w:rPr>
          <w:rFonts w:ascii="Times New Roman"/>
          <w:b/>
          <w:i w:val="false"/>
          <w:color w:val="000000"/>
        </w:rPr>
        <w:t xml:space="preserve"> 3-тарау. Басқарманың қызметін ұйымдастыру</w:t>
      </w:r>
    </w:p>
    <w:bookmarkEnd w:id="3071"/>
    <w:bookmarkStart w:name="z3108" w:id="307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072"/>
    <w:bookmarkStart w:name="z3109" w:id="307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073"/>
    <w:bookmarkStart w:name="z3110" w:id="307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074"/>
    <w:bookmarkStart w:name="z3111" w:id="3075"/>
    <w:p>
      <w:pPr>
        <w:spacing w:after="0"/>
        <w:ind w:left="0"/>
        <w:jc w:val="both"/>
      </w:pPr>
      <w:r>
        <w:rPr>
          <w:rFonts w:ascii="Times New Roman"/>
          <w:b w:val="false"/>
          <w:i w:val="false"/>
          <w:color w:val="000000"/>
          <w:sz w:val="28"/>
        </w:rPr>
        <w:t xml:space="preserve">
      18. Басқарма басшысының өкілеттіктері: </w:t>
      </w:r>
    </w:p>
    <w:bookmarkEnd w:id="3075"/>
    <w:bookmarkStart w:name="z3112" w:id="307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076"/>
    <w:bookmarkStart w:name="z3113" w:id="30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077"/>
    <w:bookmarkStart w:name="z3114" w:id="307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078"/>
    <w:bookmarkStart w:name="z3115" w:id="30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079"/>
    <w:bookmarkStart w:name="z3116" w:id="308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080"/>
    <w:bookmarkStart w:name="z3117" w:id="3081"/>
    <w:p>
      <w:pPr>
        <w:spacing w:after="0"/>
        <w:ind w:left="0"/>
        <w:jc w:val="left"/>
      </w:pPr>
      <w:r>
        <w:rPr>
          <w:rFonts w:ascii="Times New Roman"/>
          <w:b/>
          <w:i w:val="false"/>
          <w:color w:val="000000"/>
        </w:rPr>
        <w:t xml:space="preserve"> 4-тарау. Басқарманың мүлкі</w:t>
      </w:r>
    </w:p>
    <w:bookmarkEnd w:id="3081"/>
    <w:bookmarkStart w:name="z3118" w:id="308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082"/>
    <w:bookmarkStart w:name="z3119" w:id="308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083"/>
    <w:bookmarkStart w:name="z3120" w:id="308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084"/>
    <w:bookmarkStart w:name="z3121" w:id="308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085"/>
    <w:bookmarkStart w:name="z3122" w:id="3086"/>
    <w:p>
      <w:pPr>
        <w:spacing w:after="0"/>
        <w:ind w:left="0"/>
        <w:jc w:val="left"/>
      </w:pPr>
      <w:r>
        <w:rPr>
          <w:rFonts w:ascii="Times New Roman"/>
          <w:b/>
          <w:i w:val="false"/>
          <w:color w:val="000000"/>
        </w:rPr>
        <w:t xml:space="preserve"> 5-тарау. Басқарманы қайта ұйымдастыру және тарату</w:t>
      </w:r>
    </w:p>
    <w:bookmarkEnd w:id="3086"/>
    <w:bookmarkStart w:name="z3123" w:id="308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32-қосымша</w:t>
            </w:r>
          </w:p>
        </w:tc>
      </w:tr>
    </w:tbl>
    <w:bookmarkStart w:name="z3125" w:id="308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Ырғыз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3088"/>
    <w:bookmarkStart w:name="z3126" w:id="3089"/>
    <w:p>
      <w:pPr>
        <w:spacing w:after="0"/>
        <w:ind w:left="0"/>
        <w:jc w:val="left"/>
      </w:pPr>
      <w:r>
        <w:rPr>
          <w:rFonts w:ascii="Times New Roman"/>
          <w:b/>
          <w:i w:val="false"/>
          <w:color w:val="000000"/>
        </w:rPr>
        <w:t xml:space="preserve"> 1-тарау. Жалпы ережелер</w:t>
      </w:r>
    </w:p>
    <w:bookmarkEnd w:id="3089"/>
    <w:bookmarkStart w:name="z3127" w:id="309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Ырғыз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090"/>
    <w:bookmarkStart w:name="z3128" w:id="309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091"/>
    <w:bookmarkStart w:name="z3129" w:id="309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092"/>
    <w:bookmarkStart w:name="z3130" w:id="309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093"/>
    <w:bookmarkStart w:name="z3131" w:id="309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094"/>
    <w:bookmarkStart w:name="z3132" w:id="309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095"/>
    <w:bookmarkStart w:name="z3133" w:id="3096"/>
    <w:p>
      <w:pPr>
        <w:spacing w:after="0"/>
        <w:ind w:left="0"/>
        <w:jc w:val="both"/>
      </w:pPr>
      <w:r>
        <w:rPr>
          <w:rFonts w:ascii="Times New Roman"/>
          <w:b w:val="false"/>
          <w:i w:val="false"/>
          <w:color w:val="000000"/>
          <w:sz w:val="28"/>
        </w:rPr>
        <w:t>
      7. Басқарманың орналасқан жері – 030400, Қазақстан Республикасы, Ақтөбе облысы, Ырғыз ауданы, Ырғыз ауылы, Жүргенов көшесі, 56 А үйі.</w:t>
      </w:r>
    </w:p>
    <w:bookmarkEnd w:id="3096"/>
    <w:bookmarkStart w:name="z3134" w:id="309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Ақтөбе облысының тауарлар мен көрсетілетін қызметтердің сапасы мен қауіпсіздігін бақылау департаментінің Ырғыз аудандық тауарлар мен көрсетілетін қызметтердің сапасы мен қауіпсіздігін бақылау басқармасы".</w:t>
      </w:r>
    </w:p>
    <w:bookmarkEnd w:id="3097"/>
    <w:bookmarkStart w:name="z3135" w:id="309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098"/>
    <w:bookmarkStart w:name="z3136" w:id="309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099"/>
    <w:bookmarkStart w:name="z3137" w:id="310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100"/>
    <w:bookmarkStart w:name="z3138" w:id="310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101"/>
    <w:bookmarkStart w:name="z3139" w:id="310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102"/>
    <w:bookmarkStart w:name="z3140" w:id="3103"/>
    <w:p>
      <w:pPr>
        <w:spacing w:after="0"/>
        <w:ind w:left="0"/>
        <w:jc w:val="both"/>
      </w:pPr>
      <w:r>
        <w:rPr>
          <w:rFonts w:ascii="Times New Roman"/>
          <w:b w:val="false"/>
          <w:i w:val="false"/>
          <w:color w:val="000000"/>
          <w:sz w:val="28"/>
        </w:rPr>
        <w:t xml:space="preserve">
      12. Міндеттері: </w:t>
      </w:r>
    </w:p>
    <w:bookmarkEnd w:id="3103"/>
    <w:bookmarkStart w:name="z3141" w:id="310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104"/>
    <w:bookmarkStart w:name="z3142" w:id="310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105"/>
    <w:bookmarkStart w:name="z3143" w:id="310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106"/>
    <w:bookmarkStart w:name="z3144" w:id="3107"/>
    <w:p>
      <w:pPr>
        <w:spacing w:after="0"/>
        <w:ind w:left="0"/>
        <w:jc w:val="both"/>
      </w:pPr>
      <w:r>
        <w:rPr>
          <w:rFonts w:ascii="Times New Roman"/>
          <w:b w:val="false"/>
          <w:i w:val="false"/>
          <w:color w:val="000000"/>
          <w:sz w:val="28"/>
        </w:rPr>
        <w:t xml:space="preserve">
      13. Функциялары: </w:t>
      </w:r>
    </w:p>
    <w:bookmarkEnd w:id="3107"/>
    <w:bookmarkStart w:name="z3145" w:id="310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108"/>
    <w:bookmarkStart w:name="z3146" w:id="310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109"/>
    <w:bookmarkStart w:name="z3147" w:id="311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110"/>
    <w:bookmarkStart w:name="z3148" w:id="311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111"/>
    <w:bookmarkStart w:name="z3149" w:id="311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112"/>
    <w:bookmarkStart w:name="z3150" w:id="311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113"/>
    <w:bookmarkStart w:name="z3151" w:id="311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114"/>
    <w:bookmarkStart w:name="z3152" w:id="311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115"/>
    <w:bookmarkStart w:name="z3153" w:id="3116"/>
    <w:p>
      <w:pPr>
        <w:spacing w:after="0"/>
        <w:ind w:left="0"/>
        <w:jc w:val="both"/>
      </w:pPr>
      <w:r>
        <w:rPr>
          <w:rFonts w:ascii="Times New Roman"/>
          <w:b w:val="false"/>
          <w:i w:val="false"/>
          <w:color w:val="000000"/>
          <w:sz w:val="28"/>
        </w:rPr>
        <w:t>
      9) құзыретінің шегінде мониторинг жүргізу;</w:t>
      </w:r>
    </w:p>
    <w:bookmarkEnd w:id="3116"/>
    <w:bookmarkStart w:name="z3154" w:id="3117"/>
    <w:p>
      <w:pPr>
        <w:spacing w:after="0"/>
        <w:ind w:left="0"/>
        <w:jc w:val="both"/>
      </w:pPr>
      <w:r>
        <w:rPr>
          <w:rFonts w:ascii="Times New Roman"/>
          <w:b w:val="false"/>
          <w:i w:val="false"/>
          <w:color w:val="000000"/>
          <w:sz w:val="28"/>
        </w:rPr>
        <w:t>
      10) тамақ өнімі қауіпсіздігін қамтамасыз ету;</w:t>
      </w:r>
    </w:p>
    <w:bookmarkEnd w:id="3117"/>
    <w:bookmarkStart w:name="z3155" w:id="311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118"/>
    <w:bookmarkStart w:name="z3156" w:id="311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119"/>
    <w:bookmarkStart w:name="z3157" w:id="312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120"/>
    <w:bookmarkStart w:name="z3158" w:id="312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121"/>
    <w:bookmarkStart w:name="z3159" w:id="312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122"/>
    <w:bookmarkStart w:name="z3160" w:id="312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123"/>
    <w:bookmarkStart w:name="z3161" w:id="312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124"/>
    <w:bookmarkStart w:name="z3162" w:id="312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125"/>
    <w:bookmarkStart w:name="z3163" w:id="312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126"/>
    <w:bookmarkStart w:name="z3164" w:id="312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127"/>
    <w:bookmarkStart w:name="z3165" w:id="312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128"/>
    <w:bookmarkStart w:name="z3166" w:id="312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129"/>
    <w:bookmarkStart w:name="z3167" w:id="313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130"/>
    <w:bookmarkStart w:name="z3168" w:id="313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131"/>
    <w:bookmarkStart w:name="z3169" w:id="313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132"/>
    <w:bookmarkStart w:name="z3170" w:id="313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133"/>
    <w:bookmarkStart w:name="z3171" w:id="313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134"/>
    <w:bookmarkStart w:name="z3172" w:id="313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135"/>
    <w:bookmarkStart w:name="z3173" w:id="313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136"/>
    <w:bookmarkStart w:name="z3174" w:id="313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137"/>
    <w:bookmarkStart w:name="z3175" w:id="313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138"/>
    <w:bookmarkStart w:name="z3176" w:id="313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139"/>
    <w:bookmarkStart w:name="z3177" w:id="314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140"/>
    <w:bookmarkStart w:name="z3178" w:id="314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141"/>
    <w:bookmarkStart w:name="z3179" w:id="314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142"/>
    <w:bookmarkStart w:name="z3180" w:id="314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143"/>
    <w:bookmarkStart w:name="z3181" w:id="314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144"/>
    <w:bookmarkStart w:name="z3182" w:id="314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145"/>
    <w:bookmarkStart w:name="z3183" w:id="314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146"/>
    <w:bookmarkStart w:name="z3184" w:id="314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147"/>
    <w:bookmarkStart w:name="z3185" w:id="314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148"/>
    <w:bookmarkStart w:name="z3186" w:id="3149"/>
    <w:p>
      <w:pPr>
        <w:spacing w:after="0"/>
        <w:ind w:left="0"/>
        <w:jc w:val="both"/>
      </w:pPr>
      <w:r>
        <w:rPr>
          <w:rFonts w:ascii="Times New Roman"/>
          <w:b w:val="false"/>
          <w:i w:val="false"/>
          <w:color w:val="000000"/>
          <w:sz w:val="28"/>
        </w:rPr>
        <w:t>
      42) реттелетін салада түсіндіру жұмысын ұйымдастыру;</w:t>
      </w:r>
    </w:p>
    <w:bookmarkEnd w:id="3149"/>
    <w:bookmarkStart w:name="z3187" w:id="315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150"/>
    <w:bookmarkStart w:name="z3188" w:id="315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151"/>
    <w:bookmarkStart w:name="z3189" w:id="3152"/>
    <w:p>
      <w:pPr>
        <w:spacing w:after="0"/>
        <w:ind w:left="0"/>
        <w:jc w:val="both"/>
      </w:pPr>
      <w:r>
        <w:rPr>
          <w:rFonts w:ascii="Times New Roman"/>
          <w:b w:val="false"/>
          <w:i w:val="false"/>
          <w:color w:val="000000"/>
          <w:sz w:val="28"/>
        </w:rPr>
        <w:t>
      14. Құқықтары мен міндеттері:</w:t>
      </w:r>
    </w:p>
    <w:bookmarkEnd w:id="3152"/>
    <w:bookmarkStart w:name="z3190" w:id="315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153"/>
    <w:bookmarkStart w:name="z3191" w:id="315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154"/>
    <w:bookmarkStart w:name="z3192" w:id="31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155"/>
    <w:bookmarkStart w:name="z3193" w:id="315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156"/>
    <w:bookmarkStart w:name="z3194" w:id="315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157"/>
    <w:bookmarkStart w:name="z3195" w:id="315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158"/>
    <w:bookmarkStart w:name="z3196" w:id="315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159"/>
    <w:bookmarkStart w:name="z3197" w:id="31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160"/>
    <w:bookmarkStart w:name="z3198" w:id="316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161"/>
    <w:bookmarkStart w:name="z3199" w:id="316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162"/>
    <w:bookmarkStart w:name="z3200" w:id="3163"/>
    <w:p>
      <w:pPr>
        <w:spacing w:after="0"/>
        <w:ind w:left="0"/>
        <w:jc w:val="left"/>
      </w:pPr>
      <w:r>
        <w:rPr>
          <w:rFonts w:ascii="Times New Roman"/>
          <w:b/>
          <w:i w:val="false"/>
          <w:color w:val="000000"/>
        </w:rPr>
        <w:t xml:space="preserve"> 3-тарау. Басқарманың қызметін ұйымдастыру</w:t>
      </w:r>
    </w:p>
    <w:bookmarkEnd w:id="3163"/>
    <w:bookmarkStart w:name="z3201" w:id="316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164"/>
    <w:bookmarkStart w:name="z3202" w:id="316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165"/>
    <w:bookmarkStart w:name="z3203" w:id="316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166"/>
    <w:bookmarkStart w:name="z3204" w:id="3167"/>
    <w:p>
      <w:pPr>
        <w:spacing w:after="0"/>
        <w:ind w:left="0"/>
        <w:jc w:val="both"/>
      </w:pPr>
      <w:r>
        <w:rPr>
          <w:rFonts w:ascii="Times New Roman"/>
          <w:b w:val="false"/>
          <w:i w:val="false"/>
          <w:color w:val="000000"/>
          <w:sz w:val="28"/>
        </w:rPr>
        <w:t xml:space="preserve">
      18. Басқарма басшысының өкілеттіктері: </w:t>
      </w:r>
    </w:p>
    <w:bookmarkEnd w:id="3167"/>
    <w:bookmarkStart w:name="z3205" w:id="316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168"/>
    <w:bookmarkStart w:name="z3206" w:id="31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69"/>
    <w:bookmarkStart w:name="z3207" w:id="317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170"/>
    <w:bookmarkStart w:name="z3208" w:id="31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71"/>
    <w:bookmarkStart w:name="z3209" w:id="317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172"/>
    <w:bookmarkStart w:name="z3210" w:id="3173"/>
    <w:p>
      <w:pPr>
        <w:spacing w:after="0"/>
        <w:ind w:left="0"/>
        <w:jc w:val="left"/>
      </w:pPr>
      <w:r>
        <w:rPr>
          <w:rFonts w:ascii="Times New Roman"/>
          <w:b/>
          <w:i w:val="false"/>
          <w:color w:val="000000"/>
        </w:rPr>
        <w:t xml:space="preserve"> 4-тарау. Басқарманың мүлкі</w:t>
      </w:r>
    </w:p>
    <w:bookmarkEnd w:id="3173"/>
    <w:bookmarkStart w:name="z3211" w:id="317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174"/>
    <w:bookmarkStart w:name="z3212" w:id="317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175"/>
    <w:bookmarkStart w:name="z3213" w:id="317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176"/>
    <w:bookmarkStart w:name="z3214" w:id="317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77"/>
    <w:bookmarkStart w:name="z3215" w:id="3178"/>
    <w:p>
      <w:pPr>
        <w:spacing w:after="0"/>
        <w:ind w:left="0"/>
        <w:jc w:val="left"/>
      </w:pPr>
      <w:r>
        <w:rPr>
          <w:rFonts w:ascii="Times New Roman"/>
          <w:b/>
          <w:i w:val="false"/>
          <w:color w:val="000000"/>
        </w:rPr>
        <w:t xml:space="preserve"> 5-тарау. Басқарманы қайта ұйымдастыру және тарату</w:t>
      </w:r>
    </w:p>
    <w:bookmarkEnd w:id="3178"/>
    <w:bookmarkStart w:name="z3216" w:id="317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33-қосымша</w:t>
            </w:r>
          </w:p>
        </w:tc>
      </w:tr>
    </w:tbl>
    <w:bookmarkStart w:name="z3218" w:id="318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 тауарлар мен көрсетілетін қызметтердің сапасы мен қауіпсіздігін бақылау департаментінің Алматы қаласы Алатау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3180"/>
    <w:bookmarkStart w:name="z3219" w:id="3181"/>
    <w:p>
      <w:pPr>
        <w:spacing w:after="0"/>
        <w:ind w:left="0"/>
        <w:jc w:val="left"/>
      </w:pPr>
      <w:r>
        <w:rPr>
          <w:rFonts w:ascii="Times New Roman"/>
          <w:b/>
          <w:i w:val="false"/>
          <w:color w:val="000000"/>
        </w:rPr>
        <w:t xml:space="preserve"> 1-тарау. Жалпы ережелер</w:t>
      </w:r>
    </w:p>
    <w:bookmarkEnd w:id="3181"/>
    <w:bookmarkStart w:name="z3220" w:id="318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 тауарлар мен көрсетілетін қызметтердің сапасы мен қауіпсіздігін бақылау департаментінің Алматы қаласы Алатау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182"/>
    <w:bookmarkStart w:name="z3221" w:id="318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183"/>
    <w:bookmarkStart w:name="z3222" w:id="318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184"/>
    <w:bookmarkStart w:name="z3223" w:id="318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185"/>
    <w:bookmarkStart w:name="z3224" w:id="318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186"/>
    <w:bookmarkStart w:name="z3225" w:id="318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187"/>
    <w:bookmarkStart w:name="z3226" w:id="3188"/>
    <w:p>
      <w:pPr>
        <w:spacing w:after="0"/>
        <w:ind w:left="0"/>
        <w:jc w:val="both"/>
      </w:pPr>
      <w:r>
        <w:rPr>
          <w:rFonts w:ascii="Times New Roman"/>
          <w:b w:val="false"/>
          <w:i w:val="false"/>
          <w:color w:val="000000"/>
          <w:sz w:val="28"/>
        </w:rPr>
        <w:t>
      7. Басқарманың орналасқан жері – 050065, Қазақстан Республикасы, Алматы қаласы, Алатау ауданы, Жанқожа батыр көшесі, 24 үй.</w:t>
      </w:r>
    </w:p>
    <w:bookmarkEnd w:id="3188"/>
    <w:bookmarkStart w:name="z3227" w:id="318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 тауарлар мен көрсетілетін қызметтердің сапасы мен қауіпсіздігін бақылау департаментінің Алматы қаласы Алатау ауданы тауарлар мен көрсетілетін қызметтердің сапасы мен қауіпсіздігін бақылау басқармасы".</w:t>
      </w:r>
    </w:p>
    <w:bookmarkEnd w:id="3189"/>
    <w:bookmarkStart w:name="z3228" w:id="319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190"/>
    <w:bookmarkStart w:name="z3229" w:id="319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191"/>
    <w:bookmarkStart w:name="z3230" w:id="319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192"/>
    <w:bookmarkStart w:name="z3231" w:id="319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193"/>
    <w:bookmarkStart w:name="z3232" w:id="319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194"/>
    <w:bookmarkStart w:name="z3233" w:id="3195"/>
    <w:p>
      <w:pPr>
        <w:spacing w:after="0"/>
        <w:ind w:left="0"/>
        <w:jc w:val="both"/>
      </w:pPr>
      <w:r>
        <w:rPr>
          <w:rFonts w:ascii="Times New Roman"/>
          <w:b w:val="false"/>
          <w:i w:val="false"/>
          <w:color w:val="000000"/>
          <w:sz w:val="28"/>
        </w:rPr>
        <w:t xml:space="preserve">
      12. Міндеттері: </w:t>
      </w:r>
    </w:p>
    <w:bookmarkEnd w:id="3195"/>
    <w:bookmarkStart w:name="z3234" w:id="319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196"/>
    <w:bookmarkStart w:name="z3235" w:id="319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197"/>
    <w:bookmarkStart w:name="z3236" w:id="319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198"/>
    <w:bookmarkStart w:name="z3237" w:id="3199"/>
    <w:p>
      <w:pPr>
        <w:spacing w:after="0"/>
        <w:ind w:left="0"/>
        <w:jc w:val="both"/>
      </w:pPr>
      <w:r>
        <w:rPr>
          <w:rFonts w:ascii="Times New Roman"/>
          <w:b w:val="false"/>
          <w:i w:val="false"/>
          <w:color w:val="000000"/>
          <w:sz w:val="28"/>
        </w:rPr>
        <w:t xml:space="preserve">
      13. Функциялары: </w:t>
      </w:r>
    </w:p>
    <w:bookmarkEnd w:id="3199"/>
    <w:bookmarkStart w:name="z3238" w:id="320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200"/>
    <w:bookmarkStart w:name="z3239" w:id="320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201"/>
    <w:bookmarkStart w:name="z3240" w:id="320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202"/>
    <w:bookmarkStart w:name="z3241" w:id="320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203"/>
    <w:bookmarkStart w:name="z3242" w:id="320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204"/>
    <w:bookmarkStart w:name="z3243" w:id="320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205"/>
    <w:bookmarkStart w:name="z3244" w:id="320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206"/>
    <w:bookmarkStart w:name="z3245" w:id="320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207"/>
    <w:bookmarkStart w:name="z3246" w:id="3208"/>
    <w:p>
      <w:pPr>
        <w:spacing w:after="0"/>
        <w:ind w:left="0"/>
        <w:jc w:val="both"/>
      </w:pPr>
      <w:r>
        <w:rPr>
          <w:rFonts w:ascii="Times New Roman"/>
          <w:b w:val="false"/>
          <w:i w:val="false"/>
          <w:color w:val="000000"/>
          <w:sz w:val="28"/>
        </w:rPr>
        <w:t>
      9) құзыретінің шегінде мониторинг жүргізу;</w:t>
      </w:r>
    </w:p>
    <w:bookmarkEnd w:id="3208"/>
    <w:bookmarkStart w:name="z3247" w:id="3209"/>
    <w:p>
      <w:pPr>
        <w:spacing w:after="0"/>
        <w:ind w:left="0"/>
        <w:jc w:val="both"/>
      </w:pPr>
      <w:r>
        <w:rPr>
          <w:rFonts w:ascii="Times New Roman"/>
          <w:b w:val="false"/>
          <w:i w:val="false"/>
          <w:color w:val="000000"/>
          <w:sz w:val="28"/>
        </w:rPr>
        <w:t>
      10) тамақ өнімі қауіпсіздігін қамтамасыз ету;</w:t>
      </w:r>
    </w:p>
    <w:bookmarkEnd w:id="3209"/>
    <w:bookmarkStart w:name="z3248" w:id="321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210"/>
    <w:bookmarkStart w:name="z3249" w:id="321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211"/>
    <w:bookmarkStart w:name="z3250" w:id="321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212"/>
    <w:bookmarkStart w:name="z3251" w:id="321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213"/>
    <w:bookmarkStart w:name="z3252" w:id="321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214"/>
    <w:bookmarkStart w:name="z3253" w:id="321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215"/>
    <w:bookmarkStart w:name="z3254" w:id="321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216"/>
    <w:bookmarkStart w:name="z3255" w:id="321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217"/>
    <w:bookmarkStart w:name="z3256" w:id="321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218"/>
    <w:bookmarkStart w:name="z3257" w:id="321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219"/>
    <w:bookmarkStart w:name="z3258" w:id="322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220"/>
    <w:bookmarkStart w:name="z3259" w:id="322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221"/>
    <w:bookmarkStart w:name="z3260" w:id="322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222"/>
    <w:bookmarkStart w:name="z3261" w:id="322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223"/>
    <w:bookmarkStart w:name="z3262" w:id="322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224"/>
    <w:bookmarkStart w:name="z3263" w:id="322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225"/>
    <w:bookmarkStart w:name="z3264" w:id="322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226"/>
    <w:bookmarkStart w:name="z3265" w:id="322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227"/>
    <w:bookmarkStart w:name="z3266" w:id="322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228"/>
    <w:bookmarkStart w:name="z3267" w:id="322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229"/>
    <w:bookmarkStart w:name="z3268" w:id="323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230"/>
    <w:bookmarkStart w:name="z3269" w:id="323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231"/>
    <w:bookmarkStart w:name="z3270" w:id="323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232"/>
    <w:bookmarkStart w:name="z3271" w:id="323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233"/>
    <w:bookmarkStart w:name="z3272" w:id="323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234"/>
    <w:bookmarkStart w:name="z3273" w:id="323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235"/>
    <w:bookmarkStart w:name="z3274" w:id="323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236"/>
    <w:bookmarkStart w:name="z3275" w:id="323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237"/>
    <w:bookmarkStart w:name="z3276" w:id="323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238"/>
    <w:bookmarkStart w:name="z3277" w:id="323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239"/>
    <w:bookmarkStart w:name="z3278" w:id="324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240"/>
    <w:bookmarkStart w:name="z3279" w:id="3241"/>
    <w:p>
      <w:pPr>
        <w:spacing w:after="0"/>
        <w:ind w:left="0"/>
        <w:jc w:val="both"/>
      </w:pPr>
      <w:r>
        <w:rPr>
          <w:rFonts w:ascii="Times New Roman"/>
          <w:b w:val="false"/>
          <w:i w:val="false"/>
          <w:color w:val="000000"/>
          <w:sz w:val="28"/>
        </w:rPr>
        <w:t>
      42) реттелетін салада түсіндіру жұмысын ұйымдастыру;</w:t>
      </w:r>
    </w:p>
    <w:bookmarkEnd w:id="3241"/>
    <w:bookmarkStart w:name="z3280" w:id="324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242"/>
    <w:bookmarkStart w:name="z3281" w:id="324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243"/>
    <w:bookmarkStart w:name="z3282" w:id="3244"/>
    <w:p>
      <w:pPr>
        <w:spacing w:after="0"/>
        <w:ind w:left="0"/>
        <w:jc w:val="both"/>
      </w:pPr>
      <w:r>
        <w:rPr>
          <w:rFonts w:ascii="Times New Roman"/>
          <w:b w:val="false"/>
          <w:i w:val="false"/>
          <w:color w:val="000000"/>
          <w:sz w:val="28"/>
        </w:rPr>
        <w:t>
      14. Құқықтары мен міндеттері:</w:t>
      </w:r>
    </w:p>
    <w:bookmarkEnd w:id="3244"/>
    <w:bookmarkStart w:name="z3283" w:id="324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245"/>
    <w:bookmarkStart w:name="z3284" w:id="324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246"/>
    <w:bookmarkStart w:name="z3285" w:id="324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247"/>
    <w:bookmarkStart w:name="z3286" w:id="324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248"/>
    <w:bookmarkStart w:name="z3287" w:id="324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249"/>
    <w:bookmarkStart w:name="z3288" w:id="325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250"/>
    <w:bookmarkStart w:name="z3289" w:id="325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251"/>
    <w:bookmarkStart w:name="z3290" w:id="325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252"/>
    <w:bookmarkStart w:name="z3291" w:id="325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253"/>
    <w:bookmarkStart w:name="z3292" w:id="325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254"/>
    <w:bookmarkStart w:name="z3293" w:id="3255"/>
    <w:p>
      <w:pPr>
        <w:spacing w:after="0"/>
        <w:ind w:left="0"/>
        <w:jc w:val="left"/>
      </w:pPr>
      <w:r>
        <w:rPr>
          <w:rFonts w:ascii="Times New Roman"/>
          <w:b/>
          <w:i w:val="false"/>
          <w:color w:val="000000"/>
        </w:rPr>
        <w:t xml:space="preserve"> 3-тарау. Басқарманың қызметін ұйымдастыру</w:t>
      </w:r>
    </w:p>
    <w:bookmarkEnd w:id="3255"/>
    <w:bookmarkStart w:name="z3294" w:id="325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256"/>
    <w:bookmarkStart w:name="z3295" w:id="325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257"/>
    <w:bookmarkStart w:name="z3296" w:id="325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258"/>
    <w:bookmarkStart w:name="z3297" w:id="3259"/>
    <w:p>
      <w:pPr>
        <w:spacing w:after="0"/>
        <w:ind w:left="0"/>
        <w:jc w:val="both"/>
      </w:pPr>
      <w:r>
        <w:rPr>
          <w:rFonts w:ascii="Times New Roman"/>
          <w:b w:val="false"/>
          <w:i w:val="false"/>
          <w:color w:val="000000"/>
          <w:sz w:val="28"/>
        </w:rPr>
        <w:t xml:space="preserve">
      18. Басқарма басшысының өкілеттіктері: </w:t>
      </w:r>
    </w:p>
    <w:bookmarkEnd w:id="3259"/>
    <w:bookmarkStart w:name="z3298" w:id="326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260"/>
    <w:bookmarkStart w:name="z3299" w:id="32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261"/>
    <w:bookmarkStart w:name="z3300" w:id="326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262"/>
    <w:bookmarkStart w:name="z3301" w:id="32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263"/>
    <w:bookmarkStart w:name="z3302" w:id="326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264"/>
    <w:bookmarkStart w:name="z3303" w:id="3265"/>
    <w:p>
      <w:pPr>
        <w:spacing w:after="0"/>
        <w:ind w:left="0"/>
        <w:jc w:val="left"/>
      </w:pPr>
      <w:r>
        <w:rPr>
          <w:rFonts w:ascii="Times New Roman"/>
          <w:b/>
          <w:i w:val="false"/>
          <w:color w:val="000000"/>
        </w:rPr>
        <w:t xml:space="preserve"> 4-тарау. Басқарманың мүлкі</w:t>
      </w:r>
    </w:p>
    <w:bookmarkEnd w:id="3265"/>
    <w:bookmarkStart w:name="z3304" w:id="326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266"/>
    <w:bookmarkStart w:name="z3305" w:id="326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267"/>
    <w:bookmarkStart w:name="z3306" w:id="326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268"/>
    <w:bookmarkStart w:name="z3307" w:id="326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69"/>
    <w:bookmarkStart w:name="z3308" w:id="3270"/>
    <w:p>
      <w:pPr>
        <w:spacing w:after="0"/>
        <w:ind w:left="0"/>
        <w:jc w:val="left"/>
      </w:pPr>
      <w:r>
        <w:rPr>
          <w:rFonts w:ascii="Times New Roman"/>
          <w:b/>
          <w:i w:val="false"/>
          <w:color w:val="000000"/>
        </w:rPr>
        <w:t xml:space="preserve"> 5-тарау. Басқарманы қайта ұйымдастыру және тарату</w:t>
      </w:r>
    </w:p>
    <w:bookmarkEnd w:id="3270"/>
    <w:bookmarkStart w:name="z3309" w:id="327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34-қосымша</w:t>
            </w:r>
          </w:p>
        </w:tc>
      </w:tr>
    </w:tbl>
    <w:bookmarkStart w:name="z3311" w:id="327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Алмалы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3272"/>
    <w:bookmarkStart w:name="z3312" w:id="3273"/>
    <w:p>
      <w:pPr>
        <w:spacing w:after="0"/>
        <w:ind w:left="0"/>
        <w:jc w:val="left"/>
      </w:pPr>
      <w:r>
        <w:rPr>
          <w:rFonts w:ascii="Times New Roman"/>
          <w:b/>
          <w:i w:val="false"/>
          <w:color w:val="000000"/>
        </w:rPr>
        <w:t xml:space="preserve"> 1-тарау. Жалпы ережелер</w:t>
      </w:r>
    </w:p>
    <w:bookmarkEnd w:id="3273"/>
    <w:bookmarkStart w:name="z3313" w:id="327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Алмалы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274"/>
    <w:bookmarkStart w:name="z3314" w:id="32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275"/>
    <w:bookmarkStart w:name="z3315" w:id="327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276"/>
    <w:bookmarkStart w:name="z3316" w:id="327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277"/>
    <w:bookmarkStart w:name="z3317" w:id="327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278"/>
    <w:bookmarkStart w:name="z3318" w:id="327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279"/>
    <w:bookmarkStart w:name="z3319" w:id="3280"/>
    <w:p>
      <w:pPr>
        <w:spacing w:after="0"/>
        <w:ind w:left="0"/>
        <w:jc w:val="both"/>
      </w:pPr>
      <w:r>
        <w:rPr>
          <w:rFonts w:ascii="Times New Roman"/>
          <w:b w:val="false"/>
          <w:i w:val="false"/>
          <w:color w:val="000000"/>
          <w:sz w:val="28"/>
        </w:rPr>
        <w:t>
      7. Басқарманың орналасқан жері – 050026, Қазақстан Республикасы, Алматы қаласы, Алмалы ауданы, Төле би көшесі, 130/221 үй.</w:t>
      </w:r>
    </w:p>
    <w:bookmarkEnd w:id="3280"/>
    <w:bookmarkStart w:name="z3320" w:id="328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Алмалы ауданы тауарлар мен көрсетілетін қызметтердің сапасы мен қауіпсіздігін бақылау басқармасы".</w:t>
      </w:r>
    </w:p>
    <w:bookmarkEnd w:id="3281"/>
    <w:bookmarkStart w:name="z3321" w:id="328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282"/>
    <w:bookmarkStart w:name="z3322" w:id="328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283"/>
    <w:bookmarkStart w:name="z3323" w:id="328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284"/>
    <w:bookmarkStart w:name="z3324" w:id="328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285"/>
    <w:bookmarkStart w:name="z3325" w:id="328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286"/>
    <w:bookmarkStart w:name="z3326" w:id="3287"/>
    <w:p>
      <w:pPr>
        <w:spacing w:after="0"/>
        <w:ind w:left="0"/>
        <w:jc w:val="both"/>
      </w:pPr>
      <w:r>
        <w:rPr>
          <w:rFonts w:ascii="Times New Roman"/>
          <w:b w:val="false"/>
          <w:i w:val="false"/>
          <w:color w:val="000000"/>
          <w:sz w:val="28"/>
        </w:rPr>
        <w:t xml:space="preserve">
      12. Міндеттері: </w:t>
      </w:r>
    </w:p>
    <w:bookmarkEnd w:id="3287"/>
    <w:bookmarkStart w:name="z3327" w:id="328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288"/>
    <w:bookmarkStart w:name="z3328" w:id="328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289"/>
    <w:bookmarkStart w:name="z3329" w:id="329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290"/>
    <w:bookmarkStart w:name="z3330" w:id="3291"/>
    <w:p>
      <w:pPr>
        <w:spacing w:after="0"/>
        <w:ind w:left="0"/>
        <w:jc w:val="both"/>
      </w:pPr>
      <w:r>
        <w:rPr>
          <w:rFonts w:ascii="Times New Roman"/>
          <w:b w:val="false"/>
          <w:i w:val="false"/>
          <w:color w:val="000000"/>
          <w:sz w:val="28"/>
        </w:rPr>
        <w:t xml:space="preserve">
      13. Функциялары: </w:t>
      </w:r>
    </w:p>
    <w:bookmarkEnd w:id="3291"/>
    <w:bookmarkStart w:name="z3331" w:id="329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292"/>
    <w:bookmarkStart w:name="z3332" w:id="329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293"/>
    <w:bookmarkStart w:name="z3333" w:id="329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294"/>
    <w:bookmarkStart w:name="z3334" w:id="329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295"/>
    <w:bookmarkStart w:name="z3335" w:id="329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296"/>
    <w:bookmarkStart w:name="z3336" w:id="329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297"/>
    <w:bookmarkStart w:name="z3337" w:id="329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298"/>
    <w:bookmarkStart w:name="z3338" w:id="329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299"/>
    <w:bookmarkStart w:name="z3339" w:id="3300"/>
    <w:p>
      <w:pPr>
        <w:spacing w:after="0"/>
        <w:ind w:left="0"/>
        <w:jc w:val="both"/>
      </w:pPr>
      <w:r>
        <w:rPr>
          <w:rFonts w:ascii="Times New Roman"/>
          <w:b w:val="false"/>
          <w:i w:val="false"/>
          <w:color w:val="000000"/>
          <w:sz w:val="28"/>
        </w:rPr>
        <w:t>
      9) құзыретінің шегінде мониторинг жүргізу;</w:t>
      </w:r>
    </w:p>
    <w:bookmarkEnd w:id="3300"/>
    <w:bookmarkStart w:name="z3340" w:id="3301"/>
    <w:p>
      <w:pPr>
        <w:spacing w:after="0"/>
        <w:ind w:left="0"/>
        <w:jc w:val="both"/>
      </w:pPr>
      <w:r>
        <w:rPr>
          <w:rFonts w:ascii="Times New Roman"/>
          <w:b w:val="false"/>
          <w:i w:val="false"/>
          <w:color w:val="000000"/>
          <w:sz w:val="28"/>
        </w:rPr>
        <w:t>
      10) тамақ өнімі қауіпсіздігін қамтамасыз ету;</w:t>
      </w:r>
    </w:p>
    <w:bookmarkEnd w:id="3301"/>
    <w:bookmarkStart w:name="z3341" w:id="330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302"/>
    <w:bookmarkStart w:name="z3342" w:id="330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303"/>
    <w:bookmarkStart w:name="z3343" w:id="330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304"/>
    <w:bookmarkStart w:name="z3344" w:id="330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305"/>
    <w:bookmarkStart w:name="z3345" w:id="330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306"/>
    <w:bookmarkStart w:name="z3346" w:id="330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307"/>
    <w:bookmarkStart w:name="z3347" w:id="330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308"/>
    <w:bookmarkStart w:name="z3348" w:id="330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309"/>
    <w:bookmarkStart w:name="z3349" w:id="331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310"/>
    <w:bookmarkStart w:name="z3350" w:id="331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311"/>
    <w:bookmarkStart w:name="z3351" w:id="331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312"/>
    <w:bookmarkStart w:name="z3352" w:id="331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313"/>
    <w:bookmarkStart w:name="z3353" w:id="331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314"/>
    <w:bookmarkStart w:name="z3354" w:id="331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315"/>
    <w:bookmarkStart w:name="z3355" w:id="331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316"/>
    <w:bookmarkStart w:name="z3356" w:id="331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317"/>
    <w:bookmarkStart w:name="z3357" w:id="331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318"/>
    <w:bookmarkStart w:name="z3358" w:id="331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319"/>
    <w:bookmarkStart w:name="z3359" w:id="332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320"/>
    <w:bookmarkStart w:name="z3360" w:id="332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321"/>
    <w:bookmarkStart w:name="z3361" w:id="332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322"/>
    <w:bookmarkStart w:name="z3362" w:id="332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323"/>
    <w:bookmarkStart w:name="z3363" w:id="332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324"/>
    <w:bookmarkStart w:name="z3364" w:id="332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325"/>
    <w:bookmarkStart w:name="z3365" w:id="332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326"/>
    <w:bookmarkStart w:name="z3366" w:id="332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327"/>
    <w:bookmarkStart w:name="z3367" w:id="332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328"/>
    <w:bookmarkStart w:name="z3368" w:id="332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329"/>
    <w:bookmarkStart w:name="z3369" w:id="333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330"/>
    <w:bookmarkStart w:name="z3370" w:id="333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331"/>
    <w:bookmarkStart w:name="z3371" w:id="333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332"/>
    <w:bookmarkStart w:name="z3372" w:id="3333"/>
    <w:p>
      <w:pPr>
        <w:spacing w:after="0"/>
        <w:ind w:left="0"/>
        <w:jc w:val="both"/>
      </w:pPr>
      <w:r>
        <w:rPr>
          <w:rFonts w:ascii="Times New Roman"/>
          <w:b w:val="false"/>
          <w:i w:val="false"/>
          <w:color w:val="000000"/>
          <w:sz w:val="28"/>
        </w:rPr>
        <w:t>
      42) реттелетін салада түсіндіру жұмысын ұйымдастыру;</w:t>
      </w:r>
    </w:p>
    <w:bookmarkEnd w:id="3333"/>
    <w:bookmarkStart w:name="z3373" w:id="333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334"/>
    <w:bookmarkStart w:name="z3374" w:id="333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335"/>
    <w:bookmarkStart w:name="z3375" w:id="3336"/>
    <w:p>
      <w:pPr>
        <w:spacing w:after="0"/>
        <w:ind w:left="0"/>
        <w:jc w:val="both"/>
      </w:pPr>
      <w:r>
        <w:rPr>
          <w:rFonts w:ascii="Times New Roman"/>
          <w:b w:val="false"/>
          <w:i w:val="false"/>
          <w:color w:val="000000"/>
          <w:sz w:val="28"/>
        </w:rPr>
        <w:t>
      14. Құқықтары мен міндеттері:</w:t>
      </w:r>
    </w:p>
    <w:bookmarkEnd w:id="3336"/>
    <w:bookmarkStart w:name="z3376" w:id="333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337"/>
    <w:bookmarkStart w:name="z3377" w:id="333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338"/>
    <w:bookmarkStart w:name="z3378" w:id="333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339"/>
    <w:bookmarkStart w:name="z3379" w:id="334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340"/>
    <w:bookmarkStart w:name="z3380" w:id="334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341"/>
    <w:bookmarkStart w:name="z3381" w:id="334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342"/>
    <w:bookmarkStart w:name="z3382" w:id="334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343"/>
    <w:bookmarkStart w:name="z3383" w:id="334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344"/>
    <w:bookmarkStart w:name="z3384" w:id="334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345"/>
    <w:bookmarkStart w:name="z3385" w:id="334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346"/>
    <w:bookmarkStart w:name="z3386" w:id="3347"/>
    <w:p>
      <w:pPr>
        <w:spacing w:after="0"/>
        <w:ind w:left="0"/>
        <w:jc w:val="left"/>
      </w:pPr>
      <w:r>
        <w:rPr>
          <w:rFonts w:ascii="Times New Roman"/>
          <w:b/>
          <w:i w:val="false"/>
          <w:color w:val="000000"/>
        </w:rPr>
        <w:t xml:space="preserve"> 3-тарау. Басқарманың қызметін ұйымдастыру</w:t>
      </w:r>
    </w:p>
    <w:bookmarkEnd w:id="3347"/>
    <w:bookmarkStart w:name="z3387" w:id="334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348"/>
    <w:bookmarkStart w:name="z3388" w:id="334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349"/>
    <w:bookmarkStart w:name="z3389" w:id="335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350"/>
    <w:bookmarkStart w:name="z3390" w:id="3351"/>
    <w:p>
      <w:pPr>
        <w:spacing w:after="0"/>
        <w:ind w:left="0"/>
        <w:jc w:val="both"/>
      </w:pPr>
      <w:r>
        <w:rPr>
          <w:rFonts w:ascii="Times New Roman"/>
          <w:b w:val="false"/>
          <w:i w:val="false"/>
          <w:color w:val="000000"/>
          <w:sz w:val="28"/>
        </w:rPr>
        <w:t xml:space="preserve">
      18. Басқарма басшысының өкілеттіктері: </w:t>
      </w:r>
    </w:p>
    <w:bookmarkEnd w:id="3351"/>
    <w:bookmarkStart w:name="z3391" w:id="335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352"/>
    <w:bookmarkStart w:name="z3392" w:id="33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353"/>
    <w:bookmarkStart w:name="z3393" w:id="335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354"/>
    <w:bookmarkStart w:name="z3394" w:id="33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355"/>
    <w:bookmarkStart w:name="z3395" w:id="335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356"/>
    <w:bookmarkStart w:name="z3396" w:id="3357"/>
    <w:p>
      <w:pPr>
        <w:spacing w:after="0"/>
        <w:ind w:left="0"/>
        <w:jc w:val="left"/>
      </w:pPr>
      <w:r>
        <w:rPr>
          <w:rFonts w:ascii="Times New Roman"/>
          <w:b/>
          <w:i w:val="false"/>
          <w:color w:val="000000"/>
        </w:rPr>
        <w:t xml:space="preserve"> 4-тарау. Басқарманың мүлкі</w:t>
      </w:r>
    </w:p>
    <w:bookmarkEnd w:id="3357"/>
    <w:bookmarkStart w:name="z3397" w:id="335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358"/>
    <w:bookmarkStart w:name="z3398" w:id="335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359"/>
    <w:bookmarkStart w:name="z3399" w:id="336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360"/>
    <w:bookmarkStart w:name="z3400" w:id="336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361"/>
    <w:bookmarkStart w:name="z3401" w:id="3362"/>
    <w:p>
      <w:pPr>
        <w:spacing w:after="0"/>
        <w:ind w:left="0"/>
        <w:jc w:val="left"/>
      </w:pPr>
      <w:r>
        <w:rPr>
          <w:rFonts w:ascii="Times New Roman"/>
          <w:b/>
          <w:i w:val="false"/>
          <w:color w:val="000000"/>
        </w:rPr>
        <w:t xml:space="preserve"> 5-тарау. Басқарманы қайта ұйымдастыру және тарату</w:t>
      </w:r>
    </w:p>
    <w:bookmarkEnd w:id="3362"/>
    <w:bookmarkStart w:name="z3402" w:id="336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35-қосымша</w:t>
            </w:r>
          </w:p>
        </w:tc>
      </w:tr>
    </w:tbl>
    <w:bookmarkStart w:name="z3404" w:id="336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Әуезов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3364"/>
    <w:bookmarkStart w:name="z3405" w:id="3365"/>
    <w:p>
      <w:pPr>
        <w:spacing w:after="0"/>
        <w:ind w:left="0"/>
        <w:jc w:val="left"/>
      </w:pPr>
      <w:r>
        <w:rPr>
          <w:rFonts w:ascii="Times New Roman"/>
          <w:b/>
          <w:i w:val="false"/>
          <w:color w:val="000000"/>
        </w:rPr>
        <w:t xml:space="preserve"> 1-тарау. Жалпы ережелер</w:t>
      </w:r>
    </w:p>
    <w:bookmarkEnd w:id="3365"/>
    <w:bookmarkStart w:name="z3406" w:id="336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Әуезов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366"/>
    <w:bookmarkStart w:name="z3407" w:id="336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367"/>
    <w:bookmarkStart w:name="z3408" w:id="336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368"/>
    <w:bookmarkStart w:name="z3409" w:id="336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369"/>
    <w:bookmarkStart w:name="z3410" w:id="337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370"/>
    <w:bookmarkStart w:name="z3411" w:id="337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371"/>
    <w:bookmarkStart w:name="z3412" w:id="3372"/>
    <w:p>
      <w:pPr>
        <w:spacing w:after="0"/>
        <w:ind w:left="0"/>
        <w:jc w:val="both"/>
      </w:pPr>
      <w:r>
        <w:rPr>
          <w:rFonts w:ascii="Times New Roman"/>
          <w:b w:val="false"/>
          <w:i w:val="false"/>
          <w:color w:val="000000"/>
          <w:sz w:val="28"/>
        </w:rPr>
        <w:t>
      7. Басқарманың орналасқан жері – 050063, Қазақстан Республикасы, Алматы қаласы, Әуезов ауданы, Жетысу-3 ықшам ауданы, 64 үй.</w:t>
      </w:r>
    </w:p>
    <w:bookmarkEnd w:id="3372"/>
    <w:bookmarkStart w:name="z3413" w:id="337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Әуезов ауданы тауарлар мен көрсетілетін қызметтердің сапасы мен қауіпсіздігін бақылау басқармасы".</w:t>
      </w:r>
    </w:p>
    <w:bookmarkEnd w:id="3373"/>
    <w:bookmarkStart w:name="z3414" w:id="337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374"/>
    <w:bookmarkStart w:name="z3415" w:id="337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375"/>
    <w:bookmarkStart w:name="z3416" w:id="337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376"/>
    <w:bookmarkStart w:name="z3417" w:id="337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377"/>
    <w:bookmarkStart w:name="z3418" w:id="337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378"/>
    <w:bookmarkStart w:name="z3419" w:id="3379"/>
    <w:p>
      <w:pPr>
        <w:spacing w:after="0"/>
        <w:ind w:left="0"/>
        <w:jc w:val="both"/>
      </w:pPr>
      <w:r>
        <w:rPr>
          <w:rFonts w:ascii="Times New Roman"/>
          <w:b w:val="false"/>
          <w:i w:val="false"/>
          <w:color w:val="000000"/>
          <w:sz w:val="28"/>
        </w:rPr>
        <w:t xml:space="preserve">
      12. Міндеттері: </w:t>
      </w:r>
    </w:p>
    <w:bookmarkEnd w:id="3379"/>
    <w:bookmarkStart w:name="z3420" w:id="338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380"/>
    <w:bookmarkStart w:name="z3421" w:id="338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381"/>
    <w:bookmarkStart w:name="z3422" w:id="338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382"/>
    <w:bookmarkStart w:name="z3423" w:id="3383"/>
    <w:p>
      <w:pPr>
        <w:spacing w:after="0"/>
        <w:ind w:left="0"/>
        <w:jc w:val="both"/>
      </w:pPr>
      <w:r>
        <w:rPr>
          <w:rFonts w:ascii="Times New Roman"/>
          <w:b w:val="false"/>
          <w:i w:val="false"/>
          <w:color w:val="000000"/>
          <w:sz w:val="28"/>
        </w:rPr>
        <w:t xml:space="preserve">
      13. Функциялары: </w:t>
      </w:r>
    </w:p>
    <w:bookmarkEnd w:id="3383"/>
    <w:bookmarkStart w:name="z3424" w:id="338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384"/>
    <w:bookmarkStart w:name="z3425" w:id="338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385"/>
    <w:bookmarkStart w:name="z3426" w:id="338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386"/>
    <w:bookmarkStart w:name="z3427" w:id="338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387"/>
    <w:bookmarkStart w:name="z3428" w:id="338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388"/>
    <w:bookmarkStart w:name="z3429" w:id="338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389"/>
    <w:bookmarkStart w:name="z3430" w:id="339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390"/>
    <w:bookmarkStart w:name="z3431" w:id="339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391"/>
    <w:bookmarkStart w:name="z3432" w:id="3392"/>
    <w:p>
      <w:pPr>
        <w:spacing w:after="0"/>
        <w:ind w:left="0"/>
        <w:jc w:val="both"/>
      </w:pPr>
      <w:r>
        <w:rPr>
          <w:rFonts w:ascii="Times New Roman"/>
          <w:b w:val="false"/>
          <w:i w:val="false"/>
          <w:color w:val="000000"/>
          <w:sz w:val="28"/>
        </w:rPr>
        <w:t>
      9) құзыретінің шегінде мониторинг жүргізу;</w:t>
      </w:r>
    </w:p>
    <w:bookmarkEnd w:id="3392"/>
    <w:bookmarkStart w:name="z3433" w:id="3393"/>
    <w:p>
      <w:pPr>
        <w:spacing w:after="0"/>
        <w:ind w:left="0"/>
        <w:jc w:val="both"/>
      </w:pPr>
      <w:r>
        <w:rPr>
          <w:rFonts w:ascii="Times New Roman"/>
          <w:b w:val="false"/>
          <w:i w:val="false"/>
          <w:color w:val="000000"/>
          <w:sz w:val="28"/>
        </w:rPr>
        <w:t>
      10) тамақ өнімі қауіпсіздігін қамтамасыз ету;</w:t>
      </w:r>
    </w:p>
    <w:bookmarkEnd w:id="3393"/>
    <w:bookmarkStart w:name="z3434" w:id="339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394"/>
    <w:bookmarkStart w:name="z3435" w:id="339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395"/>
    <w:bookmarkStart w:name="z3436" w:id="339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396"/>
    <w:bookmarkStart w:name="z3437" w:id="339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397"/>
    <w:bookmarkStart w:name="z3438" w:id="339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398"/>
    <w:bookmarkStart w:name="z3439" w:id="339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399"/>
    <w:bookmarkStart w:name="z3440" w:id="340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400"/>
    <w:bookmarkStart w:name="z3441" w:id="340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401"/>
    <w:bookmarkStart w:name="z3442" w:id="340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402"/>
    <w:bookmarkStart w:name="z3443" w:id="340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403"/>
    <w:bookmarkStart w:name="z3444" w:id="340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404"/>
    <w:bookmarkStart w:name="z3445" w:id="340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405"/>
    <w:bookmarkStart w:name="z3446" w:id="340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406"/>
    <w:bookmarkStart w:name="z3447" w:id="340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407"/>
    <w:bookmarkStart w:name="z3448" w:id="340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408"/>
    <w:bookmarkStart w:name="z3449" w:id="340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409"/>
    <w:bookmarkStart w:name="z3450" w:id="341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410"/>
    <w:bookmarkStart w:name="z3451" w:id="341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411"/>
    <w:bookmarkStart w:name="z3452" w:id="341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412"/>
    <w:bookmarkStart w:name="z3453" w:id="341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413"/>
    <w:bookmarkStart w:name="z3454" w:id="341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414"/>
    <w:bookmarkStart w:name="z3455" w:id="341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415"/>
    <w:bookmarkStart w:name="z3456" w:id="341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416"/>
    <w:bookmarkStart w:name="z3457" w:id="341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417"/>
    <w:bookmarkStart w:name="z3458" w:id="341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418"/>
    <w:bookmarkStart w:name="z3459" w:id="341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419"/>
    <w:bookmarkStart w:name="z3460" w:id="342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420"/>
    <w:bookmarkStart w:name="z3461" w:id="342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421"/>
    <w:bookmarkStart w:name="z3462" w:id="342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422"/>
    <w:bookmarkStart w:name="z3463" w:id="342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423"/>
    <w:bookmarkStart w:name="z3464" w:id="342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424"/>
    <w:bookmarkStart w:name="z3465" w:id="3425"/>
    <w:p>
      <w:pPr>
        <w:spacing w:after="0"/>
        <w:ind w:left="0"/>
        <w:jc w:val="both"/>
      </w:pPr>
      <w:r>
        <w:rPr>
          <w:rFonts w:ascii="Times New Roman"/>
          <w:b w:val="false"/>
          <w:i w:val="false"/>
          <w:color w:val="000000"/>
          <w:sz w:val="28"/>
        </w:rPr>
        <w:t>
      42) реттелетін салада түсіндіру жұмысын ұйымдастыру;</w:t>
      </w:r>
    </w:p>
    <w:bookmarkEnd w:id="3425"/>
    <w:bookmarkStart w:name="z3466" w:id="342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426"/>
    <w:bookmarkStart w:name="z3467" w:id="342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427"/>
    <w:bookmarkStart w:name="z3468" w:id="3428"/>
    <w:p>
      <w:pPr>
        <w:spacing w:after="0"/>
        <w:ind w:left="0"/>
        <w:jc w:val="both"/>
      </w:pPr>
      <w:r>
        <w:rPr>
          <w:rFonts w:ascii="Times New Roman"/>
          <w:b w:val="false"/>
          <w:i w:val="false"/>
          <w:color w:val="000000"/>
          <w:sz w:val="28"/>
        </w:rPr>
        <w:t>
      14. Құқықтары мен міндеттері:</w:t>
      </w:r>
    </w:p>
    <w:bookmarkEnd w:id="3428"/>
    <w:bookmarkStart w:name="z3469" w:id="342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429"/>
    <w:bookmarkStart w:name="z3470" w:id="343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430"/>
    <w:bookmarkStart w:name="z3471" w:id="34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431"/>
    <w:bookmarkStart w:name="z3472" w:id="343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432"/>
    <w:bookmarkStart w:name="z3473" w:id="343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433"/>
    <w:bookmarkStart w:name="z3474" w:id="343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434"/>
    <w:bookmarkStart w:name="z3475" w:id="343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435"/>
    <w:bookmarkStart w:name="z3476" w:id="34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436"/>
    <w:bookmarkStart w:name="z3477" w:id="343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437"/>
    <w:bookmarkStart w:name="z3478" w:id="343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438"/>
    <w:bookmarkStart w:name="z3479" w:id="3439"/>
    <w:p>
      <w:pPr>
        <w:spacing w:after="0"/>
        <w:ind w:left="0"/>
        <w:jc w:val="left"/>
      </w:pPr>
      <w:r>
        <w:rPr>
          <w:rFonts w:ascii="Times New Roman"/>
          <w:b/>
          <w:i w:val="false"/>
          <w:color w:val="000000"/>
        </w:rPr>
        <w:t xml:space="preserve"> 3-тарау. Басқарманың қызметін ұйымдастыру</w:t>
      </w:r>
    </w:p>
    <w:bookmarkEnd w:id="3439"/>
    <w:bookmarkStart w:name="z3480" w:id="344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440"/>
    <w:bookmarkStart w:name="z3481" w:id="344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441"/>
    <w:bookmarkStart w:name="z3482" w:id="344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442"/>
    <w:bookmarkStart w:name="z3483" w:id="3443"/>
    <w:p>
      <w:pPr>
        <w:spacing w:after="0"/>
        <w:ind w:left="0"/>
        <w:jc w:val="both"/>
      </w:pPr>
      <w:r>
        <w:rPr>
          <w:rFonts w:ascii="Times New Roman"/>
          <w:b w:val="false"/>
          <w:i w:val="false"/>
          <w:color w:val="000000"/>
          <w:sz w:val="28"/>
        </w:rPr>
        <w:t xml:space="preserve">
      18. Басқарма басшысының өкілеттіктері: </w:t>
      </w:r>
    </w:p>
    <w:bookmarkEnd w:id="3443"/>
    <w:bookmarkStart w:name="z3484" w:id="344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444"/>
    <w:bookmarkStart w:name="z3485" w:id="34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445"/>
    <w:bookmarkStart w:name="z3486" w:id="344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446"/>
    <w:bookmarkStart w:name="z3487" w:id="34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447"/>
    <w:bookmarkStart w:name="z3488" w:id="344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448"/>
    <w:bookmarkStart w:name="z3489" w:id="3449"/>
    <w:p>
      <w:pPr>
        <w:spacing w:after="0"/>
        <w:ind w:left="0"/>
        <w:jc w:val="left"/>
      </w:pPr>
      <w:r>
        <w:rPr>
          <w:rFonts w:ascii="Times New Roman"/>
          <w:b/>
          <w:i w:val="false"/>
          <w:color w:val="000000"/>
        </w:rPr>
        <w:t xml:space="preserve"> 4-тарау. Басқарманың мүлкі</w:t>
      </w:r>
    </w:p>
    <w:bookmarkEnd w:id="3449"/>
    <w:bookmarkStart w:name="z3490" w:id="345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450"/>
    <w:bookmarkStart w:name="z3491" w:id="345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451"/>
    <w:bookmarkStart w:name="z3492" w:id="345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452"/>
    <w:bookmarkStart w:name="z3493" w:id="345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453"/>
    <w:bookmarkStart w:name="z3494" w:id="3454"/>
    <w:p>
      <w:pPr>
        <w:spacing w:after="0"/>
        <w:ind w:left="0"/>
        <w:jc w:val="left"/>
      </w:pPr>
      <w:r>
        <w:rPr>
          <w:rFonts w:ascii="Times New Roman"/>
          <w:b/>
          <w:i w:val="false"/>
          <w:color w:val="000000"/>
        </w:rPr>
        <w:t xml:space="preserve"> 5-тарау. Басқарманы қайта ұйымдастыру және тарату</w:t>
      </w:r>
    </w:p>
    <w:bookmarkEnd w:id="3454"/>
    <w:bookmarkStart w:name="z3495" w:id="345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36-қосымша</w:t>
            </w:r>
          </w:p>
        </w:tc>
      </w:tr>
    </w:tbl>
    <w:bookmarkStart w:name="z3498" w:id="345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Бостандық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3456"/>
    <w:bookmarkStart w:name="z3499" w:id="3457"/>
    <w:p>
      <w:pPr>
        <w:spacing w:after="0"/>
        <w:ind w:left="0"/>
        <w:jc w:val="left"/>
      </w:pPr>
      <w:r>
        <w:rPr>
          <w:rFonts w:ascii="Times New Roman"/>
          <w:b/>
          <w:i w:val="false"/>
          <w:color w:val="000000"/>
        </w:rPr>
        <w:t xml:space="preserve"> 1-тарау. Жалпы ережелер</w:t>
      </w:r>
    </w:p>
    <w:bookmarkEnd w:id="3457"/>
    <w:bookmarkStart w:name="z3500" w:id="345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Бостандық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458"/>
    <w:bookmarkStart w:name="z3501" w:id="345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459"/>
    <w:bookmarkStart w:name="z3502" w:id="346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460"/>
    <w:bookmarkStart w:name="z3503" w:id="346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461"/>
    <w:bookmarkStart w:name="z3504" w:id="346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462"/>
    <w:bookmarkStart w:name="z3505" w:id="346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463"/>
    <w:bookmarkStart w:name="z3506" w:id="3464"/>
    <w:p>
      <w:pPr>
        <w:spacing w:after="0"/>
        <w:ind w:left="0"/>
        <w:jc w:val="both"/>
      </w:pPr>
      <w:r>
        <w:rPr>
          <w:rFonts w:ascii="Times New Roman"/>
          <w:b w:val="false"/>
          <w:i w:val="false"/>
          <w:color w:val="000000"/>
          <w:sz w:val="28"/>
        </w:rPr>
        <w:t>
      7. Басқарманың орналасқан жері – 050060, Қазақстан Республикасы, Алматы қаласы, Бостандық ауданы, Вахтангов көшесі, 2 А үйі.</w:t>
      </w:r>
    </w:p>
    <w:bookmarkEnd w:id="3464"/>
    <w:bookmarkStart w:name="z3507" w:id="346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Бостандық ауданы тауарлар мен көрсетілетін қызметтердің сапасы мен қауіпсіздігін бақылау басқармасы".</w:t>
      </w:r>
    </w:p>
    <w:bookmarkEnd w:id="3465"/>
    <w:bookmarkStart w:name="z3508" w:id="346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466"/>
    <w:bookmarkStart w:name="z3509" w:id="346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467"/>
    <w:bookmarkStart w:name="z3510" w:id="346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468"/>
    <w:bookmarkStart w:name="z3511" w:id="346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469"/>
    <w:bookmarkStart w:name="z3512" w:id="347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470"/>
    <w:bookmarkStart w:name="z3513" w:id="3471"/>
    <w:p>
      <w:pPr>
        <w:spacing w:after="0"/>
        <w:ind w:left="0"/>
        <w:jc w:val="both"/>
      </w:pPr>
      <w:r>
        <w:rPr>
          <w:rFonts w:ascii="Times New Roman"/>
          <w:b w:val="false"/>
          <w:i w:val="false"/>
          <w:color w:val="000000"/>
          <w:sz w:val="28"/>
        </w:rPr>
        <w:t xml:space="preserve">
      12. Міндеттері: </w:t>
      </w:r>
    </w:p>
    <w:bookmarkEnd w:id="3471"/>
    <w:bookmarkStart w:name="z3514" w:id="347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472"/>
    <w:bookmarkStart w:name="z3515" w:id="347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473"/>
    <w:bookmarkStart w:name="z3516" w:id="347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474"/>
    <w:bookmarkStart w:name="z3517" w:id="3475"/>
    <w:p>
      <w:pPr>
        <w:spacing w:after="0"/>
        <w:ind w:left="0"/>
        <w:jc w:val="both"/>
      </w:pPr>
      <w:r>
        <w:rPr>
          <w:rFonts w:ascii="Times New Roman"/>
          <w:b w:val="false"/>
          <w:i w:val="false"/>
          <w:color w:val="000000"/>
          <w:sz w:val="28"/>
        </w:rPr>
        <w:t xml:space="preserve">
      13. Функциялары: </w:t>
      </w:r>
    </w:p>
    <w:bookmarkEnd w:id="3475"/>
    <w:bookmarkStart w:name="z3518" w:id="347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476"/>
    <w:bookmarkStart w:name="z3519" w:id="347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477"/>
    <w:bookmarkStart w:name="z3520" w:id="347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478"/>
    <w:bookmarkStart w:name="z3521" w:id="347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479"/>
    <w:bookmarkStart w:name="z3522" w:id="348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480"/>
    <w:bookmarkStart w:name="z3523" w:id="348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481"/>
    <w:bookmarkStart w:name="z3524" w:id="348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482"/>
    <w:bookmarkStart w:name="z3525" w:id="348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483"/>
    <w:bookmarkStart w:name="z3526" w:id="3484"/>
    <w:p>
      <w:pPr>
        <w:spacing w:after="0"/>
        <w:ind w:left="0"/>
        <w:jc w:val="both"/>
      </w:pPr>
      <w:r>
        <w:rPr>
          <w:rFonts w:ascii="Times New Roman"/>
          <w:b w:val="false"/>
          <w:i w:val="false"/>
          <w:color w:val="000000"/>
          <w:sz w:val="28"/>
        </w:rPr>
        <w:t>
      9) құзыретінің шегінде мониторинг жүргізу;</w:t>
      </w:r>
    </w:p>
    <w:bookmarkEnd w:id="3484"/>
    <w:bookmarkStart w:name="z3527" w:id="3485"/>
    <w:p>
      <w:pPr>
        <w:spacing w:after="0"/>
        <w:ind w:left="0"/>
        <w:jc w:val="both"/>
      </w:pPr>
      <w:r>
        <w:rPr>
          <w:rFonts w:ascii="Times New Roman"/>
          <w:b w:val="false"/>
          <w:i w:val="false"/>
          <w:color w:val="000000"/>
          <w:sz w:val="28"/>
        </w:rPr>
        <w:t>
      10) тамақ өнімі қауіпсіздігін қамтамасыз ету;</w:t>
      </w:r>
    </w:p>
    <w:bookmarkEnd w:id="3485"/>
    <w:bookmarkStart w:name="z3528" w:id="348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486"/>
    <w:bookmarkStart w:name="z3529" w:id="348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487"/>
    <w:bookmarkStart w:name="z3530" w:id="348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488"/>
    <w:bookmarkStart w:name="z3531" w:id="3489"/>
    <w:p>
      <w:pPr>
        <w:spacing w:after="0"/>
        <w:ind w:left="0"/>
        <w:jc w:val="both"/>
      </w:pPr>
      <w:r>
        <w:rPr>
          <w:rFonts w:ascii="Times New Roman"/>
          <w:b w:val="false"/>
          <w:i w:val="false"/>
          <w:color w:val="000000"/>
          <w:sz w:val="28"/>
        </w:rPr>
        <w:t xml:space="preserve">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 </w:t>
      </w:r>
    </w:p>
    <w:bookmarkEnd w:id="3489"/>
    <w:bookmarkStart w:name="z21706" w:id="349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490"/>
    <w:bookmarkStart w:name="z3532" w:id="349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491"/>
    <w:bookmarkStart w:name="z3533" w:id="349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492"/>
    <w:bookmarkStart w:name="z3534" w:id="349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493"/>
    <w:bookmarkStart w:name="z3535" w:id="349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494"/>
    <w:bookmarkStart w:name="z3536" w:id="349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495"/>
    <w:bookmarkStart w:name="z3537" w:id="349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496"/>
    <w:bookmarkStart w:name="z3538" w:id="349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497"/>
    <w:bookmarkStart w:name="z3539" w:id="349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498"/>
    <w:bookmarkStart w:name="z3540" w:id="349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499"/>
    <w:bookmarkStart w:name="z3541" w:id="350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500"/>
    <w:bookmarkStart w:name="z3542" w:id="350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501"/>
    <w:bookmarkStart w:name="z3543" w:id="350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502"/>
    <w:bookmarkStart w:name="z3544" w:id="350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503"/>
    <w:bookmarkStart w:name="z3545" w:id="350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504"/>
    <w:bookmarkStart w:name="z3546" w:id="350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505"/>
    <w:bookmarkStart w:name="z3547" w:id="350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506"/>
    <w:bookmarkStart w:name="z3548" w:id="350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507"/>
    <w:bookmarkStart w:name="z3549" w:id="350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508"/>
    <w:bookmarkStart w:name="z3550" w:id="350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509"/>
    <w:bookmarkStart w:name="z3551" w:id="351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510"/>
    <w:bookmarkStart w:name="z3552" w:id="351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511"/>
    <w:bookmarkStart w:name="z3553" w:id="351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512"/>
    <w:bookmarkStart w:name="z3554" w:id="351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513"/>
    <w:bookmarkStart w:name="z3555" w:id="351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514"/>
    <w:bookmarkStart w:name="z3556" w:id="351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515"/>
    <w:bookmarkStart w:name="z3557" w:id="351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516"/>
    <w:bookmarkStart w:name="z3558" w:id="3517"/>
    <w:p>
      <w:pPr>
        <w:spacing w:after="0"/>
        <w:ind w:left="0"/>
        <w:jc w:val="both"/>
      </w:pPr>
      <w:r>
        <w:rPr>
          <w:rFonts w:ascii="Times New Roman"/>
          <w:b w:val="false"/>
          <w:i w:val="false"/>
          <w:color w:val="000000"/>
          <w:sz w:val="28"/>
        </w:rPr>
        <w:t>
      42) реттелетін салада түсіндіру жұмысын ұйымдастыру;</w:t>
      </w:r>
    </w:p>
    <w:bookmarkEnd w:id="3517"/>
    <w:bookmarkStart w:name="z3559" w:id="351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518"/>
    <w:bookmarkStart w:name="z3560" w:id="351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519"/>
    <w:bookmarkStart w:name="z3561" w:id="3520"/>
    <w:p>
      <w:pPr>
        <w:spacing w:after="0"/>
        <w:ind w:left="0"/>
        <w:jc w:val="both"/>
      </w:pPr>
      <w:r>
        <w:rPr>
          <w:rFonts w:ascii="Times New Roman"/>
          <w:b w:val="false"/>
          <w:i w:val="false"/>
          <w:color w:val="000000"/>
          <w:sz w:val="28"/>
        </w:rPr>
        <w:t>
      14. Құқықтары мен міндеттері:</w:t>
      </w:r>
    </w:p>
    <w:bookmarkEnd w:id="3520"/>
    <w:bookmarkStart w:name="z3562" w:id="352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521"/>
    <w:bookmarkStart w:name="z3563" w:id="352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522"/>
    <w:bookmarkStart w:name="z3564" w:id="35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523"/>
    <w:bookmarkStart w:name="z3565" w:id="352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524"/>
    <w:bookmarkStart w:name="z3566" w:id="352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525"/>
    <w:bookmarkStart w:name="z3567" w:id="352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526"/>
    <w:bookmarkStart w:name="z3568" w:id="352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527"/>
    <w:bookmarkStart w:name="z3569" w:id="35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528"/>
    <w:bookmarkStart w:name="z3570" w:id="352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529"/>
    <w:bookmarkStart w:name="z3571" w:id="353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530"/>
    <w:bookmarkStart w:name="z3572" w:id="3531"/>
    <w:p>
      <w:pPr>
        <w:spacing w:after="0"/>
        <w:ind w:left="0"/>
        <w:jc w:val="left"/>
      </w:pPr>
      <w:r>
        <w:rPr>
          <w:rFonts w:ascii="Times New Roman"/>
          <w:b/>
          <w:i w:val="false"/>
          <w:color w:val="000000"/>
        </w:rPr>
        <w:t xml:space="preserve"> 3-тарау. Басқарманың қызметін ұйымдастыру</w:t>
      </w:r>
    </w:p>
    <w:bookmarkEnd w:id="3531"/>
    <w:bookmarkStart w:name="z3573" w:id="353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532"/>
    <w:bookmarkStart w:name="z3574" w:id="353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533"/>
    <w:bookmarkStart w:name="z3575" w:id="353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534"/>
    <w:bookmarkStart w:name="z3576" w:id="3535"/>
    <w:p>
      <w:pPr>
        <w:spacing w:after="0"/>
        <w:ind w:left="0"/>
        <w:jc w:val="both"/>
      </w:pPr>
      <w:r>
        <w:rPr>
          <w:rFonts w:ascii="Times New Roman"/>
          <w:b w:val="false"/>
          <w:i w:val="false"/>
          <w:color w:val="000000"/>
          <w:sz w:val="28"/>
        </w:rPr>
        <w:t xml:space="preserve">
      18. Басқарма басшысының өкілеттіктері: </w:t>
      </w:r>
    </w:p>
    <w:bookmarkEnd w:id="3535"/>
    <w:bookmarkStart w:name="z3577" w:id="353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536"/>
    <w:bookmarkStart w:name="z3578" w:id="35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537"/>
    <w:bookmarkStart w:name="z3579" w:id="353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538"/>
    <w:bookmarkStart w:name="z3580" w:id="35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539"/>
    <w:bookmarkStart w:name="z3581" w:id="354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540"/>
    <w:bookmarkStart w:name="z3582" w:id="3541"/>
    <w:p>
      <w:pPr>
        <w:spacing w:after="0"/>
        <w:ind w:left="0"/>
        <w:jc w:val="left"/>
      </w:pPr>
      <w:r>
        <w:rPr>
          <w:rFonts w:ascii="Times New Roman"/>
          <w:b/>
          <w:i w:val="false"/>
          <w:color w:val="000000"/>
        </w:rPr>
        <w:t xml:space="preserve"> 4-тарау. Басқарманың мүлкі</w:t>
      </w:r>
    </w:p>
    <w:bookmarkEnd w:id="3541"/>
    <w:bookmarkStart w:name="z3583" w:id="354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542"/>
    <w:bookmarkStart w:name="z3584" w:id="354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543"/>
    <w:bookmarkStart w:name="z3585" w:id="354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544"/>
    <w:bookmarkStart w:name="z3586" w:id="354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45"/>
    <w:bookmarkStart w:name="z3587" w:id="3546"/>
    <w:p>
      <w:pPr>
        <w:spacing w:after="0"/>
        <w:ind w:left="0"/>
        <w:jc w:val="left"/>
      </w:pPr>
      <w:r>
        <w:rPr>
          <w:rFonts w:ascii="Times New Roman"/>
          <w:b/>
          <w:i w:val="false"/>
          <w:color w:val="000000"/>
        </w:rPr>
        <w:t xml:space="preserve"> 5-тарау. Басқарманы қайта ұйымдастыру және тарату</w:t>
      </w:r>
    </w:p>
    <w:bookmarkEnd w:id="3546"/>
    <w:bookmarkStart w:name="z3588" w:id="354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37-қосымша</w:t>
            </w:r>
          </w:p>
        </w:tc>
      </w:tr>
    </w:tbl>
    <w:bookmarkStart w:name="z3590" w:id="354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Жетісу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3548"/>
    <w:bookmarkStart w:name="z3591" w:id="3549"/>
    <w:p>
      <w:pPr>
        <w:spacing w:after="0"/>
        <w:ind w:left="0"/>
        <w:jc w:val="left"/>
      </w:pPr>
      <w:r>
        <w:rPr>
          <w:rFonts w:ascii="Times New Roman"/>
          <w:b/>
          <w:i w:val="false"/>
          <w:color w:val="000000"/>
        </w:rPr>
        <w:t xml:space="preserve"> 1-тарау. Жалпы ережелер</w:t>
      </w:r>
    </w:p>
    <w:bookmarkEnd w:id="3549"/>
    <w:bookmarkStart w:name="z3592" w:id="355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Жетісу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550"/>
    <w:bookmarkStart w:name="z3593" w:id="355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551"/>
    <w:bookmarkStart w:name="z3594" w:id="355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552"/>
    <w:bookmarkStart w:name="z3595" w:id="355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553"/>
    <w:bookmarkStart w:name="z3596" w:id="355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554"/>
    <w:bookmarkStart w:name="z3597" w:id="355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555"/>
    <w:bookmarkStart w:name="z3598" w:id="3556"/>
    <w:p>
      <w:pPr>
        <w:spacing w:after="0"/>
        <w:ind w:left="0"/>
        <w:jc w:val="both"/>
      </w:pPr>
      <w:r>
        <w:rPr>
          <w:rFonts w:ascii="Times New Roman"/>
          <w:b w:val="false"/>
          <w:i w:val="false"/>
          <w:color w:val="000000"/>
          <w:sz w:val="28"/>
        </w:rPr>
        <w:t>
      7. Басқарманың орналасқан жері – 050026, Қазақстан Республикасы, Алматы қаласы, Алмалы ауданы, Қожамқұлов көшесі, 77 үй.</w:t>
      </w:r>
    </w:p>
    <w:bookmarkEnd w:id="3556"/>
    <w:bookmarkStart w:name="z3599" w:id="355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Жетісу ауданы тауарлар мен көрсетілетін қызметтердің сапасы мен қауіпсіздігін бақылау басқармасы".</w:t>
      </w:r>
    </w:p>
    <w:bookmarkEnd w:id="3557"/>
    <w:bookmarkStart w:name="z3600" w:id="355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558"/>
    <w:bookmarkStart w:name="z3601" w:id="355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559"/>
    <w:bookmarkStart w:name="z3602" w:id="356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560"/>
    <w:bookmarkStart w:name="z3603" w:id="356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561"/>
    <w:bookmarkStart w:name="z3604" w:id="356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562"/>
    <w:bookmarkStart w:name="z3605" w:id="3563"/>
    <w:p>
      <w:pPr>
        <w:spacing w:after="0"/>
        <w:ind w:left="0"/>
        <w:jc w:val="both"/>
      </w:pPr>
      <w:r>
        <w:rPr>
          <w:rFonts w:ascii="Times New Roman"/>
          <w:b w:val="false"/>
          <w:i w:val="false"/>
          <w:color w:val="000000"/>
          <w:sz w:val="28"/>
        </w:rPr>
        <w:t xml:space="preserve">
      12. Міндеттері: </w:t>
      </w:r>
    </w:p>
    <w:bookmarkEnd w:id="3563"/>
    <w:bookmarkStart w:name="z3606" w:id="356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564"/>
    <w:bookmarkStart w:name="z3607" w:id="356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565"/>
    <w:bookmarkStart w:name="z3608" w:id="356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566"/>
    <w:bookmarkStart w:name="z3609" w:id="3567"/>
    <w:p>
      <w:pPr>
        <w:spacing w:after="0"/>
        <w:ind w:left="0"/>
        <w:jc w:val="both"/>
      </w:pPr>
      <w:r>
        <w:rPr>
          <w:rFonts w:ascii="Times New Roman"/>
          <w:b w:val="false"/>
          <w:i w:val="false"/>
          <w:color w:val="000000"/>
          <w:sz w:val="28"/>
        </w:rPr>
        <w:t xml:space="preserve">
      13. Функциялары: </w:t>
      </w:r>
    </w:p>
    <w:bookmarkEnd w:id="3567"/>
    <w:bookmarkStart w:name="z3610" w:id="356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568"/>
    <w:bookmarkStart w:name="z3611" w:id="356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569"/>
    <w:bookmarkStart w:name="z3612" w:id="357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570"/>
    <w:bookmarkStart w:name="z3613" w:id="357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571"/>
    <w:bookmarkStart w:name="z3614" w:id="357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572"/>
    <w:bookmarkStart w:name="z3615" w:id="357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573"/>
    <w:bookmarkStart w:name="z3616" w:id="357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574"/>
    <w:bookmarkStart w:name="z3617" w:id="357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575"/>
    <w:bookmarkStart w:name="z3618" w:id="3576"/>
    <w:p>
      <w:pPr>
        <w:spacing w:after="0"/>
        <w:ind w:left="0"/>
        <w:jc w:val="both"/>
      </w:pPr>
      <w:r>
        <w:rPr>
          <w:rFonts w:ascii="Times New Roman"/>
          <w:b w:val="false"/>
          <w:i w:val="false"/>
          <w:color w:val="000000"/>
          <w:sz w:val="28"/>
        </w:rPr>
        <w:t>
      9) құзыретінің шегінде мониторинг жүргізу;</w:t>
      </w:r>
    </w:p>
    <w:bookmarkEnd w:id="3576"/>
    <w:bookmarkStart w:name="z3619" w:id="3577"/>
    <w:p>
      <w:pPr>
        <w:spacing w:after="0"/>
        <w:ind w:left="0"/>
        <w:jc w:val="both"/>
      </w:pPr>
      <w:r>
        <w:rPr>
          <w:rFonts w:ascii="Times New Roman"/>
          <w:b w:val="false"/>
          <w:i w:val="false"/>
          <w:color w:val="000000"/>
          <w:sz w:val="28"/>
        </w:rPr>
        <w:t>
      10) тамақ өнімі қауіпсіздігін қамтамасыз ету;</w:t>
      </w:r>
    </w:p>
    <w:bookmarkEnd w:id="3577"/>
    <w:bookmarkStart w:name="z3620" w:id="357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578"/>
    <w:bookmarkStart w:name="z3621" w:id="357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579"/>
    <w:bookmarkStart w:name="z3622" w:id="358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580"/>
    <w:bookmarkStart w:name="z3623" w:id="358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581"/>
    <w:bookmarkStart w:name="z3624" w:id="358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582"/>
    <w:bookmarkStart w:name="z3625" w:id="358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583"/>
    <w:bookmarkStart w:name="z3626" w:id="358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584"/>
    <w:bookmarkStart w:name="z3627" w:id="358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585"/>
    <w:bookmarkStart w:name="z3628" w:id="358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586"/>
    <w:bookmarkStart w:name="z3629" w:id="358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587"/>
    <w:bookmarkStart w:name="z3630" w:id="358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588"/>
    <w:bookmarkStart w:name="z3631" w:id="358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589"/>
    <w:bookmarkStart w:name="z3632" w:id="359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590"/>
    <w:bookmarkStart w:name="z3633" w:id="359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591"/>
    <w:bookmarkStart w:name="z3634" w:id="359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592"/>
    <w:bookmarkStart w:name="z3635" w:id="359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593"/>
    <w:bookmarkStart w:name="z3636" w:id="359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594"/>
    <w:bookmarkStart w:name="z3637" w:id="359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595"/>
    <w:bookmarkStart w:name="z3638" w:id="359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596"/>
    <w:bookmarkStart w:name="z3639" w:id="359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597"/>
    <w:bookmarkStart w:name="z3640" w:id="359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598"/>
    <w:bookmarkStart w:name="z3641" w:id="359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599"/>
    <w:bookmarkStart w:name="z3642" w:id="360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600"/>
    <w:bookmarkStart w:name="z3643" w:id="360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601"/>
    <w:bookmarkStart w:name="z3644" w:id="360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602"/>
    <w:bookmarkStart w:name="z3645" w:id="360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603"/>
    <w:bookmarkStart w:name="z3646" w:id="360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604"/>
    <w:bookmarkStart w:name="z3647" w:id="360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605"/>
    <w:bookmarkStart w:name="z3648" w:id="360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606"/>
    <w:bookmarkStart w:name="z3649" w:id="360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607"/>
    <w:bookmarkStart w:name="z3650" w:id="360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608"/>
    <w:bookmarkStart w:name="z3651" w:id="3609"/>
    <w:p>
      <w:pPr>
        <w:spacing w:after="0"/>
        <w:ind w:left="0"/>
        <w:jc w:val="both"/>
      </w:pPr>
      <w:r>
        <w:rPr>
          <w:rFonts w:ascii="Times New Roman"/>
          <w:b w:val="false"/>
          <w:i w:val="false"/>
          <w:color w:val="000000"/>
          <w:sz w:val="28"/>
        </w:rPr>
        <w:t>
      42) реттелетін салада түсіндіру жұмысын ұйымдастыру;</w:t>
      </w:r>
    </w:p>
    <w:bookmarkEnd w:id="3609"/>
    <w:bookmarkStart w:name="z3652" w:id="361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610"/>
    <w:bookmarkStart w:name="z3653" w:id="361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611"/>
    <w:bookmarkStart w:name="z3654" w:id="3612"/>
    <w:p>
      <w:pPr>
        <w:spacing w:after="0"/>
        <w:ind w:left="0"/>
        <w:jc w:val="both"/>
      </w:pPr>
      <w:r>
        <w:rPr>
          <w:rFonts w:ascii="Times New Roman"/>
          <w:b w:val="false"/>
          <w:i w:val="false"/>
          <w:color w:val="000000"/>
          <w:sz w:val="28"/>
        </w:rPr>
        <w:t>
      14. Құқықтары мен міндеттері:</w:t>
      </w:r>
    </w:p>
    <w:bookmarkEnd w:id="3612"/>
    <w:bookmarkStart w:name="z3655" w:id="361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613"/>
    <w:bookmarkStart w:name="z3656" w:id="361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614"/>
    <w:bookmarkStart w:name="z3657" w:id="36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615"/>
    <w:bookmarkStart w:name="z3658" w:id="361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616"/>
    <w:bookmarkStart w:name="z3659" w:id="361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617"/>
    <w:bookmarkStart w:name="z3660" w:id="361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618"/>
    <w:bookmarkStart w:name="z3661" w:id="361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619"/>
    <w:bookmarkStart w:name="z3662" w:id="36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620"/>
    <w:bookmarkStart w:name="z3663" w:id="362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621"/>
    <w:bookmarkStart w:name="z3664" w:id="362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622"/>
    <w:bookmarkStart w:name="z3665" w:id="3623"/>
    <w:p>
      <w:pPr>
        <w:spacing w:after="0"/>
        <w:ind w:left="0"/>
        <w:jc w:val="left"/>
      </w:pPr>
      <w:r>
        <w:rPr>
          <w:rFonts w:ascii="Times New Roman"/>
          <w:b/>
          <w:i w:val="false"/>
          <w:color w:val="000000"/>
        </w:rPr>
        <w:t xml:space="preserve"> 3-тарау. Басқарманың қызметін ұйымдастыру</w:t>
      </w:r>
    </w:p>
    <w:bookmarkEnd w:id="3623"/>
    <w:bookmarkStart w:name="z3666" w:id="362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624"/>
    <w:bookmarkStart w:name="z3667" w:id="362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625"/>
    <w:bookmarkStart w:name="z3668" w:id="362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626"/>
    <w:bookmarkStart w:name="z3669" w:id="3627"/>
    <w:p>
      <w:pPr>
        <w:spacing w:after="0"/>
        <w:ind w:left="0"/>
        <w:jc w:val="both"/>
      </w:pPr>
      <w:r>
        <w:rPr>
          <w:rFonts w:ascii="Times New Roman"/>
          <w:b w:val="false"/>
          <w:i w:val="false"/>
          <w:color w:val="000000"/>
          <w:sz w:val="28"/>
        </w:rPr>
        <w:t xml:space="preserve">
      18. Басқарма басшысының өкілеттіктері: </w:t>
      </w:r>
    </w:p>
    <w:bookmarkEnd w:id="3627"/>
    <w:bookmarkStart w:name="z3670" w:id="362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628"/>
    <w:bookmarkStart w:name="z3671" w:id="36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629"/>
    <w:bookmarkStart w:name="z3672" w:id="363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630"/>
    <w:bookmarkStart w:name="z3673" w:id="36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631"/>
    <w:bookmarkStart w:name="z3674" w:id="363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632"/>
    <w:bookmarkStart w:name="z3675" w:id="3633"/>
    <w:p>
      <w:pPr>
        <w:spacing w:after="0"/>
        <w:ind w:left="0"/>
        <w:jc w:val="left"/>
      </w:pPr>
      <w:r>
        <w:rPr>
          <w:rFonts w:ascii="Times New Roman"/>
          <w:b/>
          <w:i w:val="false"/>
          <w:color w:val="000000"/>
        </w:rPr>
        <w:t xml:space="preserve"> 4-тарау. Басқарманың мүлкі</w:t>
      </w:r>
    </w:p>
    <w:bookmarkEnd w:id="3633"/>
    <w:bookmarkStart w:name="z3676" w:id="363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634"/>
    <w:bookmarkStart w:name="z3677" w:id="363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635"/>
    <w:bookmarkStart w:name="z3678" w:id="363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636"/>
    <w:bookmarkStart w:name="z3679" w:id="363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637"/>
    <w:bookmarkStart w:name="z3680" w:id="3638"/>
    <w:p>
      <w:pPr>
        <w:spacing w:after="0"/>
        <w:ind w:left="0"/>
        <w:jc w:val="left"/>
      </w:pPr>
      <w:r>
        <w:rPr>
          <w:rFonts w:ascii="Times New Roman"/>
          <w:b/>
          <w:i w:val="false"/>
          <w:color w:val="000000"/>
        </w:rPr>
        <w:t xml:space="preserve"> 5-тарау. Басқарманы қайта ұйымдастыру және тарату</w:t>
      </w:r>
    </w:p>
    <w:bookmarkEnd w:id="3638"/>
    <w:bookmarkStart w:name="z3681" w:id="363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38-қосымша</w:t>
            </w:r>
          </w:p>
        </w:tc>
      </w:tr>
    </w:tbl>
    <w:bookmarkStart w:name="z3683" w:id="364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Медеу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3640"/>
    <w:bookmarkStart w:name="z3684" w:id="3641"/>
    <w:p>
      <w:pPr>
        <w:spacing w:after="0"/>
        <w:ind w:left="0"/>
        <w:jc w:val="left"/>
      </w:pPr>
      <w:r>
        <w:rPr>
          <w:rFonts w:ascii="Times New Roman"/>
          <w:b/>
          <w:i w:val="false"/>
          <w:color w:val="000000"/>
        </w:rPr>
        <w:t xml:space="preserve"> 1-тарау. Жалпы ережелер</w:t>
      </w:r>
    </w:p>
    <w:bookmarkEnd w:id="3641"/>
    <w:bookmarkStart w:name="z3685" w:id="364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Медеу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642"/>
    <w:bookmarkStart w:name="z3686" w:id="364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643"/>
    <w:bookmarkStart w:name="z3687" w:id="364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644"/>
    <w:bookmarkStart w:name="z3688" w:id="364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645"/>
    <w:bookmarkStart w:name="z3689" w:id="364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646"/>
    <w:bookmarkStart w:name="z3690" w:id="364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647"/>
    <w:bookmarkStart w:name="z3691" w:id="3648"/>
    <w:p>
      <w:pPr>
        <w:spacing w:after="0"/>
        <w:ind w:left="0"/>
        <w:jc w:val="both"/>
      </w:pPr>
      <w:r>
        <w:rPr>
          <w:rFonts w:ascii="Times New Roman"/>
          <w:b w:val="false"/>
          <w:i w:val="false"/>
          <w:color w:val="000000"/>
          <w:sz w:val="28"/>
        </w:rPr>
        <w:t>
      7. Басқарманың орналасқан жері – 050002, Қазақстан Республикасы, Алматы қаласы, Гоголь көшесі, 45 үй.</w:t>
      </w:r>
    </w:p>
    <w:bookmarkEnd w:id="3648"/>
    <w:bookmarkStart w:name="z3692" w:id="364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Медеу ауданы тауарлар мен көрсетілетін қызметтердің сапасы мен қауіпсіздігін бақылау басқармасы".</w:t>
      </w:r>
    </w:p>
    <w:bookmarkEnd w:id="3649"/>
    <w:bookmarkStart w:name="z3693" w:id="365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650"/>
    <w:bookmarkStart w:name="z3694" w:id="365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651"/>
    <w:bookmarkStart w:name="z3695" w:id="365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652"/>
    <w:bookmarkStart w:name="z3696" w:id="365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653"/>
    <w:bookmarkStart w:name="z3697" w:id="365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654"/>
    <w:bookmarkStart w:name="z3698" w:id="3655"/>
    <w:p>
      <w:pPr>
        <w:spacing w:after="0"/>
        <w:ind w:left="0"/>
        <w:jc w:val="both"/>
      </w:pPr>
      <w:r>
        <w:rPr>
          <w:rFonts w:ascii="Times New Roman"/>
          <w:b w:val="false"/>
          <w:i w:val="false"/>
          <w:color w:val="000000"/>
          <w:sz w:val="28"/>
        </w:rPr>
        <w:t xml:space="preserve">
      12. Міндеттері: </w:t>
      </w:r>
    </w:p>
    <w:bookmarkEnd w:id="3655"/>
    <w:bookmarkStart w:name="z3699" w:id="365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656"/>
    <w:bookmarkStart w:name="z3700" w:id="365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657"/>
    <w:bookmarkStart w:name="z3701" w:id="365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658"/>
    <w:bookmarkStart w:name="z3702" w:id="3659"/>
    <w:p>
      <w:pPr>
        <w:spacing w:after="0"/>
        <w:ind w:left="0"/>
        <w:jc w:val="both"/>
      </w:pPr>
      <w:r>
        <w:rPr>
          <w:rFonts w:ascii="Times New Roman"/>
          <w:b w:val="false"/>
          <w:i w:val="false"/>
          <w:color w:val="000000"/>
          <w:sz w:val="28"/>
        </w:rPr>
        <w:t xml:space="preserve">
      13. Функциялары: </w:t>
      </w:r>
    </w:p>
    <w:bookmarkEnd w:id="3659"/>
    <w:bookmarkStart w:name="z3703" w:id="366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660"/>
    <w:bookmarkStart w:name="z3704" w:id="366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661"/>
    <w:bookmarkStart w:name="z3705" w:id="366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662"/>
    <w:bookmarkStart w:name="z3706" w:id="366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663"/>
    <w:bookmarkStart w:name="z3707" w:id="366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664"/>
    <w:bookmarkStart w:name="z3708" w:id="366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665"/>
    <w:bookmarkStart w:name="z3709" w:id="366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666"/>
    <w:bookmarkStart w:name="z3710" w:id="366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667"/>
    <w:bookmarkStart w:name="z3711" w:id="3668"/>
    <w:p>
      <w:pPr>
        <w:spacing w:after="0"/>
        <w:ind w:left="0"/>
        <w:jc w:val="both"/>
      </w:pPr>
      <w:r>
        <w:rPr>
          <w:rFonts w:ascii="Times New Roman"/>
          <w:b w:val="false"/>
          <w:i w:val="false"/>
          <w:color w:val="000000"/>
          <w:sz w:val="28"/>
        </w:rPr>
        <w:t>
      9) құзыретінің шегінде мониторинг жүргізу;</w:t>
      </w:r>
    </w:p>
    <w:bookmarkEnd w:id="3668"/>
    <w:bookmarkStart w:name="z3712" w:id="3669"/>
    <w:p>
      <w:pPr>
        <w:spacing w:after="0"/>
        <w:ind w:left="0"/>
        <w:jc w:val="both"/>
      </w:pPr>
      <w:r>
        <w:rPr>
          <w:rFonts w:ascii="Times New Roman"/>
          <w:b w:val="false"/>
          <w:i w:val="false"/>
          <w:color w:val="000000"/>
          <w:sz w:val="28"/>
        </w:rPr>
        <w:t>
      10) тамақ өнімі қауіпсіздігін қамтамасыз ету;</w:t>
      </w:r>
    </w:p>
    <w:bookmarkEnd w:id="3669"/>
    <w:bookmarkStart w:name="z3713" w:id="367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670"/>
    <w:bookmarkStart w:name="z3714" w:id="367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671"/>
    <w:bookmarkStart w:name="z3715" w:id="367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672"/>
    <w:bookmarkStart w:name="z3716" w:id="367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673"/>
    <w:bookmarkStart w:name="z3717" w:id="367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674"/>
    <w:bookmarkStart w:name="z3718" w:id="367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675"/>
    <w:bookmarkStart w:name="z3719" w:id="367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676"/>
    <w:bookmarkStart w:name="z3720" w:id="367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677"/>
    <w:bookmarkStart w:name="z3721" w:id="367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678"/>
    <w:bookmarkStart w:name="z3722" w:id="367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679"/>
    <w:bookmarkStart w:name="z3723" w:id="368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680"/>
    <w:bookmarkStart w:name="z3724" w:id="368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681"/>
    <w:bookmarkStart w:name="z3725" w:id="368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682"/>
    <w:bookmarkStart w:name="z3726" w:id="368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683"/>
    <w:bookmarkStart w:name="z3727" w:id="368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684"/>
    <w:bookmarkStart w:name="z3728" w:id="368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685"/>
    <w:bookmarkStart w:name="z3729" w:id="368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686"/>
    <w:bookmarkStart w:name="z3730" w:id="368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687"/>
    <w:bookmarkStart w:name="z3731" w:id="368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688"/>
    <w:bookmarkStart w:name="z3732" w:id="368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689"/>
    <w:bookmarkStart w:name="z3733" w:id="369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690"/>
    <w:bookmarkStart w:name="z3734" w:id="369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691"/>
    <w:bookmarkStart w:name="z3735" w:id="369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692"/>
    <w:bookmarkStart w:name="z3736" w:id="369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693"/>
    <w:bookmarkStart w:name="z3737" w:id="369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694"/>
    <w:bookmarkStart w:name="z3738" w:id="369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695"/>
    <w:bookmarkStart w:name="z3739" w:id="369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696"/>
    <w:bookmarkStart w:name="z3740" w:id="369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697"/>
    <w:bookmarkStart w:name="z3741" w:id="369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698"/>
    <w:bookmarkStart w:name="z3742" w:id="369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699"/>
    <w:bookmarkStart w:name="z3743" w:id="370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700"/>
    <w:bookmarkStart w:name="z3744" w:id="3701"/>
    <w:p>
      <w:pPr>
        <w:spacing w:after="0"/>
        <w:ind w:left="0"/>
        <w:jc w:val="both"/>
      </w:pPr>
      <w:r>
        <w:rPr>
          <w:rFonts w:ascii="Times New Roman"/>
          <w:b w:val="false"/>
          <w:i w:val="false"/>
          <w:color w:val="000000"/>
          <w:sz w:val="28"/>
        </w:rPr>
        <w:t>
      42) реттелетін салада түсіндіру жұмысын ұйымдастыру;</w:t>
      </w:r>
    </w:p>
    <w:bookmarkEnd w:id="3701"/>
    <w:bookmarkStart w:name="z3745" w:id="370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702"/>
    <w:bookmarkStart w:name="z3746" w:id="370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703"/>
    <w:bookmarkStart w:name="z3747" w:id="3704"/>
    <w:p>
      <w:pPr>
        <w:spacing w:after="0"/>
        <w:ind w:left="0"/>
        <w:jc w:val="both"/>
      </w:pPr>
      <w:r>
        <w:rPr>
          <w:rFonts w:ascii="Times New Roman"/>
          <w:b w:val="false"/>
          <w:i w:val="false"/>
          <w:color w:val="000000"/>
          <w:sz w:val="28"/>
        </w:rPr>
        <w:t>
      14. Құқықтары мен міндеттері:</w:t>
      </w:r>
    </w:p>
    <w:bookmarkEnd w:id="3704"/>
    <w:bookmarkStart w:name="z3748" w:id="370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705"/>
    <w:bookmarkStart w:name="z3749" w:id="370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706"/>
    <w:bookmarkStart w:name="z3750" w:id="37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707"/>
    <w:bookmarkStart w:name="z3751" w:id="370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708"/>
    <w:bookmarkStart w:name="z3752" w:id="370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709"/>
    <w:bookmarkStart w:name="z3753" w:id="371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710"/>
    <w:bookmarkStart w:name="z3754" w:id="371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711"/>
    <w:bookmarkStart w:name="z3755" w:id="37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712"/>
    <w:bookmarkStart w:name="z3756" w:id="371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713"/>
    <w:bookmarkStart w:name="z3757" w:id="371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714"/>
    <w:bookmarkStart w:name="z3758" w:id="3715"/>
    <w:p>
      <w:pPr>
        <w:spacing w:after="0"/>
        <w:ind w:left="0"/>
        <w:jc w:val="left"/>
      </w:pPr>
      <w:r>
        <w:rPr>
          <w:rFonts w:ascii="Times New Roman"/>
          <w:b/>
          <w:i w:val="false"/>
          <w:color w:val="000000"/>
        </w:rPr>
        <w:t xml:space="preserve"> 3-тарау. Басқарманың қызметін ұйымдастыру</w:t>
      </w:r>
    </w:p>
    <w:bookmarkEnd w:id="3715"/>
    <w:bookmarkStart w:name="z3759" w:id="371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716"/>
    <w:bookmarkStart w:name="z3760" w:id="371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717"/>
    <w:bookmarkStart w:name="z3761" w:id="371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718"/>
    <w:bookmarkStart w:name="z3762" w:id="3719"/>
    <w:p>
      <w:pPr>
        <w:spacing w:after="0"/>
        <w:ind w:left="0"/>
        <w:jc w:val="both"/>
      </w:pPr>
      <w:r>
        <w:rPr>
          <w:rFonts w:ascii="Times New Roman"/>
          <w:b w:val="false"/>
          <w:i w:val="false"/>
          <w:color w:val="000000"/>
          <w:sz w:val="28"/>
        </w:rPr>
        <w:t xml:space="preserve">
      18. Басқарма басшысының өкілеттіктері: </w:t>
      </w:r>
    </w:p>
    <w:bookmarkEnd w:id="3719"/>
    <w:bookmarkStart w:name="z3763" w:id="372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720"/>
    <w:bookmarkStart w:name="z3764" w:id="37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721"/>
    <w:bookmarkStart w:name="z3765" w:id="372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722"/>
    <w:bookmarkStart w:name="z3766" w:id="37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723"/>
    <w:bookmarkStart w:name="z3767" w:id="372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724"/>
    <w:bookmarkStart w:name="z3768" w:id="3725"/>
    <w:p>
      <w:pPr>
        <w:spacing w:after="0"/>
        <w:ind w:left="0"/>
        <w:jc w:val="left"/>
      </w:pPr>
      <w:r>
        <w:rPr>
          <w:rFonts w:ascii="Times New Roman"/>
          <w:b/>
          <w:i w:val="false"/>
          <w:color w:val="000000"/>
        </w:rPr>
        <w:t xml:space="preserve"> 4-тарау. Басқарманың мүлкі</w:t>
      </w:r>
    </w:p>
    <w:bookmarkEnd w:id="3725"/>
    <w:bookmarkStart w:name="z3769" w:id="372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726"/>
    <w:bookmarkStart w:name="z3770" w:id="372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727"/>
    <w:bookmarkStart w:name="z3771" w:id="372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728"/>
    <w:bookmarkStart w:name="z3772" w:id="372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729"/>
    <w:bookmarkStart w:name="z3773" w:id="3730"/>
    <w:p>
      <w:pPr>
        <w:spacing w:after="0"/>
        <w:ind w:left="0"/>
        <w:jc w:val="left"/>
      </w:pPr>
      <w:r>
        <w:rPr>
          <w:rFonts w:ascii="Times New Roman"/>
          <w:b/>
          <w:i w:val="false"/>
          <w:color w:val="000000"/>
        </w:rPr>
        <w:t xml:space="preserve"> 5-тарау. Басқарманы қайта ұйымдастыру және тарату</w:t>
      </w:r>
    </w:p>
    <w:bookmarkEnd w:id="3730"/>
    <w:bookmarkStart w:name="z3774" w:id="373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7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39-қосымша</w:t>
            </w:r>
          </w:p>
        </w:tc>
      </w:tr>
    </w:tbl>
    <w:bookmarkStart w:name="z3776" w:id="373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Наурызбай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3732"/>
    <w:bookmarkStart w:name="z3777" w:id="3733"/>
    <w:p>
      <w:pPr>
        <w:spacing w:after="0"/>
        <w:ind w:left="0"/>
        <w:jc w:val="left"/>
      </w:pPr>
      <w:r>
        <w:rPr>
          <w:rFonts w:ascii="Times New Roman"/>
          <w:b/>
          <w:i w:val="false"/>
          <w:color w:val="000000"/>
        </w:rPr>
        <w:t xml:space="preserve"> 1-тарау. Жалпы ережелер</w:t>
      </w:r>
    </w:p>
    <w:bookmarkEnd w:id="3733"/>
    <w:bookmarkStart w:name="z3778" w:id="373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Наурызбай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734"/>
    <w:bookmarkStart w:name="z3779" w:id="37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735"/>
    <w:bookmarkStart w:name="z3780" w:id="373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736"/>
    <w:bookmarkStart w:name="z3781" w:id="373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737"/>
    <w:bookmarkStart w:name="z3782" w:id="373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738"/>
    <w:bookmarkStart w:name="z3783" w:id="373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739"/>
    <w:bookmarkStart w:name="z3784" w:id="3740"/>
    <w:p>
      <w:pPr>
        <w:spacing w:after="0"/>
        <w:ind w:left="0"/>
        <w:jc w:val="both"/>
      </w:pPr>
      <w:r>
        <w:rPr>
          <w:rFonts w:ascii="Times New Roman"/>
          <w:b w:val="false"/>
          <w:i w:val="false"/>
          <w:color w:val="000000"/>
          <w:sz w:val="28"/>
        </w:rPr>
        <w:t>
      7. Басқарманың орналасқан жері – 050027, Қазақстан Республикасы, Алматы қаласы, Наурызбай ауданы, Шұғыла ықшам ауданы, 347/2.</w:t>
      </w:r>
    </w:p>
    <w:bookmarkEnd w:id="3740"/>
    <w:bookmarkStart w:name="z3785" w:id="374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Наурызбай ауданы тауарлар мен көрсетілетін қызметтердің сапасы мен қауіпсіздігін бақылау басқармасы".</w:t>
      </w:r>
    </w:p>
    <w:bookmarkEnd w:id="3741"/>
    <w:bookmarkStart w:name="z3786" w:id="374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742"/>
    <w:bookmarkStart w:name="z3787" w:id="374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743"/>
    <w:bookmarkStart w:name="z3788" w:id="374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744"/>
    <w:bookmarkStart w:name="z3789" w:id="374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745"/>
    <w:bookmarkStart w:name="z3790" w:id="374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746"/>
    <w:bookmarkStart w:name="z3791" w:id="3747"/>
    <w:p>
      <w:pPr>
        <w:spacing w:after="0"/>
        <w:ind w:left="0"/>
        <w:jc w:val="both"/>
      </w:pPr>
      <w:r>
        <w:rPr>
          <w:rFonts w:ascii="Times New Roman"/>
          <w:b w:val="false"/>
          <w:i w:val="false"/>
          <w:color w:val="000000"/>
          <w:sz w:val="28"/>
        </w:rPr>
        <w:t xml:space="preserve">
      12. Міндеттері: </w:t>
      </w:r>
    </w:p>
    <w:bookmarkEnd w:id="3747"/>
    <w:bookmarkStart w:name="z3792" w:id="374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748"/>
    <w:bookmarkStart w:name="z3793" w:id="374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749"/>
    <w:bookmarkStart w:name="z3794" w:id="375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750"/>
    <w:bookmarkStart w:name="z3795" w:id="3751"/>
    <w:p>
      <w:pPr>
        <w:spacing w:after="0"/>
        <w:ind w:left="0"/>
        <w:jc w:val="both"/>
      </w:pPr>
      <w:r>
        <w:rPr>
          <w:rFonts w:ascii="Times New Roman"/>
          <w:b w:val="false"/>
          <w:i w:val="false"/>
          <w:color w:val="000000"/>
          <w:sz w:val="28"/>
        </w:rPr>
        <w:t xml:space="preserve">
      13. Функциялары: </w:t>
      </w:r>
    </w:p>
    <w:bookmarkEnd w:id="3751"/>
    <w:bookmarkStart w:name="z3796" w:id="375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752"/>
    <w:bookmarkStart w:name="z3797" w:id="375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753"/>
    <w:bookmarkStart w:name="z3798" w:id="375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754"/>
    <w:bookmarkStart w:name="z3799" w:id="375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755"/>
    <w:bookmarkStart w:name="z3800" w:id="375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756"/>
    <w:bookmarkStart w:name="z3801" w:id="375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757"/>
    <w:bookmarkStart w:name="z3802" w:id="375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758"/>
    <w:bookmarkStart w:name="z3803" w:id="375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759"/>
    <w:bookmarkStart w:name="z3804" w:id="3760"/>
    <w:p>
      <w:pPr>
        <w:spacing w:after="0"/>
        <w:ind w:left="0"/>
        <w:jc w:val="both"/>
      </w:pPr>
      <w:r>
        <w:rPr>
          <w:rFonts w:ascii="Times New Roman"/>
          <w:b w:val="false"/>
          <w:i w:val="false"/>
          <w:color w:val="000000"/>
          <w:sz w:val="28"/>
        </w:rPr>
        <w:t>
      9) құзыретінің шегінде мониторинг жүргізу;</w:t>
      </w:r>
    </w:p>
    <w:bookmarkEnd w:id="3760"/>
    <w:bookmarkStart w:name="z3805" w:id="3761"/>
    <w:p>
      <w:pPr>
        <w:spacing w:after="0"/>
        <w:ind w:left="0"/>
        <w:jc w:val="both"/>
      </w:pPr>
      <w:r>
        <w:rPr>
          <w:rFonts w:ascii="Times New Roman"/>
          <w:b w:val="false"/>
          <w:i w:val="false"/>
          <w:color w:val="000000"/>
          <w:sz w:val="28"/>
        </w:rPr>
        <w:t>
      10) тамақ өнімі қауіпсіздігін қамтамасыз ету;</w:t>
      </w:r>
    </w:p>
    <w:bookmarkEnd w:id="3761"/>
    <w:bookmarkStart w:name="z3806" w:id="376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762"/>
    <w:bookmarkStart w:name="z3807" w:id="376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763"/>
    <w:bookmarkStart w:name="z3808" w:id="376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764"/>
    <w:bookmarkStart w:name="z3809" w:id="376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765"/>
    <w:bookmarkStart w:name="z3810" w:id="376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766"/>
    <w:bookmarkStart w:name="z3811" w:id="376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767"/>
    <w:bookmarkStart w:name="z3812" w:id="376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768"/>
    <w:bookmarkStart w:name="z3813" w:id="376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769"/>
    <w:bookmarkStart w:name="z3814" w:id="377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770"/>
    <w:bookmarkStart w:name="z3815" w:id="377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771"/>
    <w:bookmarkStart w:name="z3816" w:id="377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772"/>
    <w:bookmarkStart w:name="z3817" w:id="377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773"/>
    <w:bookmarkStart w:name="z3818" w:id="377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774"/>
    <w:bookmarkStart w:name="z3819" w:id="377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775"/>
    <w:bookmarkStart w:name="z3820" w:id="377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776"/>
    <w:bookmarkStart w:name="z3821" w:id="377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777"/>
    <w:bookmarkStart w:name="z3822" w:id="377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778"/>
    <w:bookmarkStart w:name="z3823" w:id="377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779"/>
    <w:bookmarkStart w:name="z3824" w:id="378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780"/>
    <w:bookmarkStart w:name="z3825" w:id="378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781"/>
    <w:bookmarkStart w:name="z3826" w:id="378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782"/>
    <w:bookmarkStart w:name="z3827" w:id="378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783"/>
    <w:bookmarkStart w:name="z3828" w:id="378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784"/>
    <w:bookmarkStart w:name="z3829" w:id="378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785"/>
    <w:bookmarkStart w:name="z3830" w:id="378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786"/>
    <w:bookmarkStart w:name="z3831" w:id="378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787"/>
    <w:bookmarkStart w:name="z3832" w:id="378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788"/>
    <w:bookmarkStart w:name="z3833" w:id="378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789"/>
    <w:bookmarkStart w:name="z3834" w:id="379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790"/>
    <w:bookmarkStart w:name="z3835" w:id="379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791"/>
    <w:bookmarkStart w:name="z3836" w:id="379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792"/>
    <w:bookmarkStart w:name="z3837" w:id="3793"/>
    <w:p>
      <w:pPr>
        <w:spacing w:after="0"/>
        <w:ind w:left="0"/>
        <w:jc w:val="both"/>
      </w:pPr>
      <w:r>
        <w:rPr>
          <w:rFonts w:ascii="Times New Roman"/>
          <w:b w:val="false"/>
          <w:i w:val="false"/>
          <w:color w:val="000000"/>
          <w:sz w:val="28"/>
        </w:rPr>
        <w:t>
      42) реттелетін салада түсіндіру жұмысын ұйымдастыру;</w:t>
      </w:r>
    </w:p>
    <w:bookmarkEnd w:id="3793"/>
    <w:bookmarkStart w:name="z3838" w:id="379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794"/>
    <w:bookmarkStart w:name="z3839" w:id="379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795"/>
    <w:bookmarkStart w:name="z3840" w:id="3796"/>
    <w:p>
      <w:pPr>
        <w:spacing w:after="0"/>
        <w:ind w:left="0"/>
        <w:jc w:val="both"/>
      </w:pPr>
      <w:r>
        <w:rPr>
          <w:rFonts w:ascii="Times New Roman"/>
          <w:b w:val="false"/>
          <w:i w:val="false"/>
          <w:color w:val="000000"/>
          <w:sz w:val="28"/>
        </w:rPr>
        <w:t>
      14. Құқықтары мен міндеттері:</w:t>
      </w:r>
    </w:p>
    <w:bookmarkEnd w:id="3796"/>
    <w:bookmarkStart w:name="z3841" w:id="379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797"/>
    <w:bookmarkStart w:name="z3842" w:id="379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798"/>
    <w:bookmarkStart w:name="z3843" w:id="379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799"/>
    <w:bookmarkStart w:name="z3844" w:id="380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800"/>
    <w:bookmarkStart w:name="z3845" w:id="380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801"/>
    <w:bookmarkStart w:name="z3846" w:id="380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802"/>
    <w:bookmarkStart w:name="z3847" w:id="380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803"/>
    <w:bookmarkStart w:name="z3848" w:id="380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804"/>
    <w:bookmarkStart w:name="z3849" w:id="380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805"/>
    <w:bookmarkStart w:name="z3850" w:id="380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806"/>
    <w:bookmarkStart w:name="z3851" w:id="3807"/>
    <w:p>
      <w:pPr>
        <w:spacing w:after="0"/>
        <w:ind w:left="0"/>
        <w:jc w:val="left"/>
      </w:pPr>
      <w:r>
        <w:rPr>
          <w:rFonts w:ascii="Times New Roman"/>
          <w:b/>
          <w:i w:val="false"/>
          <w:color w:val="000000"/>
        </w:rPr>
        <w:t xml:space="preserve"> 3-тарау. Басқарманың қызметін ұйымдастыру</w:t>
      </w:r>
    </w:p>
    <w:bookmarkEnd w:id="3807"/>
    <w:bookmarkStart w:name="z3852" w:id="380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808"/>
    <w:bookmarkStart w:name="z3853" w:id="380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809"/>
    <w:bookmarkStart w:name="z3854" w:id="381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810"/>
    <w:bookmarkStart w:name="z3855" w:id="3811"/>
    <w:p>
      <w:pPr>
        <w:spacing w:after="0"/>
        <w:ind w:left="0"/>
        <w:jc w:val="both"/>
      </w:pPr>
      <w:r>
        <w:rPr>
          <w:rFonts w:ascii="Times New Roman"/>
          <w:b w:val="false"/>
          <w:i w:val="false"/>
          <w:color w:val="000000"/>
          <w:sz w:val="28"/>
        </w:rPr>
        <w:t xml:space="preserve">
      18. Басқарма басшысының өкілеттіктері: </w:t>
      </w:r>
    </w:p>
    <w:bookmarkEnd w:id="3811"/>
    <w:bookmarkStart w:name="z3856" w:id="381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812"/>
    <w:bookmarkStart w:name="z3857" w:id="38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813"/>
    <w:bookmarkStart w:name="z3858" w:id="381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814"/>
    <w:bookmarkStart w:name="z3859" w:id="38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815"/>
    <w:bookmarkStart w:name="z3860" w:id="381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816"/>
    <w:bookmarkStart w:name="z3861" w:id="3817"/>
    <w:p>
      <w:pPr>
        <w:spacing w:after="0"/>
        <w:ind w:left="0"/>
        <w:jc w:val="left"/>
      </w:pPr>
      <w:r>
        <w:rPr>
          <w:rFonts w:ascii="Times New Roman"/>
          <w:b/>
          <w:i w:val="false"/>
          <w:color w:val="000000"/>
        </w:rPr>
        <w:t xml:space="preserve"> 4-тарау. Басқарманың мүлкі</w:t>
      </w:r>
    </w:p>
    <w:bookmarkEnd w:id="3817"/>
    <w:bookmarkStart w:name="z3862" w:id="381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818"/>
    <w:bookmarkStart w:name="z3863" w:id="381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819"/>
    <w:bookmarkStart w:name="z3864" w:id="382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820"/>
    <w:bookmarkStart w:name="z3865" w:id="382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821"/>
    <w:bookmarkStart w:name="z3866" w:id="3822"/>
    <w:p>
      <w:pPr>
        <w:spacing w:after="0"/>
        <w:ind w:left="0"/>
        <w:jc w:val="left"/>
      </w:pPr>
      <w:r>
        <w:rPr>
          <w:rFonts w:ascii="Times New Roman"/>
          <w:b/>
          <w:i w:val="false"/>
          <w:color w:val="000000"/>
        </w:rPr>
        <w:t xml:space="preserve"> 5-тарау. Басқарманы қайта ұйымдастыру және тарату</w:t>
      </w:r>
    </w:p>
    <w:bookmarkEnd w:id="3822"/>
    <w:bookmarkStart w:name="z3867" w:id="382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40-қосымша</w:t>
            </w:r>
          </w:p>
        </w:tc>
      </w:tr>
    </w:tbl>
    <w:bookmarkStart w:name="z3869" w:id="382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Түрксіб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3824"/>
    <w:bookmarkStart w:name="z3870" w:id="3825"/>
    <w:p>
      <w:pPr>
        <w:spacing w:after="0"/>
        <w:ind w:left="0"/>
        <w:jc w:val="left"/>
      </w:pPr>
      <w:r>
        <w:rPr>
          <w:rFonts w:ascii="Times New Roman"/>
          <w:b/>
          <w:i w:val="false"/>
          <w:color w:val="000000"/>
        </w:rPr>
        <w:t xml:space="preserve"> 1-тарау. Жалпы ережелер</w:t>
      </w:r>
    </w:p>
    <w:bookmarkEnd w:id="3825"/>
    <w:bookmarkStart w:name="z3871" w:id="382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Түрксіб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826"/>
    <w:bookmarkStart w:name="z3872" w:id="382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827"/>
    <w:bookmarkStart w:name="z3873" w:id="382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828"/>
    <w:bookmarkStart w:name="z3874" w:id="382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829"/>
    <w:bookmarkStart w:name="z3875" w:id="383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830"/>
    <w:bookmarkStart w:name="z3876" w:id="383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831"/>
    <w:bookmarkStart w:name="z3877" w:id="3832"/>
    <w:p>
      <w:pPr>
        <w:spacing w:after="0"/>
        <w:ind w:left="0"/>
        <w:jc w:val="both"/>
      </w:pPr>
      <w:r>
        <w:rPr>
          <w:rFonts w:ascii="Times New Roman"/>
          <w:b w:val="false"/>
          <w:i w:val="false"/>
          <w:color w:val="000000"/>
          <w:sz w:val="28"/>
        </w:rPr>
        <w:t>
      7. Басқарманың орналасқан жері – 050011, Қазақстан Республикасы, Алматы қаласы, Түрксіб ауданы, Сейфуллин даңғылы, 129/41 үй, 78.</w:t>
      </w:r>
    </w:p>
    <w:bookmarkEnd w:id="3832"/>
    <w:bookmarkStart w:name="z3878" w:id="383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қаласының тауарлар мен көрсетілетін қызметтердің сапасы мен қауіпсіздігін бақылау департаментінің Алматы қаласы Түрксіб ауданы тауарлар мен көрсетілетін қызметтердің сапасы мен қауіпсіздігін бақылау басқармасы".</w:t>
      </w:r>
    </w:p>
    <w:bookmarkEnd w:id="3833"/>
    <w:bookmarkStart w:name="z3879" w:id="383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834"/>
    <w:bookmarkStart w:name="z3880" w:id="383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835"/>
    <w:bookmarkStart w:name="z3881" w:id="383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836"/>
    <w:bookmarkStart w:name="z3882" w:id="383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837"/>
    <w:bookmarkStart w:name="z3883" w:id="383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838"/>
    <w:bookmarkStart w:name="z3884" w:id="3839"/>
    <w:p>
      <w:pPr>
        <w:spacing w:after="0"/>
        <w:ind w:left="0"/>
        <w:jc w:val="both"/>
      </w:pPr>
      <w:r>
        <w:rPr>
          <w:rFonts w:ascii="Times New Roman"/>
          <w:b w:val="false"/>
          <w:i w:val="false"/>
          <w:color w:val="000000"/>
          <w:sz w:val="28"/>
        </w:rPr>
        <w:t xml:space="preserve">
      12. Міндеттері: </w:t>
      </w:r>
    </w:p>
    <w:bookmarkEnd w:id="3839"/>
    <w:bookmarkStart w:name="z3885" w:id="384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840"/>
    <w:bookmarkStart w:name="z3886" w:id="384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841"/>
    <w:bookmarkStart w:name="z3887" w:id="384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842"/>
    <w:bookmarkStart w:name="z3888" w:id="3843"/>
    <w:p>
      <w:pPr>
        <w:spacing w:after="0"/>
        <w:ind w:left="0"/>
        <w:jc w:val="both"/>
      </w:pPr>
      <w:r>
        <w:rPr>
          <w:rFonts w:ascii="Times New Roman"/>
          <w:b w:val="false"/>
          <w:i w:val="false"/>
          <w:color w:val="000000"/>
          <w:sz w:val="28"/>
        </w:rPr>
        <w:t xml:space="preserve">
      13. Функциялары: </w:t>
      </w:r>
    </w:p>
    <w:bookmarkEnd w:id="3843"/>
    <w:bookmarkStart w:name="z3889" w:id="384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844"/>
    <w:bookmarkStart w:name="z3890" w:id="384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845"/>
    <w:bookmarkStart w:name="z3891" w:id="384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846"/>
    <w:bookmarkStart w:name="z3892" w:id="384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847"/>
    <w:bookmarkStart w:name="z3893" w:id="384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848"/>
    <w:bookmarkStart w:name="z3894" w:id="384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849"/>
    <w:bookmarkStart w:name="z3895" w:id="385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850"/>
    <w:bookmarkStart w:name="z3896" w:id="385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851"/>
    <w:bookmarkStart w:name="z3897" w:id="3852"/>
    <w:p>
      <w:pPr>
        <w:spacing w:after="0"/>
        <w:ind w:left="0"/>
        <w:jc w:val="both"/>
      </w:pPr>
      <w:r>
        <w:rPr>
          <w:rFonts w:ascii="Times New Roman"/>
          <w:b w:val="false"/>
          <w:i w:val="false"/>
          <w:color w:val="000000"/>
          <w:sz w:val="28"/>
        </w:rPr>
        <w:t>
      9) құзыретінің шегінде мониторинг жүргізу;</w:t>
      </w:r>
    </w:p>
    <w:bookmarkEnd w:id="3852"/>
    <w:bookmarkStart w:name="z3898" w:id="3853"/>
    <w:p>
      <w:pPr>
        <w:spacing w:after="0"/>
        <w:ind w:left="0"/>
        <w:jc w:val="both"/>
      </w:pPr>
      <w:r>
        <w:rPr>
          <w:rFonts w:ascii="Times New Roman"/>
          <w:b w:val="false"/>
          <w:i w:val="false"/>
          <w:color w:val="000000"/>
          <w:sz w:val="28"/>
        </w:rPr>
        <w:t>
      10) тамақ өнімі қауіпсіздігін қамтамасыз ету;</w:t>
      </w:r>
    </w:p>
    <w:bookmarkEnd w:id="3853"/>
    <w:bookmarkStart w:name="z3899" w:id="385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854"/>
    <w:bookmarkStart w:name="z3900" w:id="385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855"/>
    <w:bookmarkStart w:name="z3901" w:id="385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856"/>
    <w:bookmarkStart w:name="z3902" w:id="385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857"/>
    <w:bookmarkStart w:name="z3903" w:id="385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858"/>
    <w:bookmarkStart w:name="z3904" w:id="385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859"/>
    <w:bookmarkStart w:name="z3905" w:id="386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860"/>
    <w:bookmarkStart w:name="z3906" w:id="386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861"/>
    <w:bookmarkStart w:name="z3907" w:id="386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862"/>
    <w:bookmarkStart w:name="z3908" w:id="386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863"/>
    <w:bookmarkStart w:name="z3909" w:id="386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864"/>
    <w:bookmarkStart w:name="z3910" w:id="386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865"/>
    <w:bookmarkStart w:name="z3911" w:id="386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866"/>
    <w:bookmarkStart w:name="z3912" w:id="386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867"/>
    <w:bookmarkStart w:name="z3913" w:id="386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868"/>
    <w:bookmarkStart w:name="z3914" w:id="386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869"/>
    <w:bookmarkStart w:name="z3915" w:id="387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870"/>
    <w:bookmarkStart w:name="z3916" w:id="387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871"/>
    <w:bookmarkStart w:name="z3917" w:id="387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872"/>
    <w:bookmarkStart w:name="z3918" w:id="387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873"/>
    <w:bookmarkStart w:name="z3919" w:id="387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874"/>
    <w:bookmarkStart w:name="z3920" w:id="387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875"/>
    <w:bookmarkStart w:name="z3921" w:id="387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876"/>
    <w:bookmarkStart w:name="z3922" w:id="387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877"/>
    <w:bookmarkStart w:name="z3923" w:id="387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878"/>
    <w:bookmarkStart w:name="z3924" w:id="387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879"/>
    <w:bookmarkStart w:name="z3925" w:id="388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880"/>
    <w:bookmarkStart w:name="z3926" w:id="388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881"/>
    <w:bookmarkStart w:name="z3927" w:id="388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882"/>
    <w:bookmarkStart w:name="z3928" w:id="388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 41) санитариялық-қорғаныш аймақтарының көлемін белгілеу;</w:t>
      </w:r>
    </w:p>
    <w:bookmarkEnd w:id="3883"/>
    <w:bookmarkStart w:name="z3929" w:id="3884"/>
    <w:p>
      <w:pPr>
        <w:spacing w:after="0"/>
        <w:ind w:left="0"/>
        <w:jc w:val="both"/>
      </w:pPr>
      <w:r>
        <w:rPr>
          <w:rFonts w:ascii="Times New Roman"/>
          <w:b w:val="false"/>
          <w:i w:val="false"/>
          <w:color w:val="000000"/>
          <w:sz w:val="28"/>
        </w:rPr>
        <w:t>
      42) реттелетін салада түсіндіру жұмысын ұйымдастыру;</w:t>
      </w:r>
    </w:p>
    <w:bookmarkEnd w:id="3884"/>
    <w:bookmarkStart w:name="z3930" w:id="388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885"/>
    <w:bookmarkStart w:name="z3931" w:id="388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886"/>
    <w:bookmarkStart w:name="z3932" w:id="3887"/>
    <w:p>
      <w:pPr>
        <w:spacing w:after="0"/>
        <w:ind w:left="0"/>
        <w:jc w:val="both"/>
      </w:pPr>
      <w:r>
        <w:rPr>
          <w:rFonts w:ascii="Times New Roman"/>
          <w:b w:val="false"/>
          <w:i w:val="false"/>
          <w:color w:val="000000"/>
          <w:sz w:val="28"/>
        </w:rPr>
        <w:t>
      14. Құқықтары мен міндеттері:</w:t>
      </w:r>
    </w:p>
    <w:bookmarkEnd w:id="3887"/>
    <w:bookmarkStart w:name="z3933" w:id="388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888"/>
    <w:bookmarkStart w:name="z3934" w:id="388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889"/>
    <w:bookmarkStart w:name="z3935" w:id="38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890"/>
    <w:bookmarkStart w:name="z3936" w:id="389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891"/>
    <w:bookmarkStart w:name="z3937" w:id="389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892"/>
    <w:bookmarkStart w:name="z3938" w:id="389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893"/>
    <w:bookmarkStart w:name="z3939" w:id="389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894"/>
    <w:bookmarkStart w:name="z3940" w:id="38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895"/>
    <w:bookmarkStart w:name="z3941" w:id="389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896"/>
    <w:bookmarkStart w:name="z3942" w:id="389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897"/>
    <w:bookmarkStart w:name="z3943" w:id="3898"/>
    <w:p>
      <w:pPr>
        <w:spacing w:after="0"/>
        <w:ind w:left="0"/>
        <w:jc w:val="left"/>
      </w:pPr>
      <w:r>
        <w:rPr>
          <w:rFonts w:ascii="Times New Roman"/>
          <w:b/>
          <w:i w:val="false"/>
          <w:color w:val="000000"/>
        </w:rPr>
        <w:t xml:space="preserve"> 3-тарау. Басқарманың қызметін ұйымдастыру</w:t>
      </w:r>
    </w:p>
    <w:bookmarkEnd w:id="3898"/>
    <w:bookmarkStart w:name="z3944" w:id="389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899"/>
    <w:bookmarkStart w:name="z3945" w:id="390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900"/>
    <w:bookmarkStart w:name="z3946" w:id="390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901"/>
    <w:bookmarkStart w:name="z3947" w:id="3902"/>
    <w:p>
      <w:pPr>
        <w:spacing w:after="0"/>
        <w:ind w:left="0"/>
        <w:jc w:val="both"/>
      </w:pPr>
      <w:r>
        <w:rPr>
          <w:rFonts w:ascii="Times New Roman"/>
          <w:b w:val="false"/>
          <w:i w:val="false"/>
          <w:color w:val="000000"/>
          <w:sz w:val="28"/>
        </w:rPr>
        <w:t xml:space="preserve">
      18. Басқарма басшысының өкілеттіктері: </w:t>
      </w:r>
    </w:p>
    <w:bookmarkEnd w:id="3902"/>
    <w:bookmarkStart w:name="z3948" w:id="390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903"/>
    <w:bookmarkStart w:name="z3949" w:id="390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904"/>
    <w:bookmarkStart w:name="z3950" w:id="390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905"/>
    <w:bookmarkStart w:name="z3951" w:id="390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06"/>
    <w:bookmarkStart w:name="z3952" w:id="390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907"/>
    <w:bookmarkStart w:name="z3953" w:id="3908"/>
    <w:p>
      <w:pPr>
        <w:spacing w:after="0"/>
        <w:ind w:left="0"/>
        <w:jc w:val="left"/>
      </w:pPr>
      <w:r>
        <w:rPr>
          <w:rFonts w:ascii="Times New Roman"/>
          <w:b/>
          <w:i w:val="false"/>
          <w:color w:val="000000"/>
        </w:rPr>
        <w:t xml:space="preserve"> 4-тарау. Басқарманың мүлкі</w:t>
      </w:r>
    </w:p>
    <w:bookmarkEnd w:id="3908"/>
    <w:bookmarkStart w:name="z3954" w:id="3909"/>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3909"/>
    <w:bookmarkStart w:name="z3955" w:id="391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3910"/>
    <w:bookmarkStart w:name="z3956" w:id="391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3911"/>
    <w:bookmarkStart w:name="z3957" w:id="391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912"/>
    <w:bookmarkStart w:name="z3958" w:id="3913"/>
    <w:p>
      <w:pPr>
        <w:spacing w:after="0"/>
        <w:ind w:left="0"/>
        <w:jc w:val="left"/>
      </w:pPr>
      <w:r>
        <w:rPr>
          <w:rFonts w:ascii="Times New Roman"/>
          <w:b/>
          <w:i w:val="false"/>
          <w:color w:val="000000"/>
        </w:rPr>
        <w:t xml:space="preserve"> 5-тарау. Басқарманы қайта ұйымдастыру және тарату</w:t>
      </w:r>
    </w:p>
    <w:bookmarkEnd w:id="3913"/>
    <w:bookmarkStart w:name="z3959" w:id="391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41-қосымша</w:t>
            </w:r>
          </w:p>
        </w:tc>
      </w:tr>
    </w:tbl>
    <w:bookmarkStart w:name="z3961" w:id="391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Ақсу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3915"/>
    <w:bookmarkStart w:name="z3962" w:id="3916"/>
    <w:p>
      <w:pPr>
        <w:spacing w:after="0"/>
        <w:ind w:left="0"/>
        <w:jc w:val="left"/>
      </w:pPr>
      <w:r>
        <w:rPr>
          <w:rFonts w:ascii="Times New Roman"/>
          <w:b/>
          <w:i w:val="false"/>
          <w:color w:val="000000"/>
        </w:rPr>
        <w:t xml:space="preserve"> 1-тарау. Жалпы ережелер</w:t>
      </w:r>
    </w:p>
    <w:bookmarkEnd w:id="3916"/>
    <w:bookmarkStart w:name="z3963" w:id="391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Ақсу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3917"/>
    <w:bookmarkStart w:name="z3964" w:id="391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3918"/>
    <w:bookmarkStart w:name="z3965" w:id="3919"/>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3919"/>
    <w:bookmarkStart w:name="z3966" w:id="392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3920"/>
    <w:bookmarkStart w:name="z3967" w:id="3921"/>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3921"/>
    <w:bookmarkStart w:name="z3968" w:id="392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3922"/>
    <w:bookmarkStart w:name="z3969" w:id="3923"/>
    <w:p>
      <w:pPr>
        <w:spacing w:after="0"/>
        <w:ind w:left="0"/>
        <w:jc w:val="both"/>
      </w:pPr>
      <w:r>
        <w:rPr>
          <w:rFonts w:ascii="Times New Roman"/>
          <w:b w:val="false"/>
          <w:i w:val="false"/>
          <w:color w:val="000000"/>
          <w:sz w:val="28"/>
        </w:rPr>
        <w:t xml:space="preserve">
       7. Басқарманың орналасқан жері – 040100, Қазақстан Республикасы, Алматы облысы, Ақсу ауданы, Жансүгіров ауылы, Желтоқсан көшесі, 1 үй. </w:t>
      </w:r>
    </w:p>
    <w:bookmarkEnd w:id="3923"/>
    <w:bookmarkStart w:name="z3970" w:id="392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Ақсу аудандық тауарлар мен көрсетілетін қызметтердің сапасы мен қауіпсіздігін бақылау басқармасы".</w:t>
      </w:r>
    </w:p>
    <w:bookmarkEnd w:id="3924"/>
    <w:bookmarkStart w:name="z3971" w:id="392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3925"/>
    <w:bookmarkStart w:name="z3972" w:id="392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3926"/>
    <w:bookmarkStart w:name="z3973" w:id="392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3927"/>
    <w:bookmarkStart w:name="z3974" w:id="3928"/>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3928"/>
    <w:bookmarkStart w:name="z3975" w:id="392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3929"/>
    <w:bookmarkStart w:name="z3976" w:id="3930"/>
    <w:p>
      <w:pPr>
        <w:spacing w:after="0"/>
        <w:ind w:left="0"/>
        <w:jc w:val="both"/>
      </w:pPr>
      <w:r>
        <w:rPr>
          <w:rFonts w:ascii="Times New Roman"/>
          <w:b w:val="false"/>
          <w:i w:val="false"/>
          <w:color w:val="000000"/>
          <w:sz w:val="28"/>
        </w:rPr>
        <w:t xml:space="preserve">
      12. Міндеттері: </w:t>
      </w:r>
    </w:p>
    <w:bookmarkEnd w:id="3930"/>
    <w:bookmarkStart w:name="z3977" w:id="393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3931"/>
    <w:bookmarkStart w:name="z3978" w:id="3932"/>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3932"/>
    <w:bookmarkStart w:name="z3979" w:id="3933"/>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3933"/>
    <w:bookmarkStart w:name="z3980" w:id="3934"/>
    <w:p>
      <w:pPr>
        <w:spacing w:after="0"/>
        <w:ind w:left="0"/>
        <w:jc w:val="both"/>
      </w:pPr>
      <w:r>
        <w:rPr>
          <w:rFonts w:ascii="Times New Roman"/>
          <w:b w:val="false"/>
          <w:i w:val="false"/>
          <w:color w:val="000000"/>
          <w:sz w:val="28"/>
        </w:rPr>
        <w:t xml:space="preserve">
      13. Функциялары: </w:t>
      </w:r>
    </w:p>
    <w:bookmarkEnd w:id="3934"/>
    <w:bookmarkStart w:name="z3981" w:id="393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3935"/>
    <w:bookmarkStart w:name="z3982" w:id="393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3936"/>
    <w:bookmarkStart w:name="z3983" w:id="393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3937"/>
    <w:bookmarkStart w:name="z3984" w:id="393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3938"/>
    <w:bookmarkStart w:name="z3985" w:id="393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3939"/>
    <w:bookmarkStart w:name="z3986" w:id="394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3940"/>
    <w:bookmarkStart w:name="z3987" w:id="394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3941"/>
    <w:bookmarkStart w:name="z3988" w:id="394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3942"/>
    <w:bookmarkStart w:name="z3989" w:id="3943"/>
    <w:p>
      <w:pPr>
        <w:spacing w:after="0"/>
        <w:ind w:left="0"/>
        <w:jc w:val="both"/>
      </w:pPr>
      <w:r>
        <w:rPr>
          <w:rFonts w:ascii="Times New Roman"/>
          <w:b w:val="false"/>
          <w:i w:val="false"/>
          <w:color w:val="000000"/>
          <w:sz w:val="28"/>
        </w:rPr>
        <w:t>
      9) құзыретінің шегінде мониторинг жүргізу;</w:t>
      </w:r>
    </w:p>
    <w:bookmarkEnd w:id="3943"/>
    <w:bookmarkStart w:name="z3990" w:id="3944"/>
    <w:p>
      <w:pPr>
        <w:spacing w:after="0"/>
        <w:ind w:left="0"/>
        <w:jc w:val="both"/>
      </w:pPr>
      <w:r>
        <w:rPr>
          <w:rFonts w:ascii="Times New Roman"/>
          <w:b w:val="false"/>
          <w:i w:val="false"/>
          <w:color w:val="000000"/>
          <w:sz w:val="28"/>
        </w:rPr>
        <w:t>
      10) тамақ өнімі қауіпсіздігін қамтамасыз ету;</w:t>
      </w:r>
    </w:p>
    <w:bookmarkEnd w:id="3944"/>
    <w:bookmarkStart w:name="z3991" w:id="394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3945"/>
    <w:bookmarkStart w:name="z3992" w:id="394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3946"/>
    <w:bookmarkStart w:name="z3993" w:id="394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3947"/>
    <w:bookmarkStart w:name="z3994" w:id="394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3948"/>
    <w:bookmarkStart w:name="z3995" w:id="394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3949"/>
    <w:bookmarkStart w:name="z3996" w:id="395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3950"/>
    <w:bookmarkStart w:name="z3997" w:id="395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3951"/>
    <w:bookmarkStart w:name="z3998" w:id="395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3952"/>
    <w:bookmarkStart w:name="z3999" w:id="395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3953"/>
    <w:bookmarkStart w:name="z4000" w:id="395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3954"/>
    <w:bookmarkStart w:name="z4001" w:id="395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3955"/>
    <w:bookmarkStart w:name="z4002" w:id="395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3956"/>
    <w:bookmarkStart w:name="z4003" w:id="395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3957"/>
    <w:bookmarkStart w:name="z4004" w:id="395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3958"/>
    <w:bookmarkStart w:name="z4005" w:id="395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3959"/>
    <w:bookmarkStart w:name="z4006" w:id="396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3960"/>
    <w:bookmarkStart w:name="z4007" w:id="396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3961"/>
    <w:bookmarkStart w:name="z4008" w:id="396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3962"/>
    <w:bookmarkStart w:name="z4009" w:id="396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3963"/>
    <w:bookmarkStart w:name="z4010" w:id="396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3964"/>
    <w:bookmarkStart w:name="z4011" w:id="396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3965"/>
    <w:bookmarkStart w:name="z4012" w:id="396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3966"/>
    <w:bookmarkStart w:name="z4013" w:id="396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3967"/>
    <w:bookmarkStart w:name="z4014" w:id="396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3968"/>
    <w:bookmarkStart w:name="z4015" w:id="396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3969"/>
    <w:bookmarkStart w:name="z4016" w:id="397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3970"/>
    <w:bookmarkStart w:name="z4017" w:id="397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3971"/>
    <w:bookmarkStart w:name="z4018" w:id="397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3972"/>
    <w:bookmarkStart w:name="z4019" w:id="397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3973"/>
    <w:bookmarkStart w:name="z4020" w:id="397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3974"/>
    <w:bookmarkStart w:name="z4021" w:id="397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3975"/>
    <w:bookmarkStart w:name="z4022" w:id="3976"/>
    <w:p>
      <w:pPr>
        <w:spacing w:after="0"/>
        <w:ind w:left="0"/>
        <w:jc w:val="both"/>
      </w:pPr>
      <w:r>
        <w:rPr>
          <w:rFonts w:ascii="Times New Roman"/>
          <w:b w:val="false"/>
          <w:i w:val="false"/>
          <w:color w:val="000000"/>
          <w:sz w:val="28"/>
        </w:rPr>
        <w:t>
      42) реттелетін салада түсіндіру жұмысын ұйымдастыру;</w:t>
      </w:r>
    </w:p>
    <w:bookmarkEnd w:id="3976"/>
    <w:bookmarkStart w:name="z4023" w:id="397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3977"/>
    <w:bookmarkStart w:name="z4024" w:id="397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3978"/>
    <w:bookmarkStart w:name="z4025" w:id="3979"/>
    <w:p>
      <w:pPr>
        <w:spacing w:after="0"/>
        <w:ind w:left="0"/>
        <w:jc w:val="both"/>
      </w:pPr>
      <w:r>
        <w:rPr>
          <w:rFonts w:ascii="Times New Roman"/>
          <w:b w:val="false"/>
          <w:i w:val="false"/>
          <w:color w:val="000000"/>
          <w:sz w:val="28"/>
        </w:rPr>
        <w:t>
      14. Құқықтары мен міндеттері:</w:t>
      </w:r>
    </w:p>
    <w:bookmarkEnd w:id="3979"/>
    <w:bookmarkStart w:name="z4026" w:id="398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3980"/>
    <w:bookmarkStart w:name="z4027" w:id="398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3981"/>
    <w:bookmarkStart w:name="z4028" w:id="39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3982"/>
    <w:bookmarkStart w:name="z4029" w:id="398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3983"/>
    <w:bookmarkStart w:name="z4030" w:id="398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984"/>
    <w:bookmarkStart w:name="z4031" w:id="398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3985"/>
    <w:bookmarkStart w:name="z4032" w:id="398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3986"/>
    <w:bookmarkStart w:name="z4033" w:id="39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3987"/>
    <w:bookmarkStart w:name="z4034" w:id="398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3988"/>
    <w:bookmarkStart w:name="z4035" w:id="398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3989"/>
    <w:bookmarkStart w:name="z4036" w:id="3990"/>
    <w:p>
      <w:pPr>
        <w:spacing w:after="0"/>
        <w:ind w:left="0"/>
        <w:jc w:val="left"/>
      </w:pPr>
      <w:r>
        <w:rPr>
          <w:rFonts w:ascii="Times New Roman"/>
          <w:b/>
          <w:i w:val="false"/>
          <w:color w:val="000000"/>
        </w:rPr>
        <w:t xml:space="preserve"> 3-тарау. Басқарманың қызметін ұйымдастыру</w:t>
      </w:r>
    </w:p>
    <w:bookmarkEnd w:id="3990"/>
    <w:bookmarkStart w:name="z4037" w:id="399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3991"/>
    <w:bookmarkStart w:name="z4038" w:id="399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3992"/>
    <w:bookmarkStart w:name="z4039" w:id="399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3993"/>
    <w:bookmarkStart w:name="z4040" w:id="3994"/>
    <w:p>
      <w:pPr>
        <w:spacing w:after="0"/>
        <w:ind w:left="0"/>
        <w:jc w:val="both"/>
      </w:pPr>
      <w:r>
        <w:rPr>
          <w:rFonts w:ascii="Times New Roman"/>
          <w:b w:val="false"/>
          <w:i w:val="false"/>
          <w:color w:val="000000"/>
          <w:sz w:val="28"/>
        </w:rPr>
        <w:t xml:space="preserve">
      18. Басқарма басшысының өкілеттіктері: </w:t>
      </w:r>
    </w:p>
    <w:bookmarkEnd w:id="3994"/>
    <w:bookmarkStart w:name="z4041" w:id="399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3995"/>
    <w:bookmarkStart w:name="z4042" w:id="39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996"/>
    <w:bookmarkStart w:name="z4043" w:id="399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3997"/>
    <w:bookmarkStart w:name="z4044" w:id="39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98"/>
    <w:bookmarkStart w:name="z4045" w:id="399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3999"/>
    <w:bookmarkStart w:name="z4046" w:id="4000"/>
    <w:p>
      <w:pPr>
        <w:spacing w:after="0"/>
        <w:ind w:left="0"/>
        <w:jc w:val="left"/>
      </w:pPr>
      <w:r>
        <w:rPr>
          <w:rFonts w:ascii="Times New Roman"/>
          <w:b/>
          <w:i w:val="false"/>
          <w:color w:val="000000"/>
        </w:rPr>
        <w:t xml:space="preserve"> 4-тарау. Басқарманың мүлкі</w:t>
      </w:r>
    </w:p>
    <w:bookmarkEnd w:id="4000"/>
    <w:bookmarkStart w:name="z4047" w:id="4001"/>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001"/>
    <w:bookmarkStart w:name="z4048" w:id="400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002"/>
    <w:bookmarkStart w:name="z4049" w:id="400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003"/>
    <w:bookmarkStart w:name="z4050" w:id="400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04"/>
    <w:bookmarkStart w:name="z4051" w:id="4005"/>
    <w:p>
      <w:pPr>
        <w:spacing w:after="0"/>
        <w:ind w:left="0"/>
        <w:jc w:val="left"/>
      </w:pPr>
      <w:r>
        <w:rPr>
          <w:rFonts w:ascii="Times New Roman"/>
          <w:b/>
          <w:i w:val="false"/>
          <w:color w:val="000000"/>
        </w:rPr>
        <w:t xml:space="preserve"> 5-тарау. Басқарманы қайта ұйымдастыру және тарату</w:t>
      </w:r>
    </w:p>
    <w:bookmarkEnd w:id="4005"/>
    <w:bookmarkStart w:name="z4052" w:id="400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0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42-қосымша</w:t>
            </w:r>
          </w:p>
        </w:tc>
      </w:tr>
    </w:tbl>
    <w:bookmarkStart w:name="z4054" w:id="400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Алакөл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007"/>
    <w:bookmarkStart w:name="z4055" w:id="4008"/>
    <w:p>
      <w:pPr>
        <w:spacing w:after="0"/>
        <w:ind w:left="0"/>
        <w:jc w:val="left"/>
      </w:pPr>
      <w:r>
        <w:rPr>
          <w:rFonts w:ascii="Times New Roman"/>
          <w:b/>
          <w:i w:val="false"/>
          <w:color w:val="000000"/>
        </w:rPr>
        <w:t xml:space="preserve"> 1-тарау. Жалпы ережелер</w:t>
      </w:r>
    </w:p>
    <w:bookmarkEnd w:id="4008"/>
    <w:bookmarkStart w:name="z4056" w:id="400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Алакөл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009"/>
    <w:bookmarkStart w:name="z4057" w:id="401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010"/>
    <w:bookmarkStart w:name="z4058" w:id="4011"/>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011"/>
    <w:bookmarkStart w:name="z4059" w:id="401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012"/>
    <w:bookmarkStart w:name="z4060" w:id="4013"/>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013"/>
    <w:bookmarkStart w:name="z4061" w:id="401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014"/>
    <w:bookmarkStart w:name="z4062" w:id="4015"/>
    <w:p>
      <w:pPr>
        <w:spacing w:after="0"/>
        <w:ind w:left="0"/>
        <w:jc w:val="both"/>
      </w:pPr>
      <w:r>
        <w:rPr>
          <w:rFonts w:ascii="Times New Roman"/>
          <w:b w:val="false"/>
          <w:i w:val="false"/>
          <w:color w:val="000000"/>
          <w:sz w:val="28"/>
        </w:rPr>
        <w:t xml:space="preserve">
       7. Басқарманың орналасқан жері – 040200, Қазақстан Республикасы, Алматы облысы, Алакөл ауданы, Үшарал қаласы, Төле-би көшесі, 183 үй. </w:t>
      </w:r>
    </w:p>
    <w:bookmarkEnd w:id="4015"/>
    <w:bookmarkStart w:name="z4063" w:id="401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Алакөл аудандық тауарлар мен көрсетілетін қызметтердің сапасы мен қауіпсіздігін бақылау басқармасы".</w:t>
      </w:r>
    </w:p>
    <w:bookmarkEnd w:id="4016"/>
    <w:bookmarkStart w:name="z4064" w:id="401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017"/>
    <w:bookmarkStart w:name="z4065" w:id="401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018"/>
    <w:bookmarkStart w:name="z4066" w:id="401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019"/>
    <w:bookmarkStart w:name="z4067" w:id="4020"/>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020"/>
    <w:bookmarkStart w:name="z4068" w:id="402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021"/>
    <w:bookmarkStart w:name="z4069" w:id="4022"/>
    <w:p>
      <w:pPr>
        <w:spacing w:after="0"/>
        <w:ind w:left="0"/>
        <w:jc w:val="both"/>
      </w:pPr>
      <w:r>
        <w:rPr>
          <w:rFonts w:ascii="Times New Roman"/>
          <w:b w:val="false"/>
          <w:i w:val="false"/>
          <w:color w:val="000000"/>
          <w:sz w:val="28"/>
        </w:rPr>
        <w:t xml:space="preserve">
      12. Міндеттері: </w:t>
      </w:r>
    </w:p>
    <w:bookmarkEnd w:id="4022"/>
    <w:bookmarkStart w:name="z4070" w:id="402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023"/>
    <w:bookmarkStart w:name="z4071" w:id="4024"/>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024"/>
    <w:bookmarkStart w:name="z4072" w:id="4025"/>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025"/>
    <w:bookmarkStart w:name="z4073" w:id="4026"/>
    <w:p>
      <w:pPr>
        <w:spacing w:after="0"/>
        <w:ind w:left="0"/>
        <w:jc w:val="both"/>
      </w:pPr>
      <w:r>
        <w:rPr>
          <w:rFonts w:ascii="Times New Roman"/>
          <w:b w:val="false"/>
          <w:i w:val="false"/>
          <w:color w:val="000000"/>
          <w:sz w:val="28"/>
        </w:rPr>
        <w:t xml:space="preserve">
      13. Функциялары: </w:t>
      </w:r>
    </w:p>
    <w:bookmarkEnd w:id="4026"/>
    <w:bookmarkStart w:name="z4074" w:id="402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027"/>
    <w:bookmarkStart w:name="z4075" w:id="402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028"/>
    <w:bookmarkStart w:name="z4076" w:id="402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029"/>
    <w:bookmarkStart w:name="z4077" w:id="403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030"/>
    <w:bookmarkStart w:name="z4078" w:id="403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031"/>
    <w:bookmarkStart w:name="z4079" w:id="403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032"/>
    <w:bookmarkStart w:name="z4080" w:id="403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033"/>
    <w:bookmarkStart w:name="z4081" w:id="403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034"/>
    <w:bookmarkStart w:name="z4082" w:id="4035"/>
    <w:p>
      <w:pPr>
        <w:spacing w:after="0"/>
        <w:ind w:left="0"/>
        <w:jc w:val="both"/>
      </w:pPr>
      <w:r>
        <w:rPr>
          <w:rFonts w:ascii="Times New Roman"/>
          <w:b w:val="false"/>
          <w:i w:val="false"/>
          <w:color w:val="000000"/>
          <w:sz w:val="28"/>
        </w:rPr>
        <w:t>
      9) құзыретінің шегінде мониторинг жүргізу;</w:t>
      </w:r>
    </w:p>
    <w:bookmarkEnd w:id="4035"/>
    <w:bookmarkStart w:name="z4083" w:id="4036"/>
    <w:p>
      <w:pPr>
        <w:spacing w:after="0"/>
        <w:ind w:left="0"/>
        <w:jc w:val="both"/>
      </w:pPr>
      <w:r>
        <w:rPr>
          <w:rFonts w:ascii="Times New Roman"/>
          <w:b w:val="false"/>
          <w:i w:val="false"/>
          <w:color w:val="000000"/>
          <w:sz w:val="28"/>
        </w:rPr>
        <w:t>
      10) тамақ өнімі қауіпсіздігін қамтамасыз ету;</w:t>
      </w:r>
    </w:p>
    <w:bookmarkEnd w:id="4036"/>
    <w:bookmarkStart w:name="z4084" w:id="403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037"/>
    <w:bookmarkStart w:name="z4085" w:id="403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038"/>
    <w:bookmarkStart w:name="z4086" w:id="403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039"/>
    <w:bookmarkStart w:name="z4087" w:id="404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040"/>
    <w:bookmarkStart w:name="z4088" w:id="404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041"/>
    <w:bookmarkStart w:name="z4089" w:id="4042"/>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042"/>
    <w:bookmarkStart w:name="z4090" w:id="404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043"/>
    <w:bookmarkStart w:name="z4091" w:id="404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044"/>
    <w:bookmarkStart w:name="z4092" w:id="404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045"/>
    <w:bookmarkStart w:name="z4093" w:id="404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046"/>
    <w:bookmarkStart w:name="z4094" w:id="404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047"/>
    <w:bookmarkStart w:name="z4095" w:id="404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048"/>
    <w:bookmarkStart w:name="z4096" w:id="404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049"/>
    <w:bookmarkStart w:name="z4097" w:id="405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050"/>
    <w:bookmarkStart w:name="z4098" w:id="405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051"/>
    <w:bookmarkStart w:name="z4099" w:id="405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052"/>
    <w:bookmarkStart w:name="z4100" w:id="405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053"/>
    <w:bookmarkStart w:name="z4101" w:id="405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054"/>
    <w:bookmarkStart w:name="z4102" w:id="405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055"/>
    <w:bookmarkStart w:name="z4103" w:id="405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056"/>
    <w:bookmarkStart w:name="z4104" w:id="405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057"/>
    <w:bookmarkStart w:name="z4105" w:id="405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058"/>
    <w:bookmarkStart w:name="z4106" w:id="4059"/>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4059"/>
    <w:bookmarkStart w:name="z4107" w:id="406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060"/>
    <w:bookmarkStart w:name="z4108" w:id="406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061"/>
    <w:bookmarkStart w:name="z4109" w:id="406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062"/>
    <w:bookmarkStart w:name="z4110" w:id="406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063"/>
    <w:bookmarkStart w:name="z4111" w:id="406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064"/>
    <w:bookmarkStart w:name="z4112" w:id="4065"/>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065"/>
    <w:bookmarkStart w:name="z4113" w:id="406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066"/>
    <w:bookmarkStart w:name="z4114" w:id="406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067"/>
    <w:bookmarkStart w:name="z4115" w:id="4068"/>
    <w:p>
      <w:pPr>
        <w:spacing w:after="0"/>
        <w:ind w:left="0"/>
        <w:jc w:val="both"/>
      </w:pPr>
      <w:r>
        <w:rPr>
          <w:rFonts w:ascii="Times New Roman"/>
          <w:b w:val="false"/>
          <w:i w:val="false"/>
          <w:color w:val="000000"/>
          <w:sz w:val="28"/>
        </w:rPr>
        <w:t>
      42) реттелетін салада түсіндіру жұмысын ұйымдастыру;</w:t>
      </w:r>
    </w:p>
    <w:bookmarkEnd w:id="4068"/>
    <w:bookmarkStart w:name="z4116" w:id="406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069"/>
    <w:bookmarkStart w:name="z4117" w:id="407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070"/>
    <w:bookmarkStart w:name="z4118" w:id="4071"/>
    <w:p>
      <w:pPr>
        <w:spacing w:after="0"/>
        <w:ind w:left="0"/>
        <w:jc w:val="both"/>
      </w:pPr>
      <w:r>
        <w:rPr>
          <w:rFonts w:ascii="Times New Roman"/>
          <w:b w:val="false"/>
          <w:i w:val="false"/>
          <w:color w:val="000000"/>
          <w:sz w:val="28"/>
        </w:rPr>
        <w:t>
      14. Құқықтары мен міндеттері:</w:t>
      </w:r>
    </w:p>
    <w:bookmarkEnd w:id="4071"/>
    <w:bookmarkStart w:name="z4119" w:id="407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072"/>
    <w:bookmarkStart w:name="z4120" w:id="407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073"/>
    <w:bookmarkStart w:name="z4121" w:id="407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074"/>
    <w:bookmarkStart w:name="z4122" w:id="407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075"/>
    <w:bookmarkStart w:name="z4123" w:id="407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076"/>
    <w:bookmarkStart w:name="z4124" w:id="407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077"/>
    <w:bookmarkStart w:name="z4125" w:id="407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078"/>
    <w:bookmarkStart w:name="z4126" w:id="407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079"/>
    <w:bookmarkStart w:name="z4127" w:id="408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080"/>
    <w:bookmarkStart w:name="z4128" w:id="408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081"/>
    <w:bookmarkStart w:name="z4129" w:id="4082"/>
    <w:p>
      <w:pPr>
        <w:spacing w:after="0"/>
        <w:ind w:left="0"/>
        <w:jc w:val="left"/>
      </w:pPr>
      <w:r>
        <w:rPr>
          <w:rFonts w:ascii="Times New Roman"/>
          <w:b/>
          <w:i w:val="false"/>
          <w:color w:val="000000"/>
        </w:rPr>
        <w:t xml:space="preserve"> 3-тарау. Басқарманың қызметін ұйымдастыру</w:t>
      </w:r>
    </w:p>
    <w:bookmarkEnd w:id="4082"/>
    <w:bookmarkStart w:name="z4130" w:id="408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083"/>
    <w:bookmarkStart w:name="z4131" w:id="408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084"/>
    <w:bookmarkStart w:name="z4132" w:id="408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085"/>
    <w:bookmarkStart w:name="z4133" w:id="4086"/>
    <w:p>
      <w:pPr>
        <w:spacing w:after="0"/>
        <w:ind w:left="0"/>
        <w:jc w:val="both"/>
      </w:pPr>
      <w:r>
        <w:rPr>
          <w:rFonts w:ascii="Times New Roman"/>
          <w:b w:val="false"/>
          <w:i w:val="false"/>
          <w:color w:val="000000"/>
          <w:sz w:val="28"/>
        </w:rPr>
        <w:t xml:space="preserve">
      18. Басқарма басшысының өкілеттіктері: </w:t>
      </w:r>
    </w:p>
    <w:bookmarkEnd w:id="4086"/>
    <w:bookmarkStart w:name="z4134" w:id="408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087"/>
    <w:bookmarkStart w:name="z4135" w:id="40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088"/>
    <w:bookmarkStart w:name="z4136" w:id="408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089"/>
    <w:bookmarkStart w:name="z4137" w:id="40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090"/>
    <w:bookmarkStart w:name="z4138" w:id="409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091"/>
    <w:bookmarkStart w:name="z4139" w:id="4092"/>
    <w:p>
      <w:pPr>
        <w:spacing w:after="0"/>
        <w:ind w:left="0"/>
        <w:jc w:val="left"/>
      </w:pPr>
      <w:r>
        <w:rPr>
          <w:rFonts w:ascii="Times New Roman"/>
          <w:b/>
          <w:i w:val="false"/>
          <w:color w:val="000000"/>
        </w:rPr>
        <w:t xml:space="preserve"> 4-тарау. Басқарманың мүлкі</w:t>
      </w:r>
    </w:p>
    <w:bookmarkEnd w:id="4092"/>
    <w:bookmarkStart w:name="z4140" w:id="409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093"/>
    <w:bookmarkStart w:name="z4141" w:id="409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094"/>
    <w:bookmarkStart w:name="z4142" w:id="409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095"/>
    <w:bookmarkStart w:name="z4143" w:id="409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96"/>
    <w:bookmarkStart w:name="z4144" w:id="4097"/>
    <w:p>
      <w:pPr>
        <w:spacing w:after="0"/>
        <w:ind w:left="0"/>
        <w:jc w:val="left"/>
      </w:pPr>
      <w:r>
        <w:rPr>
          <w:rFonts w:ascii="Times New Roman"/>
          <w:b/>
          <w:i w:val="false"/>
          <w:color w:val="000000"/>
        </w:rPr>
        <w:t xml:space="preserve"> 5-тарау. Басқарманы қайта ұйымдастыру және тарату</w:t>
      </w:r>
    </w:p>
    <w:bookmarkEnd w:id="4097"/>
    <w:bookmarkStart w:name="z4145" w:id="409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43-қосымша</w:t>
            </w:r>
          </w:p>
        </w:tc>
      </w:tr>
    </w:tbl>
    <w:bookmarkStart w:name="z4147" w:id="409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Балқаш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099"/>
    <w:bookmarkStart w:name="z4148" w:id="4100"/>
    <w:p>
      <w:pPr>
        <w:spacing w:after="0"/>
        <w:ind w:left="0"/>
        <w:jc w:val="left"/>
      </w:pPr>
      <w:r>
        <w:rPr>
          <w:rFonts w:ascii="Times New Roman"/>
          <w:b/>
          <w:i w:val="false"/>
          <w:color w:val="000000"/>
        </w:rPr>
        <w:t xml:space="preserve"> 1-тарау. Жалпы ережелер</w:t>
      </w:r>
    </w:p>
    <w:bookmarkEnd w:id="4100"/>
    <w:bookmarkStart w:name="z4149" w:id="410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Балқаш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101"/>
    <w:bookmarkStart w:name="z4150" w:id="4102"/>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102"/>
    <w:bookmarkStart w:name="z4151" w:id="4103"/>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103"/>
    <w:bookmarkStart w:name="z4152" w:id="410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104"/>
    <w:bookmarkStart w:name="z4153" w:id="4105"/>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105"/>
    <w:bookmarkStart w:name="z4154" w:id="410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106"/>
    <w:bookmarkStart w:name="z4155" w:id="4107"/>
    <w:p>
      <w:pPr>
        <w:spacing w:after="0"/>
        <w:ind w:left="0"/>
        <w:jc w:val="both"/>
      </w:pPr>
      <w:r>
        <w:rPr>
          <w:rFonts w:ascii="Times New Roman"/>
          <w:b w:val="false"/>
          <w:i w:val="false"/>
          <w:color w:val="000000"/>
          <w:sz w:val="28"/>
        </w:rPr>
        <w:t>
      7. Басқарманың орналасқан жері – 040300, Қазақстан Республикасы, Алматы облысы, Балқаш ауданы, Бақанас ауылы, Т.Рысқұлов көшесі, 85 үй.</w:t>
      </w:r>
    </w:p>
    <w:bookmarkEnd w:id="4107"/>
    <w:bookmarkStart w:name="z4156" w:id="410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Балқаш аудандық тауарлар мен көрсетілетін қызметтердің сапасы мен қауіпсіздігін бақылау басқармасы".</w:t>
      </w:r>
    </w:p>
    <w:bookmarkEnd w:id="4108"/>
    <w:bookmarkStart w:name="z4157" w:id="410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109"/>
    <w:bookmarkStart w:name="z4158" w:id="411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110"/>
    <w:bookmarkStart w:name="z4159" w:id="411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111"/>
    <w:bookmarkStart w:name="z4160" w:id="4112"/>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112"/>
    <w:bookmarkStart w:name="z4161" w:id="411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113"/>
    <w:bookmarkStart w:name="z4162" w:id="4114"/>
    <w:p>
      <w:pPr>
        <w:spacing w:after="0"/>
        <w:ind w:left="0"/>
        <w:jc w:val="both"/>
      </w:pPr>
      <w:r>
        <w:rPr>
          <w:rFonts w:ascii="Times New Roman"/>
          <w:b w:val="false"/>
          <w:i w:val="false"/>
          <w:color w:val="000000"/>
          <w:sz w:val="28"/>
        </w:rPr>
        <w:t xml:space="preserve">
      12. Міндеттері: </w:t>
      </w:r>
    </w:p>
    <w:bookmarkEnd w:id="4114"/>
    <w:bookmarkStart w:name="z4163" w:id="411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115"/>
    <w:bookmarkStart w:name="z4164" w:id="4116"/>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116"/>
    <w:bookmarkStart w:name="z4165" w:id="4117"/>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117"/>
    <w:bookmarkStart w:name="z4166" w:id="4118"/>
    <w:p>
      <w:pPr>
        <w:spacing w:after="0"/>
        <w:ind w:left="0"/>
        <w:jc w:val="both"/>
      </w:pPr>
      <w:r>
        <w:rPr>
          <w:rFonts w:ascii="Times New Roman"/>
          <w:b w:val="false"/>
          <w:i w:val="false"/>
          <w:color w:val="000000"/>
          <w:sz w:val="28"/>
        </w:rPr>
        <w:t xml:space="preserve">
      13. Функциялары: </w:t>
      </w:r>
    </w:p>
    <w:bookmarkEnd w:id="4118"/>
    <w:bookmarkStart w:name="z4167" w:id="411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119"/>
    <w:bookmarkStart w:name="z4168" w:id="412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120"/>
    <w:bookmarkStart w:name="z4169" w:id="412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121"/>
    <w:bookmarkStart w:name="z4170" w:id="412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122"/>
    <w:bookmarkStart w:name="z4171" w:id="412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123"/>
    <w:bookmarkStart w:name="z4172" w:id="412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124"/>
    <w:bookmarkStart w:name="z4173" w:id="412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125"/>
    <w:bookmarkStart w:name="z4174" w:id="412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126"/>
    <w:bookmarkStart w:name="z4175" w:id="4127"/>
    <w:p>
      <w:pPr>
        <w:spacing w:after="0"/>
        <w:ind w:left="0"/>
        <w:jc w:val="both"/>
      </w:pPr>
      <w:r>
        <w:rPr>
          <w:rFonts w:ascii="Times New Roman"/>
          <w:b w:val="false"/>
          <w:i w:val="false"/>
          <w:color w:val="000000"/>
          <w:sz w:val="28"/>
        </w:rPr>
        <w:t>
      9) құзыретінің шегінде мониторинг жүргізу;</w:t>
      </w:r>
    </w:p>
    <w:bookmarkEnd w:id="4127"/>
    <w:bookmarkStart w:name="z4176" w:id="4128"/>
    <w:p>
      <w:pPr>
        <w:spacing w:after="0"/>
        <w:ind w:left="0"/>
        <w:jc w:val="both"/>
      </w:pPr>
      <w:r>
        <w:rPr>
          <w:rFonts w:ascii="Times New Roman"/>
          <w:b w:val="false"/>
          <w:i w:val="false"/>
          <w:color w:val="000000"/>
          <w:sz w:val="28"/>
        </w:rPr>
        <w:t>
      10) тамақ өнімі қауіпсіздігін қамтамасыз ету;</w:t>
      </w:r>
    </w:p>
    <w:bookmarkEnd w:id="4128"/>
    <w:bookmarkStart w:name="z4177" w:id="412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129"/>
    <w:bookmarkStart w:name="z4178" w:id="413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130"/>
    <w:bookmarkStart w:name="z4179" w:id="413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131"/>
    <w:bookmarkStart w:name="z4180" w:id="4132"/>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132"/>
    <w:bookmarkStart w:name="z4181" w:id="413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133"/>
    <w:bookmarkStart w:name="z4182" w:id="413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134"/>
    <w:bookmarkStart w:name="z4183" w:id="413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135"/>
    <w:bookmarkStart w:name="z4184" w:id="413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136"/>
    <w:bookmarkStart w:name="z4185" w:id="413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137"/>
    <w:bookmarkStart w:name="z4186" w:id="413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138"/>
    <w:bookmarkStart w:name="z4187" w:id="413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139"/>
    <w:bookmarkStart w:name="z4188" w:id="414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140"/>
    <w:bookmarkStart w:name="z4189" w:id="414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141"/>
    <w:bookmarkStart w:name="z4190" w:id="414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142"/>
    <w:bookmarkStart w:name="z4191" w:id="414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143"/>
    <w:bookmarkStart w:name="z4192" w:id="414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144"/>
    <w:bookmarkStart w:name="z4193" w:id="414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145"/>
    <w:bookmarkStart w:name="z4194" w:id="414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146"/>
    <w:bookmarkStart w:name="z4195" w:id="414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147"/>
    <w:bookmarkStart w:name="z4196" w:id="414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148"/>
    <w:bookmarkStart w:name="z4197" w:id="414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149"/>
    <w:bookmarkStart w:name="z4198" w:id="415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150"/>
    <w:bookmarkStart w:name="z4199" w:id="415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4151"/>
    <w:bookmarkStart w:name="z4200" w:id="415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152"/>
    <w:bookmarkStart w:name="z4201" w:id="415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153"/>
    <w:bookmarkStart w:name="z4202" w:id="415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154"/>
    <w:bookmarkStart w:name="z4203" w:id="415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155"/>
    <w:bookmarkStart w:name="z4204" w:id="415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156"/>
    <w:bookmarkStart w:name="z4205" w:id="415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157"/>
    <w:bookmarkStart w:name="z4206" w:id="415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158"/>
    <w:bookmarkStart w:name="z4207" w:id="415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159"/>
    <w:bookmarkStart w:name="z4208" w:id="4160"/>
    <w:p>
      <w:pPr>
        <w:spacing w:after="0"/>
        <w:ind w:left="0"/>
        <w:jc w:val="both"/>
      </w:pPr>
      <w:r>
        <w:rPr>
          <w:rFonts w:ascii="Times New Roman"/>
          <w:b w:val="false"/>
          <w:i w:val="false"/>
          <w:color w:val="000000"/>
          <w:sz w:val="28"/>
        </w:rPr>
        <w:t>
      42) реттелетін салада түсіндіру жұмысын ұйымдастыру;</w:t>
      </w:r>
    </w:p>
    <w:bookmarkEnd w:id="4160"/>
    <w:bookmarkStart w:name="z4209" w:id="416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161"/>
    <w:bookmarkStart w:name="z4210" w:id="416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162"/>
    <w:bookmarkStart w:name="z4211" w:id="4163"/>
    <w:p>
      <w:pPr>
        <w:spacing w:after="0"/>
        <w:ind w:left="0"/>
        <w:jc w:val="both"/>
      </w:pPr>
      <w:r>
        <w:rPr>
          <w:rFonts w:ascii="Times New Roman"/>
          <w:b w:val="false"/>
          <w:i w:val="false"/>
          <w:color w:val="000000"/>
          <w:sz w:val="28"/>
        </w:rPr>
        <w:t>
      14. Құқықтары мен міндеттері:</w:t>
      </w:r>
    </w:p>
    <w:bookmarkEnd w:id="4163"/>
    <w:bookmarkStart w:name="z4212" w:id="416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164"/>
    <w:bookmarkStart w:name="z4213" w:id="416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165"/>
    <w:bookmarkStart w:name="z4214" w:id="416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166"/>
    <w:bookmarkStart w:name="z4215" w:id="416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167"/>
    <w:bookmarkStart w:name="z4216" w:id="416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168"/>
    <w:bookmarkStart w:name="z4217" w:id="416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169"/>
    <w:bookmarkStart w:name="z4218" w:id="417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170"/>
    <w:bookmarkStart w:name="z4219" w:id="417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171"/>
    <w:bookmarkStart w:name="z4220" w:id="417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172"/>
    <w:bookmarkStart w:name="z4221" w:id="417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173"/>
    <w:bookmarkStart w:name="z4222" w:id="4174"/>
    <w:p>
      <w:pPr>
        <w:spacing w:after="0"/>
        <w:ind w:left="0"/>
        <w:jc w:val="left"/>
      </w:pPr>
      <w:r>
        <w:rPr>
          <w:rFonts w:ascii="Times New Roman"/>
          <w:b/>
          <w:i w:val="false"/>
          <w:color w:val="000000"/>
        </w:rPr>
        <w:t xml:space="preserve"> 3-тарау. Басқарманың қызметін ұйымдастыру</w:t>
      </w:r>
    </w:p>
    <w:bookmarkEnd w:id="4174"/>
    <w:bookmarkStart w:name="z4223" w:id="417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175"/>
    <w:bookmarkStart w:name="z4224" w:id="417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176"/>
    <w:bookmarkStart w:name="z4225" w:id="417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177"/>
    <w:bookmarkStart w:name="z4226" w:id="4178"/>
    <w:p>
      <w:pPr>
        <w:spacing w:after="0"/>
        <w:ind w:left="0"/>
        <w:jc w:val="both"/>
      </w:pPr>
      <w:r>
        <w:rPr>
          <w:rFonts w:ascii="Times New Roman"/>
          <w:b w:val="false"/>
          <w:i w:val="false"/>
          <w:color w:val="000000"/>
          <w:sz w:val="28"/>
        </w:rPr>
        <w:t xml:space="preserve">
      18. Басқарма басшысының өкілеттіктері: </w:t>
      </w:r>
    </w:p>
    <w:bookmarkEnd w:id="4178"/>
    <w:bookmarkStart w:name="z4227" w:id="417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179"/>
    <w:bookmarkStart w:name="z4228" w:id="41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180"/>
    <w:bookmarkStart w:name="z4229" w:id="418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181"/>
    <w:bookmarkStart w:name="z4230" w:id="41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182"/>
    <w:bookmarkStart w:name="z4231" w:id="418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183"/>
    <w:bookmarkStart w:name="z4232" w:id="4184"/>
    <w:p>
      <w:pPr>
        <w:spacing w:after="0"/>
        <w:ind w:left="0"/>
        <w:jc w:val="left"/>
      </w:pPr>
      <w:r>
        <w:rPr>
          <w:rFonts w:ascii="Times New Roman"/>
          <w:b/>
          <w:i w:val="false"/>
          <w:color w:val="000000"/>
        </w:rPr>
        <w:t xml:space="preserve"> 4-тарау. Басқарманың мүлкі</w:t>
      </w:r>
    </w:p>
    <w:bookmarkEnd w:id="4184"/>
    <w:bookmarkStart w:name="z4233" w:id="4185"/>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185"/>
    <w:bookmarkStart w:name="z4234" w:id="418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186"/>
    <w:bookmarkStart w:name="z4235" w:id="418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187"/>
    <w:bookmarkStart w:name="z4236" w:id="418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188"/>
    <w:bookmarkStart w:name="z4237" w:id="4189"/>
    <w:p>
      <w:pPr>
        <w:spacing w:after="0"/>
        <w:ind w:left="0"/>
        <w:jc w:val="left"/>
      </w:pPr>
      <w:r>
        <w:rPr>
          <w:rFonts w:ascii="Times New Roman"/>
          <w:b/>
          <w:i w:val="false"/>
          <w:color w:val="000000"/>
        </w:rPr>
        <w:t xml:space="preserve"> 5-тарау. Басқарманы қайта ұйымдастыру және тарату</w:t>
      </w:r>
    </w:p>
    <w:bookmarkEnd w:id="4189"/>
    <w:bookmarkStart w:name="z4238" w:id="419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44-қосымша</w:t>
            </w:r>
          </w:p>
        </w:tc>
      </w:tr>
    </w:tbl>
    <w:bookmarkStart w:name="z4240" w:id="419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Еңбекшіқазақ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191"/>
    <w:bookmarkStart w:name="z4241" w:id="4192"/>
    <w:p>
      <w:pPr>
        <w:spacing w:after="0"/>
        <w:ind w:left="0"/>
        <w:jc w:val="left"/>
      </w:pPr>
      <w:r>
        <w:rPr>
          <w:rFonts w:ascii="Times New Roman"/>
          <w:b/>
          <w:i w:val="false"/>
          <w:color w:val="000000"/>
        </w:rPr>
        <w:t xml:space="preserve"> 1-тарау. Жалпы ережелер</w:t>
      </w:r>
    </w:p>
    <w:bookmarkEnd w:id="4192"/>
    <w:bookmarkStart w:name="z4242" w:id="419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Еңбекшіқазақ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193"/>
    <w:bookmarkStart w:name="z4243" w:id="419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194"/>
    <w:bookmarkStart w:name="z4244" w:id="4195"/>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195"/>
    <w:bookmarkStart w:name="z4245" w:id="419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196"/>
    <w:bookmarkStart w:name="z4246" w:id="4197"/>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197"/>
    <w:bookmarkStart w:name="z4247" w:id="419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198"/>
    <w:bookmarkStart w:name="z4248" w:id="4199"/>
    <w:p>
      <w:pPr>
        <w:spacing w:after="0"/>
        <w:ind w:left="0"/>
        <w:jc w:val="both"/>
      </w:pPr>
      <w:r>
        <w:rPr>
          <w:rFonts w:ascii="Times New Roman"/>
          <w:b w:val="false"/>
          <w:i w:val="false"/>
          <w:color w:val="000000"/>
          <w:sz w:val="28"/>
        </w:rPr>
        <w:t>
      7. Басқарманың орналасқан жері – 040400, Қазақстан Республикасы, Алматы облысы, Еңбекшіқазақ ауданы, Есік қаласы, Қ.Орымбетов көшесі, 31 үй.</w:t>
      </w:r>
    </w:p>
    <w:bookmarkEnd w:id="4199"/>
    <w:bookmarkStart w:name="z4249" w:id="420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Еңбекшіқазақ аудандық тауарлар мен көрсетілетін қызметтердің сапасы мен қауіпсіздігін бақылау басқармасы".</w:t>
      </w:r>
    </w:p>
    <w:bookmarkEnd w:id="4200"/>
    <w:bookmarkStart w:name="z4250" w:id="420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201"/>
    <w:bookmarkStart w:name="z4251" w:id="420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202"/>
    <w:bookmarkStart w:name="z4252" w:id="420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203"/>
    <w:bookmarkStart w:name="z4253" w:id="4204"/>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204"/>
    <w:bookmarkStart w:name="z4254" w:id="420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205"/>
    <w:bookmarkStart w:name="z4255" w:id="4206"/>
    <w:p>
      <w:pPr>
        <w:spacing w:after="0"/>
        <w:ind w:left="0"/>
        <w:jc w:val="both"/>
      </w:pPr>
      <w:r>
        <w:rPr>
          <w:rFonts w:ascii="Times New Roman"/>
          <w:b w:val="false"/>
          <w:i w:val="false"/>
          <w:color w:val="000000"/>
          <w:sz w:val="28"/>
        </w:rPr>
        <w:t xml:space="preserve">
      12. Міндеттері: </w:t>
      </w:r>
    </w:p>
    <w:bookmarkEnd w:id="4206"/>
    <w:bookmarkStart w:name="z4256" w:id="420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207"/>
    <w:bookmarkStart w:name="z4257" w:id="4208"/>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208"/>
    <w:bookmarkStart w:name="z4258" w:id="4209"/>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209"/>
    <w:bookmarkStart w:name="z4259" w:id="4210"/>
    <w:p>
      <w:pPr>
        <w:spacing w:after="0"/>
        <w:ind w:left="0"/>
        <w:jc w:val="both"/>
      </w:pPr>
      <w:r>
        <w:rPr>
          <w:rFonts w:ascii="Times New Roman"/>
          <w:b w:val="false"/>
          <w:i w:val="false"/>
          <w:color w:val="000000"/>
          <w:sz w:val="28"/>
        </w:rPr>
        <w:t xml:space="preserve">
      13. Функциялары: </w:t>
      </w:r>
    </w:p>
    <w:bookmarkEnd w:id="4210"/>
    <w:bookmarkStart w:name="z4260" w:id="421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211"/>
    <w:bookmarkStart w:name="z4261" w:id="421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212"/>
    <w:bookmarkStart w:name="z4262" w:id="421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213"/>
    <w:bookmarkStart w:name="z4263" w:id="421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214"/>
    <w:bookmarkStart w:name="z4264" w:id="421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215"/>
    <w:bookmarkStart w:name="z4265" w:id="421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216"/>
    <w:bookmarkStart w:name="z4266" w:id="421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217"/>
    <w:bookmarkStart w:name="z4267" w:id="421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218"/>
    <w:bookmarkStart w:name="z4268" w:id="4219"/>
    <w:p>
      <w:pPr>
        <w:spacing w:after="0"/>
        <w:ind w:left="0"/>
        <w:jc w:val="both"/>
      </w:pPr>
      <w:r>
        <w:rPr>
          <w:rFonts w:ascii="Times New Roman"/>
          <w:b w:val="false"/>
          <w:i w:val="false"/>
          <w:color w:val="000000"/>
          <w:sz w:val="28"/>
        </w:rPr>
        <w:t>
      9) құзыретінің шегінде мониторинг жүргізу;</w:t>
      </w:r>
    </w:p>
    <w:bookmarkEnd w:id="4219"/>
    <w:bookmarkStart w:name="z4269" w:id="4220"/>
    <w:p>
      <w:pPr>
        <w:spacing w:after="0"/>
        <w:ind w:left="0"/>
        <w:jc w:val="both"/>
      </w:pPr>
      <w:r>
        <w:rPr>
          <w:rFonts w:ascii="Times New Roman"/>
          <w:b w:val="false"/>
          <w:i w:val="false"/>
          <w:color w:val="000000"/>
          <w:sz w:val="28"/>
        </w:rPr>
        <w:t>
      10) тамақ өнімі қауіпсіздігін қамтамасыз ету;</w:t>
      </w:r>
    </w:p>
    <w:bookmarkEnd w:id="4220"/>
    <w:bookmarkStart w:name="z4270" w:id="422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221"/>
    <w:bookmarkStart w:name="z4271" w:id="422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222"/>
    <w:bookmarkStart w:name="z4272" w:id="422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223"/>
    <w:bookmarkStart w:name="z4273" w:id="422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224"/>
    <w:bookmarkStart w:name="z4274" w:id="422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225"/>
    <w:bookmarkStart w:name="z4275" w:id="422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226"/>
    <w:bookmarkStart w:name="z4276" w:id="422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227"/>
    <w:bookmarkStart w:name="z4277" w:id="422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228"/>
    <w:bookmarkStart w:name="z4278" w:id="422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229"/>
    <w:bookmarkStart w:name="z4279" w:id="423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230"/>
    <w:bookmarkStart w:name="z4280" w:id="423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231"/>
    <w:bookmarkStart w:name="z4281" w:id="423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232"/>
    <w:bookmarkStart w:name="z4282" w:id="423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233"/>
    <w:bookmarkStart w:name="z4283" w:id="423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234"/>
    <w:bookmarkStart w:name="z4284" w:id="423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235"/>
    <w:bookmarkStart w:name="z4285" w:id="423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236"/>
    <w:bookmarkStart w:name="z4286" w:id="423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237"/>
    <w:bookmarkStart w:name="z4287" w:id="423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238"/>
    <w:bookmarkStart w:name="z4288" w:id="4239"/>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239"/>
    <w:bookmarkStart w:name="z4289" w:id="424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240"/>
    <w:bookmarkStart w:name="z4290" w:id="424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241"/>
    <w:bookmarkStart w:name="z4291" w:id="424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242"/>
    <w:bookmarkStart w:name="z4292" w:id="424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4243"/>
    <w:bookmarkStart w:name="z4293" w:id="424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244"/>
    <w:bookmarkStart w:name="z4294" w:id="424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245"/>
    <w:bookmarkStart w:name="z4295" w:id="424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246"/>
    <w:bookmarkStart w:name="z4296" w:id="424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247"/>
    <w:bookmarkStart w:name="z4297" w:id="424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248"/>
    <w:bookmarkStart w:name="z4298" w:id="424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249"/>
    <w:bookmarkStart w:name="z4299" w:id="425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250"/>
    <w:bookmarkStart w:name="z4300" w:id="425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251"/>
    <w:bookmarkStart w:name="z4301" w:id="4252"/>
    <w:p>
      <w:pPr>
        <w:spacing w:after="0"/>
        <w:ind w:left="0"/>
        <w:jc w:val="both"/>
      </w:pPr>
      <w:r>
        <w:rPr>
          <w:rFonts w:ascii="Times New Roman"/>
          <w:b w:val="false"/>
          <w:i w:val="false"/>
          <w:color w:val="000000"/>
          <w:sz w:val="28"/>
        </w:rPr>
        <w:t>
      42) реттелетін салада түсіндіру жұмысын ұйымдастыру;</w:t>
      </w:r>
    </w:p>
    <w:bookmarkEnd w:id="4252"/>
    <w:bookmarkStart w:name="z4302" w:id="425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253"/>
    <w:bookmarkStart w:name="z4303" w:id="425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254"/>
    <w:bookmarkStart w:name="z4304" w:id="4255"/>
    <w:p>
      <w:pPr>
        <w:spacing w:after="0"/>
        <w:ind w:left="0"/>
        <w:jc w:val="both"/>
      </w:pPr>
      <w:r>
        <w:rPr>
          <w:rFonts w:ascii="Times New Roman"/>
          <w:b w:val="false"/>
          <w:i w:val="false"/>
          <w:color w:val="000000"/>
          <w:sz w:val="28"/>
        </w:rPr>
        <w:t>
      14. Құқықтары мен міндеттері:</w:t>
      </w:r>
    </w:p>
    <w:bookmarkEnd w:id="4255"/>
    <w:bookmarkStart w:name="z4305" w:id="425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256"/>
    <w:bookmarkStart w:name="z4306" w:id="425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257"/>
    <w:bookmarkStart w:name="z4307" w:id="425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258"/>
    <w:bookmarkStart w:name="z4308" w:id="425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259"/>
    <w:bookmarkStart w:name="z4309" w:id="426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260"/>
    <w:bookmarkStart w:name="z4310" w:id="426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261"/>
    <w:bookmarkStart w:name="z4311" w:id="426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262"/>
    <w:bookmarkStart w:name="z4312" w:id="426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263"/>
    <w:bookmarkStart w:name="z4313" w:id="426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264"/>
    <w:bookmarkStart w:name="z4314" w:id="426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265"/>
    <w:bookmarkStart w:name="z4315" w:id="4266"/>
    <w:p>
      <w:pPr>
        <w:spacing w:after="0"/>
        <w:ind w:left="0"/>
        <w:jc w:val="left"/>
      </w:pPr>
      <w:r>
        <w:rPr>
          <w:rFonts w:ascii="Times New Roman"/>
          <w:b/>
          <w:i w:val="false"/>
          <w:color w:val="000000"/>
        </w:rPr>
        <w:t xml:space="preserve"> 3-тарау. Басқарманың қызметін ұйымдастыру</w:t>
      </w:r>
    </w:p>
    <w:bookmarkEnd w:id="4266"/>
    <w:bookmarkStart w:name="z4316" w:id="426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267"/>
    <w:bookmarkStart w:name="z4317" w:id="426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268"/>
    <w:bookmarkStart w:name="z4318" w:id="426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269"/>
    <w:bookmarkStart w:name="z4319" w:id="4270"/>
    <w:p>
      <w:pPr>
        <w:spacing w:after="0"/>
        <w:ind w:left="0"/>
        <w:jc w:val="both"/>
      </w:pPr>
      <w:r>
        <w:rPr>
          <w:rFonts w:ascii="Times New Roman"/>
          <w:b w:val="false"/>
          <w:i w:val="false"/>
          <w:color w:val="000000"/>
          <w:sz w:val="28"/>
        </w:rPr>
        <w:t xml:space="preserve">
      18. Басқарма басшысының өкілеттіктері: </w:t>
      </w:r>
    </w:p>
    <w:bookmarkEnd w:id="4270"/>
    <w:bookmarkStart w:name="z4320" w:id="427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271"/>
    <w:bookmarkStart w:name="z4321" w:id="427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272"/>
    <w:bookmarkStart w:name="z4322" w:id="427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273"/>
    <w:bookmarkStart w:name="z4323" w:id="427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274"/>
    <w:bookmarkStart w:name="z4324" w:id="427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275"/>
    <w:bookmarkStart w:name="z4325" w:id="4276"/>
    <w:p>
      <w:pPr>
        <w:spacing w:after="0"/>
        <w:ind w:left="0"/>
        <w:jc w:val="left"/>
      </w:pPr>
      <w:r>
        <w:rPr>
          <w:rFonts w:ascii="Times New Roman"/>
          <w:b/>
          <w:i w:val="false"/>
          <w:color w:val="000000"/>
        </w:rPr>
        <w:t xml:space="preserve"> 4-тарау. Басқарманың мүлкі</w:t>
      </w:r>
    </w:p>
    <w:bookmarkEnd w:id="4276"/>
    <w:bookmarkStart w:name="z4326" w:id="4277"/>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277"/>
    <w:bookmarkStart w:name="z4327" w:id="427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278"/>
    <w:bookmarkStart w:name="z4328" w:id="427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279"/>
    <w:bookmarkStart w:name="z4329" w:id="428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280"/>
    <w:bookmarkStart w:name="z4330" w:id="4281"/>
    <w:p>
      <w:pPr>
        <w:spacing w:after="0"/>
        <w:ind w:left="0"/>
        <w:jc w:val="left"/>
      </w:pPr>
      <w:r>
        <w:rPr>
          <w:rFonts w:ascii="Times New Roman"/>
          <w:b/>
          <w:i w:val="false"/>
          <w:color w:val="000000"/>
        </w:rPr>
        <w:t xml:space="preserve"> 5-тарау. Басқарманы қайта ұйымдастыру және тарату</w:t>
      </w:r>
    </w:p>
    <w:bookmarkEnd w:id="4281"/>
    <w:bookmarkStart w:name="z4331" w:id="428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45-қосымша</w:t>
            </w:r>
          </w:p>
        </w:tc>
      </w:tr>
    </w:tbl>
    <w:bookmarkStart w:name="z4333" w:id="428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Ескелді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283"/>
    <w:bookmarkStart w:name="z4334" w:id="4284"/>
    <w:p>
      <w:pPr>
        <w:spacing w:after="0"/>
        <w:ind w:left="0"/>
        <w:jc w:val="left"/>
      </w:pPr>
      <w:r>
        <w:rPr>
          <w:rFonts w:ascii="Times New Roman"/>
          <w:b/>
          <w:i w:val="false"/>
          <w:color w:val="000000"/>
        </w:rPr>
        <w:t xml:space="preserve"> 1-тарау. Жалпы ережелер</w:t>
      </w:r>
    </w:p>
    <w:bookmarkEnd w:id="4284"/>
    <w:bookmarkStart w:name="z4335" w:id="428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Ескелді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285"/>
    <w:bookmarkStart w:name="z4336" w:id="428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286"/>
    <w:bookmarkStart w:name="z4337" w:id="4287"/>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287"/>
    <w:bookmarkStart w:name="z4338" w:id="428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288"/>
    <w:bookmarkStart w:name="z4339" w:id="4289"/>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289"/>
    <w:bookmarkStart w:name="z4340" w:id="429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290"/>
    <w:bookmarkStart w:name="z4341" w:id="4291"/>
    <w:p>
      <w:pPr>
        <w:spacing w:after="0"/>
        <w:ind w:left="0"/>
        <w:jc w:val="both"/>
      </w:pPr>
      <w:r>
        <w:rPr>
          <w:rFonts w:ascii="Times New Roman"/>
          <w:b w:val="false"/>
          <w:i w:val="false"/>
          <w:color w:val="000000"/>
          <w:sz w:val="28"/>
        </w:rPr>
        <w:t>
      7. Басқарманың орналасқан жері – 040500, Қазақстан Республикасы, Алматы облысы, Ескелді ауданы, Қарабұлақ ауылы, Әуезов көшесі, 5 үй.</w:t>
      </w:r>
    </w:p>
    <w:bookmarkEnd w:id="4291"/>
    <w:bookmarkStart w:name="z4342" w:id="429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Ескелді аудандық тауарлар мен көрсетілетін қызметтердің сапасы мен қауіпсіздігін бақылау басқармасы".</w:t>
      </w:r>
    </w:p>
    <w:bookmarkEnd w:id="4292"/>
    <w:bookmarkStart w:name="z4343" w:id="429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293"/>
    <w:bookmarkStart w:name="z4344" w:id="429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294"/>
    <w:bookmarkStart w:name="z4345" w:id="429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295"/>
    <w:bookmarkStart w:name="z4346" w:id="4296"/>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296"/>
    <w:bookmarkStart w:name="z4347" w:id="429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297"/>
    <w:bookmarkStart w:name="z4348" w:id="4298"/>
    <w:p>
      <w:pPr>
        <w:spacing w:after="0"/>
        <w:ind w:left="0"/>
        <w:jc w:val="both"/>
      </w:pPr>
      <w:r>
        <w:rPr>
          <w:rFonts w:ascii="Times New Roman"/>
          <w:b w:val="false"/>
          <w:i w:val="false"/>
          <w:color w:val="000000"/>
          <w:sz w:val="28"/>
        </w:rPr>
        <w:t xml:space="preserve">
      12. Міндеттері: </w:t>
      </w:r>
    </w:p>
    <w:bookmarkEnd w:id="4298"/>
    <w:bookmarkStart w:name="z4349" w:id="429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299"/>
    <w:bookmarkStart w:name="z4350" w:id="4300"/>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300"/>
    <w:bookmarkStart w:name="z4351" w:id="4301"/>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301"/>
    <w:bookmarkStart w:name="z4352" w:id="4302"/>
    <w:p>
      <w:pPr>
        <w:spacing w:after="0"/>
        <w:ind w:left="0"/>
        <w:jc w:val="both"/>
      </w:pPr>
      <w:r>
        <w:rPr>
          <w:rFonts w:ascii="Times New Roman"/>
          <w:b w:val="false"/>
          <w:i w:val="false"/>
          <w:color w:val="000000"/>
          <w:sz w:val="28"/>
        </w:rPr>
        <w:t xml:space="preserve">
      13. Функциялары: </w:t>
      </w:r>
    </w:p>
    <w:bookmarkEnd w:id="4302"/>
    <w:bookmarkStart w:name="z4353" w:id="430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303"/>
    <w:bookmarkStart w:name="z4354" w:id="430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304"/>
    <w:bookmarkStart w:name="z4355" w:id="430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305"/>
    <w:bookmarkStart w:name="z4356" w:id="430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306"/>
    <w:bookmarkStart w:name="z4357" w:id="430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307"/>
    <w:bookmarkStart w:name="z4358" w:id="430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308"/>
    <w:bookmarkStart w:name="z4359" w:id="430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309"/>
    <w:bookmarkStart w:name="z4360" w:id="431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310"/>
    <w:bookmarkStart w:name="z4361" w:id="4311"/>
    <w:p>
      <w:pPr>
        <w:spacing w:after="0"/>
        <w:ind w:left="0"/>
        <w:jc w:val="both"/>
      </w:pPr>
      <w:r>
        <w:rPr>
          <w:rFonts w:ascii="Times New Roman"/>
          <w:b w:val="false"/>
          <w:i w:val="false"/>
          <w:color w:val="000000"/>
          <w:sz w:val="28"/>
        </w:rPr>
        <w:t>
      9) құзыретінің шегінде мониторинг жүргізу;</w:t>
      </w:r>
    </w:p>
    <w:bookmarkEnd w:id="4311"/>
    <w:bookmarkStart w:name="z4362" w:id="4312"/>
    <w:p>
      <w:pPr>
        <w:spacing w:after="0"/>
        <w:ind w:left="0"/>
        <w:jc w:val="both"/>
      </w:pPr>
      <w:r>
        <w:rPr>
          <w:rFonts w:ascii="Times New Roman"/>
          <w:b w:val="false"/>
          <w:i w:val="false"/>
          <w:color w:val="000000"/>
          <w:sz w:val="28"/>
        </w:rPr>
        <w:t>
      10) тамақ өнімі қауіпсіздігін қамтамасыз ету;</w:t>
      </w:r>
    </w:p>
    <w:bookmarkEnd w:id="4312"/>
    <w:bookmarkStart w:name="z4363" w:id="431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313"/>
    <w:bookmarkStart w:name="z4364" w:id="431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314"/>
    <w:bookmarkStart w:name="z4365" w:id="4315"/>
    <w:p>
      <w:pPr>
        <w:spacing w:after="0"/>
        <w:ind w:left="0"/>
        <w:jc w:val="both"/>
      </w:pPr>
      <w:r>
        <w:rPr>
          <w:rFonts w:ascii="Times New Roman"/>
          <w:b w:val="false"/>
          <w:i w:val="false"/>
          <w:color w:val="000000"/>
          <w:sz w:val="28"/>
        </w:rPr>
        <w:t>
      13)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315"/>
    <w:bookmarkStart w:name="z4366" w:id="4316"/>
    <w:p>
      <w:pPr>
        <w:spacing w:after="0"/>
        <w:ind w:left="0"/>
        <w:jc w:val="both"/>
      </w:pPr>
      <w:r>
        <w:rPr>
          <w:rFonts w:ascii="Times New Roman"/>
          <w:b w:val="false"/>
          <w:i w:val="false"/>
          <w:color w:val="000000"/>
          <w:sz w:val="28"/>
        </w:rPr>
        <w:t>
      14)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316"/>
    <w:bookmarkStart w:name="z4367" w:id="4317"/>
    <w:p>
      <w:pPr>
        <w:spacing w:after="0"/>
        <w:ind w:left="0"/>
        <w:jc w:val="both"/>
      </w:pPr>
      <w:r>
        <w:rPr>
          <w:rFonts w:ascii="Times New Roman"/>
          <w:b w:val="false"/>
          <w:i w:val="false"/>
          <w:color w:val="000000"/>
          <w:sz w:val="28"/>
        </w:rPr>
        <w:t>
      15)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317"/>
    <w:bookmarkStart w:name="z4368" w:id="4318"/>
    <w:p>
      <w:pPr>
        <w:spacing w:after="0"/>
        <w:ind w:left="0"/>
        <w:jc w:val="both"/>
      </w:pPr>
      <w:r>
        <w:rPr>
          <w:rFonts w:ascii="Times New Roman"/>
          <w:b w:val="false"/>
          <w:i w:val="false"/>
          <w:color w:val="000000"/>
          <w:sz w:val="28"/>
        </w:rPr>
        <w:t>
      16)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318"/>
    <w:bookmarkStart w:name="z4369" w:id="4319"/>
    <w:p>
      <w:pPr>
        <w:spacing w:after="0"/>
        <w:ind w:left="0"/>
        <w:jc w:val="both"/>
      </w:pPr>
      <w:r>
        <w:rPr>
          <w:rFonts w:ascii="Times New Roman"/>
          <w:b w:val="false"/>
          <w:i w:val="false"/>
          <w:color w:val="000000"/>
          <w:sz w:val="28"/>
        </w:rPr>
        <w:t>
      17) Басқарманың құзыретіне кіретін мәселелер бойынша жеке және заңды тұлғалардың өтініштерін қарау;</w:t>
      </w:r>
    </w:p>
    <w:bookmarkEnd w:id="4319"/>
    <w:bookmarkStart w:name="z4370" w:id="4320"/>
    <w:p>
      <w:pPr>
        <w:spacing w:after="0"/>
        <w:ind w:left="0"/>
        <w:jc w:val="both"/>
      </w:pPr>
      <w:r>
        <w:rPr>
          <w:rFonts w:ascii="Times New Roman"/>
          <w:b w:val="false"/>
          <w:i w:val="false"/>
          <w:color w:val="000000"/>
          <w:sz w:val="28"/>
        </w:rPr>
        <w:t>
      18) Қазақстан Республикасының заңнамасы талаптарының анықталған бұзушылықтары туралы актілерді қабылдау;</w:t>
      </w:r>
    </w:p>
    <w:bookmarkEnd w:id="4320"/>
    <w:bookmarkStart w:name="z4371" w:id="4321"/>
    <w:p>
      <w:pPr>
        <w:spacing w:after="0"/>
        <w:ind w:left="0"/>
        <w:jc w:val="both"/>
      </w:pPr>
      <w:r>
        <w:rPr>
          <w:rFonts w:ascii="Times New Roman"/>
          <w:b w:val="false"/>
          <w:i w:val="false"/>
          <w:color w:val="000000"/>
          <w:sz w:val="28"/>
        </w:rPr>
        <w:t>
      19)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321"/>
    <w:bookmarkStart w:name="z4372" w:id="4322"/>
    <w:p>
      <w:pPr>
        <w:spacing w:after="0"/>
        <w:ind w:left="0"/>
        <w:jc w:val="both"/>
      </w:pPr>
      <w:r>
        <w:rPr>
          <w:rFonts w:ascii="Times New Roman"/>
          <w:b w:val="false"/>
          <w:i w:val="false"/>
          <w:color w:val="000000"/>
          <w:sz w:val="28"/>
        </w:rPr>
        <w:t>
      20)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322"/>
    <w:bookmarkStart w:name="z4373" w:id="4323"/>
    <w:p>
      <w:pPr>
        <w:spacing w:after="0"/>
        <w:ind w:left="0"/>
        <w:jc w:val="both"/>
      </w:pPr>
      <w:r>
        <w:rPr>
          <w:rFonts w:ascii="Times New Roman"/>
          <w:b w:val="false"/>
          <w:i w:val="false"/>
          <w:color w:val="000000"/>
          <w:sz w:val="28"/>
        </w:rPr>
        <w:t>
      21)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323"/>
    <w:bookmarkStart w:name="z4374" w:id="4324"/>
    <w:p>
      <w:pPr>
        <w:spacing w:after="0"/>
        <w:ind w:left="0"/>
        <w:jc w:val="both"/>
      </w:pPr>
      <w:r>
        <w:rPr>
          <w:rFonts w:ascii="Times New Roman"/>
          <w:b w:val="false"/>
          <w:i w:val="false"/>
          <w:color w:val="000000"/>
          <w:sz w:val="28"/>
        </w:rPr>
        <w:t>
      22)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324"/>
    <w:bookmarkStart w:name="z4375" w:id="4325"/>
    <w:p>
      <w:pPr>
        <w:spacing w:after="0"/>
        <w:ind w:left="0"/>
        <w:jc w:val="both"/>
      </w:pPr>
      <w:r>
        <w:rPr>
          <w:rFonts w:ascii="Times New Roman"/>
          <w:b w:val="false"/>
          <w:i w:val="false"/>
          <w:color w:val="000000"/>
          <w:sz w:val="28"/>
        </w:rPr>
        <w:t xml:space="preserve">
      23)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325"/>
    <w:bookmarkStart w:name="z4376" w:id="4326"/>
    <w:p>
      <w:pPr>
        <w:spacing w:after="0"/>
        <w:ind w:left="0"/>
        <w:jc w:val="both"/>
      </w:pPr>
      <w:r>
        <w:rPr>
          <w:rFonts w:ascii="Times New Roman"/>
          <w:b w:val="false"/>
          <w:i w:val="false"/>
          <w:color w:val="000000"/>
          <w:sz w:val="28"/>
        </w:rPr>
        <w:t>
      24)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326"/>
    <w:bookmarkStart w:name="z4377" w:id="4327"/>
    <w:p>
      <w:pPr>
        <w:spacing w:after="0"/>
        <w:ind w:left="0"/>
        <w:jc w:val="both"/>
      </w:pPr>
      <w:r>
        <w:rPr>
          <w:rFonts w:ascii="Times New Roman"/>
          <w:b w:val="false"/>
          <w:i w:val="false"/>
          <w:color w:val="000000"/>
          <w:sz w:val="28"/>
        </w:rPr>
        <w:t>
      25) тиісті аумақта инфекциялық және паразиттік ауруларды эпидемиологиялық бақылауды жүзеге асыру;</w:t>
      </w:r>
    </w:p>
    <w:bookmarkEnd w:id="4327"/>
    <w:bookmarkStart w:name="z4378" w:id="4328"/>
    <w:p>
      <w:pPr>
        <w:spacing w:after="0"/>
        <w:ind w:left="0"/>
        <w:jc w:val="both"/>
      </w:pPr>
      <w:r>
        <w:rPr>
          <w:rFonts w:ascii="Times New Roman"/>
          <w:b w:val="false"/>
          <w:i w:val="false"/>
          <w:color w:val="000000"/>
          <w:sz w:val="28"/>
        </w:rPr>
        <w:t>
      26)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328"/>
    <w:bookmarkStart w:name="z4379" w:id="4329"/>
    <w:p>
      <w:pPr>
        <w:spacing w:after="0"/>
        <w:ind w:left="0"/>
        <w:jc w:val="both"/>
      </w:pPr>
      <w:r>
        <w:rPr>
          <w:rFonts w:ascii="Times New Roman"/>
          <w:b w:val="false"/>
          <w:i w:val="false"/>
          <w:color w:val="000000"/>
          <w:sz w:val="28"/>
        </w:rPr>
        <w:t>
      27)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329"/>
    <w:bookmarkStart w:name="z4380" w:id="4330"/>
    <w:p>
      <w:pPr>
        <w:spacing w:after="0"/>
        <w:ind w:left="0"/>
        <w:jc w:val="both"/>
      </w:pPr>
      <w:r>
        <w:rPr>
          <w:rFonts w:ascii="Times New Roman"/>
          <w:b w:val="false"/>
          <w:i w:val="false"/>
          <w:color w:val="000000"/>
          <w:sz w:val="28"/>
        </w:rPr>
        <w:t>
      28)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330"/>
    <w:bookmarkStart w:name="z4381" w:id="4331"/>
    <w:p>
      <w:pPr>
        <w:spacing w:after="0"/>
        <w:ind w:left="0"/>
        <w:jc w:val="both"/>
      </w:pPr>
      <w:r>
        <w:rPr>
          <w:rFonts w:ascii="Times New Roman"/>
          <w:b w:val="false"/>
          <w:i w:val="false"/>
          <w:color w:val="000000"/>
          <w:sz w:val="28"/>
        </w:rPr>
        <w:t>
      29)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331"/>
    <w:bookmarkStart w:name="z4382" w:id="4332"/>
    <w:p>
      <w:pPr>
        <w:spacing w:after="0"/>
        <w:ind w:left="0"/>
        <w:jc w:val="both"/>
      </w:pPr>
      <w:r>
        <w:rPr>
          <w:rFonts w:ascii="Times New Roman"/>
          <w:b w:val="false"/>
          <w:i w:val="false"/>
          <w:color w:val="000000"/>
          <w:sz w:val="28"/>
        </w:rPr>
        <w:t>
      30)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332"/>
    <w:bookmarkStart w:name="z4383" w:id="4333"/>
    <w:p>
      <w:pPr>
        <w:spacing w:after="0"/>
        <w:ind w:left="0"/>
        <w:jc w:val="both"/>
      </w:pPr>
      <w:r>
        <w:rPr>
          <w:rFonts w:ascii="Times New Roman"/>
          <w:b w:val="false"/>
          <w:i w:val="false"/>
          <w:color w:val="000000"/>
          <w:sz w:val="28"/>
        </w:rPr>
        <w:t>
      31)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333"/>
    <w:bookmarkStart w:name="z4384" w:id="4334"/>
    <w:p>
      <w:pPr>
        <w:spacing w:after="0"/>
        <w:ind w:left="0"/>
        <w:jc w:val="both"/>
      </w:pPr>
      <w:r>
        <w:rPr>
          <w:rFonts w:ascii="Times New Roman"/>
          <w:b w:val="false"/>
          <w:i w:val="false"/>
          <w:color w:val="000000"/>
          <w:sz w:val="28"/>
        </w:rPr>
        <w:t>
      32) реттелетін саладағы Қазақстан Республикасы заңнамасының талаптарын бұзушылықтарды жою туралы нұсқамалар беру;</w:t>
      </w:r>
    </w:p>
    <w:bookmarkEnd w:id="4334"/>
    <w:bookmarkStart w:name="z4385" w:id="4335"/>
    <w:p>
      <w:pPr>
        <w:spacing w:after="0"/>
        <w:ind w:left="0"/>
        <w:jc w:val="both"/>
      </w:pPr>
      <w:r>
        <w:rPr>
          <w:rFonts w:ascii="Times New Roman"/>
          <w:b w:val="false"/>
          <w:i w:val="false"/>
          <w:color w:val="000000"/>
          <w:sz w:val="28"/>
        </w:rPr>
        <w:t>
      33)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335"/>
    <w:bookmarkStart w:name="z4386" w:id="4336"/>
    <w:p>
      <w:pPr>
        <w:spacing w:after="0"/>
        <w:ind w:left="0"/>
        <w:jc w:val="both"/>
      </w:pPr>
      <w:r>
        <w:rPr>
          <w:rFonts w:ascii="Times New Roman"/>
          <w:b w:val="false"/>
          <w:i w:val="false"/>
          <w:color w:val="000000"/>
          <w:sz w:val="28"/>
        </w:rPr>
        <w:t>
      34) инфекциялық және паразиттік аурулардың көздері болып табылатын адамдарды көрсетімдері бойынша емдеуге жатқызуға жіберу;</w:t>
      </w:r>
    </w:p>
    <w:bookmarkEnd w:id="4336"/>
    <w:bookmarkStart w:name="z4387" w:id="4337"/>
    <w:p>
      <w:pPr>
        <w:spacing w:after="0"/>
        <w:ind w:left="0"/>
        <w:jc w:val="both"/>
      </w:pPr>
      <w:r>
        <w:rPr>
          <w:rFonts w:ascii="Times New Roman"/>
          <w:b w:val="false"/>
          <w:i w:val="false"/>
          <w:color w:val="000000"/>
          <w:sz w:val="28"/>
        </w:rPr>
        <w:t>
      35)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337"/>
    <w:bookmarkStart w:name="z4388" w:id="4338"/>
    <w:p>
      <w:pPr>
        <w:spacing w:after="0"/>
        <w:ind w:left="0"/>
        <w:jc w:val="both"/>
      </w:pPr>
      <w:r>
        <w:rPr>
          <w:rFonts w:ascii="Times New Roman"/>
          <w:b w:val="false"/>
          <w:i w:val="false"/>
          <w:color w:val="000000"/>
          <w:sz w:val="28"/>
        </w:rPr>
        <w:t>
      36) тиісті аумақта халықтың санитариялық-эпидемиологиялық саламаттылығы саласындағы радиациялық бақылауды жүзеге асыру;</w:t>
      </w:r>
    </w:p>
    <w:bookmarkEnd w:id="4338"/>
    <w:bookmarkStart w:name="z4389" w:id="4339"/>
    <w:p>
      <w:pPr>
        <w:spacing w:after="0"/>
        <w:ind w:left="0"/>
        <w:jc w:val="both"/>
      </w:pPr>
      <w:r>
        <w:rPr>
          <w:rFonts w:ascii="Times New Roman"/>
          <w:b w:val="false"/>
          <w:i w:val="false"/>
          <w:color w:val="000000"/>
          <w:sz w:val="28"/>
        </w:rPr>
        <w:t>
      37)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339"/>
    <w:bookmarkStart w:name="z4390" w:id="4340"/>
    <w:p>
      <w:pPr>
        <w:spacing w:after="0"/>
        <w:ind w:left="0"/>
        <w:jc w:val="both"/>
      </w:pPr>
      <w:r>
        <w:rPr>
          <w:rFonts w:ascii="Times New Roman"/>
          <w:b w:val="false"/>
          <w:i w:val="false"/>
          <w:color w:val="000000"/>
          <w:sz w:val="28"/>
        </w:rPr>
        <w:t>
      38)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340"/>
    <w:bookmarkStart w:name="z4391" w:id="4341"/>
    <w:p>
      <w:pPr>
        <w:spacing w:after="0"/>
        <w:ind w:left="0"/>
        <w:jc w:val="both"/>
      </w:pPr>
      <w:r>
        <w:rPr>
          <w:rFonts w:ascii="Times New Roman"/>
          <w:b w:val="false"/>
          <w:i w:val="false"/>
          <w:color w:val="000000"/>
          <w:sz w:val="28"/>
        </w:rPr>
        <w:t>
      39) шектеу іс-шараларын, оның ішінде карантинді белгілеу, инфекциялық ауруларды анықтау;</w:t>
      </w:r>
    </w:p>
    <w:bookmarkEnd w:id="4341"/>
    <w:bookmarkStart w:name="z4392" w:id="4342"/>
    <w:p>
      <w:pPr>
        <w:spacing w:after="0"/>
        <w:ind w:left="0"/>
        <w:jc w:val="both"/>
      </w:pPr>
      <w:r>
        <w:rPr>
          <w:rFonts w:ascii="Times New Roman"/>
          <w:b w:val="false"/>
          <w:i w:val="false"/>
          <w:color w:val="000000"/>
          <w:sz w:val="28"/>
        </w:rPr>
        <w:t>
      40) санитариялық-қорғаныш аймақтарының көлемін белгілеу;</w:t>
      </w:r>
    </w:p>
    <w:bookmarkEnd w:id="4342"/>
    <w:bookmarkStart w:name="z4393" w:id="4343"/>
    <w:p>
      <w:pPr>
        <w:spacing w:after="0"/>
        <w:ind w:left="0"/>
        <w:jc w:val="both"/>
      </w:pPr>
      <w:r>
        <w:rPr>
          <w:rFonts w:ascii="Times New Roman"/>
          <w:b w:val="false"/>
          <w:i w:val="false"/>
          <w:color w:val="000000"/>
          <w:sz w:val="28"/>
        </w:rPr>
        <w:t>
      41) реттелетін салада түсіндіру жұмысын ұйымдастыру;</w:t>
      </w:r>
    </w:p>
    <w:bookmarkEnd w:id="4343"/>
    <w:bookmarkStart w:name="z4394" w:id="4344"/>
    <w:p>
      <w:pPr>
        <w:spacing w:after="0"/>
        <w:ind w:left="0"/>
        <w:jc w:val="both"/>
      </w:pPr>
      <w:r>
        <w:rPr>
          <w:rFonts w:ascii="Times New Roman"/>
          <w:b w:val="false"/>
          <w:i w:val="false"/>
          <w:color w:val="000000"/>
          <w:sz w:val="28"/>
        </w:rPr>
        <w:t>
      42) салауатты өмір салтын және дұрыс тамақтануды ұйымдастыру;</w:t>
      </w:r>
    </w:p>
    <w:bookmarkEnd w:id="4344"/>
    <w:bookmarkStart w:name="z4395" w:id="4345"/>
    <w:p>
      <w:pPr>
        <w:spacing w:after="0"/>
        <w:ind w:left="0"/>
        <w:jc w:val="both"/>
      </w:pPr>
      <w:r>
        <w:rPr>
          <w:rFonts w:ascii="Times New Roman"/>
          <w:b w:val="false"/>
          <w:i w:val="false"/>
          <w:color w:val="000000"/>
          <w:sz w:val="28"/>
        </w:rPr>
        <w:t>
      43) заңдарда, Қазақстан Республикасы Президентінің және Үкіметінің актілерінде көзделген өзге де функцияларды жүзеге асыру.</w:t>
      </w:r>
    </w:p>
    <w:bookmarkEnd w:id="4345"/>
    <w:bookmarkStart w:name="z4396" w:id="4346"/>
    <w:p>
      <w:pPr>
        <w:spacing w:after="0"/>
        <w:ind w:left="0"/>
        <w:jc w:val="both"/>
      </w:pPr>
      <w:r>
        <w:rPr>
          <w:rFonts w:ascii="Times New Roman"/>
          <w:b w:val="false"/>
          <w:i w:val="false"/>
          <w:color w:val="000000"/>
          <w:sz w:val="28"/>
        </w:rPr>
        <w:t>
      14. Құқықтары мен міндеттері:</w:t>
      </w:r>
    </w:p>
    <w:bookmarkEnd w:id="4346"/>
    <w:bookmarkStart w:name="z4397" w:id="434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347"/>
    <w:bookmarkStart w:name="z4398" w:id="434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348"/>
    <w:bookmarkStart w:name="z4399" w:id="434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349"/>
    <w:bookmarkStart w:name="z4400" w:id="435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350"/>
    <w:bookmarkStart w:name="z4401" w:id="435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351"/>
    <w:bookmarkStart w:name="z4402" w:id="435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352"/>
    <w:bookmarkStart w:name="z4403" w:id="435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353"/>
    <w:bookmarkStart w:name="z4404" w:id="435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354"/>
    <w:bookmarkStart w:name="z4405" w:id="435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355"/>
    <w:bookmarkStart w:name="z4406" w:id="435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356"/>
    <w:bookmarkStart w:name="z4407" w:id="4357"/>
    <w:p>
      <w:pPr>
        <w:spacing w:after="0"/>
        <w:ind w:left="0"/>
        <w:jc w:val="left"/>
      </w:pPr>
      <w:r>
        <w:rPr>
          <w:rFonts w:ascii="Times New Roman"/>
          <w:b/>
          <w:i w:val="false"/>
          <w:color w:val="000000"/>
        </w:rPr>
        <w:t xml:space="preserve"> 3-тарау. Басқарманың қызметін ұйымдастыру</w:t>
      </w:r>
    </w:p>
    <w:bookmarkEnd w:id="4357"/>
    <w:bookmarkStart w:name="z4408" w:id="435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358"/>
    <w:bookmarkStart w:name="z4409" w:id="435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359"/>
    <w:bookmarkStart w:name="z4410" w:id="436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360"/>
    <w:bookmarkStart w:name="z4411" w:id="4361"/>
    <w:p>
      <w:pPr>
        <w:spacing w:after="0"/>
        <w:ind w:left="0"/>
        <w:jc w:val="both"/>
      </w:pPr>
      <w:r>
        <w:rPr>
          <w:rFonts w:ascii="Times New Roman"/>
          <w:b w:val="false"/>
          <w:i w:val="false"/>
          <w:color w:val="000000"/>
          <w:sz w:val="28"/>
        </w:rPr>
        <w:t xml:space="preserve">
      18. Басқарма басшысының өкілеттіктері: </w:t>
      </w:r>
    </w:p>
    <w:bookmarkEnd w:id="4361"/>
    <w:bookmarkStart w:name="z4412" w:id="436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362"/>
    <w:bookmarkStart w:name="z4413" w:id="43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363"/>
    <w:bookmarkStart w:name="z4414" w:id="436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364"/>
    <w:bookmarkStart w:name="z4415" w:id="43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365"/>
    <w:bookmarkStart w:name="z4416" w:id="436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366"/>
    <w:bookmarkStart w:name="z4417" w:id="4367"/>
    <w:p>
      <w:pPr>
        <w:spacing w:after="0"/>
        <w:ind w:left="0"/>
        <w:jc w:val="left"/>
      </w:pPr>
      <w:r>
        <w:rPr>
          <w:rFonts w:ascii="Times New Roman"/>
          <w:b/>
          <w:i w:val="false"/>
          <w:color w:val="000000"/>
        </w:rPr>
        <w:t xml:space="preserve"> 4-тарау. Басқарманың мүлкі</w:t>
      </w:r>
    </w:p>
    <w:bookmarkEnd w:id="4367"/>
    <w:bookmarkStart w:name="z4418" w:id="436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368"/>
    <w:bookmarkStart w:name="z4419" w:id="436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369"/>
    <w:bookmarkStart w:name="z4420" w:id="437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370"/>
    <w:bookmarkStart w:name="z4421" w:id="437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371"/>
    <w:bookmarkStart w:name="z4422" w:id="4372"/>
    <w:p>
      <w:pPr>
        <w:spacing w:after="0"/>
        <w:ind w:left="0"/>
        <w:jc w:val="left"/>
      </w:pPr>
      <w:r>
        <w:rPr>
          <w:rFonts w:ascii="Times New Roman"/>
          <w:b/>
          <w:i w:val="false"/>
          <w:color w:val="000000"/>
        </w:rPr>
        <w:t xml:space="preserve"> 5-тарау. Басқарманы қайта ұйымдастыру және тарату</w:t>
      </w:r>
    </w:p>
    <w:bookmarkEnd w:id="4372"/>
    <w:bookmarkStart w:name="z4423" w:id="437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46-қосымша</w:t>
            </w:r>
          </w:p>
        </w:tc>
      </w:tr>
    </w:tbl>
    <w:bookmarkStart w:name="z4425" w:id="437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374"/>
    <w:bookmarkStart w:name="z4426" w:id="4375"/>
    <w:p>
      <w:pPr>
        <w:spacing w:after="0"/>
        <w:ind w:left="0"/>
        <w:jc w:val="left"/>
      </w:pPr>
      <w:r>
        <w:rPr>
          <w:rFonts w:ascii="Times New Roman"/>
          <w:b/>
          <w:i w:val="false"/>
          <w:color w:val="000000"/>
        </w:rPr>
        <w:t xml:space="preserve"> 1-тарау. Жалпы ережелер</w:t>
      </w:r>
    </w:p>
    <w:bookmarkEnd w:id="4375"/>
    <w:bookmarkStart w:name="z4427" w:id="437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Ескелді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376"/>
    <w:bookmarkStart w:name="z4428" w:id="437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377"/>
    <w:bookmarkStart w:name="z4429" w:id="437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378"/>
    <w:bookmarkStart w:name="z4430" w:id="437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379"/>
    <w:bookmarkStart w:name="z4431" w:id="438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380"/>
    <w:bookmarkStart w:name="z4432" w:id="438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381"/>
    <w:bookmarkStart w:name="z4433" w:id="4382"/>
    <w:p>
      <w:pPr>
        <w:spacing w:after="0"/>
        <w:ind w:left="0"/>
        <w:jc w:val="both"/>
      </w:pPr>
      <w:r>
        <w:rPr>
          <w:rFonts w:ascii="Times New Roman"/>
          <w:b w:val="false"/>
          <w:i w:val="false"/>
          <w:color w:val="000000"/>
          <w:sz w:val="28"/>
        </w:rPr>
        <w:t>
      7. Басқарманың орналасқан жері – 040600, Қазақстан Республикасы, Алматы облысы, Жамбыл ауданы, Ұзынағаш ауылы, Бәйдібек би көшесі, 191 үй.</w:t>
      </w:r>
    </w:p>
    <w:bookmarkEnd w:id="4382"/>
    <w:bookmarkStart w:name="z4434" w:id="438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w:t>
      </w:r>
    </w:p>
    <w:bookmarkEnd w:id="4383"/>
    <w:bookmarkStart w:name="z4435" w:id="438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384"/>
    <w:bookmarkStart w:name="z4436" w:id="438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385"/>
    <w:bookmarkStart w:name="z4437" w:id="438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386"/>
    <w:bookmarkStart w:name="z4438" w:id="438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387"/>
    <w:bookmarkStart w:name="z4439" w:id="438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388"/>
    <w:bookmarkStart w:name="z4440" w:id="4389"/>
    <w:p>
      <w:pPr>
        <w:spacing w:after="0"/>
        <w:ind w:left="0"/>
        <w:jc w:val="both"/>
      </w:pPr>
      <w:r>
        <w:rPr>
          <w:rFonts w:ascii="Times New Roman"/>
          <w:b w:val="false"/>
          <w:i w:val="false"/>
          <w:color w:val="000000"/>
          <w:sz w:val="28"/>
        </w:rPr>
        <w:t xml:space="preserve">
      12. Міндеттері: </w:t>
      </w:r>
    </w:p>
    <w:bookmarkEnd w:id="4389"/>
    <w:bookmarkStart w:name="z4441" w:id="439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390"/>
    <w:bookmarkStart w:name="z4442" w:id="439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391"/>
    <w:bookmarkStart w:name="z4443" w:id="439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392"/>
    <w:bookmarkStart w:name="z4444" w:id="4393"/>
    <w:p>
      <w:pPr>
        <w:spacing w:after="0"/>
        <w:ind w:left="0"/>
        <w:jc w:val="both"/>
      </w:pPr>
      <w:r>
        <w:rPr>
          <w:rFonts w:ascii="Times New Roman"/>
          <w:b w:val="false"/>
          <w:i w:val="false"/>
          <w:color w:val="000000"/>
          <w:sz w:val="28"/>
        </w:rPr>
        <w:t xml:space="preserve">
      13. Функциялары: </w:t>
      </w:r>
    </w:p>
    <w:bookmarkEnd w:id="4393"/>
    <w:bookmarkStart w:name="z4445" w:id="439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394"/>
    <w:bookmarkStart w:name="z4446" w:id="439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395"/>
    <w:bookmarkStart w:name="z4447" w:id="439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396"/>
    <w:bookmarkStart w:name="z4448" w:id="439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397"/>
    <w:bookmarkStart w:name="z4449" w:id="439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398"/>
    <w:bookmarkStart w:name="z4450" w:id="439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399"/>
    <w:bookmarkStart w:name="z4451" w:id="440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400"/>
    <w:bookmarkStart w:name="z4452" w:id="440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401"/>
    <w:bookmarkStart w:name="z4453" w:id="4402"/>
    <w:p>
      <w:pPr>
        <w:spacing w:after="0"/>
        <w:ind w:left="0"/>
        <w:jc w:val="both"/>
      </w:pPr>
      <w:r>
        <w:rPr>
          <w:rFonts w:ascii="Times New Roman"/>
          <w:b w:val="false"/>
          <w:i w:val="false"/>
          <w:color w:val="000000"/>
          <w:sz w:val="28"/>
        </w:rPr>
        <w:t>
      9) құзыретінің шегінде мониторинг жүргізу;</w:t>
      </w:r>
    </w:p>
    <w:bookmarkEnd w:id="4402"/>
    <w:bookmarkStart w:name="z4454" w:id="4403"/>
    <w:p>
      <w:pPr>
        <w:spacing w:after="0"/>
        <w:ind w:left="0"/>
        <w:jc w:val="both"/>
      </w:pPr>
      <w:r>
        <w:rPr>
          <w:rFonts w:ascii="Times New Roman"/>
          <w:b w:val="false"/>
          <w:i w:val="false"/>
          <w:color w:val="000000"/>
          <w:sz w:val="28"/>
        </w:rPr>
        <w:t>
      10) тамақ өнімі қауіпсіздігін қамтамасыз ету;</w:t>
      </w:r>
    </w:p>
    <w:bookmarkEnd w:id="4403"/>
    <w:bookmarkStart w:name="z4455" w:id="440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404"/>
    <w:bookmarkStart w:name="z4456" w:id="440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405"/>
    <w:bookmarkStart w:name="z4457" w:id="440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406"/>
    <w:bookmarkStart w:name="z4458" w:id="440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407"/>
    <w:bookmarkStart w:name="z4459" w:id="440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408"/>
    <w:bookmarkStart w:name="z4460" w:id="440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409"/>
    <w:bookmarkStart w:name="z4461" w:id="441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410"/>
    <w:bookmarkStart w:name="z4462" w:id="441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411"/>
    <w:bookmarkStart w:name="z4463" w:id="441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412"/>
    <w:bookmarkStart w:name="z4464" w:id="441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413"/>
    <w:bookmarkStart w:name="z4465" w:id="441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414"/>
    <w:bookmarkStart w:name="z4466" w:id="441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415"/>
    <w:bookmarkStart w:name="z4467" w:id="441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416"/>
    <w:bookmarkStart w:name="z4468" w:id="441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417"/>
    <w:bookmarkStart w:name="z4469" w:id="441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418"/>
    <w:bookmarkStart w:name="z4470" w:id="441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419"/>
    <w:bookmarkStart w:name="z4471" w:id="442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420"/>
    <w:bookmarkStart w:name="z4472" w:id="442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421"/>
    <w:bookmarkStart w:name="z4473" w:id="442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422"/>
    <w:bookmarkStart w:name="z4474" w:id="442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423"/>
    <w:bookmarkStart w:name="z4475" w:id="442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424"/>
    <w:bookmarkStart w:name="z4476" w:id="442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425"/>
    <w:bookmarkStart w:name="z4477" w:id="442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4426"/>
    <w:bookmarkStart w:name="z4478" w:id="442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427"/>
    <w:bookmarkStart w:name="z4479" w:id="442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428"/>
    <w:bookmarkStart w:name="z4480" w:id="442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429"/>
    <w:bookmarkStart w:name="z4481" w:id="443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430"/>
    <w:bookmarkStart w:name="z4482" w:id="443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431"/>
    <w:bookmarkStart w:name="z4483" w:id="443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432"/>
    <w:bookmarkStart w:name="z4484" w:id="443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433"/>
    <w:bookmarkStart w:name="z4485" w:id="443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434"/>
    <w:bookmarkStart w:name="z4486" w:id="4435"/>
    <w:p>
      <w:pPr>
        <w:spacing w:after="0"/>
        <w:ind w:left="0"/>
        <w:jc w:val="both"/>
      </w:pPr>
      <w:r>
        <w:rPr>
          <w:rFonts w:ascii="Times New Roman"/>
          <w:b w:val="false"/>
          <w:i w:val="false"/>
          <w:color w:val="000000"/>
          <w:sz w:val="28"/>
        </w:rPr>
        <w:t>
      42) реттелетін салада түсіндіру жұмысын ұйымдастыру;</w:t>
      </w:r>
    </w:p>
    <w:bookmarkEnd w:id="4435"/>
    <w:bookmarkStart w:name="z4487" w:id="443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436"/>
    <w:bookmarkStart w:name="z4488" w:id="443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437"/>
    <w:bookmarkStart w:name="z4489" w:id="4438"/>
    <w:p>
      <w:pPr>
        <w:spacing w:after="0"/>
        <w:ind w:left="0"/>
        <w:jc w:val="both"/>
      </w:pPr>
      <w:r>
        <w:rPr>
          <w:rFonts w:ascii="Times New Roman"/>
          <w:b w:val="false"/>
          <w:i w:val="false"/>
          <w:color w:val="000000"/>
          <w:sz w:val="28"/>
        </w:rPr>
        <w:t>
      14. Құқықтары мен міндеттері:</w:t>
      </w:r>
    </w:p>
    <w:bookmarkEnd w:id="4438"/>
    <w:bookmarkStart w:name="z4490" w:id="443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439"/>
    <w:bookmarkStart w:name="z4491" w:id="444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440"/>
    <w:bookmarkStart w:name="z4492" w:id="444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441"/>
    <w:bookmarkStart w:name="z4493" w:id="444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442"/>
    <w:bookmarkStart w:name="z4494" w:id="444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443"/>
    <w:bookmarkStart w:name="z4495" w:id="444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444"/>
    <w:bookmarkStart w:name="z4496" w:id="444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445"/>
    <w:bookmarkStart w:name="z4497" w:id="444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446"/>
    <w:bookmarkStart w:name="z4498" w:id="444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447"/>
    <w:bookmarkStart w:name="z4499" w:id="444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448"/>
    <w:bookmarkStart w:name="z4500" w:id="4449"/>
    <w:p>
      <w:pPr>
        <w:spacing w:after="0"/>
        <w:ind w:left="0"/>
        <w:jc w:val="left"/>
      </w:pPr>
      <w:r>
        <w:rPr>
          <w:rFonts w:ascii="Times New Roman"/>
          <w:b/>
          <w:i w:val="false"/>
          <w:color w:val="000000"/>
        </w:rPr>
        <w:t xml:space="preserve"> 3-тарау. Басқарманың қызметін ұйымдастыру</w:t>
      </w:r>
    </w:p>
    <w:bookmarkEnd w:id="4449"/>
    <w:bookmarkStart w:name="z4501" w:id="445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450"/>
    <w:bookmarkStart w:name="z4502" w:id="445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451"/>
    <w:bookmarkStart w:name="z4503" w:id="445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452"/>
    <w:bookmarkStart w:name="z4504" w:id="4453"/>
    <w:p>
      <w:pPr>
        <w:spacing w:after="0"/>
        <w:ind w:left="0"/>
        <w:jc w:val="both"/>
      </w:pPr>
      <w:r>
        <w:rPr>
          <w:rFonts w:ascii="Times New Roman"/>
          <w:b w:val="false"/>
          <w:i w:val="false"/>
          <w:color w:val="000000"/>
          <w:sz w:val="28"/>
        </w:rPr>
        <w:t xml:space="preserve">
      18. Басқарма басшысының өкілеттіктері: </w:t>
      </w:r>
    </w:p>
    <w:bookmarkEnd w:id="4453"/>
    <w:bookmarkStart w:name="z4505" w:id="445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454"/>
    <w:bookmarkStart w:name="z4506" w:id="44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455"/>
    <w:bookmarkStart w:name="z4507" w:id="445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456"/>
    <w:bookmarkStart w:name="z4508" w:id="44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457"/>
    <w:bookmarkStart w:name="z4509" w:id="445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458"/>
    <w:bookmarkStart w:name="z4510" w:id="4459"/>
    <w:p>
      <w:pPr>
        <w:spacing w:after="0"/>
        <w:ind w:left="0"/>
        <w:jc w:val="left"/>
      </w:pPr>
      <w:r>
        <w:rPr>
          <w:rFonts w:ascii="Times New Roman"/>
          <w:b/>
          <w:i w:val="false"/>
          <w:color w:val="000000"/>
        </w:rPr>
        <w:t xml:space="preserve"> 4-тарау. Басқарманың мүлкі</w:t>
      </w:r>
    </w:p>
    <w:bookmarkEnd w:id="4459"/>
    <w:bookmarkStart w:name="z4511" w:id="446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460"/>
    <w:bookmarkStart w:name="z4512" w:id="446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461"/>
    <w:bookmarkStart w:name="z4513" w:id="446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462"/>
    <w:bookmarkStart w:name="z4514" w:id="446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63"/>
    <w:bookmarkStart w:name="z4515" w:id="4464"/>
    <w:p>
      <w:pPr>
        <w:spacing w:after="0"/>
        <w:ind w:left="0"/>
        <w:jc w:val="left"/>
      </w:pPr>
      <w:r>
        <w:rPr>
          <w:rFonts w:ascii="Times New Roman"/>
          <w:b/>
          <w:i w:val="false"/>
          <w:color w:val="000000"/>
        </w:rPr>
        <w:t xml:space="preserve"> 5-тарау. Басқарманы қайта ұйымдастыру және тарату</w:t>
      </w:r>
    </w:p>
    <w:bookmarkEnd w:id="4464"/>
    <w:bookmarkStart w:name="z4516" w:id="446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47-қосымша</w:t>
            </w:r>
          </w:p>
        </w:tc>
      </w:tr>
    </w:tbl>
    <w:bookmarkStart w:name="z4518" w:id="446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Кеген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466"/>
    <w:bookmarkStart w:name="z4519" w:id="4467"/>
    <w:p>
      <w:pPr>
        <w:spacing w:after="0"/>
        <w:ind w:left="0"/>
        <w:jc w:val="left"/>
      </w:pPr>
      <w:r>
        <w:rPr>
          <w:rFonts w:ascii="Times New Roman"/>
          <w:b/>
          <w:i w:val="false"/>
          <w:color w:val="000000"/>
        </w:rPr>
        <w:t xml:space="preserve"> 1-тарау. Жалпы ережелер</w:t>
      </w:r>
    </w:p>
    <w:bookmarkEnd w:id="4467"/>
    <w:bookmarkStart w:name="z4520" w:id="446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Кеген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468"/>
    <w:bookmarkStart w:name="z4521" w:id="446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469"/>
    <w:bookmarkStart w:name="z4522" w:id="447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470"/>
    <w:bookmarkStart w:name="z4523" w:id="447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471"/>
    <w:bookmarkStart w:name="z4524" w:id="447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472"/>
    <w:bookmarkStart w:name="z4525" w:id="447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473"/>
    <w:bookmarkStart w:name="z4526" w:id="4474"/>
    <w:p>
      <w:pPr>
        <w:spacing w:after="0"/>
        <w:ind w:left="0"/>
        <w:jc w:val="both"/>
      </w:pPr>
      <w:r>
        <w:rPr>
          <w:rFonts w:ascii="Times New Roman"/>
          <w:b w:val="false"/>
          <w:i w:val="false"/>
          <w:color w:val="000000"/>
          <w:sz w:val="28"/>
        </w:rPr>
        <w:t>
      7. Басқарманың орналасқан жері – 041400, Қазақстан Республикасы, Алматы облысы, Кеген ауданы, Кеген ауылы, Д.А.Қонаев көшесі, құрылыс 123, 1 пәтер.</w:t>
      </w:r>
    </w:p>
    <w:bookmarkEnd w:id="4474"/>
    <w:bookmarkStart w:name="z4527" w:id="447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Кеген аудандық тауарлар мен көрсетілетін қызметтердің сапасы мен қауіпсіздігін бақылау басқармасы".</w:t>
      </w:r>
    </w:p>
    <w:bookmarkEnd w:id="4475"/>
    <w:bookmarkStart w:name="z4528" w:id="447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476"/>
    <w:bookmarkStart w:name="z4529" w:id="447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477"/>
    <w:bookmarkStart w:name="z4530" w:id="447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478"/>
    <w:bookmarkStart w:name="z4531" w:id="447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479"/>
    <w:bookmarkStart w:name="z4532" w:id="448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480"/>
    <w:bookmarkStart w:name="z4533" w:id="4481"/>
    <w:p>
      <w:pPr>
        <w:spacing w:after="0"/>
        <w:ind w:left="0"/>
        <w:jc w:val="both"/>
      </w:pPr>
      <w:r>
        <w:rPr>
          <w:rFonts w:ascii="Times New Roman"/>
          <w:b w:val="false"/>
          <w:i w:val="false"/>
          <w:color w:val="000000"/>
          <w:sz w:val="28"/>
        </w:rPr>
        <w:t xml:space="preserve">
      12. Міндеттері: </w:t>
      </w:r>
    </w:p>
    <w:bookmarkEnd w:id="4481"/>
    <w:bookmarkStart w:name="z4534" w:id="448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482"/>
    <w:bookmarkStart w:name="z4535" w:id="448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483"/>
    <w:bookmarkStart w:name="z4536" w:id="448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484"/>
    <w:bookmarkStart w:name="z4537" w:id="4485"/>
    <w:p>
      <w:pPr>
        <w:spacing w:after="0"/>
        <w:ind w:left="0"/>
        <w:jc w:val="both"/>
      </w:pPr>
      <w:r>
        <w:rPr>
          <w:rFonts w:ascii="Times New Roman"/>
          <w:b w:val="false"/>
          <w:i w:val="false"/>
          <w:color w:val="000000"/>
          <w:sz w:val="28"/>
        </w:rPr>
        <w:t xml:space="preserve">
      13. Функциялары: </w:t>
      </w:r>
    </w:p>
    <w:bookmarkEnd w:id="4485"/>
    <w:bookmarkStart w:name="z4538" w:id="448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486"/>
    <w:bookmarkStart w:name="z4539" w:id="448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487"/>
    <w:bookmarkStart w:name="z4540" w:id="448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488"/>
    <w:bookmarkStart w:name="z4541" w:id="448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489"/>
    <w:bookmarkStart w:name="z4542" w:id="449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490"/>
    <w:bookmarkStart w:name="z4543" w:id="449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491"/>
    <w:bookmarkStart w:name="z4544" w:id="449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492"/>
    <w:bookmarkStart w:name="z4545" w:id="449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493"/>
    <w:bookmarkStart w:name="z4546" w:id="4494"/>
    <w:p>
      <w:pPr>
        <w:spacing w:after="0"/>
        <w:ind w:left="0"/>
        <w:jc w:val="both"/>
      </w:pPr>
      <w:r>
        <w:rPr>
          <w:rFonts w:ascii="Times New Roman"/>
          <w:b w:val="false"/>
          <w:i w:val="false"/>
          <w:color w:val="000000"/>
          <w:sz w:val="28"/>
        </w:rPr>
        <w:t>
      9) құзыретінің шегінде мониторинг жүргізу;</w:t>
      </w:r>
    </w:p>
    <w:bookmarkEnd w:id="4494"/>
    <w:bookmarkStart w:name="z4547" w:id="4495"/>
    <w:p>
      <w:pPr>
        <w:spacing w:after="0"/>
        <w:ind w:left="0"/>
        <w:jc w:val="both"/>
      </w:pPr>
      <w:r>
        <w:rPr>
          <w:rFonts w:ascii="Times New Roman"/>
          <w:b w:val="false"/>
          <w:i w:val="false"/>
          <w:color w:val="000000"/>
          <w:sz w:val="28"/>
        </w:rPr>
        <w:t>
      10) тамақ өнімі қауіпсіздігін қамтамасыз ету;</w:t>
      </w:r>
    </w:p>
    <w:bookmarkEnd w:id="4495"/>
    <w:bookmarkStart w:name="z4548" w:id="449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496"/>
    <w:bookmarkStart w:name="z4549" w:id="449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497"/>
    <w:bookmarkStart w:name="z4550" w:id="449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498"/>
    <w:bookmarkStart w:name="z4551" w:id="449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499"/>
    <w:bookmarkStart w:name="z4552" w:id="450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500"/>
    <w:bookmarkStart w:name="z4553" w:id="450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501"/>
    <w:bookmarkStart w:name="z4554" w:id="450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502"/>
    <w:bookmarkStart w:name="z4555" w:id="450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503"/>
    <w:bookmarkStart w:name="z4556" w:id="450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504"/>
    <w:bookmarkStart w:name="z4557" w:id="450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505"/>
    <w:bookmarkStart w:name="z4558" w:id="450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506"/>
    <w:bookmarkStart w:name="z4559" w:id="450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507"/>
    <w:bookmarkStart w:name="z4560" w:id="450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508"/>
    <w:bookmarkStart w:name="z4561" w:id="450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509"/>
    <w:bookmarkStart w:name="z4562" w:id="451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510"/>
    <w:bookmarkStart w:name="z4563" w:id="451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511"/>
    <w:bookmarkStart w:name="z4564" w:id="451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512"/>
    <w:bookmarkStart w:name="z4565" w:id="451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513"/>
    <w:bookmarkStart w:name="z4566" w:id="451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514"/>
    <w:bookmarkStart w:name="z4567" w:id="451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515"/>
    <w:bookmarkStart w:name="z4568" w:id="451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516"/>
    <w:bookmarkStart w:name="z4569" w:id="451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517"/>
    <w:bookmarkStart w:name="z4570" w:id="451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4518"/>
    <w:bookmarkStart w:name="z4571" w:id="451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519"/>
    <w:bookmarkStart w:name="z4572" w:id="452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520"/>
    <w:bookmarkStart w:name="z4573" w:id="452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521"/>
    <w:bookmarkStart w:name="z4574" w:id="452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522"/>
    <w:bookmarkStart w:name="z4575" w:id="452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523"/>
    <w:bookmarkStart w:name="z4576" w:id="452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524"/>
    <w:bookmarkStart w:name="z4577" w:id="452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525"/>
    <w:bookmarkStart w:name="z4578" w:id="452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526"/>
    <w:bookmarkStart w:name="z4579" w:id="4527"/>
    <w:p>
      <w:pPr>
        <w:spacing w:after="0"/>
        <w:ind w:left="0"/>
        <w:jc w:val="both"/>
      </w:pPr>
      <w:r>
        <w:rPr>
          <w:rFonts w:ascii="Times New Roman"/>
          <w:b w:val="false"/>
          <w:i w:val="false"/>
          <w:color w:val="000000"/>
          <w:sz w:val="28"/>
        </w:rPr>
        <w:t>
      42) реттелетін салада түсіндіру жұмысын ұйымдастыру;</w:t>
      </w:r>
    </w:p>
    <w:bookmarkEnd w:id="4527"/>
    <w:bookmarkStart w:name="z4580" w:id="452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528"/>
    <w:bookmarkStart w:name="z4581" w:id="452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529"/>
    <w:bookmarkStart w:name="z4582" w:id="4530"/>
    <w:p>
      <w:pPr>
        <w:spacing w:after="0"/>
        <w:ind w:left="0"/>
        <w:jc w:val="both"/>
      </w:pPr>
      <w:r>
        <w:rPr>
          <w:rFonts w:ascii="Times New Roman"/>
          <w:b w:val="false"/>
          <w:i w:val="false"/>
          <w:color w:val="000000"/>
          <w:sz w:val="28"/>
        </w:rPr>
        <w:t>
      14. Құқықтары мен міндеттері:</w:t>
      </w:r>
    </w:p>
    <w:bookmarkEnd w:id="4530"/>
    <w:bookmarkStart w:name="z4583" w:id="453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531"/>
    <w:bookmarkStart w:name="z4584" w:id="453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532"/>
    <w:bookmarkStart w:name="z4585" w:id="45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533"/>
    <w:bookmarkStart w:name="z4586" w:id="453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534"/>
    <w:bookmarkStart w:name="z4587" w:id="453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535"/>
    <w:bookmarkStart w:name="z4588" w:id="453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536"/>
    <w:bookmarkStart w:name="z4589" w:id="453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537"/>
    <w:bookmarkStart w:name="z4590" w:id="45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538"/>
    <w:bookmarkStart w:name="z4591" w:id="453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539"/>
    <w:bookmarkStart w:name="z4592" w:id="454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540"/>
    <w:bookmarkStart w:name="z4593" w:id="4541"/>
    <w:p>
      <w:pPr>
        <w:spacing w:after="0"/>
        <w:ind w:left="0"/>
        <w:jc w:val="left"/>
      </w:pPr>
      <w:r>
        <w:rPr>
          <w:rFonts w:ascii="Times New Roman"/>
          <w:b/>
          <w:i w:val="false"/>
          <w:color w:val="000000"/>
        </w:rPr>
        <w:t xml:space="preserve"> 3-тарау. Басқарманың қызметін ұйымдастыру</w:t>
      </w:r>
    </w:p>
    <w:bookmarkEnd w:id="4541"/>
    <w:bookmarkStart w:name="z4594" w:id="454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542"/>
    <w:bookmarkStart w:name="z4595" w:id="454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543"/>
    <w:bookmarkStart w:name="z4596" w:id="454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544"/>
    <w:bookmarkStart w:name="z4597" w:id="4545"/>
    <w:p>
      <w:pPr>
        <w:spacing w:after="0"/>
        <w:ind w:left="0"/>
        <w:jc w:val="both"/>
      </w:pPr>
      <w:r>
        <w:rPr>
          <w:rFonts w:ascii="Times New Roman"/>
          <w:b w:val="false"/>
          <w:i w:val="false"/>
          <w:color w:val="000000"/>
          <w:sz w:val="28"/>
        </w:rPr>
        <w:t xml:space="preserve">
      18. Басқарма басшысының өкілеттіктері: </w:t>
      </w:r>
    </w:p>
    <w:bookmarkEnd w:id="4545"/>
    <w:bookmarkStart w:name="z4598" w:id="454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546"/>
    <w:bookmarkStart w:name="z4599" w:id="45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547"/>
    <w:bookmarkStart w:name="z4600" w:id="454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548"/>
    <w:bookmarkStart w:name="z4601" w:id="45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549"/>
    <w:bookmarkStart w:name="z4602" w:id="455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550"/>
    <w:bookmarkStart w:name="z4603" w:id="4551"/>
    <w:p>
      <w:pPr>
        <w:spacing w:after="0"/>
        <w:ind w:left="0"/>
        <w:jc w:val="left"/>
      </w:pPr>
      <w:r>
        <w:rPr>
          <w:rFonts w:ascii="Times New Roman"/>
          <w:b/>
          <w:i w:val="false"/>
          <w:color w:val="000000"/>
        </w:rPr>
        <w:t xml:space="preserve"> 4-тарау. Басқарманың мүлкі</w:t>
      </w:r>
    </w:p>
    <w:bookmarkEnd w:id="4551"/>
    <w:bookmarkStart w:name="z4604" w:id="455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552"/>
    <w:bookmarkStart w:name="z4605" w:id="455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553"/>
    <w:bookmarkStart w:name="z4606" w:id="455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554"/>
    <w:bookmarkStart w:name="z4607" w:id="455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555"/>
    <w:bookmarkStart w:name="z4608" w:id="4556"/>
    <w:p>
      <w:pPr>
        <w:spacing w:after="0"/>
        <w:ind w:left="0"/>
        <w:jc w:val="left"/>
      </w:pPr>
      <w:r>
        <w:rPr>
          <w:rFonts w:ascii="Times New Roman"/>
          <w:b/>
          <w:i w:val="false"/>
          <w:color w:val="000000"/>
        </w:rPr>
        <w:t xml:space="preserve"> 5-тарау. Басқарманы қайта ұйымдастыру және тарату</w:t>
      </w:r>
    </w:p>
    <w:bookmarkEnd w:id="4556"/>
    <w:bookmarkStart w:name="z4609" w:id="455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48-қосымша</w:t>
            </w:r>
          </w:p>
        </w:tc>
      </w:tr>
    </w:tbl>
    <w:bookmarkStart w:name="z4611" w:id="455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Кербұлақ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558"/>
    <w:bookmarkStart w:name="z4612" w:id="4559"/>
    <w:p>
      <w:pPr>
        <w:spacing w:after="0"/>
        <w:ind w:left="0"/>
        <w:jc w:val="left"/>
      </w:pPr>
      <w:r>
        <w:rPr>
          <w:rFonts w:ascii="Times New Roman"/>
          <w:b/>
          <w:i w:val="false"/>
          <w:color w:val="000000"/>
        </w:rPr>
        <w:t xml:space="preserve"> 1-тарау. Жалпы ережелер</w:t>
      </w:r>
    </w:p>
    <w:bookmarkEnd w:id="4559"/>
    <w:bookmarkStart w:name="z4613" w:id="456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Кербұлақ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560"/>
    <w:bookmarkStart w:name="z4614" w:id="456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561"/>
    <w:bookmarkStart w:name="z4615" w:id="456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562"/>
    <w:bookmarkStart w:name="z4616" w:id="456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563"/>
    <w:bookmarkStart w:name="z4617" w:id="456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564"/>
    <w:bookmarkStart w:name="z4618" w:id="456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565"/>
    <w:bookmarkStart w:name="z4619" w:id="4566"/>
    <w:p>
      <w:pPr>
        <w:spacing w:after="0"/>
        <w:ind w:left="0"/>
        <w:jc w:val="both"/>
      </w:pPr>
      <w:r>
        <w:rPr>
          <w:rFonts w:ascii="Times New Roman"/>
          <w:b w:val="false"/>
          <w:i w:val="false"/>
          <w:color w:val="000000"/>
          <w:sz w:val="28"/>
        </w:rPr>
        <w:t>
      7. Басқарманың орналасқан жері – 041100, Қазақстан Республикасы, Алматы облысы, Кербұлақ ауданы, Сарыөзек ауылы, Рысқұлов көшесі, 64 үй.</w:t>
      </w:r>
    </w:p>
    <w:bookmarkEnd w:id="4566"/>
    <w:bookmarkStart w:name="z4620" w:id="456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Кербұлақ аудандық тауарлар мен көрсетілетін қызметтердің сапасы мен қауіпсіздігін бақылау басқармасы".</w:t>
      </w:r>
    </w:p>
    <w:bookmarkEnd w:id="4567"/>
    <w:bookmarkStart w:name="z4621" w:id="456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568"/>
    <w:bookmarkStart w:name="z4622" w:id="456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569"/>
    <w:bookmarkStart w:name="z4623" w:id="457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570"/>
    <w:bookmarkStart w:name="z4624" w:id="457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571"/>
    <w:bookmarkStart w:name="z4625" w:id="457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572"/>
    <w:bookmarkStart w:name="z4626" w:id="4573"/>
    <w:p>
      <w:pPr>
        <w:spacing w:after="0"/>
        <w:ind w:left="0"/>
        <w:jc w:val="both"/>
      </w:pPr>
      <w:r>
        <w:rPr>
          <w:rFonts w:ascii="Times New Roman"/>
          <w:b w:val="false"/>
          <w:i w:val="false"/>
          <w:color w:val="000000"/>
          <w:sz w:val="28"/>
        </w:rPr>
        <w:t xml:space="preserve">
      12. Міндеттері: </w:t>
      </w:r>
    </w:p>
    <w:bookmarkEnd w:id="4573"/>
    <w:bookmarkStart w:name="z4627" w:id="457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574"/>
    <w:bookmarkStart w:name="z4628" w:id="457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575"/>
    <w:bookmarkStart w:name="z4629" w:id="457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576"/>
    <w:bookmarkStart w:name="z4630" w:id="4577"/>
    <w:p>
      <w:pPr>
        <w:spacing w:after="0"/>
        <w:ind w:left="0"/>
        <w:jc w:val="both"/>
      </w:pPr>
      <w:r>
        <w:rPr>
          <w:rFonts w:ascii="Times New Roman"/>
          <w:b w:val="false"/>
          <w:i w:val="false"/>
          <w:color w:val="000000"/>
          <w:sz w:val="28"/>
        </w:rPr>
        <w:t xml:space="preserve">
      13. Функциялары: </w:t>
      </w:r>
    </w:p>
    <w:bookmarkEnd w:id="4577"/>
    <w:bookmarkStart w:name="z4631" w:id="457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578"/>
    <w:bookmarkStart w:name="z4632" w:id="457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579"/>
    <w:bookmarkStart w:name="z4633" w:id="458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580"/>
    <w:bookmarkStart w:name="z4634" w:id="458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581"/>
    <w:bookmarkStart w:name="z4635" w:id="458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582"/>
    <w:bookmarkStart w:name="z4636" w:id="458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583"/>
    <w:bookmarkStart w:name="z4637" w:id="458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584"/>
    <w:bookmarkStart w:name="z4638" w:id="458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585"/>
    <w:bookmarkStart w:name="z4639" w:id="4586"/>
    <w:p>
      <w:pPr>
        <w:spacing w:after="0"/>
        <w:ind w:left="0"/>
        <w:jc w:val="both"/>
      </w:pPr>
      <w:r>
        <w:rPr>
          <w:rFonts w:ascii="Times New Roman"/>
          <w:b w:val="false"/>
          <w:i w:val="false"/>
          <w:color w:val="000000"/>
          <w:sz w:val="28"/>
        </w:rPr>
        <w:t>
      9) құзыретінің шегінде мониторинг жүргізу;</w:t>
      </w:r>
    </w:p>
    <w:bookmarkEnd w:id="4586"/>
    <w:bookmarkStart w:name="z4640" w:id="4587"/>
    <w:p>
      <w:pPr>
        <w:spacing w:after="0"/>
        <w:ind w:left="0"/>
        <w:jc w:val="both"/>
      </w:pPr>
      <w:r>
        <w:rPr>
          <w:rFonts w:ascii="Times New Roman"/>
          <w:b w:val="false"/>
          <w:i w:val="false"/>
          <w:color w:val="000000"/>
          <w:sz w:val="28"/>
        </w:rPr>
        <w:t>
      10) тамақ өнімі қауіпсіздігін қамтамасыз ету;</w:t>
      </w:r>
    </w:p>
    <w:bookmarkEnd w:id="4587"/>
    <w:bookmarkStart w:name="z4641" w:id="458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588"/>
    <w:bookmarkStart w:name="z4642" w:id="458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589"/>
    <w:bookmarkStart w:name="z4643" w:id="459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590"/>
    <w:bookmarkStart w:name="z4644" w:id="459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591"/>
    <w:bookmarkStart w:name="z4645" w:id="459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592"/>
    <w:bookmarkStart w:name="z4646" w:id="459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593"/>
    <w:bookmarkStart w:name="z4647" w:id="459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594"/>
    <w:bookmarkStart w:name="z4648" w:id="459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595"/>
    <w:bookmarkStart w:name="z4649" w:id="459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596"/>
    <w:bookmarkStart w:name="z4650" w:id="459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597"/>
    <w:bookmarkStart w:name="z4651" w:id="459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598"/>
    <w:bookmarkStart w:name="z4652" w:id="459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599"/>
    <w:bookmarkStart w:name="z4653" w:id="460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600"/>
    <w:bookmarkStart w:name="z4654" w:id="460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601"/>
    <w:bookmarkStart w:name="z4655" w:id="460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602"/>
    <w:bookmarkStart w:name="z4656" w:id="460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603"/>
    <w:bookmarkStart w:name="z4657" w:id="460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604"/>
    <w:bookmarkStart w:name="z4658" w:id="460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605"/>
    <w:bookmarkStart w:name="z4659" w:id="460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606"/>
    <w:bookmarkStart w:name="z4660" w:id="460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607"/>
    <w:bookmarkStart w:name="z4661" w:id="460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608"/>
    <w:bookmarkStart w:name="z4662" w:id="460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609"/>
    <w:bookmarkStart w:name="z4663" w:id="461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4610"/>
    <w:bookmarkStart w:name="z4664" w:id="461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611"/>
    <w:bookmarkStart w:name="z4665" w:id="461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612"/>
    <w:bookmarkStart w:name="z4666" w:id="461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613"/>
    <w:bookmarkStart w:name="z4667" w:id="461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614"/>
    <w:bookmarkStart w:name="z4668" w:id="461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615"/>
    <w:bookmarkStart w:name="z4669" w:id="461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616"/>
    <w:bookmarkStart w:name="z4670" w:id="461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617"/>
    <w:bookmarkStart w:name="z4671" w:id="461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618"/>
    <w:bookmarkStart w:name="z4672" w:id="4619"/>
    <w:p>
      <w:pPr>
        <w:spacing w:after="0"/>
        <w:ind w:left="0"/>
        <w:jc w:val="both"/>
      </w:pPr>
      <w:r>
        <w:rPr>
          <w:rFonts w:ascii="Times New Roman"/>
          <w:b w:val="false"/>
          <w:i w:val="false"/>
          <w:color w:val="000000"/>
          <w:sz w:val="28"/>
        </w:rPr>
        <w:t>
      42) реттелетін салада түсіндіру жұмысын ұйымдастыру;</w:t>
      </w:r>
    </w:p>
    <w:bookmarkEnd w:id="4619"/>
    <w:bookmarkStart w:name="z4673" w:id="462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620"/>
    <w:bookmarkStart w:name="z4674" w:id="462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621"/>
    <w:bookmarkStart w:name="z4675" w:id="4622"/>
    <w:p>
      <w:pPr>
        <w:spacing w:after="0"/>
        <w:ind w:left="0"/>
        <w:jc w:val="both"/>
      </w:pPr>
      <w:r>
        <w:rPr>
          <w:rFonts w:ascii="Times New Roman"/>
          <w:b w:val="false"/>
          <w:i w:val="false"/>
          <w:color w:val="000000"/>
          <w:sz w:val="28"/>
        </w:rPr>
        <w:t>
      14. Құқықтары мен міндеттері:</w:t>
      </w:r>
    </w:p>
    <w:bookmarkEnd w:id="4622"/>
    <w:bookmarkStart w:name="z4676" w:id="462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623"/>
    <w:bookmarkStart w:name="z4677" w:id="462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624"/>
    <w:bookmarkStart w:name="z4678" w:id="462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625"/>
    <w:bookmarkStart w:name="z4679" w:id="462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626"/>
    <w:bookmarkStart w:name="z4680" w:id="462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627"/>
    <w:bookmarkStart w:name="z4681" w:id="462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628"/>
    <w:bookmarkStart w:name="z4682" w:id="462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629"/>
    <w:bookmarkStart w:name="z4683" w:id="463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630"/>
    <w:bookmarkStart w:name="z4684" w:id="463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631"/>
    <w:bookmarkStart w:name="z4685" w:id="463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632"/>
    <w:bookmarkStart w:name="z4686" w:id="4633"/>
    <w:p>
      <w:pPr>
        <w:spacing w:after="0"/>
        <w:ind w:left="0"/>
        <w:jc w:val="left"/>
      </w:pPr>
      <w:r>
        <w:rPr>
          <w:rFonts w:ascii="Times New Roman"/>
          <w:b/>
          <w:i w:val="false"/>
          <w:color w:val="000000"/>
        </w:rPr>
        <w:t xml:space="preserve"> 3-тарау. Басқарманың қызметін ұйымдастыру</w:t>
      </w:r>
    </w:p>
    <w:bookmarkEnd w:id="4633"/>
    <w:bookmarkStart w:name="z4687" w:id="463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634"/>
    <w:bookmarkStart w:name="z4688" w:id="463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635"/>
    <w:bookmarkStart w:name="z4689" w:id="463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636"/>
    <w:bookmarkStart w:name="z4690" w:id="4637"/>
    <w:p>
      <w:pPr>
        <w:spacing w:after="0"/>
        <w:ind w:left="0"/>
        <w:jc w:val="both"/>
      </w:pPr>
      <w:r>
        <w:rPr>
          <w:rFonts w:ascii="Times New Roman"/>
          <w:b w:val="false"/>
          <w:i w:val="false"/>
          <w:color w:val="000000"/>
          <w:sz w:val="28"/>
        </w:rPr>
        <w:t xml:space="preserve">
      18. Басқарма басшысының өкілеттіктері: </w:t>
      </w:r>
    </w:p>
    <w:bookmarkEnd w:id="4637"/>
    <w:bookmarkStart w:name="z4691" w:id="463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638"/>
    <w:bookmarkStart w:name="z4692" w:id="46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639"/>
    <w:bookmarkStart w:name="z4693" w:id="464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640"/>
    <w:bookmarkStart w:name="z4694" w:id="46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641"/>
    <w:bookmarkStart w:name="z4695" w:id="464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642"/>
    <w:bookmarkStart w:name="z4696" w:id="4643"/>
    <w:p>
      <w:pPr>
        <w:spacing w:after="0"/>
        <w:ind w:left="0"/>
        <w:jc w:val="left"/>
      </w:pPr>
      <w:r>
        <w:rPr>
          <w:rFonts w:ascii="Times New Roman"/>
          <w:b/>
          <w:i w:val="false"/>
          <w:color w:val="000000"/>
        </w:rPr>
        <w:t xml:space="preserve"> 4-тарау. Басқарманың мүлкі</w:t>
      </w:r>
    </w:p>
    <w:bookmarkEnd w:id="4643"/>
    <w:bookmarkStart w:name="z4697" w:id="464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644"/>
    <w:bookmarkStart w:name="z4698" w:id="464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645"/>
    <w:bookmarkStart w:name="z4699" w:id="464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646"/>
    <w:bookmarkStart w:name="z4700" w:id="464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47"/>
    <w:bookmarkStart w:name="z4701" w:id="4648"/>
    <w:p>
      <w:pPr>
        <w:spacing w:after="0"/>
        <w:ind w:left="0"/>
        <w:jc w:val="left"/>
      </w:pPr>
      <w:r>
        <w:rPr>
          <w:rFonts w:ascii="Times New Roman"/>
          <w:b/>
          <w:i w:val="false"/>
          <w:color w:val="000000"/>
        </w:rPr>
        <w:t xml:space="preserve"> 5-тарау. Басқарманы қайта ұйымдастыру және тарату</w:t>
      </w:r>
    </w:p>
    <w:bookmarkEnd w:id="4648"/>
    <w:bookmarkStart w:name="z4702" w:id="464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49-қосымша</w:t>
            </w:r>
          </w:p>
        </w:tc>
      </w:tr>
    </w:tbl>
    <w:bookmarkStart w:name="z4704" w:id="465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Көксу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650"/>
    <w:bookmarkStart w:name="z4705" w:id="4651"/>
    <w:p>
      <w:pPr>
        <w:spacing w:after="0"/>
        <w:ind w:left="0"/>
        <w:jc w:val="left"/>
      </w:pPr>
      <w:r>
        <w:rPr>
          <w:rFonts w:ascii="Times New Roman"/>
          <w:b/>
          <w:i w:val="false"/>
          <w:color w:val="000000"/>
        </w:rPr>
        <w:t xml:space="preserve"> 1-тарау. Жалпы ережелер</w:t>
      </w:r>
    </w:p>
    <w:bookmarkEnd w:id="4651"/>
    <w:bookmarkStart w:name="z4706" w:id="465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Көксу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652"/>
    <w:bookmarkStart w:name="z4707" w:id="4653"/>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653"/>
    <w:bookmarkStart w:name="z4708" w:id="465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654"/>
    <w:bookmarkStart w:name="z4709" w:id="465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655"/>
    <w:bookmarkStart w:name="z4710" w:id="465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656"/>
    <w:bookmarkStart w:name="z4711" w:id="465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657"/>
    <w:bookmarkStart w:name="z4712" w:id="4658"/>
    <w:p>
      <w:pPr>
        <w:spacing w:after="0"/>
        <w:ind w:left="0"/>
        <w:jc w:val="both"/>
      </w:pPr>
      <w:r>
        <w:rPr>
          <w:rFonts w:ascii="Times New Roman"/>
          <w:b w:val="false"/>
          <w:i w:val="false"/>
          <w:color w:val="000000"/>
          <w:sz w:val="28"/>
        </w:rPr>
        <w:t>
      7. Басқарманың орналасқан жері – 041200, Қазақстан Республикасы, Алматы облысы, Көксу ауданы, Балпық би ауылы, И.Измайлов көшесі, 7 үй.</w:t>
      </w:r>
    </w:p>
    <w:bookmarkEnd w:id="4658"/>
    <w:bookmarkStart w:name="z4713" w:id="4659"/>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Көксу аудандық тауарлар мен көрсетілетін қызметтердің сапасы мен қауіпсіздігін бақылау басқармасы".</w:t>
      </w:r>
    </w:p>
    <w:bookmarkEnd w:id="4659"/>
    <w:bookmarkStart w:name="z4714" w:id="466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660"/>
    <w:bookmarkStart w:name="z4715" w:id="466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661"/>
    <w:bookmarkStart w:name="z4716" w:id="466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662"/>
    <w:bookmarkStart w:name="z4717" w:id="466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663"/>
    <w:bookmarkStart w:name="z4718" w:id="466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664"/>
    <w:bookmarkStart w:name="z4719" w:id="4665"/>
    <w:p>
      <w:pPr>
        <w:spacing w:after="0"/>
        <w:ind w:left="0"/>
        <w:jc w:val="both"/>
      </w:pPr>
      <w:r>
        <w:rPr>
          <w:rFonts w:ascii="Times New Roman"/>
          <w:b w:val="false"/>
          <w:i w:val="false"/>
          <w:color w:val="000000"/>
          <w:sz w:val="28"/>
        </w:rPr>
        <w:t xml:space="preserve">
      12. Міндеттері: </w:t>
      </w:r>
    </w:p>
    <w:bookmarkEnd w:id="4665"/>
    <w:bookmarkStart w:name="z4720" w:id="466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666"/>
    <w:bookmarkStart w:name="z4721" w:id="466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667"/>
    <w:bookmarkStart w:name="z4722" w:id="466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668"/>
    <w:bookmarkStart w:name="z4723" w:id="4669"/>
    <w:p>
      <w:pPr>
        <w:spacing w:after="0"/>
        <w:ind w:left="0"/>
        <w:jc w:val="both"/>
      </w:pPr>
      <w:r>
        <w:rPr>
          <w:rFonts w:ascii="Times New Roman"/>
          <w:b w:val="false"/>
          <w:i w:val="false"/>
          <w:color w:val="000000"/>
          <w:sz w:val="28"/>
        </w:rPr>
        <w:t xml:space="preserve">
      13. Функциялары: </w:t>
      </w:r>
    </w:p>
    <w:bookmarkEnd w:id="4669"/>
    <w:bookmarkStart w:name="z4724" w:id="467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670"/>
    <w:bookmarkStart w:name="z4725" w:id="467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671"/>
    <w:bookmarkStart w:name="z4726" w:id="467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672"/>
    <w:bookmarkStart w:name="z4727" w:id="467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673"/>
    <w:bookmarkStart w:name="z4728" w:id="467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674"/>
    <w:bookmarkStart w:name="z4729" w:id="467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675"/>
    <w:bookmarkStart w:name="z4730" w:id="467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676"/>
    <w:bookmarkStart w:name="z4731" w:id="467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677"/>
    <w:bookmarkStart w:name="z4732" w:id="4678"/>
    <w:p>
      <w:pPr>
        <w:spacing w:after="0"/>
        <w:ind w:left="0"/>
        <w:jc w:val="both"/>
      </w:pPr>
      <w:r>
        <w:rPr>
          <w:rFonts w:ascii="Times New Roman"/>
          <w:b w:val="false"/>
          <w:i w:val="false"/>
          <w:color w:val="000000"/>
          <w:sz w:val="28"/>
        </w:rPr>
        <w:t>
      9) құзыретінің шегінде мониторинг жүргізу;</w:t>
      </w:r>
    </w:p>
    <w:bookmarkEnd w:id="4678"/>
    <w:bookmarkStart w:name="z4733" w:id="4679"/>
    <w:p>
      <w:pPr>
        <w:spacing w:after="0"/>
        <w:ind w:left="0"/>
        <w:jc w:val="both"/>
      </w:pPr>
      <w:r>
        <w:rPr>
          <w:rFonts w:ascii="Times New Roman"/>
          <w:b w:val="false"/>
          <w:i w:val="false"/>
          <w:color w:val="000000"/>
          <w:sz w:val="28"/>
        </w:rPr>
        <w:t>
      10) тамақ өнімі қауіпсіздігін қамтамасыз ету;</w:t>
      </w:r>
    </w:p>
    <w:bookmarkEnd w:id="4679"/>
    <w:bookmarkStart w:name="z4734" w:id="468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680"/>
    <w:bookmarkStart w:name="z4735" w:id="468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681"/>
    <w:bookmarkStart w:name="z4736" w:id="468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682"/>
    <w:bookmarkStart w:name="z4737" w:id="468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683"/>
    <w:bookmarkStart w:name="z4738" w:id="468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684"/>
    <w:bookmarkStart w:name="z4739" w:id="468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685"/>
    <w:bookmarkStart w:name="z4740" w:id="468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686"/>
    <w:bookmarkStart w:name="z4741" w:id="468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687"/>
    <w:bookmarkStart w:name="z4742" w:id="468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688"/>
    <w:bookmarkStart w:name="z4743" w:id="468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689"/>
    <w:bookmarkStart w:name="z4744" w:id="469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690"/>
    <w:bookmarkStart w:name="z4745" w:id="469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691"/>
    <w:bookmarkStart w:name="z4746" w:id="469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692"/>
    <w:bookmarkStart w:name="z4747" w:id="469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693"/>
    <w:bookmarkStart w:name="z4748" w:id="469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694"/>
    <w:bookmarkStart w:name="z4749" w:id="469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695"/>
    <w:bookmarkStart w:name="z4750" w:id="469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696"/>
    <w:bookmarkStart w:name="z4751" w:id="469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697"/>
    <w:bookmarkStart w:name="z4752" w:id="469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698"/>
    <w:bookmarkStart w:name="z4753" w:id="469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699"/>
    <w:bookmarkStart w:name="z4754" w:id="470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700"/>
    <w:bookmarkStart w:name="z4755" w:id="470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701"/>
    <w:bookmarkStart w:name="z4756" w:id="470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4702"/>
    <w:bookmarkStart w:name="z4757" w:id="470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703"/>
    <w:bookmarkStart w:name="z4758" w:id="470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704"/>
    <w:bookmarkStart w:name="z4759" w:id="470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705"/>
    <w:bookmarkStart w:name="z4760" w:id="470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706"/>
    <w:bookmarkStart w:name="z4761" w:id="470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707"/>
    <w:bookmarkStart w:name="z4762" w:id="470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708"/>
    <w:bookmarkStart w:name="z4763" w:id="470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709"/>
    <w:bookmarkStart w:name="z4764" w:id="471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710"/>
    <w:bookmarkStart w:name="z4765" w:id="4711"/>
    <w:p>
      <w:pPr>
        <w:spacing w:after="0"/>
        <w:ind w:left="0"/>
        <w:jc w:val="both"/>
      </w:pPr>
      <w:r>
        <w:rPr>
          <w:rFonts w:ascii="Times New Roman"/>
          <w:b w:val="false"/>
          <w:i w:val="false"/>
          <w:color w:val="000000"/>
          <w:sz w:val="28"/>
        </w:rPr>
        <w:t>
      42) реттелетін салада түсіндіру жұмысын ұйымдастыру;</w:t>
      </w:r>
    </w:p>
    <w:bookmarkEnd w:id="4711"/>
    <w:bookmarkStart w:name="z4766" w:id="471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712"/>
    <w:bookmarkStart w:name="z4767" w:id="471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713"/>
    <w:bookmarkStart w:name="z4768" w:id="4714"/>
    <w:p>
      <w:pPr>
        <w:spacing w:after="0"/>
        <w:ind w:left="0"/>
        <w:jc w:val="both"/>
      </w:pPr>
      <w:r>
        <w:rPr>
          <w:rFonts w:ascii="Times New Roman"/>
          <w:b w:val="false"/>
          <w:i w:val="false"/>
          <w:color w:val="000000"/>
          <w:sz w:val="28"/>
        </w:rPr>
        <w:t>
      14. Құқықтары мен міндеттері:</w:t>
      </w:r>
    </w:p>
    <w:bookmarkEnd w:id="4714"/>
    <w:bookmarkStart w:name="z4769" w:id="471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715"/>
    <w:bookmarkStart w:name="z4770" w:id="471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716"/>
    <w:bookmarkStart w:name="z4771" w:id="471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717"/>
    <w:bookmarkStart w:name="z4772" w:id="471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718"/>
    <w:bookmarkStart w:name="z4773" w:id="471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719"/>
    <w:bookmarkStart w:name="z4774" w:id="472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720"/>
    <w:bookmarkStart w:name="z4775" w:id="472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721"/>
    <w:bookmarkStart w:name="z4776" w:id="472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722"/>
    <w:bookmarkStart w:name="z4777" w:id="472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723"/>
    <w:bookmarkStart w:name="z4778" w:id="472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724"/>
    <w:bookmarkStart w:name="z4779" w:id="4725"/>
    <w:p>
      <w:pPr>
        <w:spacing w:after="0"/>
        <w:ind w:left="0"/>
        <w:jc w:val="left"/>
      </w:pPr>
      <w:r>
        <w:rPr>
          <w:rFonts w:ascii="Times New Roman"/>
          <w:b/>
          <w:i w:val="false"/>
          <w:color w:val="000000"/>
        </w:rPr>
        <w:t xml:space="preserve"> 3-тарау. Басқарманың қызметін ұйымдастыру</w:t>
      </w:r>
    </w:p>
    <w:bookmarkEnd w:id="4725"/>
    <w:bookmarkStart w:name="z4780" w:id="472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726"/>
    <w:bookmarkStart w:name="z4781" w:id="472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727"/>
    <w:bookmarkStart w:name="z4782" w:id="472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728"/>
    <w:bookmarkStart w:name="z4783" w:id="4729"/>
    <w:p>
      <w:pPr>
        <w:spacing w:after="0"/>
        <w:ind w:left="0"/>
        <w:jc w:val="both"/>
      </w:pPr>
      <w:r>
        <w:rPr>
          <w:rFonts w:ascii="Times New Roman"/>
          <w:b w:val="false"/>
          <w:i w:val="false"/>
          <w:color w:val="000000"/>
          <w:sz w:val="28"/>
        </w:rPr>
        <w:t xml:space="preserve">
      18. Басқарма басшысының өкілеттіктері: </w:t>
      </w:r>
    </w:p>
    <w:bookmarkEnd w:id="4729"/>
    <w:bookmarkStart w:name="z4784" w:id="473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730"/>
    <w:bookmarkStart w:name="z4785" w:id="473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731"/>
    <w:bookmarkStart w:name="z4786" w:id="473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732"/>
    <w:bookmarkStart w:name="z4787" w:id="473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733"/>
    <w:bookmarkStart w:name="z4788" w:id="473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734"/>
    <w:bookmarkStart w:name="z4789" w:id="4735"/>
    <w:p>
      <w:pPr>
        <w:spacing w:after="0"/>
        <w:ind w:left="0"/>
        <w:jc w:val="left"/>
      </w:pPr>
      <w:r>
        <w:rPr>
          <w:rFonts w:ascii="Times New Roman"/>
          <w:b/>
          <w:i w:val="false"/>
          <w:color w:val="000000"/>
        </w:rPr>
        <w:t xml:space="preserve"> 4-тарау. Басқарманың мүлкі</w:t>
      </w:r>
    </w:p>
    <w:bookmarkEnd w:id="4735"/>
    <w:bookmarkStart w:name="z4790" w:id="473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736"/>
    <w:bookmarkStart w:name="z4791" w:id="473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737"/>
    <w:bookmarkStart w:name="z4792" w:id="473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738"/>
    <w:bookmarkStart w:name="z4793" w:id="473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739"/>
    <w:bookmarkStart w:name="z4794" w:id="4740"/>
    <w:p>
      <w:pPr>
        <w:spacing w:after="0"/>
        <w:ind w:left="0"/>
        <w:jc w:val="left"/>
      </w:pPr>
      <w:r>
        <w:rPr>
          <w:rFonts w:ascii="Times New Roman"/>
          <w:b/>
          <w:i w:val="false"/>
          <w:color w:val="000000"/>
        </w:rPr>
        <w:t xml:space="preserve"> 5-тарау. Басқарманы қайта ұйымдастыру және тарату</w:t>
      </w:r>
    </w:p>
    <w:bookmarkEnd w:id="4740"/>
    <w:bookmarkStart w:name="z4795" w:id="474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7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50-қосымша</w:t>
            </w:r>
          </w:p>
        </w:tc>
      </w:tr>
    </w:tbl>
    <w:bookmarkStart w:name="z4797" w:id="474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Қапшағай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4742"/>
    <w:bookmarkStart w:name="z4798" w:id="4743"/>
    <w:p>
      <w:pPr>
        <w:spacing w:after="0"/>
        <w:ind w:left="0"/>
        <w:jc w:val="left"/>
      </w:pPr>
      <w:r>
        <w:rPr>
          <w:rFonts w:ascii="Times New Roman"/>
          <w:b/>
          <w:i w:val="false"/>
          <w:color w:val="000000"/>
        </w:rPr>
        <w:t xml:space="preserve"> 1-тарау. Жалпы ережелер</w:t>
      </w:r>
    </w:p>
    <w:bookmarkEnd w:id="4743"/>
    <w:bookmarkStart w:name="z4799" w:id="474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Қапшағай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744"/>
    <w:bookmarkStart w:name="z4800" w:id="474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745"/>
    <w:bookmarkStart w:name="z4801" w:id="474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746"/>
    <w:bookmarkStart w:name="z4802" w:id="474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747"/>
    <w:bookmarkStart w:name="z4803" w:id="474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748"/>
    <w:bookmarkStart w:name="z4804" w:id="474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749"/>
    <w:bookmarkStart w:name="z4805" w:id="4750"/>
    <w:p>
      <w:pPr>
        <w:spacing w:after="0"/>
        <w:ind w:left="0"/>
        <w:jc w:val="both"/>
      </w:pPr>
      <w:r>
        <w:rPr>
          <w:rFonts w:ascii="Times New Roman"/>
          <w:b w:val="false"/>
          <w:i w:val="false"/>
          <w:color w:val="000000"/>
          <w:sz w:val="28"/>
        </w:rPr>
        <w:t>
      7. Басқарманың орналасқан жері – 040800, Қазақстан Республикасы, Алматы облысы, Қапшағай қаласы, шағын ауданы 5, үй 1.</w:t>
      </w:r>
    </w:p>
    <w:bookmarkEnd w:id="4750"/>
    <w:bookmarkStart w:name="z4806" w:id="4751"/>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Қапшағай қалалық тауарлар мен көрсетілетін қызметтердің сапасы мен қауіпсіздігін бақылау басқармасы" .</w:t>
      </w:r>
    </w:p>
    <w:bookmarkEnd w:id="4751"/>
    <w:bookmarkStart w:name="z4807" w:id="475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752"/>
    <w:bookmarkStart w:name="z4808" w:id="475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753"/>
    <w:bookmarkStart w:name="z4809" w:id="475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754"/>
    <w:bookmarkStart w:name="z4810" w:id="475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755"/>
    <w:bookmarkStart w:name="z4811" w:id="475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756"/>
    <w:bookmarkStart w:name="z4812" w:id="4757"/>
    <w:p>
      <w:pPr>
        <w:spacing w:after="0"/>
        <w:ind w:left="0"/>
        <w:jc w:val="both"/>
      </w:pPr>
      <w:r>
        <w:rPr>
          <w:rFonts w:ascii="Times New Roman"/>
          <w:b w:val="false"/>
          <w:i w:val="false"/>
          <w:color w:val="000000"/>
          <w:sz w:val="28"/>
        </w:rPr>
        <w:t xml:space="preserve">
      12. Міндеттері: </w:t>
      </w:r>
    </w:p>
    <w:bookmarkEnd w:id="4757"/>
    <w:bookmarkStart w:name="z4813" w:id="475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758"/>
    <w:bookmarkStart w:name="z4814" w:id="475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759"/>
    <w:bookmarkStart w:name="z4815" w:id="476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760"/>
    <w:bookmarkStart w:name="z4816" w:id="4761"/>
    <w:p>
      <w:pPr>
        <w:spacing w:after="0"/>
        <w:ind w:left="0"/>
        <w:jc w:val="both"/>
      </w:pPr>
      <w:r>
        <w:rPr>
          <w:rFonts w:ascii="Times New Roman"/>
          <w:b w:val="false"/>
          <w:i w:val="false"/>
          <w:color w:val="000000"/>
          <w:sz w:val="28"/>
        </w:rPr>
        <w:t xml:space="preserve">
      13. Функциялары: </w:t>
      </w:r>
    </w:p>
    <w:bookmarkEnd w:id="4761"/>
    <w:bookmarkStart w:name="z4817" w:id="476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762"/>
    <w:bookmarkStart w:name="z4818" w:id="476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763"/>
    <w:bookmarkStart w:name="z4819" w:id="476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764"/>
    <w:bookmarkStart w:name="z4820" w:id="476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765"/>
    <w:bookmarkStart w:name="z4821" w:id="476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766"/>
    <w:bookmarkStart w:name="z4822" w:id="476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767"/>
    <w:bookmarkStart w:name="z4823" w:id="476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768"/>
    <w:bookmarkStart w:name="z4824" w:id="476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769"/>
    <w:bookmarkStart w:name="z4825" w:id="4770"/>
    <w:p>
      <w:pPr>
        <w:spacing w:after="0"/>
        <w:ind w:left="0"/>
        <w:jc w:val="both"/>
      </w:pPr>
      <w:r>
        <w:rPr>
          <w:rFonts w:ascii="Times New Roman"/>
          <w:b w:val="false"/>
          <w:i w:val="false"/>
          <w:color w:val="000000"/>
          <w:sz w:val="28"/>
        </w:rPr>
        <w:t>
      9) құзыретінің шегінде мониторинг жүргізу;</w:t>
      </w:r>
    </w:p>
    <w:bookmarkEnd w:id="4770"/>
    <w:bookmarkStart w:name="z4826" w:id="4771"/>
    <w:p>
      <w:pPr>
        <w:spacing w:after="0"/>
        <w:ind w:left="0"/>
        <w:jc w:val="both"/>
      </w:pPr>
      <w:r>
        <w:rPr>
          <w:rFonts w:ascii="Times New Roman"/>
          <w:b w:val="false"/>
          <w:i w:val="false"/>
          <w:color w:val="000000"/>
          <w:sz w:val="28"/>
        </w:rPr>
        <w:t>
      10) тамақ өнімі қауіпсіздігін қамтамасыз ету;</w:t>
      </w:r>
    </w:p>
    <w:bookmarkEnd w:id="4771"/>
    <w:bookmarkStart w:name="z4827" w:id="477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772"/>
    <w:bookmarkStart w:name="z4828" w:id="477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773"/>
    <w:bookmarkStart w:name="z4829" w:id="477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774"/>
    <w:bookmarkStart w:name="z4830" w:id="477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775"/>
    <w:bookmarkStart w:name="z4831" w:id="477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776"/>
    <w:bookmarkStart w:name="z4832" w:id="477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777"/>
    <w:bookmarkStart w:name="z4833" w:id="477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778"/>
    <w:bookmarkStart w:name="z4834" w:id="477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779"/>
    <w:bookmarkStart w:name="z4835" w:id="478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780"/>
    <w:bookmarkStart w:name="z4836" w:id="478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781"/>
    <w:bookmarkStart w:name="z4837" w:id="478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782"/>
    <w:bookmarkStart w:name="z4838" w:id="478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783"/>
    <w:bookmarkStart w:name="z4839" w:id="478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784"/>
    <w:bookmarkStart w:name="z4840" w:id="478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785"/>
    <w:bookmarkStart w:name="z4841" w:id="478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786"/>
    <w:bookmarkStart w:name="z4842" w:id="478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787"/>
    <w:bookmarkStart w:name="z4843" w:id="478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788"/>
    <w:bookmarkStart w:name="z4844" w:id="478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789"/>
    <w:bookmarkStart w:name="z4845" w:id="479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790"/>
    <w:bookmarkStart w:name="z4846" w:id="479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791"/>
    <w:bookmarkStart w:name="z4847" w:id="479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792"/>
    <w:bookmarkStart w:name="z4848" w:id="479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793"/>
    <w:bookmarkStart w:name="z4849" w:id="479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4794"/>
    <w:bookmarkStart w:name="z4850" w:id="479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795"/>
    <w:bookmarkStart w:name="z4851" w:id="479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796"/>
    <w:bookmarkStart w:name="z4852" w:id="479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797"/>
    <w:bookmarkStart w:name="z4853" w:id="479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798"/>
    <w:bookmarkStart w:name="z4854" w:id="479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799"/>
    <w:bookmarkStart w:name="z4855" w:id="480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800"/>
    <w:bookmarkStart w:name="z4856" w:id="480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801"/>
    <w:bookmarkStart w:name="z4857" w:id="480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802"/>
    <w:bookmarkStart w:name="z4858" w:id="4803"/>
    <w:p>
      <w:pPr>
        <w:spacing w:after="0"/>
        <w:ind w:left="0"/>
        <w:jc w:val="both"/>
      </w:pPr>
      <w:r>
        <w:rPr>
          <w:rFonts w:ascii="Times New Roman"/>
          <w:b w:val="false"/>
          <w:i w:val="false"/>
          <w:color w:val="000000"/>
          <w:sz w:val="28"/>
        </w:rPr>
        <w:t>
      42) реттелетін салада түсіндіру жұмысын ұйымдастыру;</w:t>
      </w:r>
    </w:p>
    <w:bookmarkEnd w:id="4803"/>
    <w:bookmarkStart w:name="z4859" w:id="480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804"/>
    <w:bookmarkStart w:name="z4860" w:id="480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805"/>
    <w:bookmarkStart w:name="z4861" w:id="4806"/>
    <w:p>
      <w:pPr>
        <w:spacing w:after="0"/>
        <w:ind w:left="0"/>
        <w:jc w:val="both"/>
      </w:pPr>
      <w:r>
        <w:rPr>
          <w:rFonts w:ascii="Times New Roman"/>
          <w:b w:val="false"/>
          <w:i w:val="false"/>
          <w:color w:val="000000"/>
          <w:sz w:val="28"/>
        </w:rPr>
        <w:t>
      14. Құқықтары мен міндеттері:</w:t>
      </w:r>
    </w:p>
    <w:bookmarkEnd w:id="4806"/>
    <w:bookmarkStart w:name="z4862" w:id="480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807"/>
    <w:bookmarkStart w:name="z4863" w:id="480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808"/>
    <w:bookmarkStart w:name="z4864" w:id="480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809"/>
    <w:bookmarkStart w:name="z4865" w:id="481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810"/>
    <w:bookmarkStart w:name="z4866" w:id="481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811"/>
    <w:bookmarkStart w:name="z4867" w:id="481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812"/>
    <w:bookmarkStart w:name="z4868" w:id="481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813"/>
    <w:bookmarkStart w:name="z4869" w:id="481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814"/>
    <w:bookmarkStart w:name="z4870" w:id="481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815"/>
    <w:bookmarkStart w:name="z4871" w:id="481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816"/>
    <w:bookmarkStart w:name="z4872" w:id="4817"/>
    <w:p>
      <w:pPr>
        <w:spacing w:after="0"/>
        <w:ind w:left="0"/>
        <w:jc w:val="left"/>
      </w:pPr>
      <w:r>
        <w:rPr>
          <w:rFonts w:ascii="Times New Roman"/>
          <w:b/>
          <w:i w:val="false"/>
          <w:color w:val="000000"/>
        </w:rPr>
        <w:t xml:space="preserve"> 3-тарау. Басқарманың қызметін ұйымдастыру</w:t>
      </w:r>
    </w:p>
    <w:bookmarkEnd w:id="4817"/>
    <w:bookmarkStart w:name="z4873" w:id="481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818"/>
    <w:bookmarkStart w:name="z4874" w:id="481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819"/>
    <w:bookmarkStart w:name="z4875" w:id="482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820"/>
    <w:bookmarkStart w:name="z4876" w:id="4821"/>
    <w:p>
      <w:pPr>
        <w:spacing w:after="0"/>
        <w:ind w:left="0"/>
        <w:jc w:val="both"/>
      </w:pPr>
      <w:r>
        <w:rPr>
          <w:rFonts w:ascii="Times New Roman"/>
          <w:b w:val="false"/>
          <w:i w:val="false"/>
          <w:color w:val="000000"/>
          <w:sz w:val="28"/>
        </w:rPr>
        <w:t xml:space="preserve">
      18. Басқарма басшысының өкілеттіктері: </w:t>
      </w:r>
    </w:p>
    <w:bookmarkEnd w:id="4821"/>
    <w:bookmarkStart w:name="z4877" w:id="482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822"/>
    <w:bookmarkStart w:name="z4878" w:id="482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823"/>
    <w:bookmarkStart w:name="z4879" w:id="482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824"/>
    <w:bookmarkStart w:name="z4880" w:id="482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825"/>
    <w:bookmarkStart w:name="z4881" w:id="482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826"/>
    <w:bookmarkStart w:name="z4882" w:id="4827"/>
    <w:p>
      <w:pPr>
        <w:spacing w:after="0"/>
        <w:ind w:left="0"/>
        <w:jc w:val="left"/>
      </w:pPr>
      <w:r>
        <w:rPr>
          <w:rFonts w:ascii="Times New Roman"/>
          <w:b/>
          <w:i w:val="false"/>
          <w:color w:val="000000"/>
        </w:rPr>
        <w:t xml:space="preserve"> 4-тарау. Басқарманың мүлкі</w:t>
      </w:r>
    </w:p>
    <w:bookmarkEnd w:id="4827"/>
    <w:bookmarkStart w:name="z4883" w:id="482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828"/>
    <w:bookmarkStart w:name="z4884" w:id="482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829"/>
    <w:bookmarkStart w:name="z4885" w:id="483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830"/>
    <w:bookmarkStart w:name="z4886" w:id="483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31"/>
    <w:bookmarkStart w:name="z4887" w:id="4832"/>
    <w:p>
      <w:pPr>
        <w:spacing w:after="0"/>
        <w:ind w:left="0"/>
        <w:jc w:val="left"/>
      </w:pPr>
      <w:r>
        <w:rPr>
          <w:rFonts w:ascii="Times New Roman"/>
          <w:b/>
          <w:i w:val="false"/>
          <w:color w:val="000000"/>
        </w:rPr>
        <w:t xml:space="preserve"> 5-тарау. Басқарманы қайта ұйымдастыру және тарату</w:t>
      </w:r>
    </w:p>
    <w:bookmarkEnd w:id="4832"/>
    <w:bookmarkStart w:name="z4888" w:id="483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8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51-қосымша</w:t>
            </w:r>
          </w:p>
        </w:tc>
      </w:tr>
    </w:tbl>
    <w:bookmarkStart w:name="z4890" w:id="483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Қарасай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834"/>
    <w:bookmarkStart w:name="z4891" w:id="4835"/>
    <w:p>
      <w:pPr>
        <w:spacing w:after="0"/>
        <w:ind w:left="0"/>
        <w:jc w:val="left"/>
      </w:pPr>
      <w:r>
        <w:rPr>
          <w:rFonts w:ascii="Times New Roman"/>
          <w:b/>
          <w:i w:val="false"/>
          <w:color w:val="000000"/>
        </w:rPr>
        <w:t xml:space="preserve"> 1-тарау. Жалпы ережелер</w:t>
      </w:r>
    </w:p>
    <w:bookmarkEnd w:id="4835"/>
    <w:bookmarkStart w:name="z4892" w:id="483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Қарасай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836"/>
    <w:bookmarkStart w:name="z4893" w:id="483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837"/>
    <w:bookmarkStart w:name="z4894" w:id="483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838"/>
    <w:bookmarkStart w:name="z4895" w:id="483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839"/>
    <w:bookmarkStart w:name="z4896" w:id="484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840"/>
    <w:bookmarkStart w:name="z4897" w:id="484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841"/>
    <w:bookmarkStart w:name="z4898" w:id="4842"/>
    <w:p>
      <w:pPr>
        <w:spacing w:after="0"/>
        <w:ind w:left="0"/>
        <w:jc w:val="both"/>
      </w:pPr>
      <w:r>
        <w:rPr>
          <w:rFonts w:ascii="Times New Roman"/>
          <w:b w:val="false"/>
          <w:i w:val="false"/>
          <w:color w:val="000000"/>
          <w:sz w:val="28"/>
        </w:rPr>
        <w:t>
      7. Басқарманың орналасқан жері – 040900, Қазақстан Республикасы, Алматы облысы, Қарасай ауданы, Қаскелен қаласы, Тоқаш Бокин көшесі, 23 үй.</w:t>
      </w:r>
    </w:p>
    <w:bookmarkEnd w:id="4842"/>
    <w:bookmarkStart w:name="z4899" w:id="4843"/>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Қарасай аудандық тауарлар мен көрсетілетін қызметтердің сапасы мен қауіпсіздігін бақылау басқармасы" .</w:t>
      </w:r>
    </w:p>
    <w:bookmarkEnd w:id="4843"/>
    <w:bookmarkStart w:name="z4900" w:id="484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844"/>
    <w:bookmarkStart w:name="z4901" w:id="484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845"/>
    <w:bookmarkStart w:name="z4902" w:id="484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846"/>
    <w:bookmarkStart w:name="z4903" w:id="484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847"/>
    <w:bookmarkStart w:name="z4904" w:id="484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848"/>
    <w:bookmarkStart w:name="z4905" w:id="4849"/>
    <w:p>
      <w:pPr>
        <w:spacing w:after="0"/>
        <w:ind w:left="0"/>
        <w:jc w:val="both"/>
      </w:pPr>
      <w:r>
        <w:rPr>
          <w:rFonts w:ascii="Times New Roman"/>
          <w:b w:val="false"/>
          <w:i w:val="false"/>
          <w:color w:val="000000"/>
          <w:sz w:val="28"/>
        </w:rPr>
        <w:t xml:space="preserve">
      12. Міндеттері: </w:t>
      </w:r>
    </w:p>
    <w:bookmarkEnd w:id="4849"/>
    <w:bookmarkStart w:name="z4906" w:id="485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850"/>
    <w:bookmarkStart w:name="z4907" w:id="485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851"/>
    <w:bookmarkStart w:name="z4908" w:id="485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852"/>
    <w:bookmarkStart w:name="z4909" w:id="4853"/>
    <w:p>
      <w:pPr>
        <w:spacing w:after="0"/>
        <w:ind w:left="0"/>
        <w:jc w:val="both"/>
      </w:pPr>
      <w:r>
        <w:rPr>
          <w:rFonts w:ascii="Times New Roman"/>
          <w:b w:val="false"/>
          <w:i w:val="false"/>
          <w:color w:val="000000"/>
          <w:sz w:val="28"/>
        </w:rPr>
        <w:t xml:space="preserve">
      13. Функциялары: </w:t>
      </w:r>
    </w:p>
    <w:bookmarkEnd w:id="4853"/>
    <w:bookmarkStart w:name="z4910" w:id="485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854"/>
    <w:bookmarkStart w:name="z4911" w:id="485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855"/>
    <w:bookmarkStart w:name="z4912" w:id="485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856"/>
    <w:bookmarkStart w:name="z4913" w:id="485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857"/>
    <w:bookmarkStart w:name="z4914" w:id="485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858"/>
    <w:bookmarkStart w:name="z4915" w:id="485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859"/>
    <w:bookmarkStart w:name="z4916" w:id="486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860"/>
    <w:bookmarkStart w:name="z4917" w:id="486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861"/>
    <w:bookmarkStart w:name="z4918" w:id="4862"/>
    <w:p>
      <w:pPr>
        <w:spacing w:after="0"/>
        <w:ind w:left="0"/>
        <w:jc w:val="both"/>
      </w:pPr>
      <w:r>
        <w:rPr>
          <w:rFonts w:ascii="Times New Roman"/>
          <w:b w:val="false"/>
          <w:i w:val="false"/>
          <w:color w:val="000000"/>
          <w:sz w:val="28"/>
        </w:rPr>
        <w:t>
      9) құзыретінің шегінде мониторинг жүргізу;</w:t>
      </w:r>
    </w:p>
    <w:bookmarkEnd w:id="4862"/>
    <w:bookmarkStart w:name="z4919" w:id="4863"/>
    <w:p>
      <w:pPr>
        <w:spacing w:after="0"/>
        <w:ind w:left="0"/>
        <w:jc w:val="both"/>
      </w:pPr>
      <w:r>
        <w:rPr>
          <w:rFonts w:ascii="Times New Roman"/>
          <w:b w:val="false"/>
          <w:i w:val="false"/>
          <w:color w:val="000000"/>
          <w:sz w:val="28"/>
        </w:rPr>
        <w:t>
      10) тамақ өнімі қауіпсіздігін қамтамасыз ету;</w:t>
      </w:r>
    </w:p>
    <w:bookmarkEnd w:id="4863"/>
    <w:bookmarkStart w:name="z4920" w:id="486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864"/>
    <w:bookmarkStart w:name="z4921" w:id="486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865"/>
    <w:bookmarkStart w:name="z4922" w:id="486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866"/>
    <w:bookmarkStart w:name="z4923" w:id="486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867"/>
    <w:bookmarkStart w:name="z4924" w:id="486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868"/>
    <w:bookmarkStart w:name="z4925" w:id="486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869"/>
    <w:bookmarkStart w:name="z4926" w:id="487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870"/>
    <w:bookmarkStart w:name="z4927" w:id="487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871"/>
    <w:bookmarkStart w:name="z4928" w:id="487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872"/>
    <w:bookmarkStart w:name="z4929" w:id="487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873"/>
    <w:bookmarkStart w:name="z4930" w:id="487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874"/>
    <w:bookmarkStart w:name="z4931" w:id="487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875"/>
    <w:bookmarkStart w:name="z4932" w:id="487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876"/>
    <w:bookmarkStart w:name="z4933" w:id="487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877"/>
    <w:bookmarkStart w:name="z4934" w:id="487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878"/>
    <w:bookmarkStart w:name="z4935" w:id="487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879"/>
    <w:bookmarkStart w:name="z4936" w:id="488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880"/>
    <w:bookmarkStart w:name="z4937" w:id="488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881"/>
    <w:bookmarkStart w:name="z4938" w:id="488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882"/>
    <w:bookmarkStart w:name="z4939" w:id="488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883"/>
    <w:bookmarkStart w:name="z4940" w:id="488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884"/>
    <w:bookmarkStart w:name="z4941" w:id="488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885"/>
    <w:bookmarkStart w:name="z4942" w:id="4886"/>
    <w:p>
      <w:pPr>
        <w:spacing w:after="0"/>
        <w:ind w:left="0"/>
        <w:jc w:val="both"/>
      </w:pPr>
      <w:r>
        <w:rPr>
          <w:rFonts w:ascii="Times New Roman"/>
          <w:b w:val="false"/>
          <w:i w:val="false"/>
          <w:color w:val="000000"/>
          <w:sz w:val="28"/>
        </w:rPr>
        <w:t>
      33)реттелетін саладағы Қазақстан Республикасы заңнамасының талаптарын бұзушылықтарды жою туралы нұсқамалар беру;</w:t>
      </w:r>
    </w:p>
    <w:bookmarkEnd w:id="4886"/>
    <w:bookmarkStart w:name="z4943" w:id="488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887"/>
    <w:bookmarkStart w:name="z4944" w:id="488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888"/>
    <w:bookmarkStart w:name="z4945" w:id="488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889"/>
    <w:bookmarkStart w:name="z4946" w:id="489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890"/>
    <w:bookmarkStart w:name="z4947" w:id="489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891"/>
    <w:bookmarkStart w:name="z4948" w:id="489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892"/>
    <w:bookmarkStart w:name="z4949" w:id="489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893"/>
    <w:bookmarkStart w:name="z4950" w:id="489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894"/>
    <w:bookmarkStart w:name="z4951" w:id="4895"/>
    <w:p>
      <w:pPr>
        <w:spacing w:after="0"/>
        <w:ind w:left="0"/>
        <w:jc w:val="both"/>
      </w:pPr>
      <w:r>
        <w:rPr>
          <w:rFonts w:ascii="Times New Roman"/>
          <w:b w:val="false"/>
          <w:i w:val="false"/>
          <w:color w:val="000000"/>
          <w:sz w:val="28"/>
        </w:rPr>
        <w:t>
      42) реттелетін салада түсіндіру жұмысын ұйымдастыру;</w:t>
      </w:r>
    </w:p>
    <w:bookmarkEnd w:id="4895"/>
    <w:bookmarkStart w:name="z4952" w:id="489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896"/>
    <w:bookmarkStart w:name="z4953" w:id="489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897"/>
    <w:bookmarkStart w:name="z4954" w:id="4898"/>
    <w:p>
      <w:pPr>
        <w:spacing w:after="0"/>
        <w:ind w:left="0"/>
        <w:jc w:val="both"/>
      </w:pPr>
      <w:r>
        <w:rPr>
          <w:rFonts w:ascii="Times New Roman"/>
          <w:b w:val="false"/>
          <w:i w:val="false"/>
          <w:color w:val="000000"/>
          <w:sz w:val="28"/>
        </w:rPr>
        <w:t>
      14. Құқықтары мен міндеттері:</w:t>
      </w:r>
    </w:p>
    <w:bookmarkEnd w:id="4898"/>
    <w:bookmarkStart w:name="z4955" w:id="489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899"/>
    <w:bookmarkStart w:name="z4956" w:id="490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900"/>
    <w:bookmarkStart w:name="z4957" w:id="490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901"/>
    <w:bookmarkStart w:name="z4958" w:id="490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902"/>
    <w:bookmarkStart w:name="z4959" w:id="490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903"/>
    <w:bookmarkStart w:name="z4960" w:id="490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904"/>
    <w:bookmarkStart w:name="z4961" w:id="490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905"/>
    <w:bookmarkStart w:name="z4962" w:id="490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906"/>
    <w:bookmarkStart w:name="z4963" w:id="490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907"/>
    <w:bookmarkStart w:name="z4964" w:id="490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4908"/>
    <w:bookmarkStart w:name="z4965" w:id="4909"/>
    <w:p>
      <w:pPr>
        <w:spacing w:after="0"/>
        <w:ind w:left="0"/>
        <w:jc w:val="left"/>
      </w:pPr>
      <w:r>
        <w:rPr>
          <w:rFonts w:ascii="Times New Roman"/>
          <w:b/>
          <w:i w:val="false"/>
          <w:color w:val="000000"/>
        </w:rPr>
        <w:t xml:space="preserve"> 3-тарау. Басқарманың қызметін ұйымдастыру</w:t>
      </w:r>
    </w:p>
    <w:bookmarkEnd w:id="4909"/>
    <w:bookmarkStart w:name="z4966" w:id="491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4910"/>
    <w:bookmarkStart w:name="z4967" w:id="491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4911"/>
    <w:bookmarkStart w:name="z4968" w:id="491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4912"/>
    <w:bookmarkStart w:name="z4969" w:id="4913"/>
    <w:p>
      <w:pPr>
        <w:spacing w:after="0"/>
        <w:ind w:left="0"/>
        <w:jc w:val="both"/>
      </w:pPr>
      <w:r>
        <w:rPr>
          <w:rFonts w:ascii="Times New Roman"/>
          <w:b w:val="false"/>
          <w:i w:val="false"/>
          <w:color w:val="000000"/>
          <w:sz w:val="28"/>
        </w:rPr>
        <w:t xml:space="preserve">
      18. Басқарма басшысының өкілеттіктері: </w:t>
      </w:r>
    </w:p>
    <w:bookmarkEnd w:id="4913"/>
    <w:bookmarkStart w:name="z4970" w:id="491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4914"/>
    <w:bookmarkStart w:name="z4971" w:id="49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915"/>
    <w:bookmarkStart w:name="z4972" w:id="491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4916"/>
    <w:bookmarkStart w:name="z4973" w:id="49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917"/>
    <w:bookmarkStart w:name="z4974" w:id="491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4918"/>
    <w:bookmarkStart w:name="z4975" w:id="4919"/>
    <w:p>
      <w:pPr>
        <w:spacing w:after="0"/>
        <w:ind w:left="0"/>
        <w:jc w:val="left"/>
      </w:pPr>
      <w:r>
        <w:rPr>
          <w:rFonts w:ascii="Times New Roman"/>
          <w:b/>
          <w:i w:val="false"/>
          <w:color w:val="000000"/>
        </w:rPr>
        <w:t xml:space="preserve"> 4-тарау. Басқарманың мүлкі</w:t>
      </w:r>
    </w:p>
    <w:bookmarkEnd w:id="4919"/>
    <w:bookmarkStart w:name="z4976" w:id="492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4920"/>
    <w:bookmarkStart w:name="z4977" w:id="492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4921"/>
    <w:bookmarkStart w:name="z4978" w:id="492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4922"/>
    <w:bookmarkStart w:name="z4979" w:id="492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923"/>
    <w:bookmarkStart w:name="z4980" w:id="4924"/>
    <w:p>
      <w:pPr>
        <w:spacing w:after="0"/>
        <w:ind w:left="0"/>
        <w:jc w:val="left"/>
      </w:pPr>
      <w:r>
        <w:rPr>
          <w:rFonts w:ascii="Times New Roman"/>
          <w:b/>
          <w:i w:val="false"/>
          <w:color w:val="000000"/>
        </w:rPr>
        <w:t xml:space="preserve"> 5-тарау. Басқарманы қайта ұйымдастыру және тарату</w:t>
      </w:r>
    </w:p>
    <w:bookmarkEnd w:id="4924"/>
    <w:bookmarkStart w:name="z4981" w:id="492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9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52-қосымша</w:t>
            </w:r>
          </w:p>
        </w:tc>
      </w:tr>
    </w:tbl>
    <w:bookmarkStart w:name="z4983" w:id="492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Қаратал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4926"/>
    <w:bookmarkStart w:name="z4984" w:id="4927"/>
    <w:p>
      <w:pPr>
        <w:spacing w:after="0"/>
        <w:ind w:left="0"/>
        <w:jc w:val="left"/>
      </w:pPr>
      <w:r>
        <w:rPr>
          <w:rFonts w:ascii="Times New Roman"/>
          <w:b/>
          <w:i w:val="false"/>
          <w:color w:val="000000"/>
        </w:rPr>
        <w:t xml:space="preserve"> 1-тарау. Жалпы ережелер</w:t>
      </w:r>
    </w:p>
    <w:bookmarkEnd w:id="4927"/>
    <w:bookmarkStart w:name="z4985" w:id="492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Қаратал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4928"/>
    <w:bookmarkStart w:name="z4986" w:id="492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4929"/>
    <w:bookmarkStart w:name="z4987" w:id="493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4930"/>
    <w:bookmarkStart w:name="z4988" w:id="493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4931"/>
    <w:bookmarkStart w:name="z4989" w:id="493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4932"/>
    <w:bookmarkStart w:name="z4990" w:id="493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4933"/>
    <w:bookmarkStart w:name="z4991" w:id="4934"/>
    <w:p>
      <w:pPr>
        <w:spacing w:after="0"/>
        <w:ind w:left="0"/>
        <w:jc w:val="both"/>
      </w:pPr>
      <w:r>
        <w:rPr>
          <w:rFonts w:ascii="Times New Roman"/>
          <w:b w:val="false"/>
          <w:i w:val="false"/>
          <w:color w:val="000000"/>
          <w:sz w:val="28"/>
        </w:rPr>
        <w:t>
      7. Басқарманың орналасқан жері – 041000, Қазақстан Республикасы, Алматы облысы, Қаратал ауданы, Үштөбе қаласы, Т.Рысқұлов көшесі, 15 үй.</w:t>
      </w:r>
    </w:p>
    <w:bookmarkEnd w:id="4934"/>
    <w:bookmarkStart w:name="z4992" w:id="4935"/>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Қаратал аудандық тауарлар мен көрсетілетін қызметтердің сапасы мен қауіпсіздігін бақылау басқармасы" .</w:t>
      </w:r>
    </w:p>
    <w:bookmarkEnd w:id="4935"/>
    <w:bookmarkStart w:name="z4993" w:id="493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4936"/>
    <w:bookmarkStart w:name="z4994" w:id="493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4937"/>
    <w:bookmarkStart w:name="z4995" w:id="493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4938"/>
    <w:bookmarkStart w:name="z4996" w:id="493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939"/>
    <w:bookmarkStart w:name="z4997" w:id="494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4940"/>
    <w:bookmarkStart w:name="z4998" w:id="4941"/>
    <w:p>
      <w:pPr>
        <w:spacing w:after="0"/>
        <w:ind w:left="0"/>
        <w:jc w:val="both"/>
      </w:pPr>
      <w:r>
        <w:rPr>
          <w:rFonts w:ascii="Times New Roman"/>
          <w:b w:val="false"/>
          <w:i w:val="false"/>
          <w:color w:val="000000"/>
          <w:sz w:val="28"/>
        </w:rPr>
        <w:t xml:space="preserve">
      12. Міндеттері: </w:t>
      </w:r>
    </w:p>
    <w:bookmarkEnd w:id="4941"/>
    <w:bookmarkStart w:name="z4999" w:id="494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4942"/>
    <w:bookmarkStart w:name="z5000" w:id="494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4943"/>
    <w:bookmarkStart w:name="z5001" w:id="494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4944"/>
    <w:bookmarkStart w:name="z5002" w:id="4945"/>
    <w:p>
      <w:pPr>
        <w:spacing w:after="0"/>
        <w:ind w:left="0"/>
        <w:jc w:val="both"/>
      </w:pPr>
      <w:r>
        <w:rPr>
          <w:rFonts w:ascii="Times New Roman"/>
          <w:b w:val="false"/>
          <w:i w:val="false"/>
          <w:color w:val="000000"/>
          <w:sz w:val="28"/>
        </w:rPr>
        <w:t xml:space="preserve">
      13. Функциялары: </w:t>
      </w:r>
    </w:p>
    <w:bookmarkEnd w:id="4945"/>
    <w:bookmarkStart w:name="z5003" w:id="494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4946"/>
    <w:bookmarkStart w:name="z5004" w:id="494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4947"/>
    <w:bookmarkStart w:name="z5005" w:id="494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4948"/>
    <w:bookmarkStart w:name="z5006" w:id="494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4949"/>
    <w:bookmarkStart w:name="z5007" w:id="495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4950"/>
    <w:bookmarkStart w:name="z5008" w:id="495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4951"/>
    <w:bookmarkStart w:name="z5009" w:id="495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4952"/>
    <w:bookmarkStart w:name="z5010" w:id="495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4953"/>
    <w:bookmarkStart w:name="z5011" w:id="4954"/>
    <w:p>
      <w:pPr>
        <w:spacing w:after="0"/>
        <w:ind w:left="0"/>
        <w:jc w:val="both"/>
      </w:pPr>
      <w:r>
        <w:rPr>
          <w:rFonts w:ascii="Times New Roman"/>
          <w:b w:val="false"/>
          <w:i w:val="false"/>
          <w:color w:val="000000"/>
          <w:sz w:val="28"/>
        </w:rPr>
        <w:t>
      9) құзыретінің шегінде мониторинг жүргізу;</w:t>
      </w:r>
    </w:p>
    <w:bookmarkEnd w:id="4954"/>
    <w:bookmarkStart w:name="z5012" w:id="4955"/>
    <w:p>
      <w:pPr>
        <w:spacing w:after="0"/>
        <w:ind w:left="0"/>
        <w:jc w:val="both"/>
      </w:pPr>
      <w:r>
        <w:rPr>
          <w:rFonts w:ascii="Times New Roman"/>
          <w:b w:val="false"/>
          <w:i w:val="false"/>
          <w:color w:val="000000"/>
          <w:sz w:val="28"/>
        </w:rPr>
        <w:t>
      10) тамақ өнімі қауіпсіздігін қамтамасыз ету;</w:t>
      </w:r>
    </w:p>
    <w:bookmarkEnd w:id="4955"/>
    <w:bookmarkStart w:name="z5013" w:id="495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4956"/>
    <w:bookmarkStart w:name="z5014" w:id="495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4957"/>
    <w:bookmarkStart w:name="z5015" w:id="495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4958"/>
    <w:bookmarkStart w:name="z5016" w:id="495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4959"/>
    <w:bookmarkStart w:name="z5017" w:id="496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4960"/>
    <w:bookmarkStart w:name="z5018" w:id="496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4961"/>
    <w:bookmarkStart w:name="z5019" w:id="496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4962"/>
    <w:bookmarkStart w:name="z5020" w:id="496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4963"/>
    <w:bookmarkStart w:name="z5021" w:id="496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4964"/>
    <w:bookmarkStart w:name="z5022" w:id="496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4965"/>
    <w:bookmarkStart w:name="z5023" w:id="496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4966"/>
    <w:bookmarkStart w:name="z5024" w:id="496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4967"/>
    <w:bookmarkStart w:name="z5025" w:id="496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4968"/>
    <w:bookmarkStart w:name="z5026" w:id="496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4969"/>
    <w:bookmarkStart w:name="z5027" w:id="497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4970"/>
    <w:bookmarkStart w:name="z5028" w:id="497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4971"/>
    <w:bookmarkStart w:name="z5029" w:id="497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4972"/>
    <w:bookmarkStart w:name="z5030" w:id="497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4973"/>
    <w:bookmarkStart w:name="z5031" w:id="497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4974"/>
    <w:bookmarkStart w:name="z5032" w:id="497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4975"/>
    <w:bookmarkStart w:name="z5033" w:id="497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4976"/>
    <w:bookmarkStart w:name="z5034" w:id="497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4977"/>
    <w:bookmarkStart w:name="z5035" w:id="497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4978"/>
    <w:bookmarkStart w:name="z5036" w:id="497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4979"/>
    <w:bookmarkStart w:name="z5037" w:id="498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4980"/>
    <w:bookmarkStart w:name="z5038" w:id="498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4981"/>
    <w:bookmarkStart w:name="z5039" w:id="498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4982"/>
    <w:bookmarkStart w:name="z5040" w:id="498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4983"/>
    <w:bookmarkStart w:name="z5041" w:id="498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4984"/>
    <w:bookmarkStart w:name="z5042" w:id="498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4985"/>
    <w:bookmarkStart w:name="z5043" w:id="498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4986"/>
    <w:bookmarkStart w:name="z5044" w:id="4987"/>
    <w:p>
      <w:pPr>
        <w:spacing w:after="0"/>
        <w:ind w:left="0"/>
        <w:jc w:val="both"/>
      </w:pPr>
      <w:r>
        <w:rPr>
          <w:rFonts w:ascii="Times New Roman"/>
          <w:b w:val="false"/>
          <w:i w:val="false"/>
          <w:color w:val="000000"/>
          <w:sz w:val="28"/>
        </w:rPr>
        <w:t>
      42) реттелетін салада түсіндіру жұмысын ұйымдастыру;</w:t>
      </w:r>
    </w:p>
    <w:bookmarkEnd w:id="4987"/>
    <w:bookmarkStart w:name="z5045" w:id="498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4988"/>
    <w:bookmarkStart w:name="z5046" w:id="498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4989"/>
    <w:bookmarkStart w:name="z5047" w:id="4990"/>
    <w:p>
      <w:pPr>
        <w:spacing w:after="0"/>
        <w:ind w:left="0"/>
        <w:jc w:val="both"/>
      </w:pPr>
      <w:r>
        <w:rPr>
          <w:rFonts w:ascii="Times New Roman"/>
          <w:b w:val="false"/>
          <w:i w:val="false"/>
          <w:color w:val="000000"/>
          <w:sz w:val="28"/>
        </w:rPr>
        <w:t>
      14. Құқықтары мен міндеттері:</w:t>
      </w:r>
    </w:p>
    <w:bookmarkEnd w:id="4990"/>
    <w:bookmarkStart w:name="z5048" w:id="499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4991"/>
    <w:bookmarkStart w:name="z5049" w:id="499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4992"/>
    <w:bookmarkStart w:name="z5050" w:id="499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4993"/>
    <w:bookmarkStart w:name="z5051" w:id="499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4994"/>
    <w:bookmarkStart w:name="z5052" w:id="499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995"/>
    <w:bookmarkStart w:name="z5053" w:id="499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4996"/>
    <w:bookmarkStart w:name="z5054" w:id="499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4997"/>
    <w:bookmarkStart w:name="z5055" w:id="499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4998"/>
    <w:bookmarkStart w:name="z5056" w:id="499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4999"/>
    <w:bookmarkStart w:name="z5057" w:id="500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000"/>
    <w:bookmarkStart w:name="z5058" w:id="5001"/>
    <w:p>
      <w:pPr>
        <w:spacing w:after="0"/>
        <w:ind w:left="0"/>
        <w:jc w:val="left"/>
      </w:pPr>
      <w:r>
        <w:rPr>
          <w:rFonts w:ascii="Times New Roman"/>
          <w:b/>
          <w:i w:val="false"/>
          <w:color w:val="000000"/>
        </w:rPr>
        <w:t xml:space="preserve"> 3-тарау. Басқарманың қызметін ұйымдастыру</w:t>
      </w:r>
    </w:p>
    <w:bookmarkEnd w:id="5001"/>
    <w:bookmarkStart w:name="z5059" w:id="500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002"/>
    <w:bookmarkStart w:name="z5060" w:id="500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003"/>
    <w:bookmarkStart w:name="z5061" w:id="500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004"/>
    <w:bookmarkStart w:name="z5062" w:id="5005"/>
    <w:p>
      <w:pPr>
        <w:spacing w:after="0"/>
        <w:ind w:left="0"/>
        <w:jc w:val="both"/>
      </w:pPr>
      <w:r>
        <w:rPr>
          <w:rFonts w:ascii="Times New Roman"/>
          <w:b w:val="false"/>
          <w:i w:val="false"/>
          <w:color w:val="000000"/>
          <w:sz w:val="28"/>
        </w:rPr>
        <w:t xml:space="preserve">
      18. Басқарма басшысының өкілеттіктері: </w:t>
      </w:r>
    </w:p>
    <w:bookmarkEnd w:id="5005"/>
    <w:bookmarkStart w:name="z5063" w:id="500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006"/>
    <w:bookmarkStart w:name="z5064" w:id="500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007"/>
    <w:bookmarkStart w:name="z5065" w:id="500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008"/>
    <w:bookmarkStart w:name="z5066" w:id="500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009"/>
    <w:bookmarkStart w:name="z5067" w:id="501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010"/>
    <w:bookmarkStart w:name="z5068" w:id="5011"/>
    <w:p>
      <w:pPr>
        <w:spacing w:after="0"/>
        <w:ind w:left="0"/>
        <w:jc w:val="left"/>
      </w:pPr>
      <w:r>
        <w:rPr>
          <w:rFonts w:ascii="Times New Roman"/>
          <w:b/>
          <w:i w:val="false"/>
          <w:color w:val="000000"/>
        </w:rPr>
        <w:t xml:space="preserve"> 4-тарау. Басқарманың мүлкі</w:t>
      </w:r>
    </w:p>
    <w:bookmarkEnd w:id="5011"/>
    <w:bookmarkStart w:name="z5069" w:id="501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012"/>
    <w:bookmarkStart w:name="z5070" w:id="501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013"/>
    <w:bookmarkStart w:name="z5071" w:id="501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014"/>
    <w:bookmarkStart w:name="z5072" w:id="501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015"/>
    <w:bookmarkStart w:name="z5073" w:id="5016"/>
    <w:p>
      <w:pPr>
        <w:spacing w:after="0"/>
        <w:ind w:left="0"/>
        <w:jc w:val="left"/>
      </w:pPr>
      <w:r>
        <w:rPr>
          <w:rFonts w:ascii="Times New Roman"/>
          <w:b/>
          <w:i w:val="false"/>
          <w:color w:val="000000"/>
        </w:rPr>
        <w:t xml:space="preserve"> 5-тарау. Басқарманы қайта ұйымдастыру және тарату</w:t>
      </w:r>
    </w:p>
    <w:bookmarkEnd w:id="5016"/>
    <w:bookmarkStart w:name="z5074" w:id="501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0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53-қосымша</w:t>
            </w:r>
          </w:p>
        </w:tc>
      </w:tr>
    </w:tbl>
    <w:bookmarkStart w:name="z5076" w:id="501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Панфилов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5018"/>
    <w:bookmarkStart w:name="z5077" w:id="5019"/>
    <w:p>
      <w:pPr>
        <w:spacing w:after="0"/>
        <w:ind w:left="0"/>
        <w:jc w:val="left"/>
      </w:pPr>
      <w:r>
        <w:rPr>
          <w:rFonts w:ascii="Times New Roman"/>
          <w:b/>
          <w:i w:val="false"/>
          <w:color w:val="000000"/>
        </w:rPr>
        <w:t xml:space="preserve"> 1-тарау. Жалпы ережелер</w:t>
      </w:r>
    </w:p>
    <w:bookmarkEnd w:id="5019"/>
    <w:bookmarkStart w:name="z5078" w:id="502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Панфилов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020"/>
    <w:bookmarkStart w:name="z5079" w:id="502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021"/>
    <w:bookmarkStart w:name="z5080" w:id="502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022"/>
    <w:bookmarkStart w:name="z5081" w:id="502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023"/>
    <w:bookmarkStart w:name="z5082" w:id="502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5024"/>
    <w:bookmarkStart w:name="z5083" w:id="502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025"/>
    <w:bookmarkStart w:name="z5084" w:id="5026"/>
    <w:p>
      <w:pPr>
        <w:spacing w:after="0"/>
        <w:ind w:left="0"/>
        <w:jc w:val="both"/>
      </w:pPr>
      <w:r>
        <w:rPr>
          <w:rFonts w:ascii="Times New Roman"/>
          <w:b w:val="false"/>
          <w:i w:val="false"/>
          <w:color w:val="000000"/>
          <w:sz w:val="28"/>
        </w:rPr>
        <w:t>
      7. Басқарманың орналасқан жері – 041300, Қазақстан Республикасы, Алматы облысы, Панфилов ауданы, Жаркент қаласы, Ильяс Джансугурова көшесі, 101 үй.</w:t>
      </w:r>
    </w:p>
    <w:bookmarkEnd w:id="5026"/>
    <w:bookmarkStart w:name="z5085" w:id="5027"/>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Панфилов аудандық тауарлар мен көрсетілетін қызметтердің сапасы мен қауіпсіздігін бақылау басқармасы".</w:t>
      </w:r>
    </w:p>
    <w:bookmarkEnd w:id="5027"/>
    <w:bookmarkStart w:name="z5086" w:id="502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028"/>
    <w:bookmarkStart w:name="z5087" w:id="502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029"/>
    <w:bookmarkStart w:name="z5088" w:id="503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030"/>
    <w:bookmarkStart w:name="z5089" w:id="503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031"/>
    <w:bookmarkStart w:name="z5090" w:id="503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032"/>
    <w:bookmarkStart w:name="z5091" w:id="5033"/>
    <w:p>
      <w:pPr>
        <w:spacing w:after="0"/>
        <w:ind w:left="0"/>
        <w:jc w:val="both"/>
      </w:pPr>
      <w:r>
        <w:rPr>
          <w:rFonts w:ascii="Times New Roman"/>
          <w:b w:val="false"/>
          <w:i w:val="false"/>
          <w:color w:val="000000"/>
          <w:sz w:val="28"/>
        </w:rPr>
        <w:t xml:space="preserve">
      12. Міндеттері: </w:t>
      </w:r>
    </w:p>
    <w:bookmarkEnd w:id="5033"/>
    <w:bookmarkStart w:name="z5092" w:id="503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034"/>
    <w:bookmarkStart w:name="z5093" w:id="503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035"/>
    <w:bookmarkStart w:name="z5094" w:id="503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036"/>
    <w:bookmarkStart w:name="z5095" w:id="5037"/>
    <w:p>
      <w:pPr>
        <w:spacing w:after="0"/>
        <w:ind w:left="0"/>
        <w:jc w:val="both"/>
      </w:pPr>
      <w:r>
        <w:rPr>
          <w:rFonts w:ascii="Times New Roman"/>
          <w:b w:val="false"/>
          <w:i w:val="false"/>
          <w:color w:val="000000"/>
          <w:sz w:val="28"/>
        </w:rPr>
        <w:t xml:space="preserve">
      13. Функциялары: </w:t>
      </w:r>
    </w:p>
    <w:bookmarkEnd w:id="5037"/>
    <w:bookmarkStart w:name="z5096" w:id="503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038"/>
    <w:bookmarkStart w:name="z5097" w:id="503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039"/>
    <w:bookmarkStart w:name="z5098" w:id="504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040"/>
    <w:bookmarkStart w:name="z5099" w:id="504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041"/>
    <w:bookmarkStart w:name="z5100" w:id="504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042"/>
    <w:bookmarkStart w:name="z5101" w:id="504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043"/>
    <w:bookmarkStart w:name="z5102" w:id="504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044"/>
    <w:bookmarkStart w:name="z5103" w:id="504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045"/>
    <w:bookmarkStart w:name="z5104" w:id="5046"/>
    <w:p>
      <w:pPr>
        <w:spacing w:after="0"/>
        <w:ind w:left="0"/>
        <w:jc w:val="both"/>
      </w:pPr>
      <w:r>
        <w:rPr>
          <w:rFonts w:ascii="Times New Roman"/>
          <w:b w:val="false"/>
          <w:i w:val="false"/>
          <w:color w:val="000000"/>
          <w:sz w:val="28"/>
        </w:rPr>
        <w:t>
      9) құзыретінің шегінде мониторинг жүргізу;</w:t>
      </w:r>
    </w:p>
    <w:bookmarkEnd w:id="5046"/>
    <w:bookmarkStart w:name="z5105" w:id="5047"/>
    <w:p>
      <w:pPr>
        <w:spacing w:after="0"/>
        <w:ind w:left="0"/>
        <w:jc w:val="both"/>
      </w:pPr>
      <w:r>
        <w:rPr>
          <w:rFonts w:ascii="Times New Roman"/>
          <w:b w:val="false"/>
          <w:i w:val="false"/>
          <w:color w:val="000000"/>
          <w:sz w:val="28"/>
        </w:rPr>
        <w:t>
      10) тамақ өнімі қауіпсіздігін қамтамасыз ету;</w:t>
      </w:r>
    </w:p>
    <w:bookmarkEnd w:id="5047"/>
    <w:bookmarkStart w:name="z5106" w:id="504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048"/>
    <w:bookmarkStart w:name="z5107" w:id="504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049"/>
    <w:bookmarkStart w:name="z5108" w:id="505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050"/>
    <w:bookmarkStart w:name="z5109" w:id="505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051"/>
    <w:bookmarkStart w:name="z5110" w:id="505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052"/>
    <w:bookmarkStart w:name="z5111" w:id="505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053"/>
    <w:bookmarkStart w:name="z5112" w:id="505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054"/>
    <w:bookmarkStart w:name="z5113" w:id="505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055"/>
    <w:bookmarkStart w:name="z5114" w:id="505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056"/>
    <w:bookmarkStart w:name="z5115" w:id="505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057"/>
    <w:bookmarkStart w:name="z5116" w:id="505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058"/>
    <w:bookmarkStart w:name="z5117" w:id="505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059"/>
    <w:bookmarkStart w:name="z5118" w:id="506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060"/>
    <w:bookmarkStart w:name="z5119" w:id="506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061"/>
    <w:bookmarkStart w:name="z5120" w:id="506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062"/>
    <w:bookmarkStart w:name="z5121" w:id="506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063"/>
    <w:bookmarkStart w:name="z5122" w:id="506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064"/>
    <w:bookmarkStart w:name="z5123" w:id="506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065"/>
    <w:bookmarkStart w:name="z5124" w:id="506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066"/>
    <w:bookmarkStart w:name="z5125" w:id="506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067"/>
    <w:bookmarkStart w:name="z5126" w:id="506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068"/>
    <w:bookmarkStart w:name="z5127" w:id="506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069"/>
    <w:bookmarkStart w:name="z5128" w:id="507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070"/>
    <w:bookmarkStart w:name="z5129" w:id="507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071"/>
    <w:bookmarkStart w:name="z5130" w:id="507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072"/>
    <w:bookmarkStart w:name="z5131" w:id="507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073"/>
    <w:bookmarkStart w:name="z5132" w:id="507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074"/>
    <w:bookmarkStart w:name="z5133" w:id="507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075"/>
    <w:bookmarkStart w:name="z5134" w:id="507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076"/>
    <w:bookmarkStart w:name="z5135" w:id="507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077"/>
    <w:bookmarkStart w:name="z5136" w:id="507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078"/>
    <w:bookmarkStart w:name="z5137" w:id="5079"/>
    <w:p>
      <w:pPr>
        <w:spacing w:after="0"/>
        <w:ind w:left="0"/>
        <w:jc w:val="both"/>
      </w:pPr>
      <w:r>
        <w:rPr>
          <w:rFonts w:ascii="Times New Roman"/>
          <w:b w:val="false"/>
          <w:i w:val="false"/>
          <w:color w:val="000000"/>
          <w:sz w:val="28"/>
        </w:rPr>
        <w:t>
      42) реттелетін салада түсіндіру жұмысын ұйымдастыру;</w:t>
      </w:r>
    </w:p>
    <w:bookmarkEnd w:id="5079"/>
    <w:bookmarkStart w:name="z5138" w:id="508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080"/>
    <w:bookmarkStart w:name="z5139" w:id="508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081"/>
    <w:bookmarkStart w:name="z5140" w:id="5082"/>
    <w:p>
      <w:pPr>
        <w:spacing w:after="0"/>
        <w:ind w:left="0"/>
        <w:jc w:val="both"/>
      </w:pPr>
      <w:r>
        <w:rPr>
          <w:rFonts w:ascii="Times New Roman"/>
          <w:b w:val="false"/>
          <w:i w:val="false"/>
          <w:color w:val="000000"/>
          <w:sz w:val="28"/>
        </w:rPr>
        <w:t>
      14. Құқықтары мен міндеттері:</w:t>
      </w:r>
    </w:p>
    <w:bookmarkEnd w:id="5082"/>
    <w:bookmarkStart w:name="z5141" w:id="508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083"/>
    <w:bookmarkStart w:name="z5142" w:id="508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084"/>
    <w:bookmarkStart w:name="z5143" w:id="508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085"/>
    <w:bookmarkStart w:name="z5144" w:id="508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086"/>
    <w:bookmarkStart w:name="z5145" w:id="508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087"/>
    <w:bookmarkStart w:name="z5146" w:id="508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088"/>
    <w:bookmarkStart w:name="z5147" w:id="508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089"/>
    <w:bookmarkStart w:name="z5148" w:id="509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090"/>
    <w:bookmarkStart w:name="z5149" w:id="509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091"/>
    <w:bookmarkStart w:name="z5150" w:id="509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092"/>
    <w:bookmarkStart w:name="z5151" w:id="5093"/>
    <w:p>
      <w:pPr>
        <w:spacing w:after="0"/>
        <w:ind w:left="0"/>
        <w:jc w:val="left"/>
      </w:pPr>
      <w:r>
        <w:rPr>
          <w:rFonts w:ascii="Times New Roman"/>
          <w:b/>
          <w:i w:val="false"/>
          <w:color w:val="000000"/>
        </w:rPr>
        <w:t xml:space="preserve"> 3-тарау. Басқарманың қызметін ұйымдастыру</w:t>
      </w:r>
    </w:p>
    <w:bookmarkEnd w:id="5093"/>
    <w:bookmarkStart w:name="z5152" w:id="509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094"/>
    <w:bookmarkStart w:name="z5153" w:id="509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095"/>
    <w:bookmarkStart w:name="z5154" w:id="509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096"/>
    <w:bookmarkStart w:name="z5155" w:id="5097"/>
    <w:p>
      <w:pPr>
        <w:spacing w:after="0"/>
        <w:ind w:left="0"/>
        <w:jc w:val="both"/>
      </w:pPr>
      <w:r>
        <w:rPr>
          <w:rFonts w:ascii="Times New Roman"/>
          <w:b w:val="false"/>
          <w:i w:val="false"/>
          <w:color w:val="000000"/>
          <w:sz w:val="28"/>
        </w:rPr>
        <w:t xml:space="preserve">
      18. Басқарма басшысының өкілеттіктері: </w:t>
      </w:r>
    </w:p>
    <w:bookmarkEnd w:id="5097"/>
    <w:bookmarkStart w:name="z5156" w:id="509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098"/>
    <w:bookmarkStart w:name="z5157" w:id="509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099"/>
    <w:bookmarkStart w:name="z5158" w:id="510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100"/>
    <w:bookmarkStart w:name="z5159" w:id="510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101"/>
    <w:bookmarkStart w:name="z5160" w:id="510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102"/>
    <w:bookmarkStart w:name="z5161" w:id="5103"/>
    <w:p>
      <w:pPr>
        <w:spacing w:after="0"/>
        <w:ind w:left="0"/>
        <w:jc w:val="left"/>
      </w:pPr>
      <w:r>
        <w:rPr>
          <w:rFonts w:ascii="Times New Roman"/>
          <w:b/>
          <w:i w:val="false"/>
          <w:color w:val="000000"/>
        </w:rPr>
        <w:t xml:space="preserve"> 4-тарау. Басқарманың мүлкі</w:t>
      </w:r>
    </w:p>
    <w:bookmarkEnd w:id="5103"/>
    <w:bookmarkStart w:name="z5162" w:id="510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104"/>
    <w:bookmarkStart w:name="z5163" w:id="510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105"/>
    <w:bookmarkStart w:name="z5164" w:id="510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106"/>
    <w:bookmarkStart w:name="z5165" w:id="510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107"/>
    <w:bookmarkStart w:name="z5166" w:id="5108"/>
    <w:p>
      <w:pPr>
        <w:spacing w:after="0"/>
        <w:ind w:left="0"/>
        <w:jc w:val="left"/>
      </w:pPr>
      <w:r>
        <w:rPr>
          <w:rFonts w:ascii="Times New Roman"/>
          <w:b/>
          <w:i w:val="false"/>
          <w:color w:val="000000"/>
        </w:rPr>
        <w:t xml:space="preserve"> 5-тарау. Басқарманы қайта ұйымдастыру және тарату</w:t>
      </w:r>
    </w:p>
    <w:bookmarkEnd w:id="5108"/>
    <w:bookmarkStart w:name="z5167" w:id="510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54-қосымша</w:t>
            </w:r>
          </w:p>
        </w:tc>
      </w:tr>
    </w:tbl>
    <w:bookmarkStart w:name="z5169" w:id="511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Райымбек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5110"/>
    <w:bookmarkStart w:name="z5170" w:id="5111"/>
    <w:p>
      <w:pPr>
        <w:spacing w:after="0"/>
        <w:ind w:left="0"/>
        <w:jc w:val="left"/>
      </w:pPr>
      <w:r>
        <w:rPr>
          <w:rFonts w:ascii="Times New Roman"/>
          <w:b/>
          <w:i w:val="false"/>
          <w:color w:val="000000"/>
        </w:rPr>
        <w:t xml:space="preserve"> 1-тарау. Жалпы ережелер</w:t>
      </w:r>
    </w:p>
    <w:bookmarkEnd w:id="5111"/>
    <w:bookmarkStart w:name="z5171" w:id="511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Райымбек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112"/>
    <w:bookmarkStart w:name="z5172" w:id="5113"/>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113"/>
    <w:bookmarkStart w:name="z5173" w:id="511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114"/>
    <w:bookmarkStart w:name="z5174" w:id="511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115"/>
    <w:bookmarkStart w:name="z5175" w:id="511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5116"/>
    <w:bookmarkStart w:name="z5176" w:id="511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117"/>
    <w:bookmarkStart w:name="z5177" w:id="5118"/>
    <w:p>
      <w:pPr>
        <w:spacing w:after="0"/>
        <w:ind w:left="0"/>
        <w:jc w:val="both"/>
      </w:pPr>
      <w:r>
        <w:rPr>
          <w:rFonts w:ascii="Times New Roman"/>
          <w:b w:val="false"/>
          <w:i w:val="false"/>
          <w:color w:val="000000"/>
          <w:sz w:val="28"/>
        </w:rPr>
        <w:t>
      7. Басқарманың орналасқан жері – 041419, Қазақстан Республикасы, Алматы облысы, Райымбек ауданы, Нарынқол ауылдық округі, Нарынқол ауылы, О.Жандосов көшесі, 14 үй.</w:t>
      </w:r>
    </w:p>
    <w:bookmarkEnd w:id="5118"/>
    <w:bookmarkStart w:name="z5178" w:id="5119"/>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Райымбек аудандық тауарлар мен көрсетілетін қызметтердің сапасы мен қауіпсіздігін бақылау басқармасы"</w:t>
      </w:r>
    </w:p>
    <w:bookmarkEnd w:id="5119"/>
    <w:bookmarkStart w:name="z5179" w:id="512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120"/>
    <w:bookmarkStart w:name="z5180" w:id="512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121"/>
    <w:bookmarkStart w:name="z5181" w:id="512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122"/>
    <w:bookmarkStart w:name="z5182" w:id="512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123"/>
    <w:bookmarkStart w:name="z5183" w:id="512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124"/>
    <w:bookmarkStart w:name="z5184" w:id="5125"/>
    <w:p>
      <w:pPr>
        <w:spacing w:after="0"/>
        <w:ind w:left="0"/>
        <w:jc w:val="both"/>
      </w:pPr>
      <w:r>
        <w:rPr>
          <w:rFonts w:ascii="Times New Roman"/>
          <w:b w:val="false"/>
          <w:i w:val="false"/>
          <w:color w:val="000000"/>
          <w:sz w:val="28"/>
        </w:rPr>
        <w:t xml:space="preserve">
      12. Міндеттері: </w:t>
      </w:r>
    </w:p>
    <w:bookmarkEnd w:id="5125"/>
    <w:bookmarkStart w:name="z5185" w:id="512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126"/>
    <w:bookmarkStart w:name="z5186" w:id="512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127"/>
    <w:bookmarkStart w:name="z5187" w:id="512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128"/>
    <w:bookmarkStart w:name="z5188" w:id="5129"/>
    <w:p>
      <w:pPr>
        <w:spacing w:after="0"/>
        <w:ind w:left="0"/>
        <w:jc w:val="both"/>
      </w:pPr>
      <w:r>
        <w:rPr>
          <w:rFonts w:ascii="Times New Roman"/>
          <w:b w:val="false"/>
          <w:i w:val="false"/>
          <w:color w:val="000000"/>
          <w:sz w:val="28"/>
        </w:rPr>
        <w:t xml:space="preserve">
      13. Функциялары: </w:t>
      </w:r>
    </w:p>
    <w:bookmarkEnd w:id="5129"/>
    <w:bookmarkStart w:name="z5189" w:id="513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130"/>
    <w:bookmarkStart w:name="z5190" w:id="513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131"/>
    <w:bookmarkStart w:name="z5191" w:id="513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132"/>
    <w:bookmarkStart w:name="z5192" w:id="513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133"/>
    <w:bookmarkStart w:name="z5193" w:id="513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134"/>
    <w:bookmarkStart w:name="z5194" w:id="513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135"/>
    <w:bookmarkStart w:name="z5195" w:id="513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136"/>
    <w:bookmarkStart w:name="z5196" w:id="513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137"/>
    <w:bookmarkStart w:name="z5197" w:id="5138"/>
    <w:p>
      <w:pPr>
        <w:spacing w:after="0"/>
        <w:ind w:left="0"/>
        <w:jc w:val="both"/>
      </w:pPr>
      <w:r>
        <w:rPr>
          <w:rFonts w:ascii="Times New Roman"/>
          <w:b w:val="false"/>
          <w:i w:val="false"/>
          <w:color w:val="000000"/>
          <w:sz w:val="28"/>
        </w:rPr>
        <w:t>
      9) құзыретінің шегінде мониторинг жүргізу;</w:t>
      </w:r>
    </w:p>
    <w:bookmarkEnd w:id="5138"/>
    <w:bookmarkStart w:name="z5198" w:id="5139"/>
    <w:p>
      <w:pPr>
        <w:spacing w:after="0"/>
        <w:ind w:left="0"/>
        <w:jc w:val="both"/>
      </w:pPr>
      <w:r>
        <w:rPr>
          <w:rFonts w:ascii="Times New Roman"/>
          <w:b w:val="false"/>
          <w:i w:val="false"/>
          <w:color w:val="000000"/>
          <w:sz w:val="28"/>
        </w:rPr>
        <w:t>
      10) тамақ өнімі қауіпсіздігін қамтамасыз ету;</w:t>
      </w:r>
    </w:p>
    <w:bookmarkEnd w:id="5139"/>
    <w:bookmarkStart w:name="z5199" w:id="514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140"/>
    <w:bookmarkStart w:name="z5200" w:id="514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141"/>
    <w:bookmarkStart w:name="z5201" w:id="514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142"/>
    <w:bookmarkStart w:name="z5202" w:id="514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143"/>
    <w:bookmarkStart w:name="z5203" w:id="514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144"/>
    <w:bookmarkStart w:name="z5204" w:id="514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145"/>
    <w:bookmarkStart w:name="z5205" w:id="514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146"/>
    <w:bookmarkStart w:name="z5206" w:id="514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147"/>
    <w:bookmarkStart w:name="z5207" w:id="514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148"/>
    <w:bookmarkStart w:name="z5208" w:id="514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149"/>
    <w:bookmarkStart w:name="z5209" w:id="515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150"/>
    <w:bookmarkStart w:name="z5210" w:id="515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151"/>
    <w:bookmarkStart w:name="z5211" w:id="515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152"/>
    <w:bookmarkStart w:name="z5212" w:id="515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153"/>
    <w:bookmarkStart w:name="z5213" w:id="515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154"/>
    <w:bookmarkStart w:name="z5214" w:id="515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155"/>
    <w:bookmarkStart w:name="z5215" w:id="515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156"/>
    <w:bookmarkStart w:name="z5216" w:id="515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157"/>
    <w:bookmarkStart w:name="z5217" w:id="515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158"/>
    <w:bookmarkStart w:name="z5218" w:id="515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159"/>
    <w:bookmarkStart w:name="z5219" w:id="516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160"/>
    <w:bookmarkStart w:name="z5220" w:id="516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161"/>
    <w:bookmarkStart w:name="z5221" w:id="516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162"/>
    <w:bookmarkStart w:name="z5222" w:id="516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163"/>
    <w:bookmarkStart w:name="z5223" w:id="516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164"/>
    <w:bookmarkStart w:name="z5224" w:id="516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165"/>
    <w:bookmarkStart w:name="z5225" w:id="516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166"/>
    <w:bookmarkStart w:name="z5226" w:id="516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167"/>
    <w:bookmarkStart w:name="z5227" w:id="516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168"/>
    <w:bookmarkStart w:name="z5228" w:id="516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169"/>
    <w:bookmarkStart w:name="z5229" w:id="517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170"/>
    <w:bookmarkStart w:name="z5230" w:id="5171"/>
    <w:p>
      <w:pPr>
        <w:spacing w:after="0"/>
        <w:ind w:left="0"/>
        <w:jc w:val="both"/>
      </w:pPr>
      <w:r>
        <w:rPr>
          <w:rFonts w:ascii="Times New Roman"/>
          <w:b w:val="false"/>
          <w:i w:val="false"/>
          <w:color w:val="000000"/>
          <w:sz w:val="28"/>
        </w:rPr>
        <w:t>
      42) реттелетін салада түсіндіру жұмысын ұйымдастыру;</w:t>
      </w:r>
    </w:p>
    <w:bookmarkEnd w:id="5171"/>
    <w:bookmarkStart w:name="z5231" w:id="517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172"/>
    <w:bookmarkStart w:name="z5232" w:id="517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173"/>
    <w:bookmarkStart w:name="z5233" w:id="5174"/>
    <w:p>
      <w:pPr>
        <w:spacing w:after="0"/>
        <w:ind w:left="0"/>
        <w:jc w:val="both"/>
      </w:pPr>
      <w:r>
        <w:rPr>
          <w:rFonts w:ascii="Times New Roman"/>
          <w:b w:val="false"/>
          <w:i w:val="false"/>
          <w:color w:val="000000"/>
          <w:sz w:val="28"/>
        </w:rPr>
        <w:t>
      14. Құқықтары мен міндеттері:</w:t>
      </w:r>
    </w:p>
    <w:bookmarkEnd w:id="5174"/>
    <w:bookmarkStart w:name="z5234" w:id="517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175"/>
    <w:bookmarkStart w:name="z5235" w:id="517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176"/>
    <w:bookmarkStart w:name="z5236" w:id="517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177"/>
    <w:bookmarkStart w:name="z5237" w:id="517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178"/>
    <w:bookmarkStart w:name="z5238" w:id="517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179"/>
    <w:bookmarkStart w:name="z5239" w:id="518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180"/>
    <w:bookmarkStart w:name="z5240" w:id="518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181"/>
    <w:bookmarkStart w:name="z5241" w:id="518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182"/>
    <w:bookmarkStart w:name="z5242" w:id="518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183"/>
    <w:bookmarkStart w:name="z5243" w:id="518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184"/>
    <w:bookmarkStart w:name="z5244" w:id="5185"/>
    <w:p>
      <w:pPr>
        <w:spacing w:after="0"/>
        <w:ind w:left="0"/>
        <w:jc w:val="left"/>
      </w:pPr>
      <w:r>
        <w:rPr>
          <w:rFonts w:ascii="Times New Roman"/>
          <w:b/>
          <w:i w:val="false"/>
          <w:color w:val="000000"/>
        </w:rPr>
        <w:t xml:space="preserve"> 3-тарау. Басқарманың қызметін ұйымдастыру</w:t>
      </w:r>
    </w:p>
    <w:bookmarkEnd w:id="5185"/>
    <w:bookmarkStart w:name="z5245" w:id="518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186"/>
    <w:bookmarkStart w:name="z5246" w:id="518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187"/>
    <w:bookmarkStart w:name="z5247" w:id="518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188"/>
    <w:bookmarkStart w:name="z5248" w:id="5189"/>
    <w:p>
      <w:pPr>
        <w:spacing w:after="0"/>
        <w:ind w:left="0"/>
        <w:jc w:val="both"/>
      </w:pPr>
      <w:r>
        <w:rPr>
          <w:rFonts w:ascii="Times New Roman"/>
          <w:b w:val="false"/>
          <w:i w:val="false"/>
          <w:color w:val="000000"/>
          <w:sz w:val="28"/>
        </w:rPr>
        <w:t xml:space="preserve">
      18. Басқарма басшысының өкілеттіктері: </w:t>
      </w:r>
    </w:p>
    <w:bookmarkEnd w:id="5189"/>
    <w:bookmarkStart w:name="z5249" w:id="519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190"/>
    <w:bookmarkStart w:name="z5250" w:id="51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191"/>
    <w:bookmarkStart w:name="z5251" w:id="519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192"/>
    <w:bookmarkStart w:name="z5252" w:id="51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193"/>
    <w:bookmarkStart w:name="z5253" w:id="519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194"/>
    <w:bookmarkStart w:name="z5254" w:id="5195"/>
    <w:p>
      <w:pPr>
        <w:spacing w:after="0"/>
        <w:ind w:left="0"/>
        <w:jc w:val="left"/>
      </w:pPr>
      <w:r>
        <w:rPr>
          <w:rFonts w:ascii="Times New Roman"/>
          <w:b/>
          <w:i w:val="false"/>
          <w:color w:val="000000"/>
        </w:rPr>
        <w:t xml:space="preserve"> 4-тарау. Басқарманың мүлкі</w:t>
      </w:r>
    </w:p>
    <w:bookmarkEnd w:id="5195"/>
    <w:bookmarkStart w:name="z5255" w:id="519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196"/>
    <w:bookmarkStart w:name="z5256" w:id="519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197"/>
    <w:bookmarkStart w:name="z5257" w:id="519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198"/>
    <w:bookmarkStart w:name="z5258" w:id="519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199"/>
    <w:bookmarkStart w:name="z5259" w:id="5200"/>
    <w:p>
      <w:pPr>
        <w:spacing w:after="0"/>
        <w:ind w:left="0"/>
        <w:jc w:val="left"/>
      </w:pPr>
      <w:r>
        <w:rPr>
          <w:rFonts w:ascii="Times New Roman"/>
          <w:b/>
          <w:i w:val="false"/>
          <w:color w:val="000000"/>
        </w:rPr>
        <w:t xml:space="preserve"> 5-тарау. Басқарманы қайта ұйымдастыру және тарату</w:t>
      </w:r>
    </w:p>
    <w:bookmarkEnd w:id="5200"/>
    <w:bookmarkStart w:name="z5260" w:id="520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55-қосымша</w:t>
            </w:r>
          </w:p>
        </w:tc>
      </w:tr>
    </w:tbl>
    <w:bookmarkStart w:name="z5262" w:id="520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Сарқан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5202"/>
    <w:bookmarkStart w:name="z5263" w:id="5203"/>
    <w:p>
      <w:pPr>
        <w:spacing w:after="0"/>
        <w:ind w:left="0"/>
        <w:jc w:val="left"/>
      </w:pPr>
      <w:r>
        <w:rPr>
          <w:rFonts w:ascii="Times New Roman"/>
          <w:b/>
          <w:i w:val="false"/>
          <w:color w:val="000000"/>
        </w:rPr>
        <w:t xml:space="preserve"> 1-тарау. Жалпы ережелер</w:t>
      </w:r>
    </w:p>
    <w:bookmarkEnd w:id="5203"/>
    <w:bookmarkStart w:name="z5264" w:id="520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Сарқан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204"/>
    <w:bookmarkStart w:name="z5265" w:id="520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205"/>
    <w:bookmarkStart w:name="z5266" w:id="520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206"/>
    <w:bookmarkStart w:name="z5267" w:id="520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207"/>
    <w:bookmarkStart w:name="z5268" w:id="5208"/>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5208"/>
    <w:bookmarkStart w:name="z5269" w:id="520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209"/>
    <w:bookmarkStart w:name="z5270" w:id="5210"/>
    <w:p>
      <w:pPr>
        <w:spacing w:after="0"/>
        <w:ind w:left="0"/>
        <w:jc w:val="both"/>
      </w:pPr>
      <w:r>
        <w:rPr>
          <w:rFonts w:ascii="Times New Roman"/>
          <w:b w:val="false"/>
          <w:i w:val="false"/>
          <w:color w:val="000000"/>
          <w:sz w:val="28"/>
        </w:rPr>
        <w:t>
      7. Басқарманың орналасқан жері – 041500, Қазақстан Республикасы, Алматы облысы, Сарқан ауданы, Сарқан қаласы, Тәуелсіздік көшесі, 124 үй.</w:t>
      </w:r>
    </w:p>
    <w:bookmarkEnd w:id="5210"/>
    <w:bookmarkStart w:name="z5271" w:id="5211"/>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Сарқан аудандық тауарлар мен көрсетілетін қызметтердің сапасы мен қауіпсіздігін бақылау басқармасы"</w:t>
      </w:r>
    </w:p>
    <w:bookmarkEnd w:id="5211"/>
    <w:bookmarkStart w:name="z5272" w:id="521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212"/>
    <w:bookmarkStart w:name="z5273" w:id="521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213"/>
    <w:bookmarkStart w:name="z5274" w:id="521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214"/>
    <w:bookmarkStart w:name="z5275" w:id="521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215"/>
    <w:bookmarkStart w:name="z5276" w:id="521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216"/>
    <w:bookmarkStart w:name="z5277" w:id="5217"/>
    <w:p>
      <w:pPr>
        <w:spacing w:after="0"/>
        <w:ind w:left="0"/>
        <w:jc w:val="both"/>
      </w:pPr>
      <w:r>
        <w:rPr>
          <w:rFonts w:ascii="Times New Roman"/>
          <w:b w:val="false"/>
          <w:i w:val="false"/>
          <w:color w:val="000000"/>
          <w:sz w:val="28"/>
        </w:rPr>
        <w:t xml:space="preserve">
      12. Міндеттері: </w:t>
      </w:r>
    </w:p>
    <w:bookmarkEnd w:id="5217"/>
    <w:bookmarkStart w:name="z5278" w:id="521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218"/>
    <w:bookmarkStart w:name="z5279" w:id="521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219"/>
    <w:bookmarkStart w:name="z5280" w:id="522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220"/>
    <w:bookmarkStart w:name="z5281" w:id="5221"/>
    <w:p>
      <w:pPr>
        <w:spacing w:after="0"/>
        <w:ind w:left="0"/>
        <w:jc w:val="both"/>
      </w:pPr>
      <w:r>
        <w:rPr>
          <w:rFonts w:ascii="Times New Roman"/>
          <w:b w:val="false"/>
          <w:i w:val="false"/>
          <w:color w:val="000000"/>
          <w:sz w:val="28"/>
        </w:rPr>
        <w:t xml:space="preserve">
      13. Функциялары: </w:t>
      </w:r>
    </w:p>
    <w:bookmarkEnd w:id="5221"/>
    <w:bookmarkStart w:name="z5282" w:id="522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222"/>
    <w:bookmarkStart w:name="z5283" w:id="522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223"/>
    <w:bookmarkStart w:name="z5284" w:id="522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224"/>
    <w:bookmarkStart w:name="z5285" w:id="522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225"/>
    <w:bookmarkStart w:name="z5286" w:id="522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226"/>
    <w:bookmarkStart w:name="z5287" w:id="522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227"/>
    <w:bookmarkStart w:name="z5288" w:id="522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228"/>
    <w:bookmarkStart w:name="z5289" w:id="522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229"/>
    <w:bookmarkStart w:name="z5290" w:id="5230"/>
    <w:p>
      <w:pPr>
        <w:spacing w:after="0"/>
        <w:ind w:left="0"/>
        <w:jc w:val="both"/>
      </w:pPr>
      <w:r>
        <w:rPr>
          <w:rFonts w:ascii="Times New Roman"/>
          <w:b w:val="false"/>
          <w:i w:val="false"/>
          <w:color w:val="000000"/>
          <w:sz w:val="28"/>
        </w:rPr>
        <w:t>
      9) құзыретінің шегінде мониторинг жүргізу;</w:t>
      </w:r>
    </w:p>
    <w:bookmarkEnd w:id="5230"/>
    <w:bookmarkStart w:name="z5291" w:id="5231"/>
    <w:p>
      <w:pPr>
        <w:spacing w:after="0"/>
        <w:ind w:left="0"/>
        <w:jc w:val="both"/>
      </w:pPr>
      <w:r>
        <w:rPr>
          <w:rFonts w:ascii="Times New Roman"/>
          <w:b w:val="false"/>
          <w:i w:val="false"/>
          <w:color w:val="000000"/>
          <w:sz w:val="28"/>
        </w:rPr>
        <w:t>
      10) тамақ өнімі қауіпсіздігін қамтамасыз ету;</w:t>
      </w:r>
    </w:p>
    <w:bookmarkEnd w:id="5231"/>
    <w:bookmarkStart w:name="z5292" w:id="523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232"/>
    <w:bookmarkStart w:name="z5293" w:id="523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233"/>
    <w:bookmarkStart w:name="z5294" w:id="523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234"/>
    <w:bookmarkStart w:name="z5295" w:id="523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235"/>
    <w:bookmarkStart w:name="z5296" w:id="523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236"/>
    <w:bookmarkStart w:name="z5297" w:id="523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237"/>
    <w:bookmarkStart w:name="z5298" w:id="523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238"/>
    <w:bookmarkStart w:name="z5299" w:id="523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239"/>
    <w:bookmarkStart w:name="z5300" w:id="524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240"/>
    <w:bookmarkStart w:name="z5301" w:id="524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241"/>
    <w:bookmarkStart w:name="z5302" w:id="524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242"/>
    <w:bookmarkStart w:name="z5303" w:id="524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243"/>
    <w:bookmarkStart w:name="z5304" w:id="524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244"/>
    <w:bookmarkStart w:name="z5305" w:id="524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245"/>
    <w:bookmarkStart w:name="z5306" w:id="524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246"/>
    <w:bookmarkStart w:name="z5307" w:id="524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247"/>
    <w:bookmarkStart w:name="z5308" w:id="524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248"/>
    <w:bookmarkStart w:name="z5309" w:id="524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249"/>
    <w:bookmarkStart w:name="z5310" w:id="525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250"/>
    <w:bookmarkStart w:name="z5311" w:id="525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251"/>
    <w:bookmarkStart w:name="z5312" w:id="525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252"/>
    <w:bookmarkStart w:name="z5313" w:id="525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253"/>
    <w:bookmarkStart w:name="z5314" w:id="525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254"/>
    <w:bookmarkStart w:name="z5315" w:id="525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255"/>
    <w:bookmarkStart w:name="z5316" w:id="525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256"/>
    <w:bookmarkStart w:name="z5317" w:id="525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257"/>
    <w:bookmarkStart w:name="z5318" w:id="525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258"/>
    <w:bookmarkStart w:name="z5319" w:id="525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259"/>
    <w:bookmarkStart w:name="z5320" w:id="526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260"/>
    <w:bookmarkStart w:name="z5321" w:id="526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261"/>
    <w:bookmarkStart w:name="z5322" w:id="526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262"/>
    <w:bookmarkStart w:name="z5323" w:id="5263"/>
    <w:p>
      <w:pPr>
        <w:spacing w:after="0"/>
        <w:ind w:left="0"/>
        <w:jc w:val="both"/>
      </w:pPr>
      <w:r>
        <w:rPr>
          <w:rFonts w:ascii="Times New Roman"/>
          <w:b w:val="false"/>
          <w:i w:val="false"/>
          <w:color w:val="000000"/>
          <w:sz w:val="28"/>
        </w:rPr>
        <w:t>
      42) реттелетін салада түсіндіру жұмысын ұйымдастыру;</w:t>
      </w:r>
    </w:p>
    <w:bookmarkEnd w:id="5263"/>
    <w:bookmarkStart w:name="z5324" w:id="526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264"/>
    <w:bookmarkStart w:name="z5325" w:id="526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265"/>
    <w:bookmarkStart w:name="z5326" w:id="5266"/>
    <w:p>
      <w:pPr>
        <w:spacing w:after="0"/>
        <w:ind w:left="0"/>
        <w:jc w:val="both"/>
      </w:pPr>
      <w:r>
        <w:rPr>
          <w:rFonts w:ascii="Times New Roman"/>
          <w:b w:val="false"/>
          <w:i w:val="false"/>
          <w:color w:val="000000"/>
          <w:sz w:val="28"/>
        </w:rPr>
        <w:t>
      14. Құқықтары мен міндеттері:</w:t>
      </w:r>
    </w:p>
    <w:bookmarkEnd w:id="5266"/>
    <w:bookmarkStart w:name="z5327" w:id="526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267"/>
    <w:bookmarkStart w:name="z5328" w:id="526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268"/>
    <w:bookmarkStart w:name="z5329" w:id="52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269"/>
    <w:bookmarkStart w:name="z5330" w:id="527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270"/>
    <w:bookmarkStart w:name="z5331" w:id="527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271"/>
    <w:bookmarkStart w:name="z5332" w:id="527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272"/>
    <w:bookmarkStart w:name="z5333" w:id="527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273"/>
    <w:bookmarkStart w:name="z5334" w:id="52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274"/>
    <w:bookmarkStart w:name="z5335" w:id="527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275"/>
    <w:bookmarkStart w:name="z5336" w:id="527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276"/>
    <w:bookmarkStart w:name="z5337" w:id="5277"/>
    <w:p>
      <w:pPr>
        <w:spacing w:after="0"/>
        <w:ind w:left="0"/>
        <w:jc w:val="left"/>
      </w:pPr>
      <w:r>
        <w:rPr>
          <w:rFonts w:ascii="Times New Roman"/>
          <w:b/>
          <w:i w:val="false"/>
          <w:color w:val="000000"/>
        </w:rPr>
        <w:t xml:space="preserve"> 3-тарау. Басқарманың қызметін ұйымдастыру</w:t>
      </w:r>
    </w:p>
    <w:bookmarkEnd w:id="5277"/>
    <w:bookmarkStart w:name="z5338" w:id="527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278"/>
    <w:bookmarkStart w:name="z5339" w:id="527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279"/>
    <w:bookmarkStart w:name="z5340" w:id="528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280"/>
    <w:bookmarkStart w:name="z5341" w:id="5281"/>
    <w:p>
      <w:pPr>
        <w:spacing w:after="0"/>
        <w:ind w:left="0"/>
        <w:jc w:val="both"/>
      </w:pPr>
      <w:r>
        <w:rPr>
          <w:rFonts w:ascii="Times New Roman"/>
          <w:b w:val="false"/>
          <w:i w:val="false"/>
          <w:color w:val="000000"/>
          <w:sz w:val="28"/>
        </w:rPr>
        <w:t xml:space="preserve">
      18. Басқарма басшысының өкілеттіктері: </w:t>
      </w:r>
    </w:p>
    <w:bookmarkEnd w:id="5281"/>
    <w:bookmarkStart w:name="z5342" w:id="528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282"/>
    <w:bookmarkStart w:name="z5343" w:id="52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283"/>
    <w:bookmarkStart w:name="z5344" w:id="528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284"/>
    <w:bookmarkStart w:name="z5345" w:id="52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285"/>
    <w:bookmarkStart w:name="z5346" w:id="528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286"/>
    <w:bookmarkStart w:name="z5347" w:id="5287"/>
    <w:p>
      <w:pPr>
        <w:spacing w:after="0"/>
        <w:ind w:left="0"/>
        <w:jc w:val="left"/>
      </w:pPr>
      <w:r>
        <w:rPr>
          <w:rFonts w:ascii="Times New Roman"/>
          <w:b/>
          <w:i w:val="false"/>
          <w:color w:val="000000"/>
        </w:rPr>
        <w:t xml:space="preserve"> 4-тарау. Басқарманың мүлкі</w:t>
      </w:r>
    </w:p>
    <w:bookmarkEnd w:id="5287"/>
    <w:bookmarkStart w:name="z5348" w:id="528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288"/>
    <w:bookmarkStart w:name="z5349" w:id="528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289"/>
    <w:bookmarkStart w:name="z5350" w:id="529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290"/>
    <w:bookmarkStart w:name="z5351" w:id="529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291"/>
    <w:bookmarkStart w:name="z5352" w:id="5292"/>
    <w:p>
      <w:pPr>
        <w:spacing w:after="0"/>
        <w:ind w:left="0"/>
        <w:jc w:val="left"/>
      </w:pPr>
      <w:r>
        <w:rPr>
          <w:rFonts w:ascii="Times New Roman"/>
          <w:b/>
          <w:i w:val="false"/>
          <w:color w:val="000000"/>
        </w:rPr>
        <w:t xml:space="preserve"> 5-тарау. Басқарманы қайта ұйымдастыру және тарату</w:t>
      </w:r>
    </w:p>
    <w:bookmarkEnd w:id="5292"/>
    <w:bookmarkStart w:name="z5353" w:id="529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2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56-қосымша</w:t>
            </w:r>
          </w:p>
        </w:tc>
      </w:tr>
    </w:tbl>
    <w:bookmarkStart w:name="z5355" w:id="529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Талғар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5294"/>
    <w:bookmarkStart w:name="z5356" w:id="5295"/>
    <w:p>
      <w:pPr>
        <w:spacing w:after="0"/>
        <w:ind w:left="0"/>
        <w:jc w:val="left"/>
      </w:pPr>
      <w:r>
        <w:rPr>
          <w:rFonts w:ascii="Times New Roman"/>
          <w:b/>
          <w:i w:val="false"/>
          <w:color w:val="000000"/>
        </w:rPr>
        <w:t xml:space="preserve"> 1-тарау. Жалпы ережелер</w:t>
      </w:r>
    </w:p>
    <w:bookmarkEnd w:id="5295"/>
    <w:bookmarkStart w:name="z5357" w:id="529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Талғар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296"/>
    <w:bookmarkStart w:name="z5358" w:id="529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297"/>
    <w:bookmarkStart w:name="z5359" w:id="529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298"/>
    <w:bookmarkStart w:name="z5360" w:id="529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299"/>
    <w:bookmarkStart w:name="z5361" w:id="5300"/>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5300"/>
    <w:bookmarkStart w:name="z5362" w:id="530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301"/>
    <w:bookmarkStart w:name="z5363" w:id="5302"/>
    <w:p>
      <w:pPr>
        <w:spacing w:after="0"/>
        <w:ind w:left="0"/>
        <w:jc w:val="both"/>
      </w:pPr>
      <w:r>
        <w:rPr>
          <w:rFonts w:ascii="Times New Roman"/>
          <w:b w:val="false"/>
          <w:i w:val="false"/>
          <w:color w:val="000000"/>
          <w:sz w:val="28"/>
        </w:rPr>
        <w:t>
      7. Басқарманың орналасқан жері – 041600, Қазақстан Республикасы, Алматы облысы, Талғар ауданы, Талғар қаласы, Т.Рыскұлов көшесі, 61А үй</w:t>
      </w:r>
    </w:p>
    <w:bookmarkEnd w:id="5302"/>
    <w:bookmarkStart w:name="z5364" w:id="5303"/>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Талғар аудандық тауарлар мен көрсетілетін қызметтердің сапасы мен қауіпсіздігін бақылау басқармасы"</w:t>
      </w:r>
    </w:p>
    <w:bookmarkEnd w:id="5303"/>
    <w:bookmarkStart w:name="z5365" w:id="530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304"/>
    <w:bookmarkStart w:name="z5366" w:id="530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305"/>
    <w:bookmarkStart w:name="z5367" w:id="530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306"/>
    <w:bookmarkStart w:name="z5368" w:id="530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307"/>
    <w:bookmarkStart w:name="z5369" w:id="530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308"/>
    <w:bookmarkStart w:name="z5370" w:id="5309"/>
    <w:p>
      <w:pPr>
        <w:spacing w:after="0"/>
        <w:ind w:left="0"/>
        <w:jc w:val="both"/>
      </w:pPr>
      <w:r>
        <w:rPr>
          <w:rFonts w:ascii="Times New Roman"/>
          <w:b w:val="false"/>
          <w:i w:val="false"/>
          <w:color w:val="000000"/>
          <w:sz w:val="28"/>
        </w:rPr>
        <w:t xml:space="preserve">
      12. Міндеттері: </w:t>
      </w:r>
    </w:p>
    <w:bookmarkEnd w:id="5309"/>
    <w:bookmarkStart w:name="z5371" w:id="531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310"/>
    <w:bookmarkStart w:name="z5372" w:id="531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311"/>
    <w:bookmarkStart w:name="z5373" w:id="531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312"/>
    <w:bookmarkStart w:name="z5374" w:id="5313"/>
    <w:p>
      <w:pPr>
        <w:spacing w:after="0"/>
        <w:ind w:left="0"/>
        <w:jc w:val="both"/>
      </w:pPr>
      <w:r>
        <w:rPr>
          <w:rFonts w:ascii="Times New Roman"/>
          <w:b w:val="false"/>
          <w:i w:val="false"/>
          <w:color w:val="000000"/>
          <w:sz w:val="28"/>
        </w:rPr>
        <w:t xml:space="preserve">
      13. Функциялары: </w:t>
      </w:r>
    </w:p>
    <w:bookmarkEnd w:id="5313"/>
    <w:bookmarkStart w:name="z5375" w:id="531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314"/>
    <w:bookmarkStart w:name="z5376" w:id="531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315"/>
    <w:bookmarkStart w:name="z5377" w:id="531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316"/>
    <w:bookmarkStart w:name="z5378" w:id="531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317"/>
    <w:bookmarkStart w:name="z5379" w:id="531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318"/>
    <w:bookmarkStart w:name="z5380" w:id="531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319"/>
    <w:bookmarkStart w:name="z5381" w:id="532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320"/>
    <w:bookmarkStart w:name="z5382" w:id="532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321"/>
    <w:bookmarkStart w:name="z5383" w:id="5322"/>
    <w:p>
      <w:pPr>
        <w:spacing w:after="0"/>
        <w:ind w:left="0"/>
        <w:jc w:val="both"/>
      </w:pPr>
      <w:r>
        <w:rPr>
          <w:rFonts w:ascii="Times New Roman"/>
          <w:b w:val="false"/>
          <w:i w:val="false"/>
          <w:color w:val="000000"/>
          <w:sz w:val="28"/>
        </w:rPr>
        <w:t>
      9) құзыретінің шегінде мониторинг жүргізу;</w:t>
      </w:r>
    </w:p>
    <w:bookmarkEnd w:id="5322"/>
    <w:bookmarkStart w:name="z5384" w:id="5323"/>
    <w:p>
      <w:pPr>
        <w:spacing w:after="0"/>
        <w:ind w:left="0"/>
        <w:jc w:val="both"/>
      </w:pPr>
      <w:r>
        <w:rPr>
          <w:rFonts w:ascii="Times New Roman"/>
          <w:b w:val="false"/>
          <w:i w:val="false"/>
          <w:color w:val="000000"/>
          <w:sz w:val="28"/>
        </w:rPr>
        <w:t>
      10) тамақ өнімі қауіпсіздігін қамтамасыз ету;</w:t>
      </w:r>
    </w:p>
    <w:bookmarkEnd w:id="5323"/>
    <w:bookmarkStart w:name="z5385" w:id="532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324"/>
    <w:bookmarkStart w:name="z5386" w:id="532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325"/>
    <w:bookmarkStart w:name="z5387" w:id="532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326"/>
    <w:bookmarkStart w:name="z5388" w:id="532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327"/>
    <w:bookmarkStart w:name="z5389" w:id="532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328"/>
    <w:bookmarkStart w:name="z5390" w:id="532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329"/>
    <w:bookmarkStart w:name="z5391" w:id="533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330"/>
    <w:bookmarkStart w:name="z5392" w:id="533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331"/>
    <w:bookmarkStart w:name="z5393" w:id="533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332"/>
    <w:bookmarkStart w:name="z5394" w:id="533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333"/>
    <w:bookmarkStart w:name="z5395" w:id="533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334"/>
    <w:bookmarkStart w:name="z5396" w:id="533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335"/>
    <w:bookmarkStart w:name="z5397" w:id="533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336"/>
    <w:bookmarkStart w:name="z5398" w:id="533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337"/>
    <w:bookmarkStart w:name="z5399" w:id="533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338"/>
    <w:bookmarkStart w:name="z5400" w:id="533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339"/>
    <w:bookmarkStart w:name="z5401" w:id="534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340"/>
    <w:bookmarkStart w:name="z5402" w:id="534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341"/>
    <w:bookmarkStart w:name="z5403" w:id="534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342"/>
    <w:bookmarkStart w:name="z5404" w:id="534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343"/>
    <w:bookmarkStart w:name="z5405" w:id="534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344"/>
    <w:bookmarkStart w:name="z5406" w:id="534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345"/>
    <w:bookmarkStart w:name="z5407" w:id="534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346"/>
    <w:bookmarkStart w:name="z5408" w:id="534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347"/>
    <w:bookmarkStart w:name="z5409" w:id="534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348"/>
    <w:bookmarkStart w:name="z5410" w:id="534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349"/>
    <w:bookmarkStart w:name="z5411" w:id="535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350"/>
    <w:bookmarkStart w:name="z5412" w:id="535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351"/>
    <w:bookmarkStart w:name="z5413" w:id="535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352"/>
    <w:bookmarkStart w:name="z5414" w:id="535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353"/>
    <w:bookmarkStart w:name="z5415" w:id="535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354"/>
    <w:bookmarkStart w:name="z5416" w:id="5355"/>
    <w:p>
      <w:pPr>
        <w:spacing w:after="0"/>
        <w:ind w:left="0"/>
        <w:jc w:val="both"/>
      </w:pPr>
      <w:r>
        <w:rPr>
          <w:rFonts w:ascii="Times New Roman"/>
          <w:b w:val="false"/>
          <w:i w:val="false"/>
          <w:color w:val="000000"/>
          <w:sz w:val="28"/>
        </w:rPr>
        <w:t>
      42) реттелетін салада түсіндіру жұмысын ұйымдастыру;</w:t>
      </w:r>
    </w:p>
    <w:bookmarkEnd w:id="5355"/>
    <w:bookmarkStart w:name="z5417" w:id="535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356"/>
    <w:bookmarkStart w:name="z5418" w:id="535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357"/>
    <w:bookmarkStart w:name="z5419" w:id="5358"/>
    <w:p>
      <w:pPr>
        <w:spacing w:after="0"/>
        <w:ind w:left="0"/>
        <w:jc w:val="both"/>
      </w:pPr>
      <w:r>
        <w:rPr>
          <w:rFonts w:ascii="Times New Roman"/>
          <w:b w:val="false"/>
          <w:i w:val="false"/>
          <w:color w:val="000000"/>
          <w:sz w:val="28"/>
        </w:rPr>
        <w:t>
      14. Құқықтары мен міндеттері:</w:t>
      </w:r>
    </w:p>
    <w:bookmarkEnd w:id="5358"/>
    <w:bookmarkStart w:name="z5420" w:id="535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359"/>
    <w:bookmarkStart w:name="z5421" w:id="536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360"/>
    <w:bookmarkStart w:name="z5422" w:id="536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361"/>
    <w:bookmarkStart w:name="z5423" w:id="536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362"/>
    <w:bookmarkStart w:name="z5424" w:id="536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363"/>
    <w:bookmarkStart w:name="z5425" w:id="536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364"/>
    <w:bookmarkStart w:name="z5426" w:id="536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365"/>
    <w:bookmarkStart w:name="z5427" w:id="536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366"/>
    <w:bookmarkStart w:name="z5428" w:id="536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367"/>
    <w:bookmarkStart w:name="z5429" w:id="536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368"/>
    <w:bookmarkStart w:name="z5430" w:id="5369"/>
    <w:p>
      <w:pPr>
        <w:spacing w:after="0"/>
        <w:ind w:left="0"/>
        <w:jc w:val="left"/>
      </w:pPr>
      <w:r>
        <w:rPr>
          <w:rFonts w:ascii="Times New Roman"/>
          <w:b/>
          <w:i w:val="false"/>
          <w:color w:val="000000"/>
        </w:rPr>
        <w:t xml:space="preserve"> 3-тарау. Басқарманың қызметін ұйымдастыру</w:t>
      </w:r>
    </w:p>
    <w:bookmarkEnd w:id="5369"/>
    <w:bookmarkStart w:name="z5431" w:id="537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370"/>
    <w:bookmarkStart w:name="z5432" w:id="537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371"/>
    <w:bookmarkStart w:name="z5433" w:id="537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372"/>
    <w:bookmarkStart w:name="z5434" w:id="5373"/>
    <w:p>
      <w:pPr>
        <w:spacing w:after="0"/>
        <w:ind w:left="0"/>
        <w:jc w:val="both"/>
      </w:pPr>
      <w:r>
        <w:rPr>
          <w:rFonts w:ascii="Times New Roman"/>
          <w:b w:val="false"/>
          <w:i w:val="false"/>
          <w:color w:val="000000"/>
          <w:sz w:val="28"/>
        </w:rPr>
        <w:t xml:space="preserve">
      18. Басқарма басшысының өкілеттіктері: </w:t>
      </w:r>
    </w:p>
    <w:bookmarkEnd w:id="5373"/>
    <w:bookmarkStart w:name="z5435" w:id="537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374"/>
    <w:bookmarkStart w:name="z5436" w:id="53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375"/>
    <w:bookmarkStart w:name="z5437" w:id="537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376"/>
    <w:bookmarkStart w:name="z5438" w:id="53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377"/>
    <w:bookmarkStart w:name="z5439" w:id="537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378"/>
    <w:bookmarkStart w:name="z5440" w:id="5379"/>
    <w:p>
      <w:pPr>
        <w:spacing w:after="0"/>
        <w:ind w:left="0"/>
        <w:jc w:val="left"/>
      </w:pPr>
      <w:r>
        <w:rPr>
          <w:rFonts w:ascii="Times New Roman"/>
          <w:b/>
          <w:i w:val="false"/>
          <w:color w:val="000000"/>
        </w:rPr>
        <w:t xml:space="preserve"> 4-тарау. Басқарманың мүлкі</w:t>
      </w:r>
    </w:p>
    <w:bookmarkEnd w:id="5379"/>
    <w:bookmarkStart w:name="z5441" w:id="538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380"/>
    <w:bookmarkStart w:name="z5442" w:id="538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381"/>
    <w:bookmarkStart w:name="z5443" w:id="538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382"/>
    <w:bookmarkStart w:name="z5444" w:id="538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383"/>
    <w:bookmarkStart w:name="z5445" w:id="5384"/>
    <w:p>
      <w:pPr>
        <w:spacing w:after="0"/>
        <w:ind w:left="0"/>
        <w:jc w:val="left"/>
      </w:pPr>
      <w:r>
        <w:rPr>
          <w:rFonts w:ascii="Times New Roman"/>
          <w:b/>
          <w:i w:val="false"/>
          <w:color w:val="000000"/>
        </w:rPr>
        <w:t xml:space="preserve"> 5-тарау. Басқарманы қайта ұйымдастыру және тарату</w:t>
      </w:r>
    </w:p>
    <w:bookmarkEnd w:id="5384"/>
    <w:bookmarkStart w:name="z5446" w:id="538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57-қосымша</w:t>
            </w:r>
          </w:p>
        </w:tc>
      </w:tr>
    </w:tbl>
    <w:bookmarkStart w:name="z5448" w:id="538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Талдықорған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5386"/>
    <w:bookmarkStart w:name="z5449" w:id="5387"/>
    <w:p>
      <w:pPr>
        <w:spacing w:after="0"/>
        <w:ind w:left="0"/>
        <w:jc w:val="left"/>
      </w:pPr>
      <w:r>
        <w:rPr>
          <w:rFonts w:ascii="Times New Roman"/>
          <w:b/>
          <w:i w:val="false"/>
          <w:color w:val="000000"/>
        </w:rPr>
        <w:t xml:space="preserve"> 1-тарау. Жалпы ережелер</w:t>
      </w:r>
    </w:p>
    <w:bookmarkEnd w:id="5387"/>
    <w:bookmarkStart w:name="z5450" w:id="538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Талдықорған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388"/>
    <w:bookmarkStart w:name="z5451" w:id="538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389"/>
    <w:bookmarkStart w:name="z5452" w:id="539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390"/>
    <w:bookmarkStart w:name="z5453" w:id="539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391"/>
    <w:bookmarkStart w:name="z5454" w:id="5392"/>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5392"/>
    <w:bookmarkStart w:name="z5455" w:id="539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393"/>
    <w:bookmarkStart w:name="z5456" w:id="5394"/>
    <w:p>
      <w:pPr>
        <w:spacing w:after="0"/>
        <w:ind w:left="0"/>
        <w:jc w:val="both"/>
      </w:pPr>
      <w:r>
        <w:rPr>
          <w:rFonts w:ascii="Times New Roman"/>
          <w:b w:val="false"/>
          <w:i w:val="false"/>
          <w:color w:val="000000"/>
          <w:sz w:val="28"/>
        </w:rPr>
        <w:t>
      7. Басқарманың орналасқан жері – 040000, Қазақстан Республикасы, Алматы облысы, Талдықорған қаласы, Абая көшесі, 274.</w:t>
      </w:r>
    </w:p>
    <w:bookmarkEnd w:id="5394"/>
    <w:bookmarkStart w:name="z5457" w:id="5395"/>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Талдықорған қалалық тауарлар мен көрсетілетін қызметтердің сапасы мен қауіпсіздігін бақылау басқармасы".</w:t>
      </w:r>
    </w:p>
    <w:bookmarkEnd w:id="5395"/>
    <w:bookmarkStart w:name="z5458" w:id="539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396"/>
    <w:bookmarkStart w:name="z5459" w:id="539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397"/>
    <w:bookmarkStart w:name="z5460" w:id="539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398"/>
    <w:bookmarkStart w:name="z5461" w:id="539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399"/>
    <w:bookmarkStart w:name="z5462" w:id="540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400"/>
    <w:bookmarkStart w:name="z5463" w:id="5401"/>
    <w:p>
      <w:pPr>
        <w:spacing w:after="0"/>
        <w:ind w:left="0"/>
        <w:jc w:val="both"/>
      </w:pPr>
      <w:r>
        <w:rPr>
          <w:rFonts w:ascii="Times New Roman"/>
          <w:b w:val="false"/>
          <w:i w:val="false"/>
          <w:color w:val="000000"/>
          <w:sz w:val="28"/>
        </w:rPr>
        <w:t xml:space="preserve">
      12. Міндеттері: </w:t>
      </w:r>
    </w:p>
    <w:bookmarkEnd w:id="5401"/>
    <w:bookmarkStart w:name="z5464" w:id="540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402"/>
    <w:bookmarkStart w:name="z5465" w:id="540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403"/>
    <w:bookmarkStart w:name="z5466" w:id="540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404"/>
    <w:bookmarkStart w:name="z5467" w:id="5405"/>
    <w:p>
      <w:pPr>
        <w:spacing w:after="0"/>
        <w:ind w:left="0"/>
        <w:jc w:val="both"/>
      </w:pPr>
      <w:r>
        <w:rPr>
          <w:rFonts w:ascii="Times New Roman"/>
          <w:b w:val="false"/>
          <w:i w:val="false"/>
          <w:color w:val="000000"/>
          <w:sz w:val="28"/>
        </w:rPr>
        <w:t xml:space="preserve">
      13. Функциялары: </w:t>
      </w:r>
    </w:p>
    <w:bookmarkEnd w:id="5405"/>
    <w:bookmarkStart w:name="z5468" w:id="540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406"/>
    <w:bookmarkStart w:name="z5469" w:id="540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407"/>
    <w:bookmarkStart w:name="z5470" w:id="540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408"/>
    <w:bookmarkStart w:name="z5471" w:id="540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409"/>
    <w:bookmarkStart w:name="z5472" w:id="541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410"/>
    <w:bookmarkStart w:name="z5473" w:id="541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411"/>
    <w:bookmarkStart w:name="z5474" w:id="541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412"/>
    <w:bookmarkStart w:name="z5475" w:id="541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413"/>
    <w:bookmarkStart w:name="z5476" w:id="5414"/>
    <w:p>
      <w:pPr>
        <w:spacing w:after="0"/>
        <w:ind w:left="0"/>
        <w:jc w:val="both"/>
      </w:pPr>
      <w:r>
        <w:rPr>
          <w:rFonts w:ascii="Times New Roman"/>
          <w:b w:val="false"/>
          <w:i w:val="false"/>
          <w:color w:val="000000"/>
          <w:sz w:val="28"/>
        </w:rPr>
        <w:t>
      9) құзыретінің шегінде мониторинг жүргізу;</w:t>
      </w:r>
    </w:p>
    <w:bookmarkEnd w:id="5414"/>
    <w:bookmarkStart w:name="z5477" w:id="5415"/>
    <w:p>
      <w:pPr>
        <w:spacing w:after="0"/>
        <w:ind w:left="0"/>
        <w:jc w:val="both"/>
      </w:pPr>
      <w:r>
        <w:rPr>
          <w:rFonts w:ascii="Times New Roman"/>
          <w:b w:val="false"/>
          <w:i w:val="false"/>
          <w:color w:val="000000"/>
          <w:sz w:val="28"/>
        </w:rPr>
        <w:t>
      10) тамақ өнімі қауіпсіздігін қамтамасыз ету;</w:t>
      </w:r>
    </w:p>
    <w:bookmarkEnd w:id="5415"/>
    <w:bookmarkStart w:name="z5478" w:id="541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416"/>
    <w:bookmarkStart w:name="z5479" w:id="541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417"/>
    <w:bookmarkStart w:name="z5480" w:id="541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418"/>
    <w:bookmarkStart w:name="z5481" w:id="541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419"/>
    <w:bookmarkStart w:name="z5482" w:id="542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420"/>
    <w:bookmarkStart w:name="z5483" w:id="542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421"/>
    <w:bookmarkStart w:name="z5484" w:id="542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422"/>
    <w:bookmarkStart w:name="z5485" w:id="542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423"/>
    <w:bookmarkStart w:name="z5486" w:id="542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424"/>
    <w:bookmarkStart w:name="z5487" w:id="542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425"/>
    <w:bookmarkStart w:name="z5488" w:id="542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426"/>
    <w:bookmarkStart w:name="z5489" w:id="542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427"/>
    <w:bookmarkStart w:name="z5490" w:id="542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428"/>
    <w:bookmarkStart w:name="z5491" w:id="542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429"/>
    <w:bookmarkStart w:name="z5492" w:id="543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430"/>
    <w:bookmarkStart w:name="z5493" w:id="543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431"/>
    <w:bookmarkStart w:name="z5494" w:id="543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432"/>
    <w:bookmarkStart w:name="z5495" w:id="543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433"/>
    <w:bookmarkStart w:name="z5496" w:id="543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434"/>
    <w:bookmarkStart w:name="z5497" w:id="543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435"/>
    <w:bookmarkStart w:name="z5498" w:id="543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436"/>
    <w:bookmarkStart w:name="z5499" w:id="543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437"/>
    <w:bookmarkStart w:name="z5500" w:id="543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438"/>
    <w:bookmarkStart w:name="z5501" w:id="543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439"/>
    <w:bookmarkStart w:name="z5502" w:id="544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440"/>
    <w:bookmarkStart w:name="z5503" w:id="544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441"/>
    <w:bookmarkStart w:name="z5504" w:id="544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442"/>
    <w:bookmarkStart w:name="z5505" w:id="544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443"/>
    <w:bookmarkStart w:name="z5506" w:id="544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444"/>
    <w:bookmarkStart w:name="z5507" w:id="544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445"/>
    <w:bookmarkStart w:name="z5508" w:id="544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446"/>
    <w:bookmarkStart w:name="z5509" w:id="5447"/>
    <w:p>
      <w:pPr>
        <w:spacing w:after="0"/>
        <w:ind w:left="0"/>
        <w:jc w:val="both"/>
      </w:pPr>
      <w:r>
        <w:rPr>
          <w:rFonts w:ascii="Times New Roman"/>
          <w:b w:val="false"/>
          <w:i w:val="false"/>
          <w:color w:val="000000"/>
          <w:sz w:val="28"/>
        </w:rPr>
        <w:t>
      42) реттелетін салада түсіндіру жұмысын ұйымдастыру;</w:t>
      </w:r>
    </w:p>
    <w:bookmarkEnd w:id="5447"/>
    <w:bookmarkStart w:name="z5510" w:id="544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448"/>
    <w:bookmarkStart w:name="z5511" w:id="544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449"/>
    <w:bookmarkStart w:name="z5512" w:id="5450"/>
    <w:p>
      <w:pPr>
        <w:spacing w:after="0"/>
        <w:ind w:left="0"/>
        <w:jc w:val="both"/>
      </w:pPr>
      <w:r>
        <w:rPr>
          <w:rFonts w:ascii="Times New Roman"/>
          <w:b w:val="false"/>
          <w:i w:val="false"/>
          <w:color w:val="000000"/>
          <w:sz w:val="28"/>
        </w:rPr>
        <w:t>
      14. Құқықтары мен міндеттері:</w:t>
      </w:r>
    </w:p>
    <w:bookmarkEnd w:id="5450"/>
    <w:bookmarkStart w:name="z5513" w:id="545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451"/>
    <w:bookmarkStart w:name="z5514" w:id="545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452"/>
    <w:bookmarkStart w:name="z5515" w:id="54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453"/>
    <w:bookmarkStart w:name="z5516" w:id="545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454"/>
    <w:bookmarkStart w:name="z5517" w:id="545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455"/>
    <w:bookmarkStart w:name="z5518" w:id="545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456"/>
    <w:bookmarkStart w:name="z5519" w:id="545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457"/>
    <w:bookmarkStart w:name="z5520" w:id="54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458"/>
    <w:bookmarkStart w:name="z5521" w:id="545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459"/>
    <w:bookmarkStart w:name="z5522" w:id="546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460"/>
    <w:bookmarkStart w:name="z5523" w:id="5461"/>
    <w:p>
      <w:pPr>
        <w:spacing w:after="0"/>
        <w:ind w:left="0"/>
        <w:jc w:val="left"/>
      </w:pPr>
      <w:r>
        <w:rPr>
          <w:rFonts w:ascii="Times New Roman"/>
          <w:b/>
          <w:i w:val="false"/>
          <w:color w:val="000000"/>
        </w:rPr>
        <w:t xml:space="preserve"> 3-тарау. Басқарманың қызметін ұйымдастыру</w:t>
      </w:r>
    </w:p>
    <w:bookmarkEnd w:id="5461"/>
    <w:bookmarkStart w:name="z5524" w:id="546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462"/>
    <w:bookmarkStart w:name="z5525" w:id="546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463"/>
    <w:bookmarkStart w:name="z5526" w:id="546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464"/>
    <w:bookmarkStart w:name="z5527" w:id="5465"/>
    <w:p>
      <w:pPr>
        <w:spacing w:after="0"/>
        <w:ind w:left="0"/>
        <w:jc w:val="both"/>
      </w:pPr>
      <w:r>
        <w:rPr>
          <w:rFonts w:ascii="Times New Roman"/>
          <w:b w:val="false"/>
          <w:i w:val="false"/>
          <w:color w:val="000000"/>
          <w:sz w:val="28"/>
        </w:rPr>
        <w:t xml:space="preserve">
      18. Басқарма басшысының өкілеттіктері: </w:t>
      </w:r>
    </w:p>
    <w:bookmarkEnd w:id="5465"/>
    <w:bookmarkStart w:name="z5528" w:id="546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466"/>
    <w:bookmarkStart w:name="z5529" w:id="546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467"/>
    <w:bookmarkStart w:name="z5530" w:id="546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468"/>
    <w:bookmarkStart w:name="z5531" w:id="546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469"/>
    <w:bookmarkStart w:name="z5532" w:id="547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470"/>
    <w:bookmarkStart w:name="z5533" w:id="5471"/>
    <w:p>
      <w:pPr>
        <w:spacing w:after="0"/>
        <w:ind w:left="0"/>
        <w:jc w:val="left"/>
      </w:pPr>
      <w:r>
        <w:rPr>
          <w:rFonts w:ascii="Times New Roman"/>
          <w:b/>
          <w:i w:val="false"/>
          <w:color w:val="000000"/>
        </w:rPr>
        <w:t xml:space="preserve"> 4-тарау. Басқарманың мүлкі</w:t>
      </w:r>
    </w:p>
    <w:bookmarkEnd w:id="5471"/>
    <w:bookmarkStart w:name="z5534" w:id="547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472"/>
    <w:bookmarkStart w:name="z5535" w:id="547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473"/>
    <w:bookmarkStart w:name="z5536" w:id="547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474"/>
    <w:bookmarkStart w:name="z5537" w:id="547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75"/>
    <w:bookmarkStart w:name="z5538" w:id="5476"/>
    <w:p>
      <w:pPr>
        <w:spacing w:after="0"/>
        <w:ind w:left="0"/>
        <w:jc w:val="left"/>
      </w:pPr>
      <w:r>
        <w:rPr>
          <w:rFonts w:ascii="Times New Roman"/>
          <w:b/>
          <w:i w:val="false"/>
          <w:color w:val="000000"/>
        </w:rPr>
        <w:t xml:space="preserve"> 5-тарау. Басқарманы қайта ұйымдастыру және тарату</w:t>
      </w:r>
    </w:p>
    <w:bookmarkEnd w:id="5476"/>
    <w:bookmarkStart w:name="z5539" w:id="547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58-қосымша</w:t>
            </w:r>
          </w:p>
        </w:tc>
      </w:tr>
    </w:tbl>
    <w:bookmarkStart w:name="z5541" w:id="547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Текелі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5478"/>
    <w:bookmarkStart w:name="z5542" w:id="5479"/>
    <w:p>
      <w:pPr>
        <w:spacing w:after="0"/>
        <w:ind w:left="0"/>
        <w:jc w:val="left"/>
      </w:pPr>
      <w:r>
        <w:rPr>
          <w:rFonts w:ascii="Times New Roman"/>
          <w:b/>
          <w:i w:val="false"/>
          <w:color w:val="000000"/>
        </w:rPr>
        <w:t xml:space="preserve"> 1-тарау. Жалпы ережелер</w:t>
      </w:r>
    </w:p>
    <w:bookmarkEnd w:id="5479"/>
    <w:bookmarkStart w:name="z5543" w:id="548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Текелі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480"/>
    <w:bookmarkStart w:name="z5544" w:id="548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481"/>
    <w:bookmarkStart w:name="z5545" w:id="548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482"/>
    <w:bookmarkStart w:name="z5546" w:id="548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483"/>
    <w:bookmarkStart w:name="z5547" w:id="5484"/>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5484"/>
    <w:bookmarkStart w:name="z5548" w:id="548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485"/>
    <w:bookmarkStart w:name="z5549" w:id="5486"/>
    <w:p>
      <w:pPr>
        <w:spacing w:after="0"/>
        <w:ind w:left="0"/>
        <w:jc w:val="both"/>
      </w:pPr>
      <w:r>
        <w:rPr>
          <w:rFonts w:ascii="Times New Roman"/>
          <w:b w:val="false"/>
          <w:i w:val="false"/>
          <w:color w:val="000000"/>
          <w:sz w:val="28"/>
        </w:rPr>
        <w:t>
      7. Басқарманың орналасқан жері – 041701, Қазақстан Республикасы, Алматы облысы, Текелі қаласы, Тәуелсіздік көшесі, 6 үй, н.п. 2.</w:t>
      </w:r>
    </w:p>
    <w:bookmarkEnd w:id="5486"/>
    <w:bookmarkStart w:name="z5550" w:id="5487"/>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Текелі қалалық тауарлар мен көрсетілетін қызметтердің сапасы мен қауіпсіздігін бақылау басқармасы".</w:t>
      </w:r>
    </w:p>
    <w:bookmarkEnd w:id="5487"/>
    <w:bookmarkStart w:name="z5551" w:id="548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488"/>
    <w:bookmarkStart w:name="z5552" w:id="548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489"/>
    <w:bookmarkStart w:name="z5553" w:id="549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490"/>
    <w:bookmarkStart w:name="z5554" w:id="549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491"/>
    <w:bookmarkStart w:name="z5555" w:id="549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492"/>
    <w:bookmarkStart w:name="z5556" w:id="5493"/>
    <w:p>
      <w:pPr>
        <w:spacing w:after="0"/>
        <w:ind w:left="0"/>
        <w:jc w:val="both"/>
      </w:pPr>
      <w:r>
        <w:rPr>
          <w:rFonts w:ascii="Times New Roman"/>
          <w:b w:val="false"/>
          <w:i w:val="false"/>
          <w:color w:val="000000"/>
          <w:sz w:val="28"/>
        </w:rPr>
        <w:t xml:space="preserve">
      12. Міндеттері: </w:t>
      </w:r>
    </w:p>
    <w:bookmarkEnd w:id="5493"/>
    <w:bookmarkStart w:name="z5557" w:id="549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494"/>
    <w:bookmarkStart w:name="z5558" w:id="549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495"/>
    <w:bookmarkStart w:name="z5559" w:id="549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496"/>
    <w:bookmarkStart w:name="z5560" w:id="5497"/>
    <w:p>
      <w:pPr>
        <w:spacing w:after="0"/>
        <w:ind w:left="0"/>
        <w:jc w:val="both"/>
      </w:pPr>
      <w:r>
        <w:rPr>
          <w:rFonts w:ascii="Times New Roman"/>
          <w:b w:val="false"/>
          <w:i w:val="false"/>
          <w:color w:val="000000"/>
          <w:sz w:val="28"/>
        </w:rPr>
        <w:t xml:space="preserve">
      13. Функциялары: </w:t>
      </w:r>
    </w:p>
    <w:bookmarkEnd w:id="5497"/>
    <w:bookmarkStart w:name="z5561" w:id="549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498"/>
    <w:bookmarkStart w:name="z5562" w:id="549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499"/>
    <w:bookmarkStart w:name="z5563" w:id="550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500"/>
    <w:bookmarkStart w:name="z5564" w:id="550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501"/>
    <w:bookmarkStart w:name="z5565" w:id="550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502"/>
    <w:bookmarkStart w:name="z5566" w:id="550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503"/>
    <w:bookmarkStart w:name="z5567" w:id="550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504"/>
    <w:bookmarkStart w:name="z5568" w:id="550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505"/>
    <w:bookmarkStart w:name="z5569" w:id="5506"/>
    <w:p>
      <w:pPr>
        <w:spacing w:after="0"/>
        <w:ind w:left="0"/>
        <w:jc w:val="both"/>
      </w:pPr>
      <w:r>
        <w:rPr>
          <w:rFonts w:ascii="Times New Roman"/>
          <w:b w:val="false"/>
          <w:i w:val="false"/>
          <w:color w:val="000000"/>
          <w:sz w:val="28"/>
        </w:rPr>
        <w:t>
      9) құзыретінің шегінде мониторинг жүргізу;</w:t>
      </w:r>
    </w:p>
    <w:bookmarkEnd w:id="5506"/>
    <w:bookmarkStart w:name="z5570" w:id="5507"/>
    <w:p>
      <w:pPr>
        <w:spacing w:after="0"/>
        <w:ind w:left="0"/>
        <w:jc w:val="both"/>
      </w:pPr>
      <w:r>
        <w:rPr>
          <w:rFonts w:ascii="Times New Roman"/>
          <w:b w:val="false"/>
          <w:i w:val="false"/>
          <w:color w:val="000000"/>
          <w:sz w:val="28"/>
        </w:rPr>
        <w:t>
      10) тамақ өнімі қауіпсіздігін қамтамасыз ету;</w:t>
      </w:r>
    </w:p>
    <w:bookmarkEnd w:id="5507"/>
    <w:bookmarkStart w:name="z5571" w:id="550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508"/>
    <w:bookmarkStart w:name="z5572" w:id="550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509"/>
    <w:bookmarkStart w:name="z5573" w:id="551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510"/>
    <w:bookmarkStart w:name="z5574" w:id="551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511"/>
    <w:bookmarkStart w:name="z5575" w:id="551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512"/>
    <w:bookmarkStart w:name="z5576" w:id="551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513"/>
    <w:bookmarkStart w:name="z5577" w:id="551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514"/>
    <w:bookmarkStart w:name="z5578" w:id="551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515"/>
    <w:bookmarkStart w:name="z5579" w:id="551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516"/>
    <w:bookmarkStart w:name="z5580" w:id="551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517"/>
    <w:bookmarkStart w:name="z5581" w:id="551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518"/>
    <w:bookmarkStart w:name="z5582" w:id="551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519"/>
    <w:bookmarkStart w:name="z5583" w:id="552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520"/>
    <w:bookmarkStart w:name="z5584" w:id="552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521"/>
    <w:bookmarkStart w:name="z5585" w:id="552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522"/>
    <w:bookmarkStart w:name="z5586" w:id="552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523"/>
    <w:bookmarkStart w:name="z5587" w:id="552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524"/>
    <w:bookmarkStart w:name="z5588" w:id="552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525"/>
    <w:bookmarkStart w:name="z5589" w:id="552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526"/>
    <w:bookmarkStart w:name="z5590" w:id="552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527"/>
    <w:bookmarkStart w:name="z5591" w:id="552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528"/>
    <w:bookmarkStart w:name="z5592" w:id="552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529"/>
    <w:bookmarkStart w:name="z5593" w:id="553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530"/>
    <w:bookmarkStart w:name="z5594" w:id="553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531"/>
    <w:bookmarkStart w:name="z5595" w:id="553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532"/>
    <w:bookmarkStart w:name="z5596" w:id="553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533"/>
    <w:bookmarkStart w:name="z5597" w:id="553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534"/>
    <w:bookmarkStart w:name="z5598" w:id="553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535"/>
    <w:bookmarkStart w:name="z5599" w:id="553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536"/>
    <w:bookmarkStart w:name="z5600" w:id="553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537"/>
    <w:bookmarkStart w:name="z5601" w:id="553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538"/>
    <w:bookmarkStart w:name="z5602" w:id="5539"/>
    <w:p>
      <w:pPr>
        <w:spacing w:after="0"/>
        <w:ind w:left="0"/>
        <w:jc w:val="both"/>
      </w:pPr>
      <w:r>
        <w:rPr>
          <w:rFonts w:ascii="Times New Roman"/>
          <w:b w:val="false"/>
          <w:i w:val="false"/>
          <w:color w:val="000000"/>
          <w:sz w:val="28"/>
        </w:rPr>
        <w:t>
      42) реттелетін салада түсіндіру жұмысын ұйымдастыру;</w:t>
      </w:r>
    </w:p>
    <w:bookmarkEnd w:id="5539"/>
    <w:bookmarkStart w:name="z5603" w:id="554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540"/>
    <w:bookmarkStart w:name="z5604" w:id="554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541"/>
    <w:bookmarkStart w:name="z5605" w:id="5542"/>
    <w:p>
      <w:pPr>
        <w:spacing w:after="0"/>
        <w:ind w:left="0"/>
        <w:jc w:val="both"/>
      </w:pPr>
      <w:r>
        <w:rPr>
          <w:rFonts w:ascii="Times New Roman"/>
          <w:b w:val="false"/>
          <w:i w:val="false"/>
          <w:color w:val="000000"/>
          <w:sz w:val="28"/>
        </w:rPr>
        <w:t>
      14. Құқықтары мен міндеттері:</w:t>
      </w:r>
    </w:p>
    <w:bookmarkEnd w:id="5542"/>
    <w:bookmarkStart w:name="z5606" w:id="554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543"/>
    <w:bookmarkStart w:name="z5607" w:id="554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544"/>
    <w:bookmarkStart w:name="z5608" w:id="554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545"/>
    <w:bookmarkStart w:name="z5609" w:id="554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546"/>
    <w:bookmarkStart w:name="z5610" w:id="554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547"/>
    <w:bookmarkStart w:name="z5611" w:id="554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548"/>
    <w:bookmarkStart w:name="z5612" w:id="554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549"/>
    <w:bookmarkStart w:name="z5613" w:id="555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550"/>
    <w:bookmarkStart w:name="z5614" w:id="555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551"/>
    <w:bookmarkStart w:name="z5615" w:id="555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552"/>
    <w:bookmarkStart w:name="z5616" w:id="5553"/>
    <w:p>
      <w:pPr>
        <w:spacing w:after="0"/>
        <w:ind w:left="0"/>
        <w:jc w:val="left"/>
      </w:pPr>
      <w:r>
        <w:rPr>
          <w:rFonts w:ascii="Times New Roman"/>
          <w:b/>
          <w:i w:val="false"/>
          <w:color w:val="000000"/>
        </w:rPr>
        <w:t xml:space="preserve"> 3-тарау. Басқарманың қызметін ұйымдастыру</w:t>
      </w:r>
    </w:p>
    <w:bookmarkEnd w:id="5553"/>
    <w:bookmarkStart w:name="z5617" w:id="555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554"/>
    <w:bookmarkStart w:name="z5618" w:id="555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555"/>
    <w:bookmarkStart w:name="z5619" w:id="555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556"/>
    <w:bookmarkStart w:name="z5620" w:id="5557"/>
    <w:p>
      <w:pPr>
        <w:spacing w:after="0"/>
        <w:ind w:left="0"/>
        <w:jc w:val="both"/>
      </w:pPr>
      <w:r>
        <w:rPr>
          <w:rFonts w:ascii="Times New Roman"/>
          <w:b w:val="false"/>
          <w:i w:val="false"/>
          <w:color w:val="000000"/>
          <w:sz w:val="28"/>
        </w:rPr>
        <w:t xml:space="preserve">
      18. Басқарма басшысының өкілеттіктері: </w:t>
      </w:r>
    </w:p>
    <w:bookmarkEnd w:id="5557"/>
    <w:bookmarkStart w:name="z5621" w:id="555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558"/>
    <w:bookmarkStart w:name="z5622" w:id="55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559"/>
    <w:bookmarkStart w:name="z5623" w:id="556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560"/>
    <w:bookmarkStart w:name="z5624" w:id="55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561"/>
    <w:bookmarkStart w:name="z5625" w:id="556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562"/>
    <w:bookmarkStart w:name="z5626" w:id="5563"/>
    <w:p>
      <w:pPr>
        <w:spacing w:after="0"/>
        <w:ind w:left="0"/>
        <w:jc w:val="left"/>
      </w:pPr>
      <w:r>
        <w:rPr>
          <w:rFonts w:ascii="Times New Roman"/>
          <w:b/>
          <w:i w:val="false"/>
          <w:color w:val="000000"/>
        </w:rPr>
        <w:t xml:space="preserve"> 4-тарау. Басқарманың мүлкі</w:t>
      </w:r>
    </w:p>
    <w:bookmarkEnd w:id="5563"/>
    <w:bookmarkStart w:name="z5627" w:id="556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564"/>
    <w:bookmarkStart w:name="z5628" w:id="556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565"/>
    <w:bookmarkStart w:name="z5629" w:id="556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566"/>
    <w:bookmarkStart w:name="z5630" w:id="556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67"/>
    <w:bookmarkStart w:name="z5631" w:id="5568"/>
    <w:p>
      <w:pPr>
        <w:spacing w:after="0"/>
        <w:ind w:left="0"/>
        <w:jc w:val="left"/>
      </w:pPr>
      <w:r>
        <w:rPr>
          <w:rFonts w:ascii="Times New Roman"/>
          <w:b/>
          <w:i w:val="false"/>
          <w:color w:val="000000"/>
        </w:rPr>
        <w:t xml:space="preserve"> 5-тарау. Басқарманы қайта ұйымдастыру және тарату</w:t>
      </w:r>
    </w:p>
    <w:bookmarkEnd w:id="5568"/>
    <w:bookmarkStart w:name="z5632" w:id="556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59-қосымша</w:t>
            </w:r>
          </w:p>
        </w:tc>
      </w:tr>
    </w:tbl>
    <w:bookmarkStart w:name="z5634" w:id="557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Ұйғыр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5570"/>
    <w:bookmarkStart w:name="z5635" w:id="5571"/>
    <w:p>
      <w:pPr>
        <w:spacing w:after="0"/>
        <w:ind w:left="0"/>
        <w:jc w:val="left"/>
      </w:pPr>
      <w:r>
        <w:rPr>
          <w:rFonts w:ascii="Times New Roman"/>
          <w:b/>
          <w:i w:val="false"/>
          <w:color w:val="000000"/>
        </w:rPr>
        <w:t xml:space="preserve"> 1-тарау. Жалпы ережелер</w:t>
      </w:r>
    </w:p>
    <w:bookmarkEnd w:id="5571"/>
    <w:bookmarkStart w:name="z5636" w:id="557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Ұйғыр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572"/>
    <w:bookmarkStart w:name="z5637" w:id="557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573"/>
    <w:bookmarkStart w:name="z5638" w:id="557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574"/>
    <w:bookmarkStart w:name="z5639" w:id="557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575"/>
    <w:bookmarkStart w:name="z5640" w:id="5576"/>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5576"/>
    <w:bookmarkStart w:name="z5641" w:id="557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577"/>
    <w:bookmarkStart w:name="z5642" w:id="5578"/>
    <w:p>
      <w:pPr>
        <w:spacing w:after="0"/>
        <w:ind w:left="0"/>
        <w:jc w:val="both"/>
      </w:pPr>
      <w:r>
        <w:rPr>
          <w:rFonts w:ascii="Times New Roman"/>
          <w:b w:val="false"/>
          <w:i w:val="false"/>
          <w:color w:val="000000"/>
          <w:sz w:val="28"/>
        </w:rPr>
        <w:t>
      7. Басқарманың орналасқан жері – 041800, Қазақстан Республикасы, Алматы облысы, Ұйғыр ауданы, Шонжы ауылы, Заманбек Абдразаков көшесі, 34 үй</w:t>
      </w:r>
    </w:p>
    <w:bookmarkEnd w:id="5578"/>
    <w:bookmarkStart w:name="z5643" w:id="5579"/>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Ұйғыр аудандық тауарлар мен көрсетілетін қызметтердің сапасы мен қауіпсіздігін бақылау басқармасы".</w:t>
      </w:r>
    </w:p>
    <w:bookmarkEnd w:id="5579"/>
    <w:bookmarkStart w:name="z5644" w:id="558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580"/>
    <w:bookmarkStart w:name="z5645" w:id="558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581"/>
    <w:bookmarkStart w:name="z5646" w:id="558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582"/>
    <w:bookmarkStart w:name="z5647" w:id="558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583"/>
    <w:bookmarkStart w:name="z5648" w:id="558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584"/>
    <w:bookmarkStart w:name="z5649" w:id="5585"/>
    <w:p>
      <w:pPr>
        <w:spacing w:after="0"/>
        <w:ind w:left="0"/>
        <w:jc w:val="both"/>
      </w:pPr>
      <w:r>
        <w:rPr>
          <w:rFonts w:ascii="Times New Roman"/>
          <w:b w:val="false"/>
          <w:i w:val="false"/>
          <w:color w:val="000000"/>
          <w:sz w:val="28"/>
        </w:rPr>
        <w:t xml:space="preserve">
      12. Міндеттері: </w:t>
      </w:r>
    </w:p>
    <w:bookmarkEnd w:id="5585"/>
    <w:bookmarkStart w:name="z5650" w:id="558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586"/>
    <w:bookmarkStart w:name="z5651" w:id="558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587"/>
    <w:bookmarkStart w:name="z5652" w:id="558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588"/>
    <w:bookmarkStart w:name="z5653" w:id="5589"/>
    <w:p>
      <w:pPr>
        <w:spacing w:after="0"/>
        <w:ind w:left="0"/>
        <w:jc w:val="both"/>
      </w:pPr>
      <w:r>
        <w:rPr>
          <w:rFonts w:ascii="Times New Roman"/>
          <w:b w:val="false"/>
          <w:i w:val="false"/>
          <w:color w:val="000000"/>
          <w:sz w:val="28"/>
        </w:rPr>
        <w:t xml:space="preserve">
      13. Функциялары: </w:t>
      </w:r>
    </w:p>
    <w:bookmarkEnd w:id="5589"/>
    <w:bookmarkStart w:name="z5654" w:id="559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590"/>
    <w:bookmarkStart w:name="z5655" w:id="559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591"/>
    <w:bookmarkStart w:name="z5656" w:id="559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592"/>
    <w:bookmarkStart w:name="z5657" w:id="559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593"/>
    <w:bookmarkStart w:name="z5658" w:id="559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594"/>
    <w:bookmarkStart w:name="z5659" w:id="559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595"/>
    <w:bookmarkStart w:name="z5660" w:id="559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596"/>
    <w:bookmarkStart w:name="z5661" w:id="559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597"/>
    <w:bookmarkStart w:name="z5662" w:id="5598"/>
    <w:p>
      <w:pPr>
        <w:spacing w:after="0"/>
        <w:ind w:left="0"/>
        <w:jc w:val="both"/>
      </w:pPr>
      <w:r>
        <w:rPr>
          <w:rFonts w:ascii="Times New Roman"/>
          <w:b w:val="false"/>
          <w:i w:val="false"/>
          <w:color w:val="000000"/>
          <w:sz w:val="28"/>
        </w:rPr>
        <w:t>
      9) құзыретінің шегінде мониторинг жүргізу;</w:t>
      </w:r>
    </w:p>
    <w:bookmarkEnd w:id="5598"/>
    <w:bookmarkStart w:name="z5663" w:id="5599"/>
    <w:p>
      <w:pPr>
        <w:spacing w:after="0"/>
        <w:ind w:left="0"/>
        <w:jc w:val="both"/>
      </w:pPr>
      <w:r>
        <w:rPr>
          <w:rFonts w:ascii="Times New Roman"/>
          <w:b w:val="false"/>
          <w:i w:val="false"/>
          <w:color w:val="000000"/>
          <w:sz w:val="28"/>
        </w:rPr>
        <w:t>
      10) тамақ өнімі қауіпсіздігін қамтамасыз ету;</w:t>
      </w:r>
    </w:p>
    <w:bookmarkEnd w:id="5599"/>
    <w:bookmarkStart w:name="z5664" w:id="560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600"/>
    <w:bookmarkStart w:name="z5665" w:id="560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601"/>
    <w:bookmarkStart w:name="z5666" w:id="560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602"/>
    <w:bookmarkStart w:name="z5667" w:id="560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603"/>
    <w:bookmarkStart w:name="z5668" w:id="560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604"/>
    <w:bookmarkStart w:name="z5669" w:id="560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605"/>
    <w:bookmarkStart w:name="z5670" w:id="560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606"/>
    <w:bookmarkStart w:name="z5671" w:id="560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607"/>
    <w:bookmarkStart w:name="z5672" w:id="560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608"/>
    <w:bookmarkStart w:name="z5673" w:id="560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609"/>
    <w:bookmarkStart w:name="z5674" w:id="561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610"/>
    <w:bookmarkStart w:name="z5675" w:id="561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611"/>
    <w:bookmarkStart w:name="z5676" w:id="561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612"/>
    <w:bookmarkStart w:name="z5677" w:id="561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613"/>
    <w:bookmarkStart w:name="z5678" w:id="561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614"/>
    <w:bookmarkStart w:name="z5679" w:id="561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615"/>
    <w:bookmarkStart w:name="z5680" w:id="561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616"/>
    <w:bookmarkStart w:name="z5681" w:id="561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617"/>
    <w:bookmarkStart w:name="z5682" w:id="561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618"/>
    <w:bookmarkStart w:name="z5683" w:id="561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619"/>
    <w:bookmarkStart w:name="z5684" w:id="562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620"/>
    <w:bookmarkStart w:name="z5685" w:id="562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621"/>
    <w:bookmarkStart w:name="z5686" w:id="562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622"/>
    <w:bookmarkStart w:name="z5687" w:id="562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623"/>
    <w:bookmarkStart w:name="z5688" w:id="562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624"/>
    <w:bookmarkStart w:name="z5689" w:id="562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625"/>
    <w:bookmarkStart w:name="z5690" w:id="562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626"/>
    <w:bookmarkStart w:name="z5691" w:id="562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627"/>
    <w:bookmarkStart w:name="z5692" w:id="562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628"/>
    <w:bookmarkStart w:name="z5693" w:id="562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629"/>
    <w:bookmarkStart w:name="z5694" w:id="5630"/>
    <w:p>
      <w:pPr>
        <w:spacing w:after="0"/>
        <w:ind w:left="0"/>
        <w:jc w:val="both"/>
      </w:pPr>
      <w:r>
        <w:rPr>
          <w:rFonts w:ascii="Times New Roman"/>
          <w:b w:val="false"/>
          <w:i w:val="false"/>
          <w:color w:val="000000"/>
          <w:sz w:val="28"/>
        </w:rPr>
        <w:t>
      42) реттелетін салада түсіндіру жұмысын ұйымдастыру;</w:t>
      </w:r>
    </w:p>
    <w:bookmarkEnd w:id="5630"/>
    <w:bookmarkStart w:name="z5695" w:id="563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631"/>
    <w:bookmarkStart w:name="z5696" w:id="563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632"/>
    <w:bookmarkStart w:name="z5697" w:id="5633"/>
    <w:p>
      <w:pPr>
        <w:spacing w:after="0"/>
        <w:ind w:left="0"/>
        <w:jc w:val="both"/>
      </w:pPr>
      <w:r>
        <w:rPr>
          <w:rFonts w:ascii="Times New Roman"/>
          <w:b w:val="false"/>
          <w:i w:val="false"/>
          <w:color w:val="000000"/>
          <w:sz w:val="28"/>
        </w:rPr>
        <w:t>
      14. Құқықтары мен міндеттері:</w:t>
      </w:r>
    </w:p>
    <w:bookmarkEnd w:id="5633"/>
    <w:bookmarkStart w:name="z5698" w:id="563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634"/>
    <w:bookmarkStart w:name="z5699" w:id="563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635"/>
    <w:bookmarkStart w:name="z5700" w:id="563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636"/>
    <w:bookmarkStart w:name="z5701" w:id="563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637"/>
    <w:bookmarkStart w:name="z5702" w:id="563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638"/>
    <w:bookmarkStart w:name="z5703" w:id="563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639"/>
    <w:bookmarkStart w:name="z5704" w:id="564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640"/>
    <w:bookmarkStart w:name="z5705" w:id="564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641"/>
    <w:bookmarkStart w:name="z5706" w:id="564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642"/>
    <w:bookmarkStart w:name="z5707" w:id="564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643"/>
    <w:bookmarkStart w:name="z5708" w:id="5644"/>
    <w:p>
      <w:pPr>
        <w:spacing w:after="0"/>
        <w:ind w:left="0"/>
        <w:jc w:val="left"/>
      </w:pPr>
      <w:r>
        <w:rPr>
          <w:rFonts w:ascii="Times New Roman"/>
          <w:b/>
          <w:i w:val="false"/>
          <w:color w:val="000000"/>
        </w:rPr>
        <w:t xml:space="preserve"> 3-тарау. Басқарманың қызметін ұйымдастыру</w:t>
      </w:r>
    </w:p>
    <w:bookmarkEnd w:id="5644"/>
    <w:bookmarkStart w:name="z5709" w:id="564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645"/>
    <w:bookmarkStart w:name="z5710" w:id="564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646"/>
    <w:bookmarkStart w:name="z5711" w:id="564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647"/>
    <w:bookmarkStart w:name="z5712" w:id="5648"/>
    <w:p>
      <w:pPr>
        <w:spacing w:after="0"/>
        <w:ind w:left="0"/>
        <w:jc w:val="both"/>
      </w:pPr>
      <w:r>
        <w:rPr>
          <w:rFonts w:ascii="Times New Roman"/>
          <w:b w:val="false"/>
          <w:i w:val="false"/>
          <w:color w:val="000000"/>
          <w:sz w:val="28"/>
        </w:rPr>
        <w:t xml:space="preserve">
      18. Басқарма басшысының өкілеттіктері: </w:t>
      </w:r>
    </w:p>
    <w:bookmarkEnd w:id="5648"/>
    <w:bookmarkStart w:name="z5713" w:id="564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649"/>
    <w:bookmarkStart w:name="z5714" w:id="565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650"/>
    <w:bookmarkStart w:name="z5715" w:id="565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651"/>
    <w:bookmarkStart w:name="z5716" w:id="565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652"/>
    <w:bookmarkStart w:name="z5717" w:id="565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653"/>
    <w:bookmarkStart w:name="z5718" w:id="5654"/>
    <w:p>
      <w:pPr>
        <w:spacing w:after="0"/>
        <w:ind w:left="0"/>
        <w:jc w:val="left"/>
      </w:pPr>
      <w:r>
        <w:rPr>
          <w:rFonts w:ascii="Times New Roman"/>
          <w:b/>
          <w:i w:val="false"/>
          <w:color w:val="000000"/>
        </w:rPr>
        <w:t xml:space="preserve"> 4-тарау. Басқарманың мүлкі</w:t>
      </w:r>
    </w:p>
    <w:bookmarkEnd w:id="5654"/>
    <w:bookmarkStart w:name="z5719" w:id="5655"/>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655"/>
    <w:bookmarkStart w:name="z5720" w:id="565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656"/>
    <w:bookmarkStart w:name="z5721" w:id="565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657"/>
    <w:bookmarkStart w:name="z5722" w:id="565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658"/>
    <w:bookmarkStart w:name="z5723" w:id="5659"/>
    <w:p>
      <w:pPr>
        <w:spacing w:after="0"/>
        <w:ind w:left="0"/>
        <w:jc w:val="left"/>
      </w:pPr>
      <w:r>
        <w:rPr>
          <w:rFonts w:ascii="Times New Roman"/>
          <w:b/>
          <w:i w:val="false"/>
          <w:color w:val="000000"/>
        </w:rPr>
        <w:t xml:space="preserve"> 5-тарау. Басқарманы қайта ұйымдастыру және тарату</w:t>
      </w:r>
    </w:p>
    <w:bookmarkEnd w:id="5659"/>
    <w:bookmarkStart w:name="z5724" w:id="566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6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60-қосымша</w:t>
            </w:r>
          </w:p>
        </w:tc>
      </w:tr>
    </w:tbl>
    <w:bookmarkStart w:name="z5726" w:id="566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Іле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5661"/>
    <w:bookmarkStart w:name="z5727" w:id="5662"/>
    <w:p>
      <w:pPr>
        <w:spacing w:after="0"/>
        <w:ind w:left="0"/>
        <w:jc w:val="left"/>
      </w:pPr>
      <w:r>
        <w:rPr>
          <w:rFonts w:ascii="Times New Roman"/>
          <w:b/>
          <w:i w:val="false"/>
          <w:color w:val="000000"/>
        </w:rPr>
        <w:t xml:space="preserve"> 1-тарау. Жалпы ережелер</w:t>
      </w:r>
    </w:p>
    <w:bookmarkEnd w:id="5662"/>
    <w:bookmarkStart w:name="z5728" w:id="566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Іле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663"/>
    <w:bookmarkStart w:name="z5729" w:id="5664"/>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664"/>
    <w:bookmarkStart w:name="z5730" w:id="5665"/>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665"/>
    <w:bookmarkStart w:name="z5731" w:id="566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666"/>
    <w:bookmarkStart w:name="z5732" w:id="5667"/>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5667"/>
    <w:bookmarkStart w:name="z5733" w:id="566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668"/>
    <w:bookmarkStart w:name="z5734" w:id="5669"/>
    <w:p>
      <w:pPr>
        <w:spacing w:after="0"/>
        <w:ind w:left="0"/>
        <w:jc w:val="both"/>
      </w:pPr>
      <w:r>
        <w:rPr>
          <w:rFonts w:ascii="Times New Roman"/>
          <w:b w:val="false"/>
          <w:i w:val="false"/>
          <w:color w:val="000000"/>
          <w:sz w:val="28"/>
        </w:rPr>
        <w:t>
      7. Басқарманың орналасқан жері – 040700, Қазақстан Республикасы, Алматы облысы, Іле ауданы, Өтеген батыр кенті, Қолдасов Сұлтан көшесі, ғимарат 8.</w:t>
      </w:r>
    </w:p>
    <w:bookmarkEnd w:id="5669"/>
    <w:bookmarkStart w:name="z5735" w:id="5670"/>
    <w:p>
      <w:pPr>
        <w:spacing w:after="0"/>
        <w:ind w:left="0"/>
        <w:jc w:val="both"/>
      </w:pPr>
      <w:r>
        <w:rPr>
          <w:rFonts w:ascii="Times New Roman"/>
          <w:b w:val="false"/>
          <w:i w:val="false"/>
          <w:color w:val="000000"/>
          <w:sz w:val="28"/>
        </w:rPr>
        <w:t>
      8. Мемлекеттік органның толық атауы "Қазақстан Республикасы Денсаулық сақтау министрлігінің Тауарлар мен көрсетілетін қызметтердің сапасы мен қауіпсіздігін бақылау комитеті Алматы облысының тауарлар мен көрсетілетін қызметтердің сапасы мен қауіпсіздігін бақылау департаментінің Іле аудандық тауарлар мен көрсетілетін қызметтердің сапасы мен қауіпсіздігін бақылау басқармасы".</w:t>
      </w:r>
    </w:p>
    <w:bookmarkEnd w:id="5670"/>
    <w:bookmarkStart w:name="z5736" w:id="567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671"/>
    <w:bookmarkStart w:name="z5737" w:id="567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672"/>
    <w:bookmarkStart w:name="z5738" w:id="567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673"/>
    <w:bookmarkStart w:name="z5739" w:id="5674"/>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674"/>
    <w:bookmarkStart w:name="z5740" w:id="567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675"/>
    <w:bookmarkStart w:name="z5741" w:id="5676"/>
    <w:p>
      <w:pPr>
        <w:spacing w:after="0"/>
        <w:ind w:left="0"/>
        <w:jc w:val="both"/>
      </w:pPr>
      <w:r>
        <w:rPr>
          <w:rFonts w:ascii="Times New Roman"/>
          <w:b w:val="false"/>
          <w:i w:val="false"/>
          <w:color w:val="000000"/>
          <w:sz w:val="28"/>
        </w:rPr>
        <w:t xml:space="preserve">
      12. Міндеттері: </w:t>
      </w:r>
    </w:p>
    <w:bookmarkEnd w:id="5676"/>
    <w:bookmarkStart w:name="z5742" w:id="567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677"/>
    <w:bookmarkStart w:name="z5743" w:id="5678"/>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678"/>
    <w:bookmarkStart w:name="z5744" w:id="5679"/>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679"/>
    <w:bookmarkStart w:name="z5745" w:id="5680"/>
    <w:p>
      <w:pPr>
        <w:spacing w:after="0"/>
        <w:ind w:left="0"/>
        <w:jc w:val="both"/>
      </w:pPr>
      <w:r>
        <w:rPr>
          <w:rFonts w:ascii="Times New Roman"/>
          <w:b w:val="false"/>
          <w:i w:val="false"/>
          <w:color w:val="000000"/>
          <w:sz w:val="28"/>
        </w:rPr>
        <w:t xml:space="preserve">
      13. Функциялары: </w:t>
      </w:r>
    </w:p>
    <w:bookmarkEnd w:id="5680"/>
    <w:bookmarkStart w:name="z5746" w:id="568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681"/>
    <w:bookmarkStart w:name="z5747" w:id="568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682"/>
    <w:bookmarkStart w:name="z5748" w:id="568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683"/>
    <w:bookmarkStart w:name="z5749" w:id="568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684"/>
    <w:bookmarkStart w:name="z5750" w:id="568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685"/>
    <w:bookmarkStart w:name="z5751" w:id="568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686"/>
    <w:bookmarkStart w:name="z5752" w:id="568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687"/>
    <w:bookmarkStart w:name="z5753" w:id="568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688"/>
    <w:bookmarkStart w:name="z5754" w:id="5689"/>
    <w:p>
      <w:pPr>
        <w:spacing w:after="0"/>
        <w:ind w:left="0"/>
        <w:jc w:val="both"/>
      </w:pPr>
      <w:r>
        <w:rPr>
          <w:rFonts w:ascii="Times New Roman"/>
          <w:b w:val="false"/>
          <w:i w:val="false"/>
          <w:color w:val="000000"/>
          <w:sz w:val="28"/>
        </w:rPr>
        <w:t>
      9) құзыретінің шегінде мониторинг жүргізу;</w:t>
      </w:r>
    </w:p>
    <w:bookmarkEnd w:id="5689"/>
    <w:bookmarkStart w:name="z5755" w:id="5690"/>
    <w:p>
      <w:pPr>
        <w:spacing w:after="0"/>
        <w:ind w:left="0"/>
        <w:jc w:val="both"/>
      </w:pPr>
      <w:r>
        <w:rPr>
          <w:rFonts w:ascii="Times New Roman"/>
          <w:b w:val="false"/>
          <w:i w:val="false"/>
          <w:color w:val="000000"/>
          <w:sz w:val="28"/>
        </w:rPr>
        <w:t>
      10) тамақ өнімі қауіпсіздігін қамтамасыз ету;</w:t>
      </w:r>
    </w:p>
    <w:bookmarkEnd w:id="5690"/>
    <w:bookmarkStart w:name="z5756" w:id="569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691"/>
    <w:bookmarkStart w:name="z5757" w:id="569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692"/>
    <w:bookmarkStart w:name="z5758" w:id="569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693"/>
    <w:bookmarkStart w:name="z5759" w:id="569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694"/>
    <w:bookmarkStart w:name="z5760" w:id="569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695"/>
    <w:bookmarkStart w:name="z5761" w:id="569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696"/>
    <w:bookmarkStart w:name="z5762" w:id="569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697"/>
    <w:bookmarkStart w:name="z5763" w:id="569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698"/>
    <w:bookmarkStart w:name="z5764" w:id="569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699"/>
    <w:bookmarkStart w:name="z5765" w:id="570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700"/>
    <w:bookmarkStart w:name="z5766" w:id="570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701"/>
    <w:bookmarkStart w:name="z5767" w:id="570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702"/>
    <w:bookmarkStart w:name="z5768" w:id="570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703"/>
    <w:bookmarkStart w:name="z5769" w:id="570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704"/>
    <w:bookmarkStart w:name="z5770" w:id="570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705"/>
    <w:bookmarkStart w:name="z5771" w:id="570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706"/>
    <w:bookmarkStart w:name="z5772" w:id="570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707"/>
    <w:bookmarkStart w:name="z5773" w:id="570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708"/>
    <w:bookmarkStart w:name="z5774" w:id="5709"/>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709"/>
    <w:bookmarkStart w:name="z5775" w:id="571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710"/>
    <w:bookmarkStart w:name="z5776" w:id="571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711"/>
    <w:bookmarkStart w:name="z5777" w:id="571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712"/>
    <w:bookmarkStart w:name="z5778" w:id="571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713"/>
    <w:bookmarkStart w:name="z5779" w:id="571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714"/>
    <w:bookmarkStart w:name="z5780" w:id="571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715"/>
    <w:bookmarkStart w:name="z5781" w:id="571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716"/>
    <w:bookmarkStart w:name="z5782" w:id="571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717"/>
    <w:bookmarkStart w:name="z5783" w:id="571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718"/>
    <w:bookmarkStart w:name="z5784" w:id="571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719"/>
    <w:bookmarkStart w:name="z5785" w:id="572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720"/>
    <w:bookmarkStart w:name="z5786" w:id="572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721"/>
    <w:bookmarkStart w:name="z5787" w:id="5722"/>
    <w:p>
      <w:pPr>
        <w:spacing w:after="0"/>
        <w:ind w:left="0"/>
        <w:jc w:val="both"/>
      </w:pPr>
      <w:r>
        <w:rPr>
          <w:rFonts w:ascii="Times New Roman"/>
          <w:b w:val="false"/>
          <w:i w:val="false"/>
          <w:color w:val="000000"/>
          <w:sz w:val="28"/>
        </w:rPr>
        <w:t>
      42) реттелетін салада түсіндіру жұмысын ұйымдастыру;</w:t>
      </w:r>
    </w:p>
    <w:bookmarkEnd w:id="5722"/>
    <w:bookmarkStart w:name="z5788" w:id="572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723"/>
    <w:bookmarkStart w:name="z5789" w:id="572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724"/>
    <w:bookmarkStart w:name="z5790" w:id="5725"/>
    <w:p>
      <w:pPr>
        <w:spacing w:after="0"/>
        <w:ind w:left="0"/>
        <w:jc w:val="both"/>
      </w:pPr>
      <w:r>
        <w:rPr>
          <w:rFonts w:ascii="Times New Roman"/>
          <w:b w:val="false"/>
          <w:i w:val="false"/>
          <w:color w:val="000000"/>
          <w:sz w:val="28"/>
        </w:rPr>
        <w:t>
      14. Құқықтары мен міндеттері:</w:t>
      </w:r>
    </w:p>
    <w:bookmarkEnd w:id="5725"/>
    <w:bookmarkStart w:name="z5791" w:id="572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726"/>
    <w:bookmarkStart w:name="z5792" w:id="572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727"/>
    <w:bookmarkStart w:name="z5793" w:id="57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728"/>
    <w:bookmarkStart w:name="z5794" w:id="572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729"/>
    <w:bookmarkStart w:name="z5795" w:id="573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730"/>
    <w:bookmarkStart w:name="z5796" w:id="573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731"/>
    <w:bookmarkStart w:name="z5797" w:id="573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732"/>
    <w:bookmarkStart w:name="z5798" w:id="57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733"/>
    <w:bookmarkStart w:name="z5799" w:id="573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734"/>
    <w:bookmarkStart w:name="z5800" w:id="573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735"/>
    <w:bookmarkStart w:name="z5801" w:id="5736"/>
    <w:p>
      <w:pPr>
        <w:spacing w:after="0"/>
        <w:ind w:left="0"/>
        <w:jc w:val="left"/>
      </w:pPr>
      <w:r>
        <w:rPr>
          <w:rFonts w:ascii="Times New Roman"/>
          <w:b/>
          <w:i w:val="false"/>
          <w:color w:val="000000"/>
        </w:rPr>
        <w:t xml:space="preserve"> 3-тарау. Басқарманың қызметін ұйымдастыру</w:t>
      </w:r>
    </w:p>
    <w:bookmarkEnd w:id="5736"/>
    <w:bookmarkStart w:name="z5802" w:id="573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737"/>
    <w:bookmarkStart w:name="z5803" w:id="573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738"/>
    <w:bookmarkStart w:name="z5804" w:id="573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739"/>
    <w:bookmarkStart w:name="z5805" w:id="5740"/>
    <w:p>
      <w:pPr>
        <w:spacing w:after="0"/>
        <w:ind w:left="0"/>
        <w:jc w:val="both"/>
      </w:pPr>
      <w:r>
        <w:rPr>
          <w:rFonts w:ascii="Times New Roman"/>
          <w:b w:val="false"/>
          <w:i w:val="false"/>
          <w:color w:val="000000"/>
          <w:sz w:val="28"/>
        </w:rPr>
        <w:t xml:space="preserve">
      18. Басқарма басшысының өкілеттіктері: </w:t>
      </w:r>
    </w:p>
    <w:bookmarkEnd w:id="5740"/>
    <w:bookmarkStart w:name="z5806" w:id="574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741"/>
    <w:bookmarkStart w:name="z5807" w:id="574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742"/>
    <w:bookmarkStart w:name="z5808" w:id="574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743"/>
    <w:bookmarkStart w:name="z5809" w:id="574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744"/>
    <w:bookmarkStart w:name="z5810" w:id="574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745"/>
    <w:bookmarkStart w:name="z5811" w:id="5746"/>
    <w:p>
      <w:pPr>
        <w:spacing w:after="0"/>
        <w:ind w:left="0"/>
        <w:jc w:val="left"/>
      </w:pPr>
      <w:r>
        <w:rPr>
          <w:rFonts w:ascii="Times New Roman"/>
          <w:b/>
          <w:i w:val="false"/>
          <w:color w:val="000000"/>
        </w:rPr>
        <w:t xml:space="preserve"> 4-тарау. Басқарманың мүлкі</w:t>
      </w:r>
    </w:p>
    <w:bookmarkEnd w:id="5746"/>
    <w:bookmarkStart w:name="z5812" w:id="5747"/>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747"/>
    <w:bookmarkStart w:name="z5813" w:id="574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748"/>
    <w:bookmarkStart w:name="z5814" w:id="574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749"/>
    <w:bookmarkStart w:name="z5815" w:id="575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50"/>
    <w:bookmarkStart w:name="z5816" w:id="5751"/>
    <w:p>
      <w:pPr>
        <w:spacing w:after="0"/>
        <w:ind w:left="0"/>
        <w:jc w:val="left"/>
      </w:pPr>
      <w:r>
        <w:rPr>
          <w:rFonts w:ascii="Times New Roman"/>
          <w:b/>
          <w:i w:val="false"/>
          <w:color w:val="000000"/>
        </w:rPr>
        <w:t xml:space="preserve"> 5-тарау. Басқарманы қайта ұйымдастыру және тарату</w:t>
      </w:r>
    </w:p>
    <w:bookmarkEnd w:id="5751"/>
    <w:bookmarkStart w:name="z5817" w:id="575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7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61-қосымша</w:t>
            </w:r>
          </w:p>
        </w:tc>
      </w:tr>
    </w:tbl>
    <w:bookmarkStart w:name="z5819" w:id="575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Атырау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5753"/>
    <w:bookmarkStart w:name="z5820" w:id="5754"/>
    <w:p>
      <w:pPr>
        <w:spacing w:after="0"/>
        <w:ind w:left="0"/>
        <w:jc w:val="left"/>
      </w:pPr>
      <w:r>
        <w:rPr>
          <w:rFonts w:ascii="Times New Roman"/>
          <w:b/>
          <w:i w:val="false"/>
          <w:color w:val="000000"/>
        </w:rPr>
        <w:t xml:space="preserve"> 1-тарау. Жалпы ережелер</w:t>
      </w:r>
    </w:p>
    <w:bookmarkEnd w:id="5754"/>
    <w:bookmarkStart w:name="z5821" w:id="575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Атырау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755"/>
    <w:bookmarkStart w:name="z5822" w:id="575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756"/>
    <w:bookmarkStart w:name="z5823" w:id="5757"/>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757"/>
    <w:bookmarkStart w:name="z5824" w:id="575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758"/>
    <w:bookmarkStart w:name="z5825" w:id="5759"/>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5759"/>
    <w:bookmarkStart w:name="z5826" w:id="576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760"/>
    <w:bookmarkStart w:name="z5827" w:id="5761"/>
    <w:p>
      <w:pPr>
        <w:spacing w:after="0"/>
        <w:ind w:left="0"/>
        <w:jc w:val="both"/>
      </w:pPr>
      <w:r>
        <w:rPr>
          <w:rFonts w:ascii="Times New Roman"/>
          <w:b w:val="false"/>
          <w:i w:val="false"/>
          <w:color w:val="000000"/>
          <w:sz w:val="28"/>
        </w:rPr>
        <w:t>
      7. Басқарманың орналасқан жері – 060007, Қазақстан Республикасы, Атырау облысы, Атырау қаласы, Гурьев көшесі, 7 А ғимарат.</w:t>
      </w:r>
    </w:p>
    <w:bookmarkEnd w:id="5761"/>
    <w:bookmarkStart w:name="z5828" w:id="576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Атырау қалалық тауарлар мен көрсетілетін қызметтердің сапасы мен қауіпсіздігін бақылау басқармасы".</w:t>
      </w:r>
    </w:p>
    <w:bookmarkEnd w:id="5762"/>
    <w:bookmarkStart w:name="z5829" w:id="576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763"/>
    <w:bookmarkStart w:name="z5830" w:id="576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764"/>
    <w:bookmarkStart w:name="z5831" w:id="576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765"/>
    <w:bookmarkStart w:name="z5832" w:id="5766"/>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766"/>
    <w:bookmarkStart w:name="z5833" w:id="576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767"/>
    <w:bookmarkStart w:name="z5834" w:id="5768"/>
    <w:p>
      <w:pPr>
        <w:spacing w:after="0"/>
        <w:ind w:left="0"/>
        <w:jc w:val="both"/>
      </w:pPr>
      <w:r>
        <w:rPr>
          <w:rFonts w:ascii="Times New Roman"/>
          <w:b w:val="false"/>
          <w:i w:val="false"/>
          <w:color w:val="000000"/>
          <w:sz w:val="28"/>
        </w:rPr>
        <w:t xml:space="preserve">
      12. Міндеттері: </w:t>
      </w:r>
    </w:p>
    <w:bookmarkEnd w:id="5768"/>
    <w:bookmarkStart w:name="z5835" w:id="576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769"/>
    <w:bookmarkStart w:name="z5836" w:id="5770"/>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770"/>
    <w:bookmarkStart w:name="z5837" w:id="5771"/>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771"/>
    <w:bookmarkStart w:name="z5838" w:id="5772"/>
    <w:p>
      <w:pPr>
        <w:spacing w:after="0"/>
        <w:ind w:left="0"/>
        <w:jc w:val="both"/>
      </w:pPr>
      <w:r>
        <w:rPr>
          <w:rFonts w:ascii="Times New Roman"/>
          <w:b w:val="false"/>
          <w:i w:val="false"/>
          <w:color w:val="000000"/>
          <w:sz w:val="28"/>
        </w:rPr>
        <w:t xml:space="preserve">
      13. Функциялары: </w:t>
      </w:r>
    </w:p>
    <w:bookmarkEnd w:id="5772"/>
    <w:bookmarkStart w:name="z5839" w:id="577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773"/>
    <w:bookmarkStart w:name="z5840" w:id="577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774"/>
    <w:bookmarkStart w:name="z5841" w:id="577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775"/>
    <w:bookmarkStart w:name="z5842" w:id="577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776"/>
    <w:bookmarkStart w:name="z5843" w:id="577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777"/>
    <w:bookmarkStart w:name="z5844" w:id="577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778"/>
    <w:bookmarkStart w:name="z5845" w:id="577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779"/>
    <w:bookmarkStart w:name="z5846" w:id="578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780"/>
    <w:bookmarkStart w:name="z5847" w:id="5781"/>
    <w:p>
      <w:pPr>
        <w:spacing w:after="0"/>
        <w:ind w:left="0"/>
        <w:jc w:val="both"/>
      </w:pPr>
      <w:r>
        <w:rPr>
          <w:rFonts w:ascii="Times New Roman"/>
          <w:b w:val="false"/>
          <w:i w:val="false"/>
          <w:color w:val="000000"/>
          <w:sz w:val="28"/>
        </w:rPr>
        <w:t>
      9) құзыретінің шегінде мониторинг жүргізу;</w:t>
      </w:r>
    </w:p>
    <w:bookmarkEnd w:id="5781"/>
    <w:bookmarkStart w:name="z5848" w:id="5782"/>
    <w:p>
      <w:pPr>
        <w:spacing w:after="0"/>
        <w:ind w:left="0"/>
        <w:jc w:val="both"/>
      </w:pPr>
      <w:r>
        <w:rPr>
          <w:rFonts w:ascii="Times New Roman"/>
          <w:b w:val="false"/>
          <w:i w:val="false"/>
          <w:color w:val="000000"/>
          <w:sz w:val="28"/>
        </w:rPr>
        <w:t>
      10) тамақ өнімі қауіпсіздігін қамтамасыз ету;</w:t>
      </w:r>
    </w:p>
    <w:bookmarkEnd w:id="5782"/>
    <w:bookmarkStart w:name="z5849" w:id="578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783"/>
    <w:bookmarkStart w:name="z5850" w:id="578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784"/>
    <w:bookmarkStart w:name="z5851" w:id="578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785"/>
    <w:bookmarkStart w:name="z5852" w:id="578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786"/>
    <w:bookmarkStart w:name="z5853" w:id="578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787"/>
    <w:bookmarkStart w:name="z5854" w:id="578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788"/>
    <w:bookmarkStart w:name="z5855" w:id="578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789"/>
    <w:bookmarkStart w:name="z5856" w:id="579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790"/>
    <w:bookmarkStart w:name="z5857" w:id="579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791"/>
    <w:bookmarkStart w:name="z5858" w:id="579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792"/>
    <w:bookmarkStart w:name="z5859" w:id="579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793"/>
    <w:bookmarkStart w:name="z5860" w:id="579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794"/>
    <w:bookmarkStart w:name="z5861" w:id="579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795"/>
    <w:bookmarkStart w:name="z5862" w:id="579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796"/>
    <w:bookmarkStart w:name="z5863" w:id="579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797"/>
    <w:bookmarkStart w:name="z5864" w:id="579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798"/>
    <w:bookmarkStart w:name="z5865" w:id="579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799"/>
    <w:bookmarkStart w:name="z5866" w:id="580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800"/>
    <w:bookmarkStart w:name="z5867" w:id="580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801"/>
    <w:bookmarkStart w:name="z5868" w:id="580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802"/>
    <w:bookmarkStart w:name="z5869" w:id="580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803"/>
    <w:bookmarkStart w:name="z5870" w:id="580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804"/>
    <w:bookmarkStart w:name="z5871" w:id="580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805"/>
    <w:bookmarkStart w:name="z5872" w:id="580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806"/>
    <w:bookmarkStart w:name="z5873" w:id="580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807"/>
    <w:bookmarkStart w:name="z5874" w:id="580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808"/>
    <w:bookmarkStart w:name="z5875" w:id="580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809"/>
    <w:bookmarkStart w:name="z5876" w:id="581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810"/>
    <w:bookmarkStart w:name="z5877" w:id="581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811"/>
    <w:bookmarkStart w:name="z5878" w:id="581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812"/>
    <w:bookmarkStart w:name="z5879" w:id="581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813"/>
    <w:bookmarkStart w:name="z5880" w:id="5814"/>
    <w:p>
      <w:pPr>
        <w:spacing w:after="0"/>
        <w:ind w:left="0"/>
        <w:jc w:val="both"/>
      </w:pPr>
      <w:r>
        <w:rPr>
          <w:rFonts w:ascii="Times New Roman"/>
          <w:b w:val="false"/>
          <w:i w:val="false"/>
          <w:color w:val="000000"/>
          <w:sz w:val="28"/>
        </w:rPr>
        <w:t>
      42) реттелетін салада түсіндіру жұмысын ұйымдастыру;</w:t>
      </w:r>
    </w:p>
    <w:bookmarkEnd w:id="5814"/>
    <w:bookmarkStart w:name="z5881" w:id="581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815"/>
    <w:bookmarkStart w:name="z5882" w:id="581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816"/>
    <w:bookmarkStart w:name="z5883" w:id="5817"/>
    <w:p>
      <w:pPr>
        <w:spacing w:after="0"/>
        <w:ind w:left="0"/>
        <w:jc w:val="both"/>
      </w:pPr>
      <w:r>
        <w:rPr>
          <w:rFonts w:ascii="Times New Roman"/>
          <w:b w:val="false"/>
          <w:i w:val="false"/>
          <w:color w:val="000000"/>
          <w:sz w:val="28"/>
        </w:rPr>
        <w:t>
      14. Құқықтары мен міндеттері:</w:t>
      </w:r>
    </w:p>
    <w:bookmarkEnd w:id="5817"/>
    <w:bookmarkStart w:name="z5884" w:id="581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818"/>
    <w:bookmarkStart w:name="z5885" w:id="581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819"/>
    <w:bookmarkStart w:name="z5886" w:id="582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820"/>
    <w:bookmarkStart w:name="z5887" w:id="582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821"/>
    <w:bookmarkStart w:name="z5888" w:id="582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822"/>
    <w:bookmarkStart w:name="z5889" w:id="582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823"/>
    <w:bookmarkStart w:name="z5890" w:id="582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824"/>
    <w:bookmarkStart w:name="z5891" w:id="582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825"/>
    <w:bookmarkStart w:name="z5892" w:id="582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826"/>
    <w:bookmarkStart w:name="z5893" w:id="582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827"/>
    <w:bookmarkStart w:name="z5894" w:id="5828"/>
    <w:p>
      <w:pPr>
        <w:spacing w:after="0"/>
        <w:ind w:left="0"/>
        <w:jc w:val="left"/>
      </w:pPr>
      <w:r>
        <w:rPr>
          <w:rFonts w:ascii="Times New Roman"/>
          <w:b/>
          <w:i w:val="false"/>
          <w:color w:val="000000"/>
        </w:rPr>
        <w:t xml:space="preserve"> 3-тарау. Басқарманың қызметін ұйымдастыру</w:t>
      </w:r>
    </w:p>
    <w:bookmarkEnd w:id="5828"/>
    <w:bookmarkStart w:name="z5895" w:id="582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829"/>
    <w:bookmarkStart w:name="z5896" w:id="583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830"/>
    <w:bookmarkStart w:name="z5897" w:id="583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831"/>
    <w:bookmarkStart w:name="z5898" w:id="5832"/>
    <w:p>
      <w:pPr>
        <w:spacing w:after="0"/>
        <w:ind w:left="0"/>
        <w:jc w:val="both"/>
      </w:pPr>
      <w:r>
        <w:rPr>
          <w:rFonts w:ascii="Times New Roman"/>
          <w:b w:val="false"/>
          <w:i w:val="false"/>
          <w:color w:val="000000"/>
          <w:sz w:val="28"/>
        </w:rPr>
        <w:t xml:space="preserve">
      18. Басқарма басшысының өкілеттіктері: </w:t>
      </w:r>
    </w:p>
    <w:bookmarkEnd w:id="5832"/>
    <w:bookmarkStart w:name="z5899" w:id="583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833"/>
    <w:bookmarkStart w:name="z5900" w:id="583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834"/>
    <w:bookmarkStart w:name="z5901" w:id="583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835"/>
    <w:bookmarkStart w:name="z5902" w:id="583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836"/>
    <w:bookmarkStart w:name="z5903" w:id="583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837"/>
    <w:bookmarkStart w:name="z5904" w:id="5838"/>
    <w:p>
      <w:pPr>
        <w:spacing w:after="0"/>
        <w:ind w:left="0"/>
        <w:jc w:val="left"/>
      </w:pPr>
      <w:r>
        <w:rPr>
          <w:rFonts w:ascii="Times New Roman"/>
          <w:b/>
          <w:i w:val="false"/>
          <w:color w:val="000000"/>
        </w:rPr>
        <w:t xml:space="preserve"> 4-тарау. Басқарманың мүлкі</w:t>
      </w:r>
    </w:p>
    <w:bookmarkEnd w:id="5838"/>
    <w:bookmarkStart w:name="z5905" w:id="5839"/>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839"/>
    <w:bookmarkStart w:name="z5906" w:id="584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840"/>
    <w:bookmarkStart w:name="z5907" w:id="584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841"/>
    <w:bookmarkStart w:name="z5908" w:id="584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842"/>
    <w:bookmarkStart w:name="z5909" w:id="5843"/>
    <w:p>
      <w:pPr>
        <w:spacing w:after="0"/>
        <w:ind w:left="0"/>
        <w:jc w:val="left"/>
      </w:pPr>
      <w:r>
        <w:rPr>
          <w:rFonts w:ascii="Times New Roman"/>
          <w:b/>
          <w:i w:val="false"/>
          <w:color w:val="000000"/>
        </w:rPr>
        <w:t xml:space="preserve"> 5-тарау. Басқарманы қайта ұйымдастыру және тарату</w:t>
      </w:r>
    </w:p>
    <w:bookmarkEnd w:id="5843"/>
    <w:bookmarkStart w:name="z5910" w:id="584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8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62-қосымша</w:t>
            </w:r>
          </w:p>
        </w:tc>
      </w:tr>
    </w:tbl>
    <w:bookmarkStart w:name="z5912" w:id="584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Жылыой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5845"/>
    <w:bookmarkStart w:name="z5913" w:id="5846"/>
    <w:p>
      <w:pPr>
        <w:spacing w:after="0"/>
        <w:ind w:left="0"/>
        <w:jc w:val="left"/>
      </w:pPr>
      <w:r>
        <w:rPr>
          <w:rFonts w:ascii="Times New Roman"/>
          <w:b/>
          <w:i w:val="false"/>
          <w:color w:val="000000"/>
        </w:rPr>
        <w:t xml:space="preserve"> 1-тарау. Жалпы ережелер</w:t>
      </w:r>
    </w:p>
    <w:bookmarkEnd w:id="5846"/>
    <w:bookmarkStart w:name="z5914" w:id="584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Жылыой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847"/>
    <w:bookmarkStart w:name="z5915" w:id="584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848"/>
    <w:bookmarkStart w:name="z5916" w:id="5849"/>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849"/>
    <w:bookmarkStart w:name="z5917" w:id="585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850"/>
    <w:bookmarkStart w:name="z5918" w:id="5851"/>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5851"/>
    <w:bookmarkStart w:name="z5919" w:id="585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852"/>
    <w:bookmarkStart w:name="z5920" w:id="5853"/>
    <w:p>
      <w:pPr>
        <w:spacing w:after="0"/>
        <w:ind w:left="0"/>
        <w:jc w:val="both"/>
      </w:pPr>
      <w:r>
        <w:rPr>
          <w:rFonts w:ascii="Times New Roman"/>
          <w:b w:val="false"/>
          <w:i w:val="false"/>
          <w:color w:val="000000"/>
          <w:sz w:val="28"/>
        </w:rPr>
        <w:t>
      7. Басқарманың орналасқан жері – 060100, Қазақстан Республикасы, Атырау облысы, Жылыой ауданы, Құлсары қаласы, №222 көшесі, 20 үй.</w:t>
      </w:r>
    </w:p>
    <w:bookmarkEnd w:id="5853"/>
    <w:bookmarkStart w:name="z5921" w:id="585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Жылыой аудандық тауарлар мен көрсетілетін қызметтердің сапасы мен қауіпсіздігін бақылау басқармасы".</w:t>
      </w:r>
    </w:p>
    <w:bookmarkEnd w:id="5854"/>
    <w:bookmarkStart w:name="z5922" w:id="585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855"/>
    <w:bookmarkStart w:name="z5923" w:id="585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856"/>
    <w:bookmarkStart w:name="z5924" w:id="585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857"/>
    <w:bookmarkStart w:name="z5925" w:id="5858"/>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858"/>
    <w:bookmarkStart w:name="z5926" w:id="585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859"/>
    <w:bookmarkStart w:name="z5927" w:id="5860"/>
    <w:p>
      <w:pPr>
        <w:spacing w:after="0"/>
        <w:ind w:left="0"/>
        <w:jc w:val="both"/>
      </w:pPr>
      <w:r>
        <w:rPr>
          <w:rFonts w:ascii="Times New Roman"/>
          <w:b w:val="false"/>
          <w:i w:val="false"/>
          <w:color w:val="000000"/>
          <w:sz w:val="28"/>
        </w:rPr>
        <w:t xml:space="preserve">
      12. Міндеттері: </w:t>
      </w:r>
    </w:p>
    <w:bookmarkEnd w:id="5860"/>
    <w:bookmarkStart w:name="z5928" w:id="586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861"/>
    <w:bookmarkStart w:name="z5929" w:id="5862"/>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862"/>
    <w:bookmarkStart w:name="z5930" w:id="5863"/>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863"/>
    <w:bookmarkStart w:name="z5931" w:id="5864"/>
    <w:p>
      <w:pPr>
        <w:spacing w:after="0"/>
        <w:ind w:left="0"/>
        <w:jc w:val="both"/>
      </w:pPr>
      <w:r>
        <w:rPr>
          <w:rFonts w:ascii="Times New Roman"/>
          <w:b w:val="false"/>
          <w:i w:val="false"/>
          <w:color w:val="000000"/>
          <w:sz w:val="28"/>
        </w:rPr>
        <w:t xml:space="preserve">
      13. Функциялары: </w:t>
      </w:r>
    </w:p>
    <w:bookmarkEnd w:id="5864"/>
    <w:bookmarkStart w:name="z5932" w:id="586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865"/>
    <w:bookmarkStart w:name="z5933" w:id="586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866"/>
    <w:bookmarkStart w:name="z5934" w:id="586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867"/>
    <w:bookmarkStart w:name="z5935" w:id="586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868"/>
    <w:bookmarkStart w:name="z5936" w:id="586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869"/>
    <w:bookmarkStart w:name="z5937" w:id="587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870"/>
    <w:bookmarkStart w:name="z5938" w:id="587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871"/>
    <w:bookmarkStart w:name="z5939" w:id="587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872"/>
    <w:bookmarkStart w:name="z5940" w:id="5873"/>
    <w:p>
      <w:pPr>
        <w:spacing w:after="0"/>
        <w:ind w:left="0"/>
        <w:jc w:val="both"/>
      </w:pPr>
      <w:r>
        <w:rPr>
          <w:rFonts w:ascii="Times New Roman"/>
          <w:b w:val="false"/>
          <w:i w:val="false"/>
          <w:color w:val="000000"/>
          <w:sz w:val="28"/>
        </w:rPr>
        <w:t>
      9) құзыретінің шегінде мониторинг жүргізу;</w:t>
      </w:r>
    </w:p>
    <w:bookmarkEnd w:id="5873"/>
    <w:bookmarkStart w:name="z5941" w:id="5874"/>
    <w:p>
      <w:pPr>
        <w:spacing w:after="0"/>
        <w:ind w:left="0"/>
        <w:jc w:val="both"/>
      </w:pPr>
      <w:r>
        <w:rPr>
          <w:rFonts w:ascii="Times New Roman"/>
          <w:b w:val="false"/>
          <w:i w:val="false"/>
          <w:color w:val="000000"/>
          <w:sz w:val="28"/>
        </w:rPr>
        <w:t>
      10) тамақ өнімі қауіпсіздігін қамтамасыз ету;</w:t>
      </w:r>
    </w:p>
    <w:bookmarkEnd w:id="5874"/>
    <w:bookmarkStart w:name="z5942" w:id="587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875"/>
    <w:bookmarkStart w:name="z5943" w:id="587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876"/>
    <w:bookmarkStart w:name="z5944" w:id="587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877"/>
    <w:bookmarkStart w:name="z5945" w:id="587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878"/>
    <w:bookmarkStart w:name="z5946" w:id="587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879"/>
    <w:bookmarkStart w:name="z5947" w:id="588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880"/>
    <w:bookmarkStart w:name="z5948" w:id="588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881"/>
    <w:bookmarkStart w:name="z5949" w:id="588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882"/>
    <w:bookmarkStart w:name="z5950" w:id="588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883"/>
    <w:bookmarkStart w:name="z5951" w:id="588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884"/>
    <w:bookmarkStart w:name="z5952" w:id="588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885"/>
    <w:bookmarkStart w:name="z5953" w:id="588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886"/>
    <w:bookmarkStart w:name="z5954" w:id="588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887"/>
    <w:bookmarkStart w:name="z5955" w:id="588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888"/>
    <w:bookmarkStart w:name="z5956" w:id="588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889"/>
    <w:bookmarkStart w:name="z5957" w:id="589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890"/>
    <w:bookmarkStart w:name="z5958" w:id="589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891"/>
    <w:bookmarkStart w:name="z5959" w:id="589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892"/>
    <w:bookmarkStart w:name="z5960" w:id="589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893"/>
    <w:bookmarkStart w:name="z5961" w:id="589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894"/>
    <w:bookmarkStart w:name="z5962" w:id="589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895"/>
    <w:bookmarkStart w:name="z5963" w:id="589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896"/>
    <w:bookmarkStart w:name="z5964" w:id="589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897"/>
    <w:bookmarkStart w:name="z5965" w:id="589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898"/>
    <w:bookmarkStart w:name="z5966" w:id="589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899"/>
    <w:bookmarkStart w:name="z5967" w:id="590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900"/>
    <w:bookmarkStart w:name="z5968" w:id="590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901"/>
    <w:bookmarkStart w:name="z5969" w:id="590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902"/>
    <w:bookmarkStart w:name="z5970" w:id="590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903"/>
    <w:bookmarkStart w:name="z5971" w:id="590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904"/>
    <w:bookmarkStart w:name="z5972" w:id="590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905"/>
    <w:bookmarkStart w:name="z5973" w:id="5906"/>
    <w:p>
      <w:pPr>
        <w:spacing w:after="0"/>
        <w:ind w:left="0"/>
        <w:jc w:val="both"/>
      </w:pPr>
      <w:r>
        <w:rPr>
          <w:rFonts w:ascii="Times New Roman"/>
          <w:b w:val="false"/>
          <w:i w:val="false"/>
          <w:color w:val="000000"/>
          <w:sz w:val="28"/>
        </w:rPr>
        <w:t>
      42) реттелетін салада түсіндіру жұмысын ұйымдастыру;</w:t>
      </w:r>
    </w:p>
    <w:bookmarkEnd w:id="5906"/>
    <w:bookmarkStart w:name="z5974" w:id="590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907"/>
    <w:bookmarkStart w:name="z5975" w:id="590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5908"/>
    <w:bookmarkStart w:name="z5976" w:id="5909"/>
    <w:p>
      <w:pPr>
        <w:spacing w:after="0"/>
        <w:ind w:left="0"/>
        <w:jc w:val="both"/>
      </w:pPr>
      <w:r>
        <w:rPr>
          <w:rFonts w:ascii="Times New Roman"/>
          <w:b w:val="false"/>
          <w:i w:val="false"/>
          <w:color w:val="000000"/>
          <w:sz w:val="28"/>
        </w:rPr>
        <w:t>
      14. Құқықтары мен міндеттері:</w:t>
      </w:r>
    </w:p>
    <w:bookmarkEnd w:id="5909"/>
    <w:bookmarkStart w:name="z5977" w:id="591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5910"/>
    <w:bookmarkStart w:name="z5978" w:id="591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5911"/>
    <w:bookmarkStart w:name="z5979" w:id="59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5912"/>
    <w:bookmarkStart w:name="z5980" w:id="591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5913"/>
    <w:bookmarkStart w:name="z5981" w:id="591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914"/>
    <w:bookmarkStart w:name="z5982" w:id="591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5915"/>
    <w:bookmarkStart w:name="z5983" w:id="591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5916"/>
    <w:bookmarkStart w:name="z5984" w:id="59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5917"/>
    <w:bookmarkStart w:name="z5985" w:id="591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5918"/>
    <w:bookmarkStart w:name="z5986" w:id="591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5919"/>
    <w:bookmarkStart w:name="z5987" w:id="5920"/>
    <w:p>
      <w:pPr>
        <w:spacing w:after="0"/>
        <w:ind w:left="0"/>
        <w:jc w:val="left"/>
      </w:pPr>
      <w:r>
        <w:rPr>
          <w:rFonts w:ascii="Times New Roman"/>
          <w:b/>
          <w:i w:val="false"/>
          <w:color w:val="000000"/>
        </w:rPr>
        <w:t xml:space="preserve"> 3-тарау. Басқарманың қызметін ұйымдастыру</w:t>
      </w:r>
    </w:p>
    <w:bookmarkEnd w:id="5920"/>
    <w:bookmarkStart w:name="z5988" w:id="592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5921"/>
    <w:bookmarkStart w:name="z5989" w:id="592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5922"/>
    <w:bookmarkStart w:name="z5990" w:id="592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5923"/>
    <w:bookmarkStart w:name="z5991" w:id="5924"/>
    <w:p>
      <w:pPr>
        <w:spacing w:after="0"/>
        <w:ind w:left="0"/>
        <w:jc w:val="both"/>
      </w:pPr>
      <w:r>
        <w:rPr>
          <w:rFonts w:ascii="Times New Roman"/>
          <w:b w:val="false"/>
          <w:i w:val="false"/>
          <w:color w:val="000000"/>
          <w:sz w:val="28"/>
        </w:rPr>
        <w:t xml:space="preserve">
      18. Басқарма басшысының өкілеттіктері: </w:t>
      </w:r>
    </w:p>
    <w:bookmarkEnd w:id="5924"/>
    <w:bookmarkStart w:name="z5992" w:id="592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5925"/>
    <w:bookmarkStart w:name="z5993" w:id="592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926"/>
    <w:bookmarkStart w:name="z5994" w:id="592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5927"/>
    <w:bookmarkStart w:name="z5995" w:id="592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928"/>
    <w:bookmarkStart w:name="z5996" w:id="592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5929"/>
    <w:bookmarkStart w:name="z5997" w:id="5930"/>
    <w:p>
      <w:pPr>
        <w:spacing w:after="0"/>
        <w:ind w:left="0"/>
        <w:jc w:val="left"/>
      </w:pPr>
      <w:r>
        <w:rPr>
          <w:rFonts w:ascii="Times New Roman"/>
          <w:b/>
          <w:i w:val="false"/>
          <w:color w:val="000000"/>
        </w:rPr>
        <w:t xml:space="preserve"> 4-тарау. Басқарманың мүлкі</w:t>
      </w:r>
    </w:p>
    <w:bookmarkEnd w:id="5930"/>
    <w:bookmarkStart w:name="z5998" w:id="5931"/>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5931"/>
    <w:bookmarkStart w:name="z5999" w:id="593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5932"/>
    <w:bookmarkStart w:name="z6000" w:id="593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5933"/>
    <w:bookmarkStart w:name="z6001" w:id="593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934"/>
    <w:bookmarkStart w:name="z6002" w:id="5935"/>
    <w:p>
      <w:pPr>
        <w:spacing w:after="0"/>
        <w:ind w:left="0"/>
        <w:jc w:val="left"/>
      </w:pPr>
      <w:r>
        <w:rPr>
          <w:rFonts w:ascii="Times New Roman"/>
          <w:b/>
          <w:i w:val="false"/>
          <w:color w:val="000000"/>
        </w:rPr>
        <w:t xml:space="preserve"> 5-тарау. Басқарманы қайта ұйымдастыру және тарату</w:t>
      </w:r>
    </w:p>
    <w:bookmarkEnd w:id="5935"/>
    <w:bookmarkStart w:name="z6003" w:id="593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9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63-қосымша</w:t>
            </w:r>
          </w:p>
        </w:tc>
      </w:tr>
    </w:tbl>
    <w:bookmarkStart w:name="z6005" w:id="593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Индер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5937"/>
    <w:bookmarkStart w:name="z6006" w:id="5938"/>
    <w:p>
      <w:pPr>
        <w:spacing w:after="0"/>
        <w:ind w:left="0"/>
        <w:jc w:val="left"/>
      </w:pPr>
      <w:r>
        <w:rPr>
          <w:rFonts w:ascii="Times New Roman"/>
          <w:b/>
          <w:i w:val="false"/>
          <w:color w:val="000000"/>
        </w:rPr>
        <w:t xml:space="preserve"> 1-тарау. Жалпы ережелер</w:t>
      </w:r>
    </w:p>
    <w:bookmarkEnd w:id="5938"/>
    <w:bookmarkStart w:name="z6007" w:id="593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Индер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5939"/>
    <w:bookmarkStart w:name="z6008" w:id="594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5940"/>
    <w:bookmarkStart w:name="z6009" w:id="5941"/>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5941"/>
    <w:bookmarkStart w:name="z6010" w:id="594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5942"/>
    <w:bookmarkStart w:name="z6011" w:id="5943"/>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5943"/>
    <w:bookmarkStart w:name="z6012" w:id="594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5944"/>
    <w:bookmarkStart w:name="z6013" w:id="5945"/>
    <w:p>
      <w:pPr>
        <w:spacing w:after="0"/>
        <w:ind w:left="0"/>
        <w:jc w:val="both"/>
      </w:pPr>
      <w:r>
        <w:rPr>
          <w:rFonts w:ascii="Times New Roman"/>
          <w:b w:val="false"/>
          <w:i w:val="false"/>
          <w:color w:val="000000"/>
          <w:sz w:val="28"/>
        </w:rPr>
        <w:t>
      7. Басқарманың орналасқан жері – 060200, Қазақстан Республикасы, Атырау облысы, Индер ауданы, Индербор кенті, Шоқан Уәлиханов көшесі, 9 үй.</w:t>
      </w:r>
    </w:p>
    <w:bookmarkEnd w:id="5945"/>
    <w:bookmarkStart w:name="z6014" w:id="594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Индер аудандық Тауарлар мен көрсетілетін қызметтердің сапасы мен қауіпсіздігін бақылау басқармасы".</w:t>
      </w:r>
    </w:p>
    <w:bookmarkEnd w:id="5946"/>
    <w:bookmarkStart w:name="z6015" w:id="594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5947"/>
    <w:bookmarkStart w:name="z6016" w:id="594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5948"/>
    <w:bookmarkStart w:name="z6017" w:id="594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5949"/>
    <w:bookmarkStart w:name="z6018" w:id="5950"/>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5950"/>
    <w:bookmarkStart w:name="z6019" w:id="595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5951"/>
    <w:bookmarkStart w:name="z6020" w:id="5952"/>
    <w:p>
      <w:pPr>
        <w:spacing w:after="0"/>
        <w:ind w:left="0"/>
        <w:jc w:val="both"/>
      </w:pPr>
      <w:r>
        <w:rPr>
          <w:rFonts w:ascii="Times New Roman"/>
          <w:b w:val="false"/>
          <w:i w:val="false"/>
          <w:color w:val="000000"/>
          <w:sz w:val="28"/>
        </w:rPr>
        <w:t xml:space="preserve">
      12. Міндеттері: </w:t>
      </w:r>
    </w:p>
    <w:bookmarkEnd w:id="5952"/>
    <w:bookmarkStart w:name="z6021" w:id="595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5953"/>
    <w:bookmarkStart w:name="z6022" w:id="5954"/>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5954"/>
    <w:bookmarkStart w:name="z6023" w:id="5955"/>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5955"/>
    <w:bookmarkStart w:name="z6024" w:id="5956"/>
    <w:p>
      <w:pPr>
        <w:spacing w:after="0"/>
        <w:ind w:left="0"/>
        <w:jc w:val="both"/>
      </w:pPr>
      <w:r>
        <w:rPr>
          <w:rFonts w:ascii="Times New Roman"/>
          <w:b w:val="false"/>
          <w:i w:val="false"/>
          <w:color w:val="000000"/>
          <w:sz w:val="28"/>
        </w:rPr>
        <w:t xml:space="preserve">
      13. Функциялары: </w:t>
      </w:r>
    </w:p>
    <w:bookmarkEnd w:id="5956"/>
    <w:bookmarkStart w:name="z6025" w:id="595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5957"/>
    <w:bookmarkStart w:name="z6026" w:id="595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5958"/>
    <w:bookmarkStart w:name="z6027" w:id="595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5959"/>
    <w:bookmarkStart w:name="z6028" w:id="596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5960"/>
    <w:bookmarkStart w:name="z6029" w:id="596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5961"/>
    <w:bookmarkStart w:name="z6030" w:id="596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5962"/>
    <w:bookmarkStart w:name="z6031" w:id="596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5963"/>
    <w:bookmarkStart w:name="z6032" w:id="596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5964"/>
    <w:bookmarkStart w:name="z6033" w:id="5965"/>
    <w:p>
      <w:pPr>
        <w:spacing w:after="0"/>
        <w:ind w:left="0"/>
        <w:jc w:val="both"/>
      </w:pPr>
      <w:r>
        <w:rPr>
          <w:rFonts w:ascii="Times New Roman"/>
          <w:b w:val="false"/>
          <w:i w:val="false"/>
          <w:color w:val="000000"/>
          <w:sz w:val="28"/>
        </w:rPr>
        <w:t>
      9) құзыретінің шегінде мониторинг жүргізу;</w:t>
      </w:r>
    </w:p>
    <w:bookmarkEnd w:id="5965"/>
    <w:bookmarkStart w:name="z6034" w:id="5966"/>
    <w:p>
      <w:pPr>
        <w:spacing w:after="0"/>
        <w:ind w:left="0"/>
        <w:jc w:val="both"/>
      </w:pPr>
      <w:r>
        <w:rPr>
          <w:rFonts w:ascii="Times New Roman"/>
          <w:b w:val="false"/>
          <w:i w:val="false"/>
          <w:color w:val="000000"/>
          <w:sz w:val="28"/>
        </w:rPr>
        <w:t>
      10) тамақ өнімі қауіпсіздігін қамтамасыз ету;</w:t>
      </w:r>
    </w:p>
    <w:bookmarkEnd w:id="5966"/>
    <w:bookmarkStart w:name="z6035" w:id="596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5967"/>
    <w:bookmarkStart w:name="z6036" w:id="596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5968"/>
    <w:bookmarkStart w:name="z6037" w:id="596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5969"/>
    <w:bookmarkStart w:name="z6038" w:id="597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5970"/>
    <w:bookmarkStart w:name="z6039" w:id="597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5971"/>
    <w:bookmarkStart w:name="z6040" w:id="5972"/>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5972"/>
    <w:bookmarkStart w:name="z6041" w:id="597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5973"/>
    <w:bookmarkStart w:name="z6042" w:id="597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5974"/>
    <w:bookmarkStart w:name="z6043" w:id="597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5975"/>
    <w:bookmarkStart w:name="z6044" w:id="597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5976"/>
    <w:bookmarkStart w:name="z6045" w:id="597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5977"/>
    <w:bookmarkStart w:name="z6046" w:id="597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5978"/>
    <w:bookmarkStart w:name="z6047" w:id="597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5979"/>
    <w:bookmarkStart w:name="z6048" w:id="598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5980"/>
    <w:bookmarkStart w:name="z6049" w:id="598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5981"/>
    <w:bookmarkStart w:name="z6050" w:id="598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5982"/>
    <w:bookmarkStart w:name="z6051" w:id="598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5983"/>
    <w:bookmarkStart w:name="z6052" w:id="598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5984"/>
    <w:bookmarkStart w:name="z6053" w:id="598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5985"/>
    <w:bookmarkStart w:name="z6054" w:id="598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5986"/>
    <w:bookmarkStart w:name="z6055" w:id="598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5987"/>
    <w:bookmarkStart w:name="z6056" w:id="598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5988"/>
    <w:bookmarkStart w:name="z6057" w:id="5989"/>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5989"/>
    <w:bookmarkStart w:name="z6058" w:id="599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5990"/>
    <w:bookmarkStart w:name="z6059" w:id="599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5991"/>
    <w:bookmarkStart w:name="z6060" w:id="599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5992"/>
    <w:bookmarkStart w:name="z6061" w:id="599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5993"/>
    <w:bookmarkStart w:name="z6062" w:id="599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5994"/>
    <w:bookmarkStart w:name="z6063" w:id="5995"/>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5995"/>
    <w:bookmarkStart w:name="z6064" w:id="599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5996"/>
    <w:bookmarkStart w:name="z6065" w:id="599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5997"/>
    <w:bookmarkStart w:name="z6066" w:id="5998"/>
    <w:p>
      <w:pPr>
        <w:spacing w:after="0"/>
        <w:ind w:left="0"/>
        <w:jc w:val="both"/>
      </w:pPr>
      <w:r>
        <w:rPr>
          <w:rFonts w:ascii="Times New Roman"/>
          <w:b w:val="false"/>
          <w:i w:val="false"/>
          <w:color w:val="000000"/>
          <w:sz w:val="28"/>
        </w:rPr>
        <w:t>
      42) реттелетін салада түсіндіру жұмысын ұйымдастыру;</w:t>
      </w:r>
    </w:p>
    <w:bookmarkEnd w:id="5998"/>
    <w:bookmarkStart w:name="z6067" w:id="599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5999"/>
    <w:bookmarkStart w:name="z6068" w:id="600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000"/>
    <w:bookmarkStart w:name="z6069" w:id="6001"/>
    <w:p>
      <w:pPr>
        <w:spacing w:after="0"/>
        <w:ind w:left="0"/>
        <w:jc w:val="both"/>
      </w:pPr>
      <w:r>
        <w:rPr>
          <w:rFonts w:ascii="Times New Roman"/>
          <w:b w:val="false"/>
          <w:i w:val="false"/>
          <w:color w:val="000000"/>
          <w:sz w:val="28"/>
        </w:rPr>
        <w:t>
      14. Құқықтары мен міндеттері:</w:t>
      </w:r>
    </w:p>
    <w:bookmarkEnd w:id="6001"/>
    <w:bookmarkStart w:name="z6070" w:id="600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002"/>
    <w:bookmarkStart w:name="z6071" w:id="600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003"/>
    <w:bookmarkStart w:name="z6072" w:id="60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004"/>
    <w:bookmarkStart w:name="z6073" w:id="600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005"/>
    <w:bookmarkStart w:name="z6074" w:id="600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006"/>
    <w:bookmarkStart w:name="z6075" w:id="600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007"/>
    <w:bookmarkStart w:name="z6076" w:id="600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008"/>
    <w:bookmarkStart w:name="z6077" w:id="60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009"/>
    <w:bookmarkStart w:name="z6078" w:id="601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010"/>
    <w:bookmarkStart w:name="z6079" w:id="601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011"/>
    <w:bookmarkStart w:name="z6080" w:id="6012"/>
    <w:p>
      <w:pPr>
        <w:spacing w:after="0"/>
        <w:ind w:left="0"/>
        <w:jc w:val="left"/>
      </w:pPr>
      <w:r>
        <w:rPr>
          <w:rFonts w:ascii="Times New Roman"/>
          <w:b/>
          <w:i w:val="false"/>
          <w:color w:val="000000"/>
        </w:rPr>
        <w:t xml:space="preserve"> 3-тарау. Басқарманың қызметін ұйымдастыру</w:t>
      </w:r>
    </w:p>
    <w:bookmarkEnd w:id="6012"/>
    <w:bookmarkStart w:name="z6081" w:id="601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013"/>
    <w:bookmarkStart w:name="z6082" w:id="601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014"/>
    <w:bookmarkStart w:name="z6083" w:id="601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015"/>
    <w:bookmarkStart w:name="z6084" w:id="6016"/>
    <w:p>
      <w:pPr>
        <w:spacing w:after="0"/>
        <w:ind w:left="0"/>
        <w:jc w:val="both"/>
      </w:pPr>
      <w:r>
        <w:rPr>
          <w:rFonts w:ascii="Times New Roman"/>
          <w:b w:val="false"/>
          <w:i w:val="false"/>
          <w:color w:val="000000"/>
          <w:sz w:val="28"/>
        </w:rPr>
        <w:t xml:space="preserve">
      18. Басқарма басшысының өкілеттіктері: </w:t>
      </w:r>
    </w:p>
    <w:bookmarkEnd w:id="6016"/>
    <w:bookmarkStart w:name="z6085" w:id="601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017"/>
    <w:bookmarkStart w:name="z6086" w:id="60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018"/>
    <w:bookmarkStart w:name="z6087" w:id="601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019"/>
    <w:bookmarkStart w:name="z6088" w:id="60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020"/>
    <w:bookmarkStart w:name="z6089" w:id="602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021"/>
    <w:bookmarkStart w:name="z6090" w:id="6022"/>
    <w:p>
      <w:pPr>
        <w:spacing w:after="0"/>
        <w:ind w:left="0"/>
        <w:jc w:val="left"/>
      </w:pPr>
      <w:r>
        <w:rPr>
          <w:rFonts w:ascii="Times New Roman"/>
          <w:b/>
          <w:i w:val="false"/>
          <w:color w:val="000000"/>
        </w:rPr>
        <w:t xml:space="preserve"> 4-тарау. Басқарманың мүлкі</w:t>
      </w:r>
    </w:p>
    <w:bookmarkEnd w:id="6022"/>
    <w:bookmarkStart w:name="z6091" w:id="602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023"/>
    <w:bookmarkStart w:name="z6092" w:id="602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024"/>
    <w:bookmarkStart w:name="z6093" w:id="602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025"/>
    <w:bookmarkStart w:name="z6094" w:id="602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26"/>
    <w:bookmarkStart w:name="z6095" w:id="6027"/>
    <w:p>
      <w:pPr>
        <w:spacing w:after="0"/>
        <w:ind w:left="0"/>
        <w:jc w:val="left"/>
      </w:pPr>
      <w:r>
        <w:rPr>
          <w:rFonts w:ascii="Times New Roman"/>
          <w:b/>
          <w:i w:val="false"/>
          <w:color w:val="000000"/>
        </w:rPr>
        <w:t xml:space="preserve"> 5-тарау. Басқарманы қайта ұйымдастыру және тарату</w:t>
      </w:r>
    </w:p>
    <w:bookmarkEnd w:id="6027"/>
    <w:bookmarkStart w:name="z6096" w:id="602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0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64-қосымша</w:t>
            </w:r>
          </w:p>
        </w:tc>
      </w:tr>
    </w:tbl>
    <w:bookmarkStart w:name="z6098" w:id="602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Исатай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029"/>
    <w:bookmarkStart w:name="z6099" w:id="6030"/>
    <w:p>
      <w:pPr>
        <w:spacing w:after="0"/>
        <w:ind w:left="0"/>
        <w:jc w:val="left"/>
      </w:pPr>
      <w:r>
        <w:rPr>
          <w:rFonts w:ascii="Times New Roman"/>
          <w:b/>
          <w:i w:val="false"/>
          <w:color w:val="000000"/>
        </w:rPr>
        <w:t xml:space="preserve"> 1-тарау. Жалпы ережелер</w:t>
      </w:r>
    </w:p>
    <w:bookmarkEnd w:id="6030"/>
    <w:bookmarkStart w:name="z6100" w:id="603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Исатай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031"/>
    <w:bookmarkStart w:name="z6101" w:id="603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032"/>
    <w:bookmarkStart w:name="z6102" w:id="6033"/>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033"/>
    <w:bookmarkStart w:name="z6103" w:id="603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034"/>
    <w:bookmarkStart w:name="z6104" w:id="6035"/>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035"/>
    <w:bookmarkStart w:name="z6105" w:id="603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036"/>
    <w:bookmarkStart w:name="z6106" w:id="6037"/>
    <w:p>
      <w:pPr>
        <w:spacing w:after="0"/>
        <w:ind w:left="0"/>
        <w:jc w:val="both"/>
      </w:pPr>
      <w:r>
        <w:rPr>
          <w:rFonts w:ascii="Times New Roman"/>
          <w:b w:val="false"/>
          <w:i w:val="false"/>
          <w:color w:val="000000"/>
          <w:sz w:val="28"/>
        </w:rPr>
        <w:t>
      7. Басқарманың орналасқан жері – 060300, Қазақстан Республикасы, Атырау облысы, Исатай ауданы, Аққыстау аулдық округі, Аққыстау ауылы, Егемен Қазақстан көшесі, 27 ғимарат.</w:t>
      </w:r>
    </w:p>
    <w:bookmarkEnd w:id="6037"/>
    <w:bookmarkStart w:name="z6107" w:id="603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Исатай аудандық тауарлар мен көрсетілетін қызметтердің сапасы мен қауіпсіздігін бақылау басқармасы".</w:t>
      </w:r>
    </w:p>
    <w:bookmarkEnd w:id="6038"/>
    <w:bookmarkStart w:name="z6108" w:id="603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039"/>
    <w:bookmarkStart w:name="z6109" w:id="604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040"/>
    <w:bookmarkStart w:name="z6110" w:id="604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041"/>
    <w:bookmarkStart w:name="z6111" w:id="6042"/>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042"/>
    <w:bookmarkStart w:name="z6112" w:id="604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043"/>
    <w:bookmarkStart w:name="z6113" w:id="6044"/>
    <w:p>
      <w:pPr>
        <w:spacing w:after="0"/>
        <w:ind w:left="0"/>
        <w:jc w:val="both"/>
      </w:pPr>
      <w:r>
        <w:rPr>
          <w:rFonts w:ascii="Times New Roman"/>
          <w:b w:val="false"/>
          <w:i w:val="false"/>
          <w:color w:val="000000"/>
          <w:sz w:val="28"/>
        </w:rPr>
        <w:t xml:space="preserve">
      12. Міндеттері: </w:t>
      </w:r>
    </w:p>
    <w:bookmarkEnd w:id="6044"/>
    <w:bookmarkStart w:name="z6114" w:id="604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045"/>
    <w:bookmarkStart w:name="z6115" w:id="6046"/>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046"/>
    <w:bookmarkStart w:name="z6116" w:id="6047"/>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047"/>
    <w:bookmarkStart w:name="z6117" w:id="6048"/>
    <w:p>
      <w:pPr>
        <w:spacing w:after="0"/>
        <w:ind w:left="0"/>
        <w:jc w:val="both"/>
      </w:pPr>
      <w:r>
        <w:rPr>
          <w:rFonts w:ascii="Times New Roman"/>
          <w:b w:val="false"/>
          <w:i w:val="false"/>
          <w:color w:val="000000"/>
          <w:sz w:val="28"/>
        </w:rPr>
        <w:t xml:space="preserve">
      13. Функциялары: </w:t>
      </w:r>
    </w:p>
    <w:bookmarkEnd w:id="6048"/>
    <w:bookmarkStart w:name="z6118" w:id="604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049"/>
    <w:bookmarkStart w:name="z6119" w:id="605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050"/>
    <w:bookmarkStart w:name="z6120" w:id="605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051"/>
    <w:bookmarkStart w:name="z6121" w:id="605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052"/>
    <w:bookmarkStart w:name="z6122" w:id="605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053"/>
    <w:bookmarkStart w:name="z6123" w:id="605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054"/>
    <w:bookmarkStart w:name="z6124" w:id="605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055"/>
    <w:bookmarkStart w:name="z6125" w:id="605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056"/>
    <w:bookmarkStart w:name="z6126" w:id="6057"/>
    <w:p>
      <w:pPr>
        <w:spacing w:after="0"/>
        <w:ind w:left="0"/>
        <w:jc w:val="both"/>
      </w:pPr>
      <w:r>
        <w:rPr>
          <w:rFonts w:ascii="Times New Roman"/>
          <w:b w:val="false"/>
          <w:i w:val="false"/>
          <w:color w:val="000000"/>
          <w:sz w:val="28"/>
        </w:rPr>
        <w:t>
      9) құзыретінің шегінде мониторинг жүргізу;</w:t>
      </w:r>
    </w:p>
    <w:bookmarkEnd w:id="6057"/>
    <w:bookmarkStart w:name="z6127" w:id="6058"/>
    <w:p>
      <w:pPr>
        <w:spacing w:after="0"/>
        <w:ind w:left="0"/>
        <w:jc w:val="both"/>
      </w:pPr>
      <w:r>
        <w:rPr>
          <w:rFonts w:ascii="Times New Roman"/>
          <w:b w:val="false"/>
          <w:i w:val="false"/>
          <w:color w:val="000000"/>
          <w:sz w:val="28"/>
        </w:rPr>
        <w:t>
      10) тамақ өнімі қауіпсіздігін қамтамасыз ету;</w:t>
      </w:r>
    </w:p>
    <w:bookmarkEnd w:id="6058"/>
    <w:bookmarkStart w:name="z6128" w:id="605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059"/>
    <w:bookmarkStart w:name="z6129" w:id="606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060"/>
    <w:bookmarkStart w:name="z6130" w:id="606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061"/>
    <w:bookmarkStart w:name="z6131" w:id="6062"/>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062"/>
    <w:bookmarkStart w:name="z6132" w:id="606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063"/>
    <w:bookmarkStart w:name="z6133" w:id="606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064"/>
    <w:bookmarkStart w:name="z6134" w:id="606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065"/>
    <w:bookmarkStart w:name="z6135" w:id="606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066"/>
    <w:bookmarkStart w:name="z6136" w:id="606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067"/>
    <w:bookmarkStart w:name="z6137" w:id="606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068"/>
    <w:bookmarkStart w:name="z6138" w:id="606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069"/>
    <w:bookmarkStart w:name="z6139" w:id="607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070"/>
    <w:bookmarkStart w:name="z6140" w:id="607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071"/>
    <w:bookmarkStart w:name="z6141" w:id="607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072"/>
    <w:bookmarkStart w:name="z6142" w:id="607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073"/>
    <w:bookmarkStart w:name="z6143" w:id="607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074"/>
    <w:bookmarkStart w:name="z6144" w:id="607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075"/>
    <w:bookmarkStart w:name="z6145" w:id="607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076"/>
    <w:bookmarkStart w:name="z6146" w:id="607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077"/>
    <w:bookmarkStart w:name="z6147" w:id="607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078"/>
    <w:bookmarkStart w:name="z6148" w:id="607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079"/>
    <w:bookmarkStart w:name="z6149" w:id="608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080"/>
    <w:bookmarkStart w:name="z6150" w:id="608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081"/>
    <w:bookmarkStart w:name="z6151" w:id="608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082"/>
    <w:bookmarkStart w:name="z6152" w:id="608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083"/>
    <w:bookmarkStart w:name="z6153" w:id="608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084"/>
    <w:bookmarkStart w:name="z6154" w:id="608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085"/>
    <w:bookmarkStart w:name="z6155" w:id="608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086"/>
    <w:bookmarkStart w:name="z6156" w:id="608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087"/>
    <w:bookmarkStart w:name="z6157" w:id="608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088"/>
    <w:bookmarkStart w:name="z6158" w:id="608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6089"/>
    <w:bookmarkStart w:name="z6159" w:id="6090"/>
    <w:p>
      <w:pPr>
        <w:spacing w:after="0"/>
        <w:ind w:left="0"/>
        <w:jc w:val="both"/>
      </w:pPr>
      <w:r>
        <w:rPr>
          <w:rFonts w:ascii="Times New Roman"/>
          <w:b w:val="false"/>
          <w:i w:val="false"/>
          <w:color w:val="000000"/>
          <w:sz w:val="28"/>
        </w:rPr>
        <w:t>
      42) реттелетін салада түсіндіру жұмысын ұйымдастыру;</w:t>
      </w:r>
    </w:p>
    <w:bookmarkEnd w:id="6090"/>
    <w:bookmarkStart w:name="z6160" w:id="609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091"/>
    <w:bookmarkStart w:name="z6161" w:id="609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092"/>
    <w:bookmarkStart w:name="z6162" w:id="6093"/>
    <w:p>
      <w:pPr>
        <w:spacing w:after="0"/>
        <w:ind w:left="0"/>
        <w:jc w:val="both"/>
      </w:pPr>
      <w:r>
        <w:rPr>
          <w:rFonts w:ascii="Times New Roman"/>
          <w:b w:val="false"/>
          <w:i w:val="false"/>
          <w:color w:val="000000"/>
          <w:sz w:val="28"/>
        </w:rPr>
        <w:t>
      14. Құқықтары мен міндеттері:</w:t>
      </w:r>
    </w:p>
    <w:bookmarkEnd w:id="6093"/>
    <w:bookmarkStart w:name="z6163" w:id="609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094"/>
    <w:bookmarkStart w:name="z6164" w:id="609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095"/>
    <w:bookmarkStart w:name="z6165" w:id="60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096"/>
    <w:bookmarkStart w:name="z6166" w:id="609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097"/>
    <w:bookmarkStart w:name="z6167" w:id="609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098"/>
    <w:bookmarkStart w:name="z6168" w:id="609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099"/>
    <w:bookmarkStart w:name="z6169" w:id="610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100"/>
    <w:bookmarkStart w:name="z6170" w:id="61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101"/>
    <w:bookmarkStart w:name="z6171" w:id="610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102"/>
    <w:bookmarkStart w:name="z6172" w:id="610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103"/>
    <w:bookmarkStart w:name="z6173" w:id="6104"/>
    <w:p>
      <w:pPr>
        <w:spacing w:after="0"/>
        <w:ind w:left="0"/>
        <w:jc w:val="left"/>
      </w:pPr>
      <w:r>
        <w:rPr>
          <w:rFonts w:ascii="Times New Roman"/>
          <w:b/>
          <w:i w:val="false"/>
          <w:color w:val="000000"/>
        </w:rPr>
        <w:t xml:space="preserve"> 3-тарау. Басқарманың қызметін ұйымдастыру</w:t>
      </w:r>
    </w:p>
    <w:bookmarkEnd w:id="6104"/>
    <w:bookmarkStart w:name="z6174" w:id="610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105"/>
    <w:bookmarkStart w:name="z6175" w:id="610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106"/>
    <w:bookmarkStart w:name="z6176" w:id="610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107"/>
    <w:bookmarkStart w:name="z6177" w:id="6108"/>
    <w:p>
      <w:pPr>
        <w:spacing w:after="0"/>
        <w:ind w:left="0"/>
        <w:jc w:val="both"/>
      </w:pPr>
      <w:r>
        <w:rPr>
          <w:rFonts w:ascii="Times New Roman"/>
          <w:b w:val="false"/>
          <w:i w:val="false"/>
          <w:color w:val="000000"/>
          <w:sz w:val="28"/>
        </w:rPr>
        <w:t xml:space="preserve">
      18. Басқарма басшысының өкілеттіктері: </w:t>
      </w:r>
    </w:p>
    <w:bookmarkEnd w:id="6108"/>
    <w:bookmarkStart w:name="z6178" w:id="610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109"/>
    <w:bookmarkStart w:name="z6179" w:id="61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110"/>
    <w:bookmarkStart w:name="z6180" w:id="611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111"/>
    <w:bookmarkStart w:name="z6181" w:id="61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112"/>
    <w:bookmarkStart w:name="z6182" w:id="611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113"/>
    <w:bookmarkStart w:name="z6183" w:id="6114"/>
    <w:p>
      <w:pPr>
        <w:spacing w:after="0"/>
        <w:ind w:left="0"/>
        <w:jc w:val="left"/>
      </w:pPr>
      <w:r>
        <w:rPr>
          <w:rFonts w:ascii="Times New Roman"/>
          <w:b/>
          <w:i w:val="false"/>
          <w:color w:val="000000"/>
        </w:rPr>
        <w:t xml:space="preserve"> 4-тарау. Басқарманың мүлкі</w:t>
      </w:r>
    </w:p>
    <w:bookmarkEnd w:id="6114"/>
    <w:bookmarkStart w:name="z6184" w:id="6115"/>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115"/>
    <w:bookmarkStart w:name="z6185" w:id="611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116"/>
    <w:bookmarkStart w:name="z6186" w:id="611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117"/>
    <w:bookmarkStart w:name="z6187" w:id="611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18"/>
    <w:bookmarkStart w:name="z6188" w:id="6119"/>
    <w:p>
      <w:pPr>
        <w:spacing w:after="0"/>
        <w:ind w:left="0"/>
        <w:jc w:val="left"/>
      </w:pPr>
      <w:r>
        <w:rPr>
          <w:rFonts w:ascii="Times New Roman"/>
          <w:b/>
          <w:i w:val="false"/>
          <w:color w:val="000000"/>
        </w:rPr>
        <w:t xml:space="preserve"> 5-тарау. Басқарманы қайта ұйымдастыру және тарату</w:t>
      </w:r>
    </w:p>
    <w:bookmarkEnd w:id="6119"/>
    <w:bookmarkStart w:name="z6189" w:id="612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65-қосымша</w:t>
            </w:r>
          </w:p>
        </w:tc>
      </w:tr>
    </w:tbl>
    <w:bookmarkStart w:name="z6191" w:id="612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Құрманғазы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121"/>
    <w:bookmarkStart w:name="z6192" w:id="6122"/>
    <w:p>
      <w:pPr>
        <w:spacing w:after="0"/>
        <w:ind w:left="0"/>
        <w:jc w:val="left"/>
      </w:pPr>
      <w:r>
        <w:rPr>
          <w:rFonts w:ascii="Times New Roman"/>
          <w:b/>
          <w:i w:val="false"/>
          <w:color w:val="000000"/>
        </w:rPr>
        <w:t xml:space="preserve"> 1-тарау. Жалпы ережелер</w:t>
      </w:r>
    </w:p>
    <w:bookmarkEnd w:id="6122"/>
    <w:bookmarkStart w:name="z6193" w:id="612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Құрманғазы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123"/>
    <w:bookmarkStart w:name="z6194" w:id="61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124"/>
    <w:bookmarkStart w:name="z6195" w:id="6125"/>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125"/>
    <w:bookmarkStart w:name="z6196" w:id="612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126"/>
    <w:bookmarkStart w:name="z6197" w:id="6127"/>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127"/>
    <w:bookmarkStart w:name="z6198" w:id="612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128"/>
    <w:bookmarkStart w:name="z6199" w:id="6129"/>
    <w:p>
      <w:pPr>
        <w:spacing w:after="0"/>
        <w:ind w:left="0"/>
        <w:jc w:val="both"/>
      </w:pPr>
      <w:r>
        <w:rPr>
          <w:rFonts w:ascii="Times New Roman"/>
          <w:b w:val="false"/>
          <w:i w:val="false"/>
          <w:color w:val="000000"/>
          <w:sz w:val="28"/>
        </w:rPr>
        <w:t>
      7. Басқарманың орналасқан жері – 060400, Қазақстан Республикасы, Атырау облысы, Құрманғазы ауданы, Құрмағазы ауылы, Бақтыгерей Ахметакилиев көшесі, 1 үй.</w:t>
      </w:r>
    </w:p>
    <w:bookmarkEnd w:id="6129"/>
    <w:bookmarkStart w:name="z6200" w:id="613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Құрманғазы аудандық тауарлар мен көрсетілетін қызметтердің сапасы мен қауіпсіздігін бақылау басқармасы".</w:t>
      </w:r>
    </w:p>
    <w:bookmarkEnd w:id="6130"/>
    <w:bookmarkStart w:name="z6201" w:id="613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131"/>
    <w:bookmarkStart w:name="z6202" w:id="613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132"/>
    <w:bookmarkStart w:name="z6203" w:id="613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133"/>
    <w:bookmarkStart w:name="z6204" w:id="6134"/>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134"/>
    <w:bookmarkStart w:name="z6205" w:id="613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135"/>
    <w:bookmarkStart w:name="z6206" w:id="6136"/>
    <w:p>
      <w:pPr>
        <w:spacing w:after="0"/>
        <w:ind w:left="0"/>
        <w:jc w:val="both"/>
      </w:pPr>
      <w:r>
        <w:rPr>
          <w:rFonts w:ascii="Times New Roman"/>
          <w:b w:val="false"/>
          <w:i w:val="false"/>
          <w:color w:val="000000"/>
          <w:sz w:val="28"/>
        </w:rPr>
        <w:t xml:space="preserve">
      12. Міндеттері: </w:t>
      </w:r>
    </w:p>
    <w:bookmarkEnd w:id="6136"/>
    <w:bookmarkStart w:name="z6207" w:id="613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137"/>
    <w:bookmarkStart w:name="z6208" w:id="6138"/>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138"/>
    <w:bookmarkStart w:name="z6209" w:id="6139"/>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139"/>
    <w:bookmarkStart w:name="z6210" w:id="6140"/>
    <w:p>
      <w:pPr>
        <w:spacing w:after="0"/>
        <w:ind w:left="0"/>
        <w:jc w:val="both"/>
      </w:pPr>
      <w:r>
        <w:rPr>
          <w:rFonts w:ascii="Times New Roman"/>
          <w:b w:val="false"/>
          <w:i w:val="false"/>
          <w:color w:val="000000"/>
          <w:sz w:val="28"/>
        </w:rPr>
        <w:t xml:space="preserve">
      13. Функциялары: </w:t>
      </w:r>
    </w:p>
    <w:bookmarkEnd w:id="6140"/>
    <w:bookmarkStart w:name="z6211" w:id="614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141"/>
    <w:bookmarkStart w:name="z6212" w:id="614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142"/>
    <w:bookmarkStart w:name="z6213" w:id="614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143"/>
    <w:bookmarkStart w:name="z6214" w:id="614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144"/>
    <w:bookmarkStart w:name="z6215" w:id="614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145"/>
    <w:bookmarkStart w:name="z6216" w:id="614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146"/>
    <w:bookmarkStart w:name="z6217" w:id="614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147"/>
    <w:bookmarkStart w:name="z6218" w:id="614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148"/>
    <w:bookmarkStart w:name="z6219" w:id="6149"/>
    <w:p>
      <w:pPr>
        <w:spacing w:after="0"/>
        <w:ind w:left="0"/>
        <w:jc w:val="both"/>
      </w:pPr>
      <w:r>
        <w:rPr>
          <w:rFonts w:ascii="Times New Roman"/>
          <w:b w:val="false"/>
          <w:i w:val="false"/>
          <w:color w:val="000000"/>
          <w:sz w:val="28"/>
        </w:rPr>
        <w:t>
      9) құзыретінің шегінде мониторинг жүргізу;</w:t>
      </w:r>
    </w:p>
    <w:bookmarkEnd w:id="6149"/>
    <w:bookmarkStart w:name="z6220" w:id="6150"/>
    <w:p>
      <w:pPr>
        <w:spacing w:after="0"/>
        <w:ind w:left="0"/>
        <w:jc w:val="both"/>
      </w:pPr>
      <w:r>
        <w:rPr>
          <w:rFonts w:ascii="Times New Roman"/>
          <w:b w:val="false"/>
          <w:i w:val="false"/>
          <w:color w:val="000000"/>
          <w:sz w:val="28"/>
        </w:rPr>
        <w:t>
      10) тамақ өнімі қауіпсіздігін қамтамасыз ету;</w:t>
      </w:r>
    </w:p>
    <w:bookmarkEnd w:id="6150"/>
    <w:bookmarkStart w:name="z6221" w:id="615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151"/>
    <w:bookmarkStart w:name="z6222" w:id="615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152"/>
    <w:bookmarkStart w:name="z6223" w:id="615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153"/>
    <w:bookmarkStart w:name="z6224" w:id="615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154"/>
    <w:bookmarkStart w:name="z6225" w:id="615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155"/>
    <w:bookmarkStart w:name="z6226" w:id="615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156"/>
    <w:bookmarkStart w:name="z6227" w:id="615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157"/>
    <w:bookmarkStart w:name="z6228" w:id="615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158"/>
    <w:bookmarkStart w:name="z6229" w:id="615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159"/>
    <w:bookmarkStart w:name="z6230" w:id="616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160"/>
    <w:bookmarkStart w:name="z6231" w:id="616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161"/>
    <w:bookmarkStart w:name="z6232" w:id="616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162"/>
    <w:bookmarkStart w:name="z6233" w:id="616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163"/>
    <w:bookmarkStart w:name="z6234" w:id="616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164"/>
    <w:bookmarkStart w:name="z6235" w:id="616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165"/>
    <w:bookmarkStart w:name="z6236" w:id="616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166"/>
    <w:bookmarkStart w:name="z6237" w:id="616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167"/>
    <w:bookmarkStart w:name="z6238" w:id="616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168"/>
    <w:bookmarkStart w:name="z6239" w:id="6169"/>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169"/>
    <w:bookmarkStart w:name="z6240" w:id="617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170"/>
    <w:bookmarkStart w:name="z6241" w:id="617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171"/>
    <w:bookmarkStart w:name="z6242" w:id="617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172"/>
    <w:bookmarkStart w:name="z6243" w:id="617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173"/>
    <w:bookmarkStart w:name="z6244" w:id="617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174"/>
    <w:bookmarkStart w:name="z6245" w:id="617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175"/>
    <w:bookmarkStart w:name="z6246" w:id="617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176"/>
    <w:bookmarkStart w:name="z6247" w:id="617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177"/>
    <w:bookmarkStart w:name="z6248" w:id="617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178"/>
    <w:bookmarkStart w:name="z6249" w:id="617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179"/>
    <w:bookmarkStart w:name="z6250" w:id="618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180"/>
    <w:bookmarkStart w:name="z6251" w:id="618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6181"/>
    <w:bookmarkStart w:name="z6252" w:id="6182"/>
    <w:p>
      <w:pPr>
        <w:spacing w:after="0"/>
        <w:ind w:left="0"/>
        <w:jc w:val="both"/>
      </w:pPr>
      <w:r>
        <w:rPr>
          <w:rFonts w:ascii="Times New Roman"/>
          <w:b w:val="false"/>
          <w:i w:val="false"/>
          <w:color w:val="000000"/>
          <w:sz w:val="28"/>
        </w:rPr>
        <w:t>
      42) реттелетін салада түсіндіру жұмысын ұйымдастыру;</w:t>
      </w:r>
    </w:p>
    <w:bookmarkEnd w:id="6182"/>
    <w:bookmarkStart w:name="z6253" w:id="618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183"/>
    <w:bookmarkStart w:name="z6254" w:id="618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184"/>
    <w:bookmarkStart w:name="z6255" w:id="6185"/>
    <w:p>
      <w:pPr>
        <w:spacing w:after="0"/>
        <w:ind w:left="0"/>
        <w:jc w:val="both"/>
      </w:pPr>
      <w:r>
        <w:rPr>
          <w:rFonts w:ascii="Times New Roman"/>
          <w:b w:val="false"/>
          <w:i w:val="false"/>
          <w:color w:val="000000"/>
          <w:sz w:val="28"/>
        </w:rPr>
        <w:t>
      14. Құқықтары мен міндеттері:</w:t>
      </w:r>
    </w:p>
    <w:bookmarkEnd w:id="6185"/>
    <w:bookmarkStart w:name="z6256" w:id="618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186"/>
    <w:bookmarkStart w:name="z6257" w:id="618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187"/>
    <w:bookmarkStart w:name="z6258" w:id="618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188"/>
    <w:bookmarkStart w:name="z6259" w:id="618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189"/>
    <w:bookmarkStart w:name="z6260" w:id="619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190"/>
    <w:bookmarkStart w:name="z6261" w:id="619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191"/>
    <w:bookmarkStart w:name="z6262" w:id="619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192"/>
    <w:bookmarkStart w:name="z6263" w:id="619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193"/>
    <w:bookmarkStart w:name="z6264" w:id="619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194"/>
    <w:bookmarkStart w:name="z6265" w:id="619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195"/>
    <w:bookmarkStart w:name="z6266" w:id="6196"/>
    <w:p>
      <w:pPr>
        <w:spacing w:after="0"/>
        <w:ind w:left="0"/>
        <w:jc w:val="left"/>
      </w:pPr>
      <w:r>
        <w:rPr>
          <w:rFonts w:ascii="Times New Roman"/>
          <w:b/>
          <w:i w:val="false"/>
          <w:color w:val="000000"/>
        </w:rPr>
        <w:t xml:space="preserve"> 3-тарау. Басқарманың қызметін ұйымдастыру</w:t>
      </w:r>
    </w:p>
    <w:bookmarkEnd w:id="6196"/>
    <w:bookmarkStart w:name="z6267" w:id="619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197"/>
    <w:bookmarkStart w:name="z6268" w:id="619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198"/>
    <w:bookmarkStart w:name="z6269" w:id="619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199"/>
    <w:bookmarkStart w:name="z6270" w:id="6200"/>
    <w:p>
      <w:pPr>
        <w:spacing w:after="0"/>
        <w:ind w:left="0"/>
        <w:jc w:val="both"/>
      </w:pPr>
      <w:r>
        <w:rPr>
          <w:rFonts w:ascii="Times New Roman"/>
          <w:b w:val="false"/>
          <w:i w:val="false"/>
          <w:color w:val="000000"/>
          <w:sz w:val="28"/>
        </w:rPr>
        <w:t xml:space="preserve">
      18. Басқарма басшысының өкілеттіктері: </w:t>
      </w:r>
    </w:p>
    <w:bookmarkEnd w:id="6200"/>
    <w:bookmarkStart w:name="z6271" w:id="620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201"/>
    <w:bookmarkStart w:name="z6272" w:id="620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202"/>
    <w:bookmarkStart w:name="z6273" w:id="620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203"/>
    <w:bookmarkStart w:name="z6274" w:id="620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204"/>
    <w:bookmarkStart w:name="z6275" w:id="620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205"/>
    <w:bookmarkStart w:name="z6276" w:id="6206"/>
    <w:p>
      <w:pPr>
        <w:spacing w:after="0"/>
        <w:ind w:left="0"/>
        <w:jc w:val="left"/>
      </w:pPr>
      <w:r>
        <w:rPr>
          <w:rFonts w:ascii="Times New Roman"/>
          <w:b/>
          <w:i w:val="false"/>
          <w:color w:val="000000"/>
        </w:rPr>
        <w:t xml:space="preserve"> 4-тарау. Басқарманың мүлкі</w:t>
      </w:r>
    </w:p>
    <w:bookmarkEnd w:id="6206"/>
    <w:bookmarkStart w:name="z6277" w:id="6207"/>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207"/>
    <w:bookmarkStart w:name="z6278" w:id="620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208"/>
    <w:bookmarkStart w:name="z6279" w:id="620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209"/>
    <w:bookmarkStart w:name="z6280" w:id="621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210"/>
    <w:bookmarkStart w:name="z6281" w:id="6211"/>
    <w:p>
      <w:pPr>
        <w:spacing w:after="0"/>
        <w:ind w:left="0"/>
        <w:jc w:val="left"/>
      </w:pPr>
      <w:r>
        <w:rPr>
          <w:rFonts w:ascii="Times New Roman"/>
          <w:b/>
          <w:i w:val="false"/>
          <w:color w:val="000000"/>
        </w:rPr>
        <w:t xml:space="preserve"> 5-тарау. Басқарманы қайта ұйымдастыру және тарату</w:t>
      </w:r>
    </w:p>
    <w:bookmarkEnd w:id="6211"/>
    <w:bookmarkStart w:name="z6282" w:id="621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66-қосымша</w:t>
            </w:r>
          </w:p>
        </w:tc>
      </w:tr>
    </w:tbl>
    <w:bookmarkStart w:name="z6284" w:id="621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Қызылқоға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213"/>
    <w:bookmarkStart w:name="z6285" w:id="6214"/>
    <w:p>
      <w:pPr>
        <w:spacing w:after="0"/>
        <w:ind w:left="0"/>
        <w:jc w:val="left"/>
      </w:pPr>
      <w:r>
        <w:rPr>
          <w:rFonts w:ascii="Times New Roman"/>
          <w:b/>
          <w:i w:val="false"/>
          <w:color w:val="000000"/>
        </w:rPr>
        <w:t xml:space="preserve"> 1-тарау. Жалпы ережелер</w:t>
      </w:r>
    </w:p>
    <w:bookmarkEnd w:id="6214"/>
    <w:bookmarkStart w:name="z6286" w:id="621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Қызылқоға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215"/>
    <w:bookmarkStart w:name="z6287" w:id="621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216"/>
    <w:bookmarkStart w:name="z6288" w:id="6217"/>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217"/>
    <w:bookmarkStart w:name="z6289" w:id="621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218"/>
    <w:bookmarkStart w:name="z6290" w:id="6219"/>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219"/>
    <w:bookmarkStart w:name="z6291" w:id="622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220"/>
    <w:bookmarkStart w:name="z6292" w:id="6221"/>
    <w:p>
      <w:pPr>
        <w:spacing w:after="0"/>
        <w:ind w:left="0"/>
        <w:jc w:val="both"/>
      </w:pPr>
      <w:r>
        <w:rPr>
          <w:rFonts w:ascii="Times New Roman"/>
          <w:b w:val="false"/>
          <w:i w:val="false"/>
          <w:color w:val="000000"/>
          <w:sz w:val="28"/>
        </w:rPr>
        <w:t>
      7. Басқарманың орналасқан жері – 060500, Қазақстан Республикасы, Атырау облысы, Қзылқоға ауданы, Миялы ауылы, Аманқоса Сабыров көшесі, 39 үй.</w:t>
      </w:r>
    </w:p>
    <w:bookmarkEnd w:id="6221"/>
    <w:bookmarkStart w:name="z6293" w:id="622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Қызылқоға аудандық тауарлар мен көрсетілетін қызметтердің сапасы мен қауіпсіздігін бақылау басқармасы".</w:t>
      </w:r>
    </w:p>
    <w:bookmarkEnd w:id="6222"/>
    <w:bookmarkStart w:name="z6294" w:id="622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223"/>
    <w:bookmarkStart w:name="z6295" w:id="622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224"/>
    <w:bookmarkStart w:name="z6296" w:id="622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225"/>
    <w:bookmarkStart w:name="z6297" w:id="6226"/>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226"/>
    <w:bookmarkStart w:name="z6298" w:id="622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227"/>
    <w:bookmarkStart w:name="z6299" w:id="6228"/>
    <w:p>
      <w:pPr>
        <w:spacing w:after="0"/>
        <w:ind w:left="0"/>
        <w:jc w:val="both"/>
      </w:pPr>
      <w:r>
        <w:rPr>
          <w:rFonts w:ascii="Times New Roman"/>
          <w:b w:val="false"/>
          <w:i w:val="false"/>
          <w:color w:val="000000"/>
          <w:sz w:val="28"/>
        </w:rPr>
        <w:t xml:space="preserve">
      12. Міндеттері: </w:t>
      </w:r>
    </w:p>
    <w:bookmarkEnd w:id="6228"/>
    <w:bookmarkStart w:name="z6300" w:id="622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229"/>
    <w:bookmarkStart w:name="z6301" w:id="6230"/>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230"/>
    <w:bookmarkStart w:name="z6302" w:id="6231"/>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231"/>
    <w:bookmarkStart w:name="z6303" w:id="6232"/>
    <w:p>
      <w:pPr>
        <w:spacing w:after="0"/>
        <w:ind w:left="0"/>
        <w:jc w:val="both"/>
      </w:pPr>
      <w:r>
        <w:rPr>
          <w:rFonts w:ascii="Times New Roman"/>
          <w:b w:val="false"/>
          <w:i w:val="false"/>
          <w:color w:val="000000"/>
          <w:sz w:val="28"/>
        </w:rPr>
        <w:t xml:space="preserve">
      13. Функциялары: </w:t>
      </w:r>
    </w:p>
    <w:bookmarkEnd w:id="6232"/>
    <w:bookmarkStart w:name="z6304" w:id="623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233"/>
    <w:bookmarkStart w:name="z6305" w:id="623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234"/>
    <w:bookmarkStart w:name="z6306" w:id="623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235"/>
    <w:bookmarkStart w:name="z6307" w:id="623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236"/>
    <w:bookmarkStart w:name="z6308" w:id="623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237"/>
    <w:bookmarkStart w:name="z6309" w:id="623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238"/>
    <w:bookmarkStart w:name="z6310" w:id="623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239"/>
    <w:bookmarkStart w:name="z6311" w:id="624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240"/>
    <w:bookmarkStart w:name="z6312" w:id="6241"/>
    <w:p>
      <w:pPr>
        <w:spacing w:after="0"/>
        <w:ind w:left="0"/>
        <w:jc w:val="both"/>
      </w:pPr>
      <w:r>
        <w:rPr>
          <w:rFonts w:ascii="Times New Roman"/>
          <w:b w:val="false"/>
          <w:i w:val="false"/>
          <w:color w:val="000000"/>
          <w:sz w:val="28"/>
        </w:rPr>
        <w:t>
      9) құзыретінің шегінде мониторинг жүргізу;</w:t>
      </w:r>
    </w:p>
    <w:bookmarkEnd w:id="6241"/>
    <w:bookmarkStart w:name="z6313" w:id="6242"/>
    <w:p>
      <w:pPr>
        <w:spacing w:after="0"/>
        <w:ind w:left="0"/>
        <w:jc w:val="both"/>
      </w:pPr>
      <w:r>
        <w:rPr>
          <w:rFonts w:ascii="Times New Roman"/>
          <w:b w:val="false"/>
          <w:i w:val="false"/>
          <w:color w:val="000000"/>
          <w:sz w:val="28"/>
        </w:rPr>
        <w:t>
      10) тамақ өнімі қауіпсіздігін қамтамасыз ету;</w:t>
      </w:r>
    </w:p>
    <w:bookmarkEnd w:id="6242"/>
    <w:bookmarkStart w:name="z6314" w:id="624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243"/>
    <w:bookmarkStart w:name="z6315" w:id="624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244"/>
    <w:bookmarkStart w:name="z6316" w:id="624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245"/>
    <w:bookmarkStart w:name="z6317" w:id="624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246"/>
    <w:bookmarkStart w:name="z6318" w:id="624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247"/>
    <w:bookmarkStart w:name="z6319" w:id="624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248"/>
    <w:bookmarkStart w:name="z6320" w:id="624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249"/>
    <w:bookmarkStart w:name="z6321" w:id="625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250"/>
    <w:bookmarkStart w:name="z6322" w:id="625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251"/>
    <w:bookmarkStart w:name="z6323" w:id="625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252"/>
    <w:bookmarkStart w:name="z6324" w:id="625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253"/>
    <w:bookmarkStart w:name="z6325" w:id="625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254"/>
    <w:bookmarkStart w:name="z6326" w:id="625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255"/>
    <w:bookmarkStart w:name="z6327" w:id="625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256"/>
    <w:bookmarkStart w:name="z6328" w:id="625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257"/>
    <w:bookmarkStart w:name="z6329" w:id="625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258"/>
    <w:bookmarkStart w:name="z6330" w:id="625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259"/>
    <w:bookmarkStart w:name="z6331" w:id="626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260"/>
    <w:bookmarkStart w:name="z6332" w:id="626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261"/>
    <w:bookmarkStart w:name="z6333" w:id="626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262"/>
    <w:bookmarkStart w:name="z6334" w:id="626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263"/>
    <w:bookmarkStart w:name="z6335" w:id="626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264"/>
    <w:bookmarkStart w:name="z6336" w:id="626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265"/>
    <w:bookmarkStart w:name="z6337" w:id="626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266"/>
    <w:bookmarkStart w:name="z6338" w:id="626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267"/>
    <w:bookmarkStart w:name="z6339" w:id="626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268"/>
    <w:bookmarkStart w:name="z6340" w:id="626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269"/>
    <w:bookmarkStart w:name="z6341" w:id="627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270"/>
    <w:bookmarkStart w:name="z6342" w:id="627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271"/>
    <w:bookmarkStart w:name="z6343" w:id="627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272"/>
    <w:bookmarkStart w:name="z6344" w:id="627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6273"/>
    <w:bookmarkStart w:name="z6345" w:id="6274"/>
    <w:p>
      <w:pPr>
        <w:spacing w:after="0"/>
        <w:ind w:left="0"/>
        <w:jc w:val="both"/>
      </w:pPr>
      <w:r>
        <w:rPr>
          <w:rFonts w:ascii="Times New Roman"/>
          <w:b w:val="false"/>
          <w:i w:val="false"/>
          <w:color w:val="000000"/>
          <w:sz w:val="28"/>
        </w:rPr>
        <w:t>
      42) реттелетін салада түсіндіру жұмысын ұйымдастыру;</w:t>
      </w:r>
    </w:p>
    <w:bookmarkEnd w:id="6274"/>
    <w:bookmarkStart w:name="z6346" w:id="627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275"/>
    <w:bookmarkStart w:name="z6347" w:id="627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276"/>
    <w:bookmarkStart w:name="z6348" w:id="6277"/>
    <w:p>
      <w:pPr>
        <w:spacing w:after="0"/>
        <w:ind w:left="0"/>
        <w:jc w:val="both"/>
      </w:pPr>
      <w:r>
        <w:rPr>
          <w:rFonts w:ascii="Times New Roman"/>
          <w:b w:val="false"/>
          <w:i w:val="false"/>
          <w:color w:val="000000"/>
          <w:sz w:val="28"/>
        </w:rPr>
        <w:t>
      14. Құқықтары мен міндеттері:</w:t>
      </w:r>
    </w:p>
    <w:bookmarkEnd w:id="6277"/>
    <w:bookmarkStart w:name="z6349" w:id="627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278"/>
    <w:bookmarkStart w:name="z6350" w:id="627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279"/>
    <w:bookmarkStart w:name="z6351" w:id="628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280"/>
    <w:bookmarkStart w:name="z6352" w:id="628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281"/>
    <w:bookmarkStart w:name="z6353" w:id="628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282"/>
    <w:bookmarkStart w:name="z6354" w:id="628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283"/>
    <w:bookmarkStart w:name="z6355" w:id="628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284"/>
    <w:bookmarkStart w:name="z6356" w:id="628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285"/>
    <w:bookmarkStart w:name="z6357" w:id="628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286"/>
    <w:bookmarkStart w:name="z6358" w:id="628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287"/>
    <w:bookmarkStart w:name="z6359" w:id="6288"/>
    <w:p>
      <w:pPr>
        <w:spacing w:after="0"/>
        <w:ind w:left="0"/>
        <w:jc w:val="left"/>
      </w:pPr>
      <w:r>
        <w:rPr>
          <w:rFonts w:ascii="Times New Roman"/>
          <w:b/>
          <w:i w:val="false"/>
          <w:color w:val="000000"/>
        </w:rPr>
        <w:t xml:space="preserve"> 3-тарау. Басқарманың қызметін ұйымдастыру</w:t>
      </w:r>
    </w:p>
    <w:bookmarkEnd w:id="6288"/>
    <w:bookmarkStart w:name="z6360" w:id="628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289"/>
    <w:bookmarkStart w:name="z6361" w:id="629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290"/>
    <w:bookmarkStart w:name="z6362" w:id="629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291"/>
    <w:bookmarkStart w:name="z6363" w:id="6292"/>
    <w:p>
      <w:pPr>
        <w:spacing w:after="0"/>
        <w:ind w:left="0"/>
        <w:jc w:val="both"/>
      </w:pPr>
      <w:r>
        <w:rPr>
          <w:rFonts w:ascii="Times New Roman"/>
          <w:b w:val="false"/>
          <w:i w:val="false"/>
          <w:color w:val="000000"/>
          <w:sz w:val="28"/>
        </w:rPr>
        <w:t xml:space="preserve">
      18. Басқарма басшысының өкілеттіктері: </w:t>
      </w:r>
    </w:p>
    <w:bookmarkEnd w:id="6292"/>
    <w:bookmarkStart w:name="z6364" w:id="629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293"/>
    <w:bookmarkStart w:name="z6365" w:id="629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294"/>
    <w:bookmarkStart w:name="z6366" w:id="629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295"/>
    <w:bookmarkStart w:name="z6367" w:id="629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296"/>
    <w:bookmarkStart w:name="z6368" w:id="629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297"/>
    <w:bookmarkStart w:name="z6369" w:id="6298"/>
    <w:p>
      <w:pPr>
        <w:spacing w:after="0"/>
        <w:ind w:left="0"/>
        <w:jc w:val="left"/>
      </w:pPr>
      <w:r>
        <w:rPr>
          <w:rFonts w:ascii="Times New Roman"/>
          <w:b/>
          <w:i w:val="false"/>
          <w:color w:val="000000"/>
        </w:rPr>
        <w:t xml:space="preserve"> 4-тарау. Басқарманың мүлкі</w:t>
      </w:r>
    </w:p>
    <w:bookmarkEnd w:id="6298"/>
    <w:bookmarkStart w:name="z6370" w:id="6299"/>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299"/>
    <w:bookmarkStart w:name="z6371" w:id="630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300"/>
    <w:bookmarkStart w:name="z6372" w:id="630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301"/>
    <w:bookmarkStart w:name="z6373" w:id="630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302"/>
    <w:bookmarkStart w:name="z6374" w:id="6303"/>
    <w:p>
      <w:pPr>
        <w:spacing w:after="0"/>
        <w:ind w:left="0"/>
        <w:jc w:val="left"/>
      </w:pPr>
      <w:r>
        <w:rPr>
          <w:rFonts w:ascii="Times New Roman"/>
          <w:b/>
          <w:i w:val="false"/>
          <w:color w:val="000000"/>
        </w:rPr>
        <w:t xml:space="preserve"> 5-тарау. Басқарманы қайта ұйымдастыру және тарату</w:t>
      </w:r>
    </w:p>
    <w:bookmarkEnd w:id="6303"/>
    <w:bookmarkStart w:name="z6375" w:id="630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3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67-қосымша</w:t>
            </w:r>
          </w:p>
        </w:tc>
      </w:tr>
    </w:tbl>
    <w:bookmarkStart w:name="z6377" w:id="630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Мақат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305"/>
    <w:bookmarkStart w:name="z6378" w:id="6306"/>
    <w:p>
      <w:pPr>
        <w:spacing w:after="0"/>
        <w:ind w:left="0"/>
        <w:jc w:val="left"/>
      </w:pPr>
      <w:r>
        <w:rPr>
          <w:rFonts w:ascii="Times New Roman"/>
          <w:b/>
          <w:i w:val="false"/>
          <w:color w:val="000000"/>
        </w:rPr>
        <w:t xml:space="preserve"> 1-тарау. Жалпы ережелер</w:t>
      </w:r>
    </w:p>
    <w:bookmarkEnd w:id="6306"/>
    <w:bookmarkStart w:name="z6379" w:id="630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Мақат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307"/>
    <w:bookmarkStart w:name="z6380" w:id="630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308"/>
    <w:bookmarkStart w:name="z6381" w:id="6309"/>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309"/>
    <w:bookmarkStart w:name="z6382" w:id="631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310"/>
    <w:bookmarkStart w:name="z6383" w:id="6311"/>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311"/>
    <w:bookmarkStart w:name="z6384" w:id="631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312"/>
    <w:bookmarkStart w:name="z6385" w:id="6313"/>
    <w:p>
      <w:pPr>
        <w:spacing w:after="0"/>
        <w:ind w:left="0"/>
        <w:jc w:val="both"/>
      </w:pPr>
      <w:r>
        <w:rPr>
          <w:rFonts w:ascii="Times New Roman"/>
          <w:b w:val="false"/>
          <w:i w:val="false"/>
          <w:color w:val="000000"/>
          <w:sz w:val="28"/>
        </w:rPr>
        <w:t>
      7. Басқарманың орналасқан жері – 060600, Қазақстан Республикасы, Атырау облысы, Мақат ауданы, Мақат кенті, Егемен бөлімшесі, 8 үй.</w:t>
      </w:r>
    </w:p>
    <w:bookmarkEnd w:id="6313"/>
    <w:bookmarkStart w:name="z6386" w:id="631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Мақат аудандық тауарлар мен көрсетілетін қызметтердің сапасы мен қауіпсіздігін бақылау басқармасы".</w:t>
      </w:r>
    </w:p>
    <w:bookmarkEnd w:id="6314"/>
    <w:bookmarkStart w:name="z6387" w:id="631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315"/>
    <w:bookmarkStart w:name="z6388" w:id="631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316"/>
    <w:bookmarkStart w:name="z6389" w:id="631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317"/>
    <w:bookmarkStart w:name="z6390" w:id="6318"/>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318"/>
    <w:bookmarkStart w:name="z6391" w:id="631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319"/>
    <w:bookmarkStart w:name="z6392" w:id="6320"/>
    <w:p>
      <w:pPr>
        <w:spacing w:after="0"/>
        <w:ind w:left="0"/>
        <w:jc w:val="both"/>
      </w:pPr>
      <w:r>
        <w:rPr>
          <w:rFonts w:ascii="Times New Roman"/>
          <w:b w:val="false"/>
          <w:i w:val="false"/>
          <w:color w:val="000000"/>
          <w:sz w:val="28"/>
        </w:rPr>
        <w:t xml:space="preserve">
      12. Міндеттері: </w:t>
      </w:r>
    </w:p>
    <w:bookmarkEnd w:id="6320"/>
    <w:bookmarkStart w:name="z6393" w:id="632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321"/>
    <w:bookmarkStart w:name="z6394" w:id="6322"/>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322"/>
    <w:bookmarkStart w:name="z6395" w:id="6323"/>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323"/>
    <w:bookmarkStart w:name="z6396" w:id="6324"/>
    <w:p>
      <w:pPr>
        <w:spacing w:after="0"/>
        <w:ind w:left="0"/>
        <w:jc w:val="both"/>
      </w:pPr>
      <w:r>
        <w:rPr>
          <w:rFonts w:ascii="Times New Roman"/>
          <w:b w:val="false"/>
          <w:i w:val="false"/>
          <w:color w:val="000000"/>
          <w:sz w:val="28"/>
        </w:rPr>
        <w:t xml:space="preserve">
      13. Функциялары: </w:t>
      </w:r>
    </w:p>
    <w:bookmarkEnd w:id="6324"/>
    <w:bookmarkStart w:name="z6397" w:id="632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325"/>
    <w:bookmarkStart w:name="z6398" w:id="632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326"/>
    <w:bookmarkStart w:name="z6399" w:id="632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327"/>
    <w:bookmarkStart w:name="z6400" w:id="632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328"/>
    <w:bookmarkStart w:name="z6401" w:id="632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329"/>
    <w:bookmarkStart w:name="z6402" w:id="633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330"/>
    <w:bookmarkStart w:name="z6403" w:id="633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331"/>
    <w:bookmarkStart w:name="z6404" w:id="633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332"/>
    <w:bookmarkStart w:name="z6405" w:id="6333"/>
    <w:p>
      <w:pPr>
        <w:spacing w:after="0"/>
        <w:ind w:left="0"/>
        <w:jc w:val="both"/>
      </w:pPr>
      <w:r>
        <w:rPr>
          <w:rFonts w:ascii="Times New Roman"/>
          <w:b w:val="false"/>
          <w:i w:val="false"/>
          <w:color w:val="000000"/>
          <w:sz w:val="28"/>
        </w:rPr>
        <w:t>
      9) құзыретінің шегінде мониторинг жүргізу;</w:t>
      </w:r>
    </w:p>
    <w:bookmarkEnd w:id="6333"/>
    <w:bookmarkStart w:name="z6406" w:id="6334"/>
    <w:p>
      <w:pPr>
        <w:spacing w:after="0"/>
        <w:ind w:left="0"/>
        <w:jc w:val="both"/>
      </w:pPr>
      <w:r>
        <w:rPr>
          <w:rFonts w:ascii="Times New Roman"/>
          <w:b w:val="false"/>
          <w:i w:val="false"/>
          <w:color w:val="000000"/>
          <w:sz w:val="28"/>
        </w:rPr>
        <w:t>
      10) тамақ өнімі қауіпсіздігін қамтамасыз ету;</w:t>
      </w:r>
    </w:p>
    <w:bookmarkEnd w:id="6334"/>
    <w:bookmarkStart w:name="z6407" w:id="633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335"/>
    <w:bookmarkStart w:name="z6408" w:id="633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336"/>
    <w:bookmarkStart w:name="z6409" w:id="633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337"/>
    <w:bookmarkStart w:name="z6410" w:id="633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338"/>
    <w:bookmarkStart w:name="z6411" w:id="633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339"/>
    <w:bookmarkStart w:name="z6412" w:id="634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340"/>
    <w:bookmarkStart w:name="z6413" w:id="634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341"/>
    <w:bookmarkStart w:name="z6414" w:id="634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342"/>
    <w:bookmarkStart w:name="z6415" w:id="634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343"/>
    <w:bookmarkStart w:name="z6416" w:id="634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344"/>
    <w:bookmarkStart w:name="z6417" w:id="634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345"/>
    <w:bookmarkStart w:name="z6418" w:id="634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346"/>
    <w:bookmarkStart w:name="z6419" w:id="634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347"/>
    <w:bookmarkStart w:name="z6420" w:id="634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348"/>
    <w:bookmarkStart w:name="z6421" w:id="634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349"/>
    <w:bookmarkStart w:name="z6422" w:id="635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350"/>
    <w:bookmarkStart w:name="z6423" w:id="635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351"/>
    <w:bookmarkStart w:name="z6424" w:id="635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352"/>
    <w:bookmarkStart w:name="z6425" w:id="635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353"/>
    <w:bookmarkStart w:name="z6426" w:id="635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354"/>
    <w:bookmarkStart w:name="z6427" w:id="635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355"/>
    <w:bookmarkStart w:name="z6428" w:id="635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356"/>
    <w:bookmarkStart w:name="z6429" w:id="635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357"/>
    <w:bookmarkStart w:name="z6430" w:id="635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358"/>
    <w:bookmarkStart w:name="z6431" w:id="635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359"/>
    <w:bookmarkStart w:name="z6432" w:id="636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360"/>
    <w:bookmarkStart w:name="z6433" w:id="636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361"/>
    <w:bookmarkStart w:name="z6434" w:id="636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362"/>
    <w:bookmarkStart w:name="z6435" w:id="636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363"/>
    <w:bookmarkStart w:name="z6436" w:id="636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364"/>
    <w:bookmarkStart w:name="z6437" w:id="6365"/>
    <w:p>
      <w:pPr>
        <w:spacing w:after="0"/>
        <w:ind w:left="0"/>
        <w:jc w:val="both"/>
      </w:pPr>
      <w:r>
        <w:rPr>
          <w:rFonts w:ascii="Times New Roman"/>
          <w:b w:val="false"/>
          <w:i w:val="false"/>
          <w:color w:val="000000"/>
          <w:sz w:val="28"/>
        </w:rPr>
        <w:t>
      41) санитариялық-қорғаныш аймақтарының көлемін белгілеу; 42) реттелетін салада түсіндіру жұмысын ұйымдастыру;</w:t>
      </w:r>
    </w:p>
    <w:bookmarkEnd w:id="6365"/>
    <w:bookmarkStart w:name="z6438" w:id="636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366"/>
    <w:bookmarkStart w:name="z6439" w:id="636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367"/>
    <w:bookmarkStart w:name="z6440" w:id="6368"/>
    <w:p>
      <w:pPr>
        <w:spacing w:after="0"/>
        <w:ind w:left="0"/>
        <w:jc w:val="both"/>
      </w:pPr>
      <w:r>
        <w:rPr>
          <w:rFonts w:ascii="Times New Roman"/>
          <w:b w:val="false"/>
          <w:i w:val="false"/>
          <w:color w:val="000000"/>
          <w:sz w:val="28"/>
        </w:rPr>
        <w:t>
      14. Құқықтары мен міндеттері:</w:t>
      </w:r>
    </w:p>
    <w:bookmarkEnd w:id="6368"/>
    <w:bookmarkStart w:name="z6441" w:id="636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369"/>
    <w:bookmarkStart w:name="z6442" w:id="637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370"/>
    <w:bookmarkStart w:name="z6443" w:id="637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371"/>
    <w:bookmarkStart w:name="z6444" w:id="637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372"/>
    <w:bookmarkStart w:name="z6445" w:id="637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373"/>
    <w:bookmarkStart w:name="z6446" w:id="637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374"/>
    <w:bookmarkStart w:name="z6447" w:id="637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375"/>
    <w:bookmarkStart w:name="z6448" w:id="637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376"/>
    <w:bookmarkStart w:name="z6449" w:id="637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377"/>
    <w:bookmarkStart w:name="z6450" w:id="637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378"/>
    <w:bookmarkStart w:name="z6451" w:id="6379"/>
    <w:p>
      <w:pPr>
        <w:spacing w:after="0"/>
        <w:ind w:left="0"/>
        <w:jc w:val="left"/>
      </w:pPr>
      <w:r>
        <w:rPr>
          <w:rFonts w:ascii="Times New Roman"/>
          <w:b/>
          <w:i w:val="false"/>
          <w:color w:val="000000"/>
        </w:rPr>
        <w:t xml:space="preserve"> 3-тарау. Басқарманың қызметін ұйымдастыру</w:t>
      </w:r>
    </w:p>
    <w:bookmarkEnd w:id="6379"/>
    <w:bookmarkStart w:name="z6452" w:id="638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380"/>
    <w:bookmarkStart w:name="z6453" w:id="638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381"/>
    <w:bookmarkStart w:name="z6454" w:id="638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382"/>
    <w:bookmarkStart w:name="z6455" w:id="6383"/>
    <w:p>
      <w:pPr>
        <w:spacing w:after="0"/>
        <w:ind w:left="0"/>
        <w:jc w:val="both"/>
      </w:pPr>
      <w:r>
        <w:rPr>
          <w:rFonts w:ascii="Times New Roman"/>
          <w:b w:val="false"/>
          <w:i w:val="false"/>
          <w:color w:val="000000"/>
          <w:sz w:val="28"/>
        </w:rPr>
        <w:t xml:space="preserve">
      18. Басқарма басшысының өкілеттіктері: </w:t>
      </w:r>
    </w:p>
    <w:bookmarkEnd w:id="6383"/>
    <w:bookmarkStart w:name="z6456" w:id="638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384"/>
    <w:bookmarkStart w:name="z6457" w:id="63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385"/>
    <w:bookmarkStart w:name="z6458" w:id="638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386"/>
    <w:bookmarkStart w:name="z6459" w:id="63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387"/>
    <w:bookmarkStart w:name="z6460" w:id="638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388"/>
    <w:bookmarkStart w:name="z6461" w:id="6389"/>
    <w:p>
      <w:pPr>
        <w:spacing w:after="0"/>
        <w:ind w:left="0"/>
        <w:jc w:val="left"/>
      </w:pPr>
      <w:r>
        <w:rPr>
          <w:rFonts w:ascii="Times New Roman"/>
          <w:b/>
          <w:i w:val="false"/>
          <w:color w:val="000000"/>
        </w:rPr>
        <w:t xml:space="preserve"> 4-тарау. Басқарманың мүлкі</w:t>
      </w:r>
    </w:p>
    <w:bookmarkEnd w:id="6389"/>
    <w:bookmarkStart w:name="z6462" w:id="639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390"/>
    <w:bookmarkStart w:name="z6463" w:id="639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391"/>
    <w:bookmarkStart w:name="z6464" w:id="639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392"/>
    <w:bookmarkStart w:name="z6465" w:id="639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393"/>
    <w:bookmarkStart w:name="z6466" w:id="6394"/>
    <w:p>
      <w:pPr>
        <w:spacing w:after="0"/>
        <w:ind w:left="0"/>
        <w:jc w:val="left"/>
      </w:pPr>
      <w:r>
        <w:rPr>
          <w:rFonts w:ascii="Times New Roman"/>
          <w:b/>
          <w:i w:val="false"/>
          <w:color w:val="000000"/>
        </w:rPr>
        <w:t xml:space="preserve"> 5-тарау. Басқарманы қайта ұйымдастыру және тарату</w:t>
      </w:r>
    </w:p>
    <w:bookmarkEnd w:id="6394"/>
    <w:bookmarkStart w:name="z6467" w:id="639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68-қосымша</w:t>
            </w:r>
          </w:p>
        </w:tc>
      </w:tr>
    </w:tbl>
    <w:bookmarkStart w:name="z6469" w:id="639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Махамбет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396"/>
    <w:bookmarkStart w:name="z6470" w:id="6397"/>
    <w:p>
      <w:pPr>
        <w:spacing w:after="0"/>
        <w:ind w:left="0"/>
        <w:jc w:val="left"/>
      </w:pPr>
      <w:r>
        <w:rPr>
          <w:rFonts w:ascii="Times New Roman"/>
          <w:b/>
          <w:i w:val="false"/>
          <w:color w:val="000000"/>
        </w:rPr>
        <w:t xml:space="preserve"> 1-тарау. Жалпы ережелер</w:t>
      </w:r>
    </w:p>
    <w:bookmarkEnd w:id="6397"/>
    <w:bookmarkStart w:name="z6471" w:id="639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Махамбет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398"/>
    <w:bookmarkStart w:name="z6472" w:id="639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399"/>
    <w:bookmarkStart w:name="z6473" w:id="640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400"/>
    <w:bookmarkStart w:name="z6474" w:id="640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401"/>
    <w:bookmarkStart w:name="z6475" w:id="640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402"/>
    <w:bookmarkStart w:name="z6476" w:id="640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403"/>
    <w:bookmarkStart w:name="z6477" w:id="6404"/>
    <w:p>
      <w:pPr>
        <w:spacing w:after="0"/>
        <w:ind w:left="0"/>
        <w:jc w:val="both"/>
      </w:pPr>
      <w:r>
        <w:rPr>
          <w:rFonts w:ascii="Times New Roman"/>
          <w:b w:val="false"/>
          <w:i w:val="false"/>
          <w:color w:val="000000"/>
          <w:sz w:val="28"/>
        </w:rPr>
        <w:t>
      7. Басқарманың орналасқан жері – 060700, Қазақстан Республикасы, Атырау облысы, Махамбет ауданы, Махамбет ауылдық округі, Махамбет ауылы, Зияд Наурызов көшесі, 1 үй.</w:t>
      </w:r>
    </w:p>
    <w:bookmarkEnd w:id="6404"/>
    <w:bookmarkStart w:name="z6478" w:id="640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Атырау облысының тауарлар мен көрсетілетін қызметтердің сапасы мен қауіпсіздігін бақылау департаментінің Махамбет аудандық тауарлар мен көрсетілетін қызметтердің сапасы мен қауіпсіздігін бақылау басқармасы".</w:t>
      </w:r>
    </w:p>
    <w:bookmarkEnd w:id="6405"/>
    <w:bookmarkStart w:name="z6479" w:id="640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406"/>
    <w:bookmarkStart w:name="z6480" w:id="640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407"/>
    <w:bookmarkStart w:name="z6481" w:id="640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408"/>
    <w:bookmarkStart w:name="z6482" w:id="640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409"/>
    <w:bookmarkStart w:name="z6483" w:id="641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410"/>
    <w:bookmarkStart w:name="z6484" w:id="6411"/>
    <w:p>
      <w:pPr>
        <w:spacing w:after="0"/>
        <w:ind w:left="0"/>
        <w:jc w:val="both"/>
      </w:pPr>
      <w:r>
        <w:rPr>
          <w:rFonts w:ascii="Times New Roman"/>
          <w:b w:val="false"/>
          <w:i w:val="false"/>
          <w:color w:val="000000"/>
          <w:sz w:val="28"/>
        </w:rPr>
        <w:t xml:space="preserve">
      12. Міндеттері: </w:t>
      </w:r>
    </w:p>
    <w:bookmarkEnd w:id="6411"/>
    <w:bookmarkStart w:name="z6485" w:id="641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412"/>
    <w:bookmarkStart w:name="z6486" w:id="641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413"/>
    <w:bookmarkStart w:name="z6487" w:id="641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414"/>
    <w:bookmarkStart w:name="z6488" w:id="6415"/>
    <w:p>
      <w:pPr>
        <w:spacing w:after="0"/>
        <w:ind w:left="0"/>
        <w:jc w:val="both"/>
      </w:pPr>
      <w:r>
        <w:rPr>
          <w:rFonts w:ascii="Times New Roman"/>
          <w:b w:val="false"/>
          <w:i w:val="false"/>
          <w:color w:val="000000"/>
          <w:sz w:val="28"/>
        </w:rPr>
        <w:t xml:space="preserve">
      13. Функциялары: </w:t>
      </w:r>
    </w:p>
    <w:bookmarkEnd w:id="6415"/>
    <w:bookmarkStart w:name="z6489" w:id="641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416"/>
    <w:bookmarkStart w:name="z6490" w:id="641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417"/>
    <w:bookmarkStart w:name="z6491" w:id="641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418"/>
    <w:bookmarkStart w:name="z6492" w:id="641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419"/>
    <w:bookmarkStart w:name="z6493" w:id="642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420"/>
    <w:bookmarkStart w:name="z6494" w:id="642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421"/>
    <w:bookmarkStart w:name="z6495" w:id="642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422"/>
    <w:bookmarkStart w:name="z6496" w:id="642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423"/>
    <w:bookmarkStart w:name="z6497" w:id="6424"/>
    <w:p>
      <w:pPr>
        <w:spacing w:after="0"/>
        <w:ind w:left="0"/>
        <w:jc w:val="both"/>
      </w:pPr>
      <w:r>
        <w:rPr>
          <w:rFonts w:ascii="Times New Roman"/>
          <w:b w:val="false"/>
          <w:i w:val="false"/>
          <w:color w:val="000000"/>
          <w:sz w:val="28"/>
        </w:rPr>
        <w:t>
      9) құзыретінің шегінде мониторинг жүргізу;</w:t>
      </w:r>
    </w:p>
    <w:bookmarkEnd w:id="6424"/>
    <w:bookmarkStart w:name="z6498" w:id="6425"/>
    <w:p>
      <w:pPr>
        <w:spacing w:after="0"/>
        <w:ind w:left="0"/>
        <w:jc w:val="both"/>
      </w:pPr>
      <w:r>
        <w:rPr>
          <w:rFonts w:ascii="Times New Roman"/>
          <w:b w:val="false"/>
          <w:i w:val="false"/>
          <w:color w:val="000000"/>
          <w:sz w:val="28"/>
        </w:rPr>
        <w:t>
      10) тамақ өнімі қауіпсіздігін қамтамасыз ету;</w:t>
      </w:r>
    </w:p>
    <w:bookmarkEnd w:id="6425"/>
    <w:bookmarkStart w:name="z6499" w:id="642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426"/>
    <w:bookmarkStart w:name="z6500" w:id="642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427"/>
    <w:bookmarkStart w:name="z6501" w:id="642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428"/>
    <w:bookmarkStart w:name="z6502" w:id="642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429"/>
    <w:bookmarkStart w:name="z6503" w:id="643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430"/>
    <w:bookmarkStart w:name="z6504" w:id="643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431"/>
    <w:bookmarkStart w:name="z6505" w:id="643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432"/>
    <w:bookmarkStart w:name="z6506" w:id="643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433"/>
    <w:bookmarkStart w:name="z6507" w:id="643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434"/>
    <w:bookmarkStart w:name="z6508" w:id="643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435"/>
    <w:bookmarkStart w:name="z6509" w:id="643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436"/>
    <w:bookmarkStart w:name="z6510" w:id="643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437"/>
    <w:bookmarkStart w:name="z6511" w:id="643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438"/>
    <w:bookmarkStart w:name="z6512" w:id="643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439"/>
    <w:bookmarkStart w:name="z6513" w:id="644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440"/>
    <w:bookmarkStart w:name="z6514" w:id="644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441"/>
    <w:bookmarkStart w:name="z6515" w:id="644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442"/>
    <w:bookmarkStart w:name="z6516" w:id="644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443"/>
    <w:bookmarkStart w:name="z6517" w:id="644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444"/>
    <w:bookmarkStart w:name="z6518" w:id="644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445"/>
    <w:bookmarkStart w:name="z6519" w:id="644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446"/>
    <w:bookmarkStart w:name="z6520" w:id="644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447"/>
    <w:bookmarkStart w:name="z6521" w:id="644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448"/>
    <w:bookmarkStart w:name="z6522" w:id="644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449"/>
    <w:bookmarkStart w:name="z6523" w:id="645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450"/>
    <w:bookmarkStart w:name="z6524" w:id="645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451"/>
    <w:bookmarkStart w:name="z6525" w:id="645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452"/>
    <w:bookmarkStart w:name="z6526" w:id="645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453"/>
    <w:bookmarkStart w:name="z6527" w:id="645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454"/>
    <w:bookmarkStart w:name="z6528" w:id="645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455"/>
    <w:bookmarkStart w:name="z6529" w:id="645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6456"/>
    <w:bookmarkStart w:name="z6530" w:id="6457"/>
    <w:p>
      <w:pPr>
        <w:spacing w:after="0"/>
        <w:ind w:left="0"/>
        <w:jc w:val="both"/>
      </w:pPr>
      <w:r>
        <w:rPr>
          <w:rFonts w:ascii="Times New Roman"/>
          <w:b w:val="false"/>
          <w:i w:val="false"/>
          <w:color w:val="000000"/>
          <w:sz w:val="28"/>
        </w:rPr>
        <w:t>
      42) реттелетін салада түсіндіру жұмысын ұйымдастыру;</w:t>
      </w:r>
    </w:p>
    <w:bookmarkEnd w:id="6457"/>
    <w:bookmarkStart w:name="z6531" w:id="645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458"/>
    <w:bookmarkStart w:name="z6532" w:id="645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459"/>
    <w:bookmarkStart w:name="z6533" w:id="6460"/>
    <w:p>
      <w:pPr>
        <w:spacing w:after="0"/>
        <w:ind w:left="0"/>
        <w:jc w:val="both"/>
      </w:pPr>
      <w:r>
        <w:rPr>
          <w:rFonts w:ascii="Times New Roman"/>
          <w:b w:val="false"/>
          <w:i w:val="false"/>
          <w:color w:val="000000"/>
          <w:sz w:val="28"/>
        </w:rPr>
        <w:t>
      14. Құқықтары мен міндеттері:</w:t>
      </w:r>
    </w:p>
    <w:bookmarkEnd w:id="6460"/>
    <w:bookmarkStart w:name="z6534" w:id="646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461"/>
    <w:bookmarkStart w:name="z6535" w:id="646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462"/>
    <w:bookmarkStart w:name="z6536" w:id="646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463"/>
    <w:bookmarkStart w:name="z6537" w:id="646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464"/>
    <w:bookmarkStart w:name="z6538" w:id="646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465"/>
    <w:bookmarkStart w:name="z6539" w:id="646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466"/>
    <w:bookmarkStart w:name="z6540" w:id="646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467"/>
    <w:bookmarkStart w:name="z6541" w:id="646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468"/>
    <w:bookmarkStart w:name="z6542" w:id="646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469"/>
    <w:bookmarkStart w:name="z6543" w:id="647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470"/>
    <w:bookmarkStart w:name="z6544" w:id="6471"/>
    <w:p>
      <w:pPr>
        <w:spacing w:after="0"/>
        <w:ind w:left="0"/>
        <w:jc w:val="left"/>
      </w:pPr>
      <w:r>
        <w:rPr>
          <w:rFonts w:ascii="Times New Roman"/>
          <w:b/>
          <w:i w:val="false"/>
          <w:color w:val="000000"/>
        </w:rPr>
        <w:t xml:space="preserve"> 3-тарау. Басқарманың қызметін ұйымдастыру</w:t>
      </w:r>
    </w:p>
    <w:bookmarkEnd w:id="6471"/>
    <w:bookmarkStart w:name="z6545" w:id="647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472"/>
    <w:bookmarkStart w:name="z6546" w:id="647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473"/>
    <w:bookmarkStart w:name="z6547" w:id="647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474"/>
    <w:bookmarkStart w:name="z6548" w:id="6475"/>
    <w:p>
      <w:pPr>
        <w:spacing w:after="0"/>
        <w:ind w:left="0"/>
        <w:jc w:val="both"/>
      </w:pPr>
      <w:r>
        <w:rPr>
          <w:rFonts w:ascii="Times New Roman"/>
          <w:b w:val="false"/>
          <w:i w:val="false"/>
          <w:color w:val="000000"/>
          <w:sz w:val="28"/>
        </w:rPr>
        <w:t xml:space="preserve">
      18. Басқарма басшысының өкілеттіктері: </w:t>
      </w:r>
    </w:p>
    <w:bookmarkEnd w:id="6475"/>
    <w:bookmarkStart w:name="z6549" w:id="647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476"/>
    <w:bookmarkStart w:name="z6550" w:id="64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477"/>
    <w:bookmarkStart w:name="z6551" w:id="647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478"/>
    <w:bookmarkStart w:name="z6552" w:id="64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479"/>
    <w:bookmarkStart w:name="z6553" w:id="648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480"/>
    <w:bookmarkStart w:name="z6554" w:id="6481"/>
    <w:p>
      <w:pPr>
        <w:spacing w:after="0"/>
        <w:ind w:left="0"/>
        <w:jc w:val="left"/>
      </w:pPr>
      <w:r>
        <w:rPr>
          <w:rFonts w:ascii="Times New Roman"/>
          <w:b/>
          <w:i w:val="false"/>
          <w:color w:val="000000"/>
        </w:rPr>
        <w:t xml:space="preserve"> 4-тарау. Басқарманың мүлкі</w:t>
      </w:r>
    </w:p>
    <w:bookmarkEnd w:id="6481"/>
    <w:bookmarkStart w:name="z6555" w:id="648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482"/>
    <w:bookmarkStart w:name="z6556" w:id="648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483"/>
    <w:bookmarkStart w:name="z6557" w:id="648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484"/>
    <w:bookmarkStart w:name="z6558" w:id="648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85"/>
    <w:bookmarkStart w:name="z6559" w:id="6486"/>
    <w:p>
      <w:pPr>
        <w:spacing w:after="0"/>
        <w:ind w:left="0"/>
        <w:jc w:val="left"/>
      </w:pPr>
      <w:r>
        <w:rPr>
          <w:rFonts w:ascii="Times New Roman"/>
          <w:b/>
          <w:i w:val="false"/>
          <w:color w:val="000000"/>
        </w:rPr>
        <w:t xml:space="preserve"> 5-тарау. Басқарманы қайта ұйымдастыру және тарату</w:t>
      </w:r>
    </w:p>
    <w:bookmarkEnd w:id="6486"/>
    <w:bookmarkStart w:name="z6560" w:id="648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4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69-қосымша</w:t>
            </w:r>
          </w:p>
        </w:tc>
      </w:tr>
    </w:tbl>
    <w:bookmarkStart w:name="z6562" w:id="648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Ақжайық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488"/>
    <w:bookmarkStart w:name="z6563" w:id="6489"/>
    <w:p>
      <w:pPr>
        <w:spacing w:after="0"/>
        <w:ind w:left="0"/>
        <w:jc w:val="left"/>
      </w:pPr>
      <w:r>
        <w:rPr>
          <w:rFonts w:ascii="Times New Roman"/>
          <w:b/>
          <w:i w:val="false"/>
          <w:color w:val="000000"/>
        </w:rPr>
        <w:t xml:space="preserve"> 1-тарау. Жалпы ережелер</w:t>
      </w:r>
    </w:p>
    <w:bookmarkEnd w:id="6489"/>
    <w:bookmarkStart w:name="z6564" w:id="649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Ақжайық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490"/>
    <w:bookmarkStart w:name="z6565" w:id="649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491"/>
    <w:bookmarkStart w:name="z6566" w:id="649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492"/>
    <w:bookmarkStart w:name="z6567" w:id="649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493"/>
    <w:bookmarkStart w:name="z6568" w:id="649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494"/>
    <w:bookmarkStart w:name="z6569" w:id="649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495"/>
    <w:bookmarkStart w:name="z6570" w:id="6496"/>
    <w:p>
      <w:pPr>
        <w:spacing w:after="0"/>
        <w:ind w:left="0"/>
        <w:jc w:val="both"/>
      </w:pPr>
      <w:r>
        <w:rPr>
          <w:rFonts w:ascii="Times New Roman"/>
          <w:b w:val="false"/>
          <w:i w:val="false"/>
          <w:color w:val="000000"/>
          <w:sz w:val="28"/>
        </w:rPr>
        <w:t>
      7. Басқарманың орналасқан жері – 090100, Қазақстан Республикасы, Батыс Қазақстан облысы, Ақжайық ауданы, Чапаев селолық округі, Чапаев ауылы, Жұбан көшесі, 43 үй.</w:t>
      </w:r>
    </w:p>
    <w:bookmarkEnd w:id="6496"/>
    <w:bookmarkStart w:name="z6571" w:id="649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Ақжайық аудандық тауарлар мен көрсетілетін қызметтердің сапасы мен қауіпсіздігін бақылау басқармасы".</w:t>
      </w:r>
    </w:p>
    <w:bookmarkEnd w:id="6497"/>
    <w:bookmarkStart w:name="z6572" w:id="649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498"/>
    <w:bookmarkStart w:name="z6573" w:id="649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499"/>
    <w:bookmarkStart w:name="z6574" w:id="650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500"/>
    <w:bookmarkStart w:name="z6575" w:id="650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501"/>
    <w:bookmarkStart w:name="z6576" w:id="650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502"/>
    <w:bookmarkStart w:name="z6577" w:id="6503"/>
    <w:p>
      <w:pPr>
        <w:spacing w:after="0"/>
        <w:ind w:left="0"/>
        <w:jc w:val="both"/>
      </w:pPr>
      <w:r>
        <w:rPr>
          <w:rFonts w:ascii="Times New Roman"/>
          <w:b w:val="false"/>
          <w:i w:val="false"/>
          <w:color w:val="000000"/>
          <w:sz w:val="28"/>
        </w:rPr>
        <w:t xml:space="preserve">
      12. Міндеттері: </w:t>
      </w:r>
    </w:p>
    <w:bookmarkEnd w:id="6503"/>
    <w:bookmarkStart w:name="z6578" w:id="650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504"/>
    <w:bookmarkStart w:name="z6579" w:id="650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505"/>
    <w:bookmarkStart w:name="z6580" w:id="650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506"/>
    <w:bookmarkStart w:name="z6581" w:id="6507"/>
    <w:p>
      <w:pPr>
        <w:spacing w:after="0"/>
        <w:ind w:left="0"/>
        <w:jc w:val="both"/>
      </w:pPr>
      <w:r>
        <w:rPr>
          <w:rFonts w:ascii="Times New Roman"/>
          <w:b w:val="false"/>
          <w:i w:val="false"/>
          <w:color w:val="000000"/>
          <w:sz w:val="28"/>
        </w:rPr>
        <w:t xml:space="preserve">
      13. Функциялары: </w:t>
      </w:r>
    </w:p>
    <w:bookmarkEnd w:id="6507"/>
    <w:bookmarkStart w:name="z6582" w:id="650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508"/>
    <w:bookmarkStart w:name="z6583" w:id="650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509"/>
    <w:bookmarkStart w:name="z6584" w:id="651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510"/>
    <w:bookmarkStart w:name="z6585" w:id="651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511"/>
    <w:bookmarkStart w:name="z6586" w:id="651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512"/>
    <w:bookmarkStart w:name="z6587" w:id="651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513"/>
    <w:bookmarkStart w:name="z6588" w:id="651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514"/>
    <w:bookmarkStart w:name="z6589" w:id="651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515"/>
    <w:bookmarkStart w:name="z6590" w:id="6516"/>
    <w:p>
      <w:pPr>
        <w:spacing w:after="0"/>
        <w:ind w:left="0"/>
        <w:jc w:val="both"/>
      </w:pPr>
      <w:r>
        <w:rPr>
          <w:rFonts w:ascii="Times New Roman"/>
          <w:b w:val="false"/>
          <w:i w:val="false"/>
          <w:color w:val="000000"/>
          <w:sz w:val="28"/>
        </w:rPr>
        <w:t>
      9) құзыретінің шегінде мониторинг жүргізу;</w:t>
      </w:r>
    </w:p>
    <w:bookmarkEnd w:id="6516"/>
    <w:bookmarkStart w:name="z6591" w:id="6517"/>
    <w:p>
      <w:pPr>
        <w:spacing w:after="0"/>
        <w:ind w:left="0"/>
        <w:jc w:val="both"/>
      </w:pPr>
      <w:r>
        <w:rPr>
          <w:rFonts w:ascii="Times New Roman"/>
          <w:b w:val="false"/>
          <w:i w:val="false"/>
          <w:color w:val="000000"/>
          <w:sz w:val="28"/>
        </w:rPr>
        <w:t>
      10) тамақ өнімі қауіпсіздігін қамтамасыз ету;</w:t>
      </w:r>
    </w:p>
    <w:bookmarkEnd w:id="6517"/>
    <w:bookmarkStart w:name="z6592" w:id="651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518"/>
    <w:bookmarkStart w:name="z6593" w:id="651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519"/>
    <w:bookmarkStart w:name="z6594" w:id="652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520"/>
    <w:bookmarkStart w:name="z6595" w:id="652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521"/>
    <w:bookmarkStart w:name="z6596" w:id="652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522"/>
    <w:bookmarkStart w:name="z6597" w:id="652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523"/>
    <w:bookmarkStart w:name="z6598" w:id="652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524"/>
    <w:bookmarkStart w:name="z6599" w:id="652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525"/>
    <w:bookmarkStart w:name="z6600" w:id="652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526"/>
    <w:bookmarkStart w:name="z6601" w:id="652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527"/>
    <w:bookmarkStart w:name="z6602" w:id="652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528"/>
    <w:bookmarkStart w:name="z6603" w:id="652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529"/>
    <w:bookmarkStart w:name="z6604" w:id="653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530"/>
    <w:bookmarkStart w:name="z6605" w:id="653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531"/>
    <w:bookmarkStart w:name="z6606" w:id="653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532"/>
    <w:bookmarkStart w:name="z6607" w:id="653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533"/>
    <w:bookmarkStart w:name="z6608" w:id="653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534"/>
    <w:bookmarkStart w:name="z6609" w:id="653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535"/>
    <w:bookmarkStart w:name="z6610" w:id="653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536"/>
    <w:bookmarkStart w:name="z6611" w:id="653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537"/>
    <w:bookmarkStart w:name="z6612" w:id="653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538"/>
    <w:bookmarkStart w:name="z6613" w:id="653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539"/>
    <w:bookmarkStart w:name="z6614" w:id="654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540"/>
    <w:bookmarkStart w:name="z6615" w:id="654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541"/>
    <w:bookmarkStart w:name="z6616" w:id="654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542"/>
    <w:bookmarkStart w:name="z6617" w:id="654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543"/>
    <w:bookmarkStart w:name="z6618" w:id="654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544"/>
    <w:bookmarkStart w:name="z6619" w:id="654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545"/>
    <w:bookmarkStart w:name="z6620" w:id="654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546"/>
    <w:bookmarkStart w:name="z6621" w:id="654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547"/>
    <w:bookmarkStart w:name="z6622" w:id="654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6548"/>
    <w:bookmarkStart w:name="z6623" w:id="6549"/>
    <w:p>
      <w:pPr>
        <w:spacing w:after="0"/>
        <w:ind w:left="0"/>
        <w:jc w:val="both"/>
      </w:pPr>
      <w:r>
        <w:rPr>
          <w:rFonts w:ascii="Times New Roman"/>
          <w:b w:val="false"/>
          <w:i w:val="false"/>
          <w:color w:val="000000"/>
          <w:sz w:val="28"/>
        </w:rPr>
        <w:t>
      42) реттелетін салада түсіндіру жұмысын ұйымдастыру;</w:t>
      </w:r>
    </w:p>
    <w:bookmarkEnd w:id="6549"/>
    <w:bookmarkStart w:name="z6624" w:id="655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550"/>
    <w:bookmarkStart w:name="z6625" w:id="655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551"/>
    <w:bookmarkStart w:name="z6626" w:id="6552"/>
    <w:p>
      <w:pPr>
        <w:spacing w:after="0"/>
        <w:ind w:left="0"/>
        <w:jc w:val="both"/>
      </w:pPr>
      <w:r>
        <w:rPr>
          <w:rFonts w:ascii="Times New Roman"/>
          <w:b w:val="false"/>
          <w:i w:val="false"/>
          <w:color w:val="000000"/>
          <w:sz w:val="28"/>
        </w:rPr>
        <w:t>
      14. Құқықтары мен міндеттері:</w:t>
      </w:r>
    </w:p>
    <w:bookmarkEnd w:id="6552"/>
    <w:bookmarkStart w:name="z6627" w:id="655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553"/>
    <w:bookmarkStart w:name="z6628" w:id="655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554"/>
    <w:bookmarkStart w:name="z6629" w:id="65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555"/>
    <w:bookmarkStart w:name="z6630" w:id="655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556"/>
    <w:bookmarkStart w:name="z6631" w:id="655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557"/>
    <w:bookmarkStart w:name="z6632" w:id="655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558"/>
    <w:bookmarkStart w:name="z6633" w:id="655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559"/>
    <w:bookmarkStart w:name="z6634" w:id="65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560"/>
    <w:bookmarkStart w:name="z6635" w:id="656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561"/>
    <w:bookmarkStart w:name="z6636" w:id="656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562"/>
    <w:bookmarkStart w:name="z6637" w:id="6563"/>
    <w:p>
      <w:pPr>
        <w:spacing w:after="0"/>
        <w:ind w:left="0"/>
        <w:jc w:val="left"/>
      </w:pPr>
      <w:r>
        <w:rPr>
          <w:rFonts w:ascii="Times New Roman"/>
          <w:b/>
          <w:i w:val="false"/>
          <w:color w:val="000000"/>
        </w:rPr>
        <w:t xml:space="preserve"> 3-тарау. Басқарманың қызметін ұйымдастыру</w:t>
      </w:r>
    </w:p>
    <w:bookmarkEnd w:id="6563"/>
    <w:bookmarkStart w:name="z6638" w:id="656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564"/>
    <w:bookmarkStart w:name="z6639" w:id="656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565"/>
    <w:bookmarkStart w:name="z6640" w:id="656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566"/>
    <w:bookmarkStart w:name="z6641" w:id="6567"/>
    <w:p>
      <w:pPr>
        <w:spacing w:after="0"/>
        <w:ind w:left="0"/>
        <w:jc w:val="both"/>
      </w:pPr>
      <w:r>
        <w:rPr>
          <w:rFonts w:ascii="Times New Roman"/>
          <w:b w:val="false"/>
          <w:i w:val="false"/>
          <w:color w:val="000000"/>
          <w:sz w:val="28"/>
        </w:rPr>
        <w:t xml:space="preserve">
      18. Басқарма басшысының өкілеттіктері: </w:t>
      </w:r>
    </w:p>
    <w:bookmarkEnd w:id="6567"/>
    <w:bookmarkStart w:name="z6642" w:id="656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568"/>
    <w:bookmarkStart w:name="z6643" w:id="65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569"/>
    <w:bookmarkStart w:name="z6644" w:id="657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570"/>
    <w:bookmarkStart w:name="z6645" w:id="65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571"/>
    <w:bookmarkStart w:name="z6646" w:id="657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572"/>
    <w:bookmarkStart w:name="z6647" w:id="6573"/>
    <w:p>
      <w:pPr>
        <w:spacing w:after="0"/>
        <w:ind w:left="0"/>
        <w:jc w:val="left"/>
      </w:pPr>
      <w:r>
        <w:rPr>
          <w:rFonts w:ascii="Times New Roman"/>
          <w:b/>
          <w:i w:val="false"/>
          <w:color w:val="000000"/>
        </w:rPr>
        <w:t xml:space="preserve"> 4-тарау. Басқарманың мүлкі</w:t>
      </w:r>
    </w:p>
    <w:bookmarkEnd w:id="6573"/>
    <w:bookmarkStart w:name="z6648" w:id="657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574"/>
    <w:bookmarkStart w:name="z6649" w:id="657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575"/>
    <w:bookmarkStart w:name="z6650" w:id="657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576"/>
    <w:bookmarkStart w:name="z6651" w:id="657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577"/>
    <w:bookmarkStart w:name="z6652" w:id="6578"/>
    <w:p>
      <w:pPr>
        <w:spacing w:after="0"/>
        <w:ind w:left="0"/>
        <w:jc w:val="left"/>
      </w:pPr>
      <w:r>
        <w:rPr>
          <w:rFonts w:ascii="Times New Roman"/>
          <w:b/>
          <w:i w:val="false"/>
          <w:color w:val="000000"/>
        </w:rPr>
        <w:t xml:space="preserve"> 5-тарау. Басқарманы қайта ұйымдастыру және тарату</w:t>
      </w:r>
    </w:p>
    <w:bookmarkEnd w:id="6578"/>
    <w:bookmarkStart w:name="z6653" w:id="657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5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70-қосымша</w:t>
            </w:r>
          </w:p>
        </w:tc>
      </w:tr>
    </w:tbl>
    <w:bookmarkStart w:name="z6655" w:id="658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Бәйтерек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6580"/>
    <w:bookmarkStart w:name="z6656" w:id="6581"/>
    <w:p>
      <w:pPr>
        <w:spacing w:after="0"/>
        <w:ind w:left="0"/>
        <w:jc w:val="left"/>
      </w:pPr>
      <w:r>
        <w:rPr>
          <w:rFonts w:ascii="Times New Roman"/>
          <w:b/>
          <w:i w:val="false"/>
          <w:color w:val="000000"/>
        </w:rPr>
        <w:t xml:space="preserve"> 1-тарау. Жалпы ережелер</w:t>
      </w:r>
    </w:p>
    <w:bookmarkEnd w:id="6581"/>
    <w:bookmarkStart w:name="z6657" w:id="658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Бәйтерек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582"/>
    <w:bookmarkStart w:name="z6658" w:id="658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583"/>
    <w:bookmarkStart w:name="z6659" w:id="658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584"/>
    <w:bookmarkStart w:name="z6660" w:id="658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585"/>
    <w:bookmarkStart w:name="z6661" w:id="658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586"/>
    <w:bookmarkStart w:name="z6662" w:id="658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587"/>
    <w:bookmarkStart w:name="z6663" w:id="6588"/>
    <w:p>
      <w:pPr>
        <w:spacing w:after="0"/>
        <w:ind w:left="0"/>
        <w:jc w:val="both"/>
      </w:pPr>
      <w:r>
        <w:rPr>
          <w:rFonts w:ascii="Times New Roman"/>
          <w:b w:val="false"/>
          <w:i w:val="false"/>
          <w:color w:val="000000"/>
          <w:sz w:val="28"/>
        </w:rPr>
        <w:t>
      7. Басқарманың орналасқан жері – 090600, Қазақстан Республикасы, Батыс Қазақстан облысы, Бәйтерек ауданы, Переметное ауылы, Жеңіс көшесі, 16 үй.</w:t>
      </w:r>
    </w:p>
    <w:bookmarkEnd w:id="6588"/>
    <w:bookmarkStart w:name="z6664" w:id="658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Бәйтерек ауданы тауарлар мен көрсетілетін қызметтердің сапасы мен қауіпсіздігін бақылау басқармасы".</w:t>
      </w:r>
    </w:p>
    <w:bookmarkEnd w:id="6589"/>
    <w:bookmarkStart w:name="z6665" w:id="659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590"/>
    <w:bookmarkStart w:name="z6666" w:id="659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591"/>
    <w:bookmarkStart w:name="z6667" w:id="659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592"/>
    <w:bookmarkStart w:name="z6668" w:id="659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593"/>
    <w:bookmarkStart w:name="z6669" w:id="659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594"/>
    <w:bookmarkStart w:name="z6670" w:id="6595"/>
    <w:p>
      <w:pPr>
        <w:spacing w:after="0"/>
        <w:ind w:left="0"/>
        <w:jc w:val="both"/>
      </w:pPr>
      <w:r>
        <w:rPr>
          <w:rFonts w:ascii="Times New Roman"/>
          <w:b w:val="false"/>
          <w:i w:val="false"/>
          <w:color w:val="000000"/>
          <w:sz w:val="28"/>
        </w:rPr>
        <w:t xml:space="preserve">
      12. Міндеттері: </w:t>
      </w:r>
    </w:p>
    <w:bookmarkEnd w:id="6595"/>
    <w:bookmarkStart w:name="z6671" w:id="659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596"/>
    <w:bookmarkStart w:name="z6672" w:id="659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597"/>
    <w:bookmarkStart w:name="z6673" w:id="659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598"/>
    <w:bookmarkStart w:name="z6674" w:id="6599"/>
    <w:p>
      <w:pPr>
        <w:spacing w:after="0"/>
        <w:ind w:left="0"/>
        <w:jc w:val="both"/>
      </w:pPr>
      <w:r>
        <w:rPr>
          <w:rFonts w:ascii="Times New Roman"/>
          <w:b w:val="false"/>
          <w:i w:val="false"/>
          <w:color w:val="000000"/>
          <w:sz w:val="28"/>
        </w:rPr>
        <w:t xml:space="preserve">
      13. Функциялары: </w:t>
      </w:r>
    </w:p>
    <w:bookmarkEnd w:id="6599"/>
    <w:bookmarkStart w:name="z6675" w:id="660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600"/>
    <w:bookmarkStart w:name="z6676" w:id="660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601"/>
    <w:bookmarkStart w:name="z6677" w:id="660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602"/>
    <w:bookmarkStart w:name="z6678" w:id="660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603"/>
    <w:bookmarkStart w:name="z6679" w:id="660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604"/>
    <w:bookmarkStart w:name="z6680" w:id="660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605"/>
    <w:bookmarkStart w:name="z6681" w:id="660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606"/>
    <w:bookmarkStart w:name="z6682" w:id="660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607"/>
    <w:bookmarkStart w:name="z6683" w:id="6608"/>
    <w:p>
      <w:pPr>
        <w:spacing w:after="0"/>
        <w:ind w:left="0"/>
        <w:jc w:val="both"/>
      </w:pPr>
      <w:r>
        <w:rPr>
          <w:rFonts w:ascii="Times New Roman"/>
          <w:b w:val="false"/>
          <w:i w:val="false"/>
          <w:color w:val="000000"/>
          <w:sz w:val="28"/>
        </w:rPr>
        <w:t>
      9) құзыретінің шегінде мониторинг жүргізу;</w:t>
      </w:r>
    </w:p>
    <w:bookmarkEnd w:id="6608"/>
    <w:bookmarkStart w:name="z6684" w:id="6609"/>
    <w:p>
      <w:pPr>
        <w:spacing w:after="0"/>
        <w:ind w:left="0"/>
        <w:jc w:val="both"/>
      </w:pPr>
      <w:r>
        <w:rPr>
          <w:rFonts w:ascii="Times New Roman"/>
          <w:b w:val="false"/>
          <w:i w:val="false"/>
          <w:color w:val="000000"/>
          <w:sz w:val="28"/>
        </w:rPr>
        <w:t>
      10) тамақ өнімі қауіпсіздігін қамтамасыз ету;</w:t>
      </w:r>
    </w:p>
    <w:bookmarkEnd w:id="6609"/>
    <w:bookmarkStart w:name="z6685" w:id="661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610"/>
    <w:bookmarkStart w:name="z6686" w:id="661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611"/>
    <w:bookmarkStart w:name="z6687" w:id="661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612"/>
    <w:bookmarkStart w:name="z6688" w:id="661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613"/>
    <w:bookmarkStart w:name="z6689" w:id="661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614"/>
    <w:bookmarkStart w:name="z6690" w:id="661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615"/>
    <w:bookmarkStart w:name="z6691" w:id="661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616"/>
    <w:bookmarkStart w:name="z6692" w:id="661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617"/>
    <w:bookmarkStart w:name="z6693" w:id="661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618"/>
    <w:bookmarkStart w:name="z6694" w:id="661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619"/>
    <w:bookmarkStart w:name="z6695" w:id="662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620"/>
    <w:bookmarkStart w:name="z6696" w:id="662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621"/>
    <w:bookmarkStart w:name="z6697" w:id="662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622"/>
    <w:bookmarkStart w:name="z6698" w:id="662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623"/>
    <w:bookmarkStart w:name="z6699" w:id="662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624"/>
    <w:bookmarkStart w:name="z6700" w:id="662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625"/>
    <w:bookmarkStart w:name="z6701" w:id="662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626"/>
    <w:bookmarkStart w:name="z6702" w:id="662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627"/>
    <w:bookmarkStart w:name="z6703" w:id="662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628"/>
    <w:bookmarkStart w:name="z6704" w:id="662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629"/>
    <w:bookmarkStart w:name="z6705" w:id="663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630"/>
    <w:bookmarkStart w:name="z6706" w:id="663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631"/>
    <w:bookmarkStart w:name="z6707" w:id="663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632"/>
    <w:bookmarkStart w:name="z6708" w:id="663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633"/>
    <w:bookmarkStart w:name="z6709" w:id="663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634"/>
    <w:bookmarkStart w:name="z6710" w:id="663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635"/>
    <w:bookmarkStart w:name="z6711" w:id="663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636"/>
    <w:bookmarkStart w:name="z6712" w:id="663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637"/>
    <w:bookmarkStart w:name="z6713" w:id="663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638"/>
    <w:bookmarkStart w:name="z6714" w:id="663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639"/>
    <w:bookmarkStart w:name="z6715" w:id="664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6640"/>
    <w:bookmarkStart w:name="z6716" w:id="6641"/>
    <w:p>
      <w:pPr>
        <w:spacing w:after="0"/>
        <w:ind w:left="0"/>
        <w:jc w:val="both"/>
      </w:pPr>
      <w:r>
        <w:rPr>
          <w:rFonts w:ascii="Times New Roman"/>
          <w:b w:val="false"/>
          <w:i w:val="false"/>
          <w:color w:val="000000"/>
          <w:sz w:val="28"/>
        </w:rPr>
        <w:t>
      42) реттелетін салада түсіндіру жұмысын ұйымдастыру;</w:t>
      </w:r>
    </w:p>
    <w:bookmarkEnd w:id="6641"/>
    <w:bookmarkStart w:name="z6717" w:id="664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642"/>
    <w:bookmarkStart w:name="z6718" w:id="664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643"/>
    <w:bookmarkStart w:name="z6719" w:id="6644"/>
    <w:p>
      <w:pPr>
        <w:spacing w:after="0"/>
        <w:ind w:left="0"/>
        <w:jc w:val="both"/>
      </w:pPr>
      <w:r>
        <w:rPr>
          <w:rFonts w:ascii="Times New Roman"/>
          <w:b w:val="false"/>
          <w:i w:val="false"/>
          <w:color w:val="000000"/>
          <w:sz w:val="28"/>
        </w:rPr>
        <w:t>
      14. Құқықтары мен міндеттері:</w:t>
      </w:r>
    </w:p>
    <w:bookmarkEnd w:id="6644"/>
    <w:bookmarkStart w:name="z6720" w:id="664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645"/>
    <w:bookmarkStart w:name="z6721" w:id="664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646"/>
    <w:bookmarkStart w:name="z6722" w:id="664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647"/>
    <w:bookmarkStart w:name="z6723" w:id="664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648"/>
    <w:bookmarkStart w:name="z6724" w:id="664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649"/>
    <w:bookmarkStart w:name="z6725" w:id="665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650"/>
    <w:bookmarkStart w:name="z6726" w:id="665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651"/>
    <w:bookmarkStart w:name="z6727" w:id="665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652"/>
    <w:bookmarkStart w:name="z6728" w:id="665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653"/>
    <w:bookmarkStart w:name="z6729" w:id="665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654"/>
    <w:bookmarkStart w:name="z6730" w:id="6655"/>
    <w:p>
      <w:pPr>
        <w:spacing w:after="0"/>
        <w:ind w:left="0"/>
        <w:jc w:val="left"/>
      </w:pPr>
      <w:r>
        <w:rPr>
          <w:rFonts w:ascii="Times New Roman"/>
          <w:b/>
          <w:i w:val="false"/>
          <w:color w:val="000000"/>
        </w:rPr>
        <w:t xml:space="preserve"> 3-тарау. Басқарманың қызметін ұйымдастыру</w:t>
      </w:r>
    </w:p>
    <w:bookmarkEnd w:id="6655"/>
    <w:bookmarkStart w:name="z6731" w:id="665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656"/>
    <w:bookmarkStart w:name="z6732" w:id="665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657"/>
    <w:bookmarkStart w:name="z6733" w:id="665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658"/>
    <w:bookmarkStart w:name="z6734" w:id="6659"/>
    <w:p>
      <w:pPr>
        <w:spacing w:after="0"/>
        <w:ind w:left="0"/>
        <w:jc w:val="both"/>
      </w:pPr>
      <w:r>
        <w:rPr>
          <w:rFonts w:ascii="Times New Roman"/>
          <w:b w:val="false"/>
          <w:i w:val="false"/>
          <w:color w:val="000000"/>
          <w:sz w:val="28"/>
        </w:rPr>
        <w:t xml:space="preserve">
      18. Басқарма басшысының өкілеттіктері: </w:t>
      </w:r>
    </w:p>
    <w:bookmarkEnd w:id="6659"/>
    <w:bookmarkStart w:name="z6735" w:id="666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660"/>
    <w:bookmarkStart w:name="z6736" w:id="66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661"/>
    <w:bookmarkStart w:name="z6737" w:id="666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662"/>
    <w:bookmarkStart w:name="z6738" w:id="66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663"/>
    <w:bookmarkStart w:name="z6739" w:id="666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664"/>
    <w:bookmarkStart w:name="z6740" w:id="6665"/>
    <w:p>
      <w:pPr>
        <w:spacing w:after="0"/>
        <w:ind w:left="0"/>
        <w:jc w:val="left"/>
      </w:pPr>
      <w:r>
        <w:rPr>
          <w:rFonts w:ascii="Times New Roman"/>
          <w:b/>
          <w:i w:val="false"/>
          <w:color w:val="000000"/>
        </w:rPr>
        <w:t xml:space="preserve"> 4-тарау. Басқарманың мүлкі</w:t>
      </w:r>
    </w:p>
    <w:bookmarkEnd w:id="6665"/>
    <w:bookmarkStart w:name="z6741" w:id="666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666"/>
    <w:bookmarkStart w:name="z6742" w:id="666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667"/>
    <w:bookmarkStart w:name="z6743" w:id="666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668"/>
    <w:bookmarkStart w:name="z6744" w:id="666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669"/>
    <w:bookmarkStart w:name="z6745" w:id="6670"/>
    <w:p>
      <w:pPr>
        <w:spacing w:after="0"/>
        <w:ind w:left="0"/>
        <w:jc w:val="left"/>
      </w:pPr>
      <w:r>
        <w:rPr>
          <w:rFonts w:ascii="Times New Roman"/>
          <w:b/>
          <w:i w:val="false"/>
          <w:color w:val="000000"/>
        </w:rPr>
        <w:t xml:space="preserve"> 5-тарау. Басқарманы қайта ұйымдастыру және тарату</w:t>
      </w:r>
    </w:p>
    <w:bookmarkEnd w:id="6670"/>
    <w:bookmarkStart w:name="z6746" w:id="667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71-қосымша</w:t>
            </w:r>
          </w:p>
        </w:tc>
      </w:tr>
    </w:tbl>
    <w:bookmarkStart w:name="z6748" w:id="667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Бөкейорда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672"/>
    <w:bookmarkStart w:name="z6749" w:id="6673"/>
    <w:p>
      <w:pPr>
        <w:spacing w:after="0"/>
        <w:ind w:left="0"/>
        <w:jc w:val="left"/>
      </w:pPr>
      <w:r>
        <w:rPr>
          <w:rFonts w:ascii="Times New Roman"/>
          <w:b/>
          <w:i w:val="false"/>
          <w:color w:val="000000"/>
        </w:rPr>
        <w:t xml:space="preserve"> 1-тарау. Жалпы ережелер</w:t>
      </w:r>
    </w:p>
    <w:bookmarkEnd w:id="6673"/>
    <w:bookmarkStart w:name="z6750" w:id="667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Бөкейорда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674"/>
    <w:bookmarkStart w:name="z6751" w:id="66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675"/>
    <w:bookmarkStart w:name="z6752" w:id="667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676"/>
    <w:bookmarkStart w:name="z6753" w:id="667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677"/>
    <w:bookmarkStart w:name="z6754" w:id="667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678"/>
    <w:bookmarkStart w:name="z6755" w:id="667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679"/>
    <w:bookmarkStart w:name="z6756" w:id="6680"/>
    <w:p>
      <w:pPr>
        <w:spacing w:after="0"/>
        <w:ind w:left="0"/>
        <w:jc w:val="both"/>
      </w:pPr>
      <w:r>
        <w:rPr>
          <w:rFonts w:ascii="Times New Roman"/>
          <w:b w:val="false"/>
          <w:i w:val="false"/>
          <w:color w:val="000000"/>
          <w:sz w:val="28"/>
        </w:rPr>
        <w:t xml:space="preserve">
      7. Басқарманың орналасқан жері – 090200, Қазақстан Республикасы, Батыс Қазақстан облысы, Бөкей ордасы ауданы, Сайқын ауылы, М. Бегалиева көшесі, 2 Б ғимарат. </w:t>
      </w:r>
    </w:p>
    <w:bookmarkEnd w:id="6680"/>
    <w:bookmarkStart w:name="z6757" w:id="668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Бөкейорда аудандық тауарлар мен көрсетілетін қызметтердің сапасы мен қауіпсіздігін бақылау басқармасы".</w:t>
      </w:r>
    </w:p>
    <w:bookmarkEnd w:id="6681"/>
    <w:bookmarkStart w:name="z6758" w:id="668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682"/>
    <w:bookmarkStart w:name="z6759" w:id="668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683"/>
    <w:bookmarkStart w:name="z6760" w:id="668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684"/>
    <w:bookmarkStart w:name="z6761" w:id="668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685"/>
    <w:bookmarkStart w:name="z6762" w:id="668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686"/>
    <w:bookmarkStart w:name="z6763" w:id="6687"/>
    <w:p>
      <w:pPr>
        <w:spacing w:after="0"/>
        <w:ind w:left="0"/>
        <w:jc w:val="both"/>
      </w:pPr>
      <w:r>
        <w:rPr>
          <w:rFonts w:ascii="Times New Roman"/>
          <w:b w:val="false"/>
          <w:i w:val="false"/>
          <w:color w:val="000000"/>
          <w:sz w:val="28"/>
        </w:rPr>
        <w:t xml:space="preserve">
      12. Міндеттері: </w:t>
      </w:r>
    </w:p>
    <w:bookmarkEnd w:id="6687"/>
    <w:bookmarkStart w:name="z6764" w:id="668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688"/>
    <w:bookmarkStart w:name="z6765" w:id="668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689"/>
    <w:bookmarkStart w:name="z6766" w:id="669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690"/>
    <w:bookmarkStart w:name="z6767" w:id="6691"/>
    <w:p>
      <w:pPr>
        <w:spacing w:after="0"/>
        <w:ind w:left="0"/>
        <w:jc w:val="both"/>
      </w:pPr>
      <w:r>
        <w:rPr>
          <w:rFonts w:ascii="Times New Roman"/>
          <w:b w:val="false"/>
          <w:i w:val="false"/>
          <w:color w:val="000000"/>
          <w:sz w:val="28"/>
        </w:rPr>
        <w:t xml:space="preserve">
      13. Функциялары: </w:t>
      </w:r>
    </w:p>
    <w:bookmarkEnd w:id="6691"/>
    <w:bookmarkStart w:name="z6768" w:id="669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692"/>
    <w:bookmarkStart w:name="z6769" w:id="669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693"/>
    <w:bookmarkStart w:name="z6770" w:id="669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694"/>
    <w:bookmarkStart w:name="z6771" w:id="669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695"/>
    <w:bookmarkStart w:name="z6772" w:id="669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696"/>
    <w:bookmarkStart w:name="z6773" w:id="669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697"/>
    <w:bookmarkStart w:name="z6774" w:id="669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698"/>
    <w:bookmarkStart w:name="z6775" w:id="669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699"/>
    <w:bookmarkStart w:name="z6776" w:id="6700"/>
    <w:p>
      <w:pPr>
        <w:spacing w:after="0"/>
        <w:ind w:left="0"/>
        <w:jc w:val="both"/>
      </w:pPr>
      <w:r>
        <w:rPr>
          <w:rFonts w:ascii="Times New Roman"/>
          <w:b w:val="false"/>
          <w:i w:val="false"/>
          <w:color w:val="000000"/>
          <w:sz w:val="28"/>
        </w:rPr>
        <w:t>
      9) құзыретінің шегінде мониторинг жүргізу;</w:t>
      </w:r>
    </w:p>
    <w:bookmarkEnd w:id="6700"/>
    <w:bookmarkStart w:name="z6777" w:id="6701"/>
    <w:p>
      <w:pPr>
        <w:spacing w:after="0"/>
        <w:ind w:left="0"/>
        <w:jc w:val="both"/>
      </w:pPr>
      <w:r>
        <w:rPr>
          <w:rFonts w:ascii="Times New Roman"/>
          <w:b w:val="false"/>
          <w:i w:val="false"/>
          <w:color w:val="000000"/>
          <w:sz w:val="28"/>
        </w:rPr>
        <w:t>
      10) тамақ өнімі қауіпсіздігін қамтамасыз ету;</w:t>
      </w:r>
    </w:p>
    <w:bookmarkEnd w:id="6701"/>
    <w:bookmarkStart w:name="z6778" w:id="670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702"/>
    <w:bookmarkStart w:name="z6779" w:id="670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703"/>
    <w:bookmarkStart w:name="z6780" w:id="670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704"/>
    <w:bookmarkStart w:name="z6781" w:id="670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705"/>
    <w:bookmarkStart w:name="z6782" w:id="670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706"/>
    <w:bookmarkStart w:name="z6783" w:id="670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707"/>
    <w:bookmarkStart w:name="z6784" w:id="670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708"/>
    <w:bookmarkStart w:name="z6785" w:id="670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709"/>
    <w:bookmarkStart w:name="z6786" w:id="671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710"/>
    <w:bookmarkStart w:name="z6787" w:id="671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711"/>
    <w:bookmarkStart w:name="z6788" w:id="671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712"/>
    <w:bookmarkStart w:name="z6789" w:id="671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713"/>
    <w:bookmarkStart w:name="z6790" w:id="671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714"/>
    <w:bookmarkStart w:name="z6791" w:id="671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715"/>
    <w:bookmarkStart w:name="z6792" w:id="671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716"/>
    <w:bookmarkStart w:name="z6793" w:id="671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717"/>
    <w:bookmarkStart w:name="z6794" w:id="671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718"/>
    <w:bookmarkStart w:name="z6795" w:id="671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719"/>
    <w:bookmarkStart w:name="z6796" w:id="672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720"/>
    <w:bookmarkStart w:name="z6797" w:id="672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721"/>
    <w:bookmarkStart w:name="z6798" w:id="672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722"/>
    <w:bookmarkStart w:name="z6799" w:id="672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723"/>
    <w:bookmarkStart w:name="z6800" w:id="672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724"/>
    <w:bookmarkStart w:name="z6801" w:id="672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725"/>
    <w:bookmarkStart w:name="z6802" w:id="672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726"/>
    <w:bookmarkStart w:name="z6803" w:id="672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727"/>
    <w:bookmarkStart w:name="z6804" w:id="672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728"/>
    <w:bookmarkStart w:name="z6805" w:id="672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729"/>
    <w:bookmarkStart w:name="z6806" w:id="673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730"/>
    <w:bookmarkStart w:name="z6807" w:id="673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731"/>
    <w:bookmarkStart w:name="z6808" w:id="673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6732"/>
    <w:bookmarkStart w:name="z6809" w:id="6733"/>
    <w:p>
      <w:pPr>
        <w:spacing w:after="0"/>
        <w:ind w:left="0"/>
        <w:jc w:val="both"/>
      </w:pPr>
      <w:r>
        <w:rPr>
          <w:rFonts w:ascii="Times New Roman"/>
          <w:b w:val="false"/>
          <w:i w:val="false"/>
          <w:color w:val="000000"/>
          <w:sz w:val="28"/>
        </w:rPr>
        <w:t>
      42) реттелетін салада түсіндіру жұмысын ұйымдастыру;</w:t>
      </w:r>
    </w:p>
    <w:bookmarkEnd w:id="6733"/>
    <w:bookmarkStart w:name="z6810" w:id="673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734"/>
    <w:bookmarkStart w:name="z6811" w:id="673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735"/>
    <w:bookmarkStart w:name="z6812" w:id="6736"/>
    <w:p>
      <w:pPr>
        <w:spacing w:after="0"/>
        <w:ind w:left="0"/>
        <w:jc w:val="both"/>
      </w:pPr>
      <w:r>
        <w:rPr>
          <w:rFonts w:ascii="Times New Roman"/>
          <w:b w:val="false"/>
          <w:i w:val="false"/>
          <w:color w:val="000000"/>
          <w:sz w:val="28"/>
        </w:rPr>
        <w:t>
      14. Құқықтары мен міндеттері:</w:t>
      </w:r>
    </w:p>
    <w:bookmarkEnd w:id="6736"/>
    <w:bookmarkStart w:name="z6813" w:id="673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737"/>
    <w:bookmarkStart w:name="z6814" w:id="673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738"/>
    <w:bookmarkStart w:name="z6815" w:id="673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739"/>
    <w:bookmarkStart w:name="z6816" w:id="674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740"/>
    <w:bookmarkStart w:name="z6817" w:id="674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741"/>
    <w:bookmarkStart w:name="z6818" w:id="674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742"/>
    <w:bookmarkStart w:name="z6819" w:id="674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743"/>
    <w:bookmarkStart w:name="z6820" w:id="674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744"/>
    <w:bookmarkStart w:name="z6821" w:id="674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745"/>
    <w:bookmarkStart w:name="z6822" w:id="674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746"/>
    <w:bookmarkStart w:name="z6823" w:id="6747"/>
    <w:p>
      <w:pPr>
        <w:spacing w:after="0"/>
        <w:ind w:left="0"/>
        <w:jc w:val="left"/>
      </w:pPr>
      <w:r>
        <w:rPr>
          <w:rFonts w:ascii="Times New Roman"/>
          <w:b/>
          <w:i w:val="false"/>
          <w:color w:val="000000"/>
        </w:rPr>
        <w:t xml:space="preserve"> 3-тарау. Басқарманың қызметін ұйымдастыру</w:t>
      </w:r>
    </w:p>
    <w:bookmarkEnd w:id="6747"/>
    <w:bookmarkStart w:name="z6824" w:id="674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748"/>
    <w:bookmarkStart w:name="z6825" w:id="674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749"/>
    <w:bookmarkStart w:name="z6826" w:id="675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750"/>
    <w:bookmarkStart w:name="z6827" w:id="6751"/>
    <w:p>
      <w:pPr>
        <w:spacing w:after="0"/>
        <w:ind w:left="0"/>
        <w:jc w:val="both"/>
      </w:pPr>
      <w:r>
        <w:rPr>
          <w:rFonts w:ascii="Times New Roman"/>
          <w:b w:val="false"/>
          <w:i w:val="false"/>
          <w:color w:val="000000"/>
          <w:sz w:val="28"/>
        </w:rPr>
        <w:t xml:space="preserve">
      18. Басқарма басшысының өкілеттіктері: </w:t>
      </w:r>
    </w:p>
    <w:bookmarkEnd w:id="6751"/>
    <w:bookmarkStart w:name="z6828" w:id="675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752"/>
    <w:bookmarkStart w:name="z6829" w:id="67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753"/>
    <w:bookmarkStart w:name="z6830" w:id="675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754"/>
    <w:bookmarkStart w:name="z6831" w:id="67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755"/>
    <w:bookmarkStart w:name="z6832" w:id="675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756"/>
    <w:bookmarkStart w:name="z6833" w:id="6757"/>
    <w:p>
      <w:pPr>
        <w:spacing w:after="0"/>
        <w:ind w:left="0"/>
        <w:jc w:val="left"/>
      </w:pPr>
      <w:r>
        <w:rPr>
          <w:rFonts w:ascii="Times New Roman"/>
          <w:b/>
          <w:i w:val="false"/>
          <w:color w:val="000000"/>
        </w:rPr>
        <w:t xml:space="preserve"> 4-тарау. Басқарманың мүлкі</w:t>
      </w:r>
    </w:p>
    <w:bookmarkEnd w:id="6757"/>
    <w:bookmarkStart w:name="z6834" w:id="675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758"/>
    <w:bookmarkStart w:name="z6835" w:id="675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759"/>
    <w:bookmarkStart w:name="z6836" w:id="676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760"/>
    <w:bookmarkStart w:name="z6837" w:id="676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761"/>
    <w:bookmarkStart w:name="z6838" w:id="6762"/>
    <w:p>
      <w:pPr>
        <w:spacing w:after="0"/>
        <w:ind w:left="0"/>
        <w:jc w:val="left"/>
      </w:pPr>
      <w:r>
        <w:rPr>
          <w:rFonts w:ascii="Times New Roman"/>
          <w:b/>
          <w:i w:val="false"/>
          <w:color w:val="000000"/>
        </w:rPr>
        <w:t xml:space="preserve"> 5-тарау. Басқарманы қайта ұйымдастыру және тарату</w:t>
      </w:r>
    </w:p>
    <w:bookmarkEnd w:id="6762"/>
    <w:bookmarkStart w:name="z6839" w:id="676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72-қосымша</w:t>
            </w:r>
          </w:p>
        </w:tc>
      </w:tr>
    </w:tbl>
    <w:bookmarkStart w:name="z6841" w:id="676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Бөрлі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764"/>
    <w:bookmarkStart w:name="z6842" w:id="6765"/>
    <w:p>
      <w:pPr>
        <w:spacing w:after="0"/>
        <w:ind w:left="0"/>
        <w:jc w:val="left"/>
      </w:pPr>
      <w:r>
        <w:rPr>
          <w:rFonts w:ascii="Times New Roman"/>
          <w:b/>
          <w:i w:val="false"/>
          <w:color w:val="000000"/>
        </w:rPr>
        <w:t xml:space="preserve"> 1-тарау. Жалпы ережелер</w:t>
      </w:r>
    </w:p>
    <w:bookmarkEnd w:id="6765"/>
    <w:bookmarkStart w:name="z6843" w:id="676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Бөрлі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766"/>
    <w:bookmarkStart w:name="z6844" w:id="676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767"/>
    <w:bookmarkStart w:name="z6845" w:id="676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768"/>
    <w:bookmarkStart w:name="z6846" w:id="676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769"/>
    <w:bookmarkStart w:name="z6847" w:id="677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770"/>
    <w:bookmarkStart w:name="z6848" w:id="677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771"/>
    <w:bookmarkStart w:name="z6849" w:id="6772"/>
    <w:p>
      <w:pPr>
        <w:spacing w:after="0"/>
        <w:ind w:left="0"/>
        <w:jc w:val="both"/>
      </w:pPr>
      <w:r>
        <w:rPr>
          <w:rFonts w:ascii="Times New Roman"/>
          <w:b w:val="false"/>
          <w:i w:val="false"/>
          <w:color w:val="000000"/>
          <w:sz w:val="28"/>
        </w:rPr>
        <w:t>
      7. Басқарманың орналасқан жері – 090320, Қазақстан Республикасы, Батыс Қазақстан облысы, Бөрлі ауданы, Ақсай қаласы, Советская көшесі, 83 үй.</w:t>
      </w:r>
    </w:p>
    <w:bookmarkEnd w:id="6772"/>
    <w:bookmarkStart w:name="z6850" w:id="677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Бөрлі аудандық тауарлар мен көрсетілетін қызметтердің сапасы мен қауіпсіздігін бақылау басқармасы".</w:t>
      </w:r>
    </w:p>
    <w:bookmarkEnd w:id="6773"/>
    <w:bookmarkStart w:name="z6851" w:id="677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774"/>
    <w:bookmarkStart w:name="z6852" w:id="677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775"/>
    <w:bookmarkStart w:name="z6853" w:id="677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776"/>
    <w:bookmarkStart w:name="z6854" w:id="677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777"/>
    <w:bookmarkStart w:name="z6855" w:id="677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778"/>
    <w:bookmarkStart w:name="z6856" w:id="6779"/>
    <w:p>
      <w:pPr>
        <w:spacing w:after="0"/>
        <w:ind w:left="0"/>
        <w:jc w:val="both"/>
      </w:pPr>
      <w:r>
        <w:rPr>
          <w:rFonts w:ascii="Times New Roman"/>
          <w:b w:val="false"/>
          <w:i w:val="false"/>
          <w:color w:val="000000"/>
          <w:sz w:val="28"/>
        </w:rPr>
        <w:t xml:space="preserve">
      12. Міндеттері: </w:t>
      </w:r>
    </w:p>
    <w:bookmarkEnd w:id="6779"/>
    <w:bookmarkStart w:name="z6857" w:id="678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780"/>
    <w:bookmarkStart w:name="z6858" w:id="678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781"/>
    <w:bookmarkStart w:name="z6859" w:id="678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782"/>
    <w:bookmarkStart w:name="z6860" w:id="6783"/>
    <w:p>
      <w:pPr>
        <w:spacing w:after="0"/>
        <w:ind w:left="0"/>
        <w:jc w:val="both"/>
      </w:pPr>
      <w:r>
        <w:rPr>
          <w:rFonts w:ascii="Times New Roman"/>
          <w:b w:val="false"/>
          <w:i w:val="false"/>
          <w:color w:val="000000"/>
          <w:sz w:val="28"/>
        </w:rPr>
        <w:t xml:space="preserve">
      13. Функциялары: </w:t>
      </w:r>
    </w:p>
    <w:bookmarkEnd w:id="6783"/>
    <w:bookmarkStart w:name="z6861" w:id="678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784"/>
    <w:bookmarkStart w:name="z6862" w:id="678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785"/>
    <w:bookmarkStart w:name="z6863" w:id="678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786"/>
    <w:bookmarkStart w:name="z6864" w:id="678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787"/>
    <w:bookmarkStart w:name="z6865" w:id="678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788"/>
    <w:bookmarkStart w:name="z6866" w:id="678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789"/>
    <w:bookmarkStart w:name="z6867" w:id="679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790"/>
    <w:bookmarkStart w:name="z6868" w:id="679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791"/>
    <w:bookmarkStart w:name="z6869" w:id="6792"/>
    <w:p>
      <w:pPr>
        <w:spacing w:after="0"/>
        <w:ind w:left="0"/>
        <w:jc w:val="both"/>
      </w:pPr>
      <w:r>
        <w:rPr>
          <w:rFonts w:ascii="Times New Roman"/>
          <w:b w:val="false"/>
          <w:i w:val="false"/>
          <w:color w:val="000000"/>
          <w:sz w:val="28"/>
        </w:rPr>
        <w:t>
      9) құзыретінің шегінде мониторинг жүргізу;</w:t>
      </w:r>
    </w:p>
    <w:bookmarkEnd w:id="6792"/>
    <w:bookmarkStart w:name="z6870" w:id="6793"/>
    <w:p>
      <w:pPr>
        <w:spacing w:after="0"/>
        <w:ind w:left="0"/>
        <w:jc w:val="both"/>
      </w:pPr>
      <w:r>
        <w:rPr>
          <w:rFonts w:ascii="Times New Roman"/>
          <w:b w:val="false"/>
          <w:i w:val="false"/>
          <w:color w:val="000000"/>
          <w:sz w:val="28"/>
        </w:rPr>
        <w:t>
      10) тамақ өнімі қауіпсіздігін қамтамасыз ету;</w:t>
      </w:r>
    </w:p>
    <w:bookmarkEnd w:id="6793"/>
    <w:bookmarkStart w:name="z6871" w:id="679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794"/>
    <w:bookmarkStart w:name="z6872" w:id="679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795"/>
    <w:bookmarkStart w:name="z6873" w:id="679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796"/>
    <w:bookmarkStart w:name="z6874" w:id="679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797"/>
    <w:bookmarkStart w:name="z6875" w:id="679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798"/>
    <w:bookmarkStart w:name="z6876" w:id="679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799"/>
    <w:bookmarkStart w:name="z6877" w:id="680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800"/>
    <w:bookmarkStart w:name="z6878" w:id="680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801"/>
    <w:bookmarkStart w:name="z6879" w:id="680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802"/>
    <w:bookmarkStart w:name="z6880" w:id="680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803"/>
    <w:bookmarkStart w:name="z6881" w:id="680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804"/>
    <w:bookmarkStart w:name="z6882" w:id="680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805"/>
    <w:bookmarkStart w:name="z6883" w:id="680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806"/>
    <w:bookmarkStart w:name="z6884" w:id="680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807"/>
    <w:bookmarkStart w:name="z6885" w:id="680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808"/>
    <w:bookmarkStart w:name="z6886" w:id="680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809"/>
    <w:bookmarkStart w:name="z6887" w:id="681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810"/>
    <w:bookmarkStart w:name="z6888" w:id="681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811"/>
    <w:bookmarkStart w:name="z6889" w:id="681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812"/>
    <w:bookmarkStart w:name="z6890" w:id="681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813"/>
    <w:bookmarkStart w:name="z6891" w:id="681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814"/>
    <w:bookmarkStart w:name="z6892" w:id="681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815"/>
    <w:bookmarkStart w:name="z6893" w:id="681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816"/>
    <w:bookmarkStart w:name="z6894" w:id="681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817"/>
    <w:bookmarkStart w:name="z6895" w:id="681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818"/>
    <w:bookmarkStart w:name="z6896" w:id="681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819"/>
    <w:bookmarkStart w:name="z6897" w:id="682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820"/>
    <w:bookmarkStart w:name="z6898" w:id="682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821"/>
    <w:bookmarkStart w:name="z6899" w:id="682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822"/>
    <w:bookmarkStart w:name="z6900" w:id="682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823"/>
    <w:bookmarkStart w:name="z6901" w:id="682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6824"/>
    <w:bookmarkStart w:name="z6902" w:id="6825"/>
    <w:p>
      <w:pPr>
        <w:spacing w:after="0"/>
        <w:ind w:left="0"/>
        <w:jc w:val="both"/>
      </w:pPr>
      <w:r>
        <w:rPr>
          <w:rFonts w:ascii="Times New Roman"/>
          <w:b w:val="false"/>
          <w:i w:val="false"/>
          <w:color w:val="000000"/>
          <w:sz w:val="28"/>
        </w:rPr>
        <w:t>
      42) реттелетін салада түсіндіру жұмысын ұйымдастыру;</w:t>
      </w:r>
    </w:p>
    <w:bookmarkEnd w:id="6825"/>
    <w:bookmarkStart w:name="z6903" w:id="682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826"/>
    <w:bookmarkStart w:name="z6904" w:id="682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827"/>
    <w:bookmarkStart w:name="z6905" w:id="6828"/>
    <w:p>
      <w:pPr>
        <w:spacing w:after="0"/>
        <w:ind w:left="0"/>
        <w:jc w:val="both"/>
      </w:pPr>
      <w:r>
        <w:rPr>
          <w:rFonts w:ascii="Times New Roman"/>
          <w:b w:val="false"/>
          <w:i w:val="false"/>
          <w:color w:val="000000"/>
          <w:sz w:val="28"/>
        </w:rPr>
        <w:t>
      14. Құқықтары мен міндеттері:</w:t>
      </w:r>
    </w:p>
    <w:bookmarkEnd w:id="6828"/>
    <w:bookmarkStart w:name="z6906" w:id="682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829"/>
    <w:bookmarkStart w:name="z6907" w:id="683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830"/>
    <w:bookmarkStart w:name="z6908" w:id="68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831"/>
    <w:bookmarkStart w:name="z6909" w:id="683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832"/>
    <w:bookmarkStart w:name="z6910" w:id="683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833"/>
    <w:bookmarkStart w:name="z6911" w:id="683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834"/>
    <w:bookmarkStart w:name="z6912" w:id="683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835"/>
    <w:bookmarkStart w:name="z6913" w:id="68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836"/>
    <w:bookmarkStart w:name="z6914" w:id="683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837"/>
    <w:bookmarkStart w:name="z6915" w:id="683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838"/>
    <w:bookmarkStart w:name="z6916" w:id="6839"/>
    <w:p>
      <w:pPr>
        <w:spacing w:after="0"/>
        <w:ind w:left="0"/>
        <w:jc w:val="left"/>
      </w:pPr>
      <w:r>
        <w:rPr>
          <w:rFonts w:ascii="Times New Roman"/>
          <w:b/>
          <w:i w:val="false"/>
          <w:color w:val="000000"/>
        </w:rPr>
        <w:t xml:space="preserve"> 3-тарау. Басқарманың қызметін ұйымдастыру</w:t>
      </w:r>
    </w:p>
    <w:bookmarkEnd w:id="6839"/>
    <w:bookmarkStart w:name="z6917" w:id="684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840"/>
    <w:bookmarkStart w:name="z6918" w:id="684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841"/>
    <w:bookmarkStart w:name="z6919" w:id="684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842"/>
    <w:bookmarkStart w:name="z6920" w:id="6843"/>
    <w:p>
      <w:pPr>
        <w:spacing w:after="0"/>
        <w:ind w:left="0"/>
        <w:jc w:val="both"/>
      </w:pPr>
      <w:r>
        <w:rPr>
          <w:rFonts w:ascii="Times New Roman"/>
          <w:b w:val="false"/>
          <w:i w:val="false"/>
          <w:color w:val="000000"/>
          <w:sz w:val="28"/>
        </w:rPr>
        <w:t xml:space="preserve">
      18. Басқарма басшысының өкілеттіктері: </w:t>
      </w:r>
    </w:p>
    <w:bookmarkEnd w:id="6843"/>
    <w:bookmarkStart w:name="z6921" w:id="684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844"/>
    <w:bookmarkStart w:name="z6922" w:id="68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845"/>
    <w:bookmarkStart w:name="z6923" w:id="684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846"/>
    <w:bookmarkStart w:name="z6924" w:id="68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847"/>
    <w:bookmarkStart w:name="z6925" w:id="684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848"/>
    <w:bookmarkStart w:name="z6926" w:id="6849"/>
    <w:p>
      <w:pPr>
        <w:spacing w:after="0"/>
        <w:ind w:left="0"/>
        <w:jc w:val="left"/>
      </w:pPr>
      <w:r>
        <w:rPr>
          <w:rFonts w:ascii="Times New Roman"/>
          <w:b/>
          <w:i w:val="false"/>
          <w:color w:val="000000"/>
        </w:rPr>
        <w:t xml:space="preserve"> 4-тарау. Басқарманың мүлкі</w:t>
      </w:r>
    </w:p>
    <w:bookmarkEnd w:id="6849"/>
    <w:bookmarkStart w:name="z6927" w:id="685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850"/>
    <w:bookmarkStart w:name="z6928" w:id="685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851"/>
    <w:bookmarkStart w:name="z6929" w:id="685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852"/>
    <w:bookmarkStart w:name="z6930" w:id="685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53"/>
    <w:bookmarkStart w:name="z6931" w:id="6854"/>
    <w:p>
      <w:pPr>
        <w:spacing w:after="0"/>
        <w:ind w:left="0"/>
        <w:jc w:val="left"/>
      </w:pPr>
      <w:r>
        <w:rPr>
          <w:rFonts w:ascii="Times New Roman"/>
          <w:b/>
          <w:i w:val="false"/>
          <w:color w:val="000000"/>
        </w:rPr>
        <w:t xml:space="preserve"> 5-тарау. Басқарманы қайта ұйымдастыру және тарату</w:t>
      </w:r>
    </w:p>
    <w:bookmarkEnd w:id="6854"/>
    <w:bookmarkStart w:name="z6932" w:id="685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8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73-қосымша</w:t>
            </w:r>
          </w:p>
        </w:tc>
      </w:tr>
    </w:tbl>
    <w:bookmarkStart w:name="z6934" w:id="685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 тауарлар мен көрсетілетін қызметтердің сапасы мен қауіпсіздігін бақылау департаментінің Жаңақала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856"/>
    <w:bookmarkStart w:name="z6935" w:id="6857"/>
    <w:p>
      <w:pPr>
        <w:spacing w:after="0"/>
        <w:ind w:left="0"/>
        <w:jc w:val="left"/>
      </w:pPr>
      <w:r>
        <w:rPr>
          <w:rFonts w:ascii="Times New Roman"/>
          <w:b/>
          <w:i w:val="false"/>
          <w:color w:val="000000"/>
        </w:rPr>
        <w:t xml:space="preserve"> 1-тарау. Жалпы ережелер</w:t>
      </w:r>
    </w:p>
    <w:bookmarkEnd w:id="6857"/>
    <w:bookmarkStart w:name="z6936" w:id="685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 тауарлар мен көрсетілетін қызметтердің сапасы мен қауіпсіздігін бақылау департаментінің Жаңақала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858"/>
    <w:bookmarkStart w:name="z6937" w:id="685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859"/>
    <w:bookmarkStart w:name="z6938" w:id="686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860"/>
    <w:bookmarkStart w:name="z6939" w:id="686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861"/>
    <w:bookmarkStart w:name="z6940" w:id="686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862"/>
    <w:bookmarkStart w:name="z6941" w:id="686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863"/>
    <w:bookmarkStart w:name="z6942" w:id="6864"/>
    <w:p>
      <w:pPr>
        <w:spacing w:after="0"/>
        <w:ind w:left="0"/>
        <w:jc w:val="both"/>
      </w:pPr>
      <w:r>
        <w:rPr>
          <w:rFonts w:ascii="Times New Roman"/>
          <w:b w:val="false"/>
          <w:i w:val="false"/>
          <w:color w:val="000000"/>
          <w:sz w:val="28"/>
        </w:rPr>
        <w:t>
      7. Басқарманың орналасқан жері – 090400, Қазақстан Республикасы, Батыс Қазақстан облысы, Жаңақала ауданы, Жаңақала селолық округі, Жаңақала ауылы, Халықтар достығы көшесі, 69 ғимарат, 1 бөлігі.</w:t>
      </w:r>
    </w:p>
    <w:bookmarkEnd w:id="6864"/>
    <w:bookmarkStart w:name="z6943" w:id="686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 тауарлар мен көрсетілетін қызметтердің сапасы мен қауіпсіздігін бақылау департаментінің Жаңақала аудандық тауарлар мен көрсетілетін қызметтердің сапасы мен қауіпсіздігін бақылау басқармасы".</w:t>
      </w:r>
    </w:p>
    <w:bookmarkEnd w:id="6865"/>
    <w:bookmarkStart w:name="z6944" w:id="686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866"/>
    <w:bookmarkStart w:name="z6945" w:id="686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867"/>
    <w:bookmarkStart w:name="z6946" w:id="686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868"/>
    <w:bookmarkStart w:name="z6947" w:id="686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869"/>
    <w:bookmarkStart w:name="z6948" w:id="687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870"/>
    <w:bookmarkStart w:name="z6949" w:id="6871"/>
    <w:p>
      <w:pPr>
        <w:spacing w:after="0"/>
        <w:ind w:left="0"/>
        <w:jc w:val="both"/>
      </w:pPr>
      <w:r>
        <w:rPr>
          <w:rFonts w:ascii="Times New Roman"/>
          <w:b w:val="false"/>
          <w:i w:val="false"/>
          <w:color w:val="000000"/>
          <w:sz w:val="28"/>
        </w:rPr>
        <w:t xml:space="preserve">
      12. Міндеттері: </w:t>
      </w:r>
    </w:p>
    <w:bookmarkEnd w:id="6871"/>
    <w:bookmarkStart w:name="z6950" w:id="687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872"/>
    <w:bookmarkStart w:name="z6951" w:id="687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873"/>
    <w:bookmarkStart w:name="z6952" w:id="687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874"/>
    <w:bookmarkStart w:name="z6953" w:id="6875"/>
    <w:p>
      <w:pPr>
        <w:spacing w:after="0"/>
        <w:ind w:left="0"/>
        <w:jc w:val="both"/>
      </w:pPr>
      <w:r>
        <w:rPr>
          <w:rFonts w:ascii="Times New Roman"/>
          <w:b w:val="false"/>
          <w:i w:val="false"/>
          <w:color w:val="000000"/>
          <w:sz w:val="28"/>
        </w:rPr>
        <w:t xml:space="preserve">
      13. Функциялары: </w:t>
      </w:r>
    </w:p>
    <w:bookmarkEnd w:id="6875"/>
    <w:bookmarkStart w:name="z6954" w:id="687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876"/>
    <w:bookmarkStart w:name="z6955" w:id="687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877"/>
    <w:bookmarkStart w:name="z6956" w:id="687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878"/>
    <w:bookmarkStart w:name="z6957" w:id="687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879"/>
    <w:bookmarkStart w:name="z6958" w:id="688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880"/>
    <w:bookmarkStart w:name="z6959" w:id="688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881"/>
    <w:bookmarkStart w:name="z6960" w:id="688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882"/>
    <w:bookmarkStart w:name="z6961" w:id="688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883"/>
    <w:bookmarkStart w:name="z6962" w:id="6884"/>
    <w:p>
      <w:pPr>
        <w:spacing w:after="0"/>
        <w:ind w:left="0"/>
        <w:jc w:val="both"/>
      </w:pPr>
      <w:r>
        <w:rPr>
          <w:rFonts w:ascii="Times New Roman"/>
          <w:b w:val="false"/>
          <w:i w:val="false"/>
          <w:color w:val="000000"/>
          <w:sz w:val="28"/>
        </w:rPr>
        <w:t>
      9) құзыретінің шегінде мониторинг жүргізу;</w:t>
      </w:r>
    </w:p>
    <w:bookmarkEnd w:id="6884"/>
    <w:bookmarkStart w:name="z6963" w:id="6885"/>
    <w:p>
      <w:pPr>
        <w:spacing w:after="0"/>
        <w:ind w:left="0"/>
        <w:jc w:val="both"/>
      </w:pPr>
      <w:r>
        <w:rPr>
          <w:rFonts w:ascii="Times New Roman"/>
          <w:b w:val="false"/>
          <w:i w:val="false"/>
          <w:color w:val="000000"/>
          <w:sz w:val="28"/>
        </w:rPr>
        <w:t>
      10) тамақ өнімі қауіпсіздігін қамтамасыз ету;</w:t>
      </w:r>
    </w:p>
    <w:bookmarkEnd w:id="6885"/>
    <w:bookmarkStart w:name="z6964" w:id="688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886"/>
    <w:bookmarkStart w:name="z6965" w:id="688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887"/>
    <w:bookmarkStart w:name="z6966" w:id="688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888"/>
    <w:bookmarkStart w:name="z6967" w:id="688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889"/>
    <w:bookmarkStart w:name="z6968" w:id="689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890"/>
    <w:bookmarkStart w:name="z6969" w:id="689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891"/>
    <w:bookmarkStart w:name="z6970" w:id="689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892"/>
    <w:bookmarkStart w:name="z6971" w:id="689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893"/>
    <w:bookmarkStart w:name="z6972" w:id="689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894"/>
    <w:bookmarkStart w:name="z6973" w:id="689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895"/>
    <w:bookmarkStart w:name="z6974" w:id="689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896"/>
    <w:bookmarkStart w:name="z6975" w:id="689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897"/>
    <w:bookmarkStart w:name="z6976" w:id="689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898"/>
    <w:bookmarkStart w:name="z6977" w:id="689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899"/>
    <w:bookmarkStart w:name="z6978" w:id="690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900"/>
    <w:bookmarkStart w:name="z6979" w:id="690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901"/>
    <w:bookmarkStart w:name="z6980" w:id="690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902"/>
    <w:bookmarkStart w:name="z6981" w:id="690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903"/>
    <w:bookmarkStart w:name="z6982" w:id="690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904"/>
    <w:bookmarkStart w:name="z6983" w:id="690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905"/>
    <w:bookmarkStart w:name="z6984" w:id="690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906"/>
    <w:bookmarkStart w:name="z6985" w:id="690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907"/>
    <w:bookmarkStart w:name="z6986" w:id="690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6908"/>
    <w:bookmarkStart w:name="z6987" w:id="690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6909"/>
    <w:bookmarkStart w:name="z6988" w:id="691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6910"/>
    <w:bookmarkStart w:name="z6989" w:id="691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6911"/>
    <w:bookmarkStart w:name="z6990" w:id="691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6912"/>
    <w:bookmarkStart w:name="z6991" w:id="691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6913"/>
    <w:bookmarkStart w:name="z6992" w:id="691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6914"/>
    <w:bookmarkStart w:name="z6993" w:id="691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6915"/>
    <w:bookmarkStart w:name="z6994" w:id="691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6916"/>
    <w:bookmarkStart w:name="z6995" w:id="6917"/>
    <w:p>
      <w:pPr>
        <w:spacing w:after="0"/>
        <w:ind w:left="0"/>
        <w:jc w:val="both"/>
      </w:pPr>
      <w:r>
        <w:rPr>
          <w:rFonts w:ascii="Times New Roman"/>
          <w:b w:val="false"/>
          <w:i w:val="false"/>
          <w:color w:val="000000"/>
          <w:sz w:val="28"/>
        </w:rPr>
        <w:t>
      42) реттелетін салада түсіндіру жұмысын ұйымдастыру;</w:t>
      </w:r>
    </w:p>
    <w:bookmarkEnd w:id="6917"/>
    <w:bookmarkStart w:name="z6996" w:id="691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6918"/>
    <w:bookmarkStart w:name="z6997" w:id="691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6919"/>
    <w:bookmarkStart w:name="z6998" w:id="6920"/>
    <w:p>
      <w:pPr>
        <w:spacing w:after="0"/>
        <w:ind w:left="0"/>
        <w:jc w:val="both"/>
      </w:pPr>
      <w:r>
        <w:rPr>
          <w:rFonts w:ascii="Times New Roman"/>
          <w:b w:val="false"/>
          <w:i w:val="false"/>
          <w:color w:val="000000"/>
          <w:sz w:val="28"/>
        </w:rPr>
        <w:t>
      14. Құқықтары мен міндеттері:</w:t>
      </w:r>
    </w:p>
    <w:bookmarkEnd w:id="6920"/>
    <w:bookmarkStart w:name="z6999" w:id="692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6921"/>
    <w:bookmarkStart w:name="z7000" w:id="692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6922"/>
    <w:bookmarkStart w:name="z7001" w:id="69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6923"/>
    <w:bookmarkStart w:name="z7002" w:id="692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6924"/>
    <w:bookmarkStart w:name="z7003" w:id="692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925"/>
    <w:bookmarkStart w:name="z7004" w:id="692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6926"/>
    <w:bookmarkStart w:name="z7005" w:id="692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6927"/>
    <w:bookmarkStart w:name="z7006" w:id="69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6928"/>
    <w:bookmarkStart w:name="z7007" w:id="692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6929"/>
    <w:bookmarkStart w:name="z7008" w:id="693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6930"/>
    <w:bookmarkStart w:name="z7009" w:id="6931"/>
    <w:p>
      <w:pPr>
        <w:spacing w:after="0"/>
        <w:ind w:left="0"/>
        <w:jc w:val="left"/>
      </w:pPr>
      <w:r>
        <w:rPr>
          <w:rFonts w:ascii="Times New Roman"/>
          <w:b/>
          <w:i w:val="false"/>
          <w:color w:val="000000"/>
        </w:rPr>
        <w:t xml:space="preserve"> 3-тарау. Басқарманың қызметін ұйымдастыру</w:t>
      </w:r>
    </w:p>
    <w:bookmarkEnd w:id="6931"/>
    <w:bookmarkStart w:name="z7010" w:id="693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6932"/>
    <w:bookmarkStart w:name="z7011" w:id="693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6933"/>
    <w:bookmarkStart w:name="z7012" w:id="693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6934"/>
    <w:bookmarkStart w:name="z7013" w:id="6935"/>
    <w:p>
      <w:pPr>
        <w:spacing w:after="0"/>
        <w:ind w:left="0"/>
        <w:jc w:val="both"/>
      </w:pPr>
      <w:r>
        <w:rPr>
          <w:rFonts w:ascii="Times New Roman"/>
          <w:b w:val="false"/>
          <w:i w:val="false"/>
          <w:color w:val="000000"/>
          <w:sz w:val="28"/>
        </w:rPr>
        <w:t xml:space="preserve">
      18. Басқарма басшысының өкілеттіктері: </w:t>
      </w:r>
    </w:p>
    <w:bookmarkEnd w:id="6935"/>
    <w:bookmarkStart w:name="z7014" w:id="693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6936"/>
    <w:bookmarkStart w:name="z7015" w:id="69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937"/>
    <w:bookmarkStart w:name="z7016" w:id="693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6938"/>
    <w:bookmarkStart w:name="z7017" w:id="69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939"/>
    <w:bookmarkStart w:name="z7018" w:id="694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6940"/>
    <w:bookmarkStart w:name="z7019" w:id="6941"/>
    <w:p>
      <w:pPr>
        <w:spacing w:after="0"/>
        <w:ind w:left="0"/>
        <w:jc w:val="left"/>
      </w:pPr>
      <w:r>
        <w:rPr>
          <w:rFonts w:ascii="Times New Roman"/>
          <w:b/>
          <w:i w:val="false"/>
          <w:color w:val="000000"/>
        </w:rPr>
        <w:t xml:space="preserve"> 4-тарау. Басқарманың мүлкі</w:t>
      </w:r>
    </w:p>
    <w:bookmarkEnd w:id="6941"/>
    <w:bookmarkStart w:name="z7020" w:id="694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6942"/>
    <w:bookmarkStart w:name="z7021" w:id="694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6943"/>
    <w:bookmarkStart w:name="z7022" w:id="694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6944"/>
    <w:bookmarkStart w:name="z7023" w:id="694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945"/>
    <w:bookmarkStart w:name="z7024" w:id="6946"/>
    <w:p>
      <w:pPr>
        <w:spacing w:after="0"/>
        <w:ind w:left="0"/>
        <w:jc w:val="left"/>
      </w:pPr>
      <w:r>
        <w:rPr>
          <w:rFonts w:ascii="Times New Roman"/>
          <w:b/>
          <w:i w:val="false"/>
          <w:color w:val="000000"/>
        </w:rPr>
        <w:t xml:space="preserve"> 5-тарау. Басқарманы қайта ұйымдастыру және тарату</w:t>
      </w:r>
    </w:p>
    <w:bookmarkEnd w:id="6946"/>
    <w:bookmarkStart w:name="z7025" w:id="694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9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74-қосымша</w:t>
            </w:r>
          </w:p>
        </w:tc>
      </w:tr>
    </w:tbl>
    <w:bookmarkStart w:name="z7027" w:id="694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Жәнібек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6948"/>
    <w:bookmarkStart w:name="z7028" w:id="6949"/>
    <w:p>
      <w:pPr>
        <w:spacing w:after="0"/>
        <w:ind w:left="0"/>
        <w:jc w:val="left"/>
      </w:pPr>
      <w:r>
        <w:rPr>
          <w:rFonts w:ascii="Times New Roman"/>
          <w:b/>
          <w:i w:val="false"/>
          <w:color w:val="000000"/>
        </w:rPr>
        <w:t xml:space="preserve"> 1-тарау. Жалпы ережелер</w:t>
      </w:r>
    </w:p>
    <w:bookmarkEnd w:id="6949"/>
    <w:bookmarkStart w:name="z7029" w:id="695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Жәнібек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6950"/>
    <w:bookmarkStart w:name="z7030" w:id="695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6951"/>
    <w:bookmarkStart w:name="z7031" w:id="695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6952"/>
    <w:bookmarkStart w:name="z7032" w:id="695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6953"/>
    <w:bookmarkStart w:name="z7033" w:id="695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6954"/>
    <w:bookmarkStart w:name="z7034" w:id="695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6955"/>
    <w:bookmarkStart w:name="z7035" w:id="6956"/>
    <w:p>
      <w:pPr>
        <w:spacing w:after="0"/>
        <w:ind w:left="0"/>
        <w:jc w:val="both"/>
      </w:pPr>
      <w:r>
        <w:rPr>
          <w:rFonts w:ascii="Times New Roman"/>
          <w:b w:val="false"/>
          <w:i w:val="false"/>
          <w:color w:val="000000"/>
          <w:sz w:val="28"/>
        </w:rPr>
        <w:t>
      7. Басқарманың орналасқан жері – 090500, Қазақстан Республикасы, Батыс Қазақстан облысы, Жәнібек ауданы, Жәнібек ауылы, Иманов көшесі, 167 ғимарат, 1 бөлігі.</w:t>
      </w:r>
    </w:p>
    <w:bookmarkEnd w:id="6956"/>
    <w:bookmarkStart w:name="z7036" w:id="695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Жәнібек аудандық тауарлар мен көрсетілетін қызметтердің сапасы мен қауіпсіздігін бақылау басқармасы".</w:t>
      </w:r>
    </w:p>
    <w:bookmarkEnd w:id="6957"/>
    <w:bookmarkStart w:name="z7037" w:id="695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6958"/>
    <w:bookmarkStart w:name="z7038" w:id="695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6959"/>
    <w:bookmarkStart w:name="z7039" w:id="696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6960"/>
    <w:bookmarkStart w:name="z7040" w:id="696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6961"/>
    <w:bookmarkStart w:name="z7041" w:id="696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6962"/>
    <w:bookmarkStart w:name="z7042" w:id="6963"/>
    <w:p>
      <w:pPr>
        <w:spacing w:after="0"/>
        <w:ind w:left="0"/>
        <w:jc w:val="both"/>
      </w:pPr>
      <w:r>
        <w:rPr>
          <w:rFonts w:ascii="Times New Roman"/>
          <w:b w:val="false"/>
          <w:i w:val="false"/>
          <w:color w:val="000000"/>
          <w:sz w:val="28"/>
        </w:rPr>
        <w:t xml:space="preserve">
      12. Міндеттері: </w:t>
      </w:r>
    </w:p>
    <w:bookmarkEnd w:id="6963"/>
    <w:bookmarkStart w:name="z7043" w:id="696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6964"/>
    <w:bookmarkStart w:name="z7044" w:id="696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6965"/>
    <w:bookmarkStart w:name="z7045" w:id="696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6966"/>
    <w:bookmarkStart w:name="z7046" w:id="6967"/>
    <w:p>
      <w:pPr>
        <w:spacing w:after="0"/>
        <w:ind w:left="0"/>
        <w:jc w:val="both"/>
      </w:pPr>
      <w:r>
        <w:rPr>
          <w:rFonts w:ascii="Times New Roman"/>
          <w:b w:val="false"/>
          <w:i w:val="false"/>
          <w:color w:val="000000"/>
          <w:sz w:val="28"/>
        </w:rPr>
        <w:t xml:space="preserve">
      13. Функциялары: </w:t>
      </w:r>
    </w:p>
    <w:bookmarkEnd w:id="6967"/>
    <w:bookmarkStart w:name="z7047" w:id="696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6968"/>
    <w:bookmarkStart w:name="z7048" w:id="696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6969"/>
    <w:bookmarkStart w:name="z7049" w:id="697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6970"/>
    <w:bookmarkStart w:name="z7050" w:id="697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6971"/>
    <w:bookmarkStart w:name="z7051" w:id="697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6972"/>
    <w:bookmarkStart w:name="z7052" w:id="697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6973"/>
    <w:bookmarkStart w:name="z7053" w:id="697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6974"/>
    <w:bookmarkStart w:name="z7054" w:id="697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6975"/>
    <w:bookmarkStart w:name="z7055" w:id="6976"/>
    <w:p>
      <w:pPr>
        <w:spacing w:after="0"/>
        <w:ind w:left="0"/>
        <w:jc w:val="both"/>
      </w:pPr>
      <w:r>
        <w:rPr>
          <w:rFonts w:ascii="Times New Roman"/>
          <w:b w:val="false"/>
          <w:i w:val="false"/>
          <w:color w:val="000000"/>
          <w:sz w:val="28"/>
        </w:rPr>
        <w:t>
      9) құзыретінің шегінде мониторинг жүргізу;</w:t>
      </w:r>
    </w:p>
    <w:bookmarkEnd w:id="6976"/>
    <w:bookmarkStart w:name="z7056" w:id="6977"/>
    <w:p>
      <w:pPr>
        <w:spacing w:after="0"/>
        <w:ind w:left="0"/>
        <w:jc w:val="both"/>
      </w:pPr>
      <w:r>
        <w:rPr>
          <w:rFonts w:ascii="Times New Roman"/>
          <w:b w:val="false"/>
          <w:i w:val="false"/>
          <w:color w:val="000000"/>
          <w:sz w:val="28"/>
        </w:rPr>
        <w:t>
      10) тамақ өнімі қауіпсіздігін қамтамасыз ету;</w:t>
      </w:r>
    </w:p>
    <w:bookmarkEnd w:id="6977"/>
    <w:bookmarkStart w:name="z7057" w:id="697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6978"/>
    <w:bookmarkStart w:name="z7058" w:id="697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6979"/>
    <w:bookmarkStart w:name="z7059" w:id="698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6980"/>
    <w:bookmarkStart w:name="z7060" w:id="698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6981"/>
    <w:bookmarkStart w:name="z7061" w:id="698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6982"/>
    <w:bookmarkStart w:name="z7062" w:id="698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6983"/>
    <w:bookmarkStart w:name="z7063" w:id="698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6984"/>
    <w:bookmarkStart w:name="z7064" w:id="698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6985"/>
    <w:bookmarkStart w:name="z7065" w:id="698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6986"/>
    <w:bookmarkStart w:name="z7066" w:id="698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6987"/>
    <w:bookmarkStart w:name="z7067" w:id="698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6988"/>
    <w:bookmarkStart w:name="z7068" w:id="698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6989"/>
    <w:bookmarkStart w:name="z7069" w:id="699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6990"/>
    <w:bookmarkStart w:name="z7070" w:id="699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6991"/>
    <w:bookmarkStart w:name="z7071" w:id="699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6992"/>
    <w:bookmarkStart w:name="z7072" w:id="699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6993"/>
    <w:bookmarkStart w:name="z7073" w:id="699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6994"/>
    <w:bookmarkStart w:name="z7074" w:id="699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6995"/>
    <w:bookmarkStart w:name="z7075" w:id="699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6996"/>
    <w:bookmarkStart w:name="z7076" w:id="699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6997"/>
    <w:bookmarkStart w:name="z7077" w:id="699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6998"/>
    <w:bookmarkStart w:name="z7078" w:id="699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6999"/>
    <w:bookmarkStart w:name="z7079" w:id="700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000"/>
    <w:bookmarkStart w:name="z7080" w:id="700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001"/>
    <w:bookmarkStart w:name="z7081" w:id="700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002"/>
    <w:bookmarkStart w:name="z7082" w:id="700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003"/>
    <w:bookmarkStart w:name="z7083" w:id="700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004"/>
    <w:bookmarkStart w:name="z7084" w:id="700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005"/>
    <w:bookmarkStart w:name="z7085" w:id="700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006"/>
    <w:bookmarkStart w:name="z7086" w:id="700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007"/>
    <w:bookmarkStart w:name="z7087" w:id="700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008"/>
    <w:bookmarkStart w:name="z7088" w:id="7009"/>
    <w:p>
      <w:pPr>
        <w:spacing w:after="0"/>
        <w:ind w:left="0"/>
        <w:jc w:val="both"/>
      </w:pPr>
      <w:r>
        <w:rPr>
          <w:rFonts w:ascii="Times New Roman"/>
          <w:b w:val="false"/>
          <w:i w:val="false"/>
          <w:color w:val="000000"/>
          <w:sz w:val="28"/>
        </w:rPr>
        <w:t>
      42) реттелетін салада түсіндіру жұмысын ұйымдастыру;</w:t>
      </w:r>
    </w:p>
    <w:bookmarkEnd w:id="7009"/>
    <w:bookmarkStart w:name="z7089" w:id="701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010"/>
    <w:bookmarkStart w:name="z7090" w:id="701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011"/>
    <w:bookmarkStart w:name="z7091" w:id="7012"/>
    <w:p>
      <w:pPr>
        <w:spacing w:after="0"/>
        <w:ind w:left="0"/>
        <w:jc w:val="both"/>
      </w:pPr>
      <w:r>
        <w:rPr>
          <w:rFonts w:ascii="Times New Roman"/>
          <w:b w:val="false"/>
          <w:i w:val="false"/>
          <w:color w:val="000000"/>
          <w:sz w:val="28"/>
        </w:rPr>
        <w:t>
      14. Құқықтары мен міндеттері:</w:t>
      </w:r>
    </w:p>
    <w:bookmarkEnd w:id="7012"/>
    <w:bookmarkStart w:name="z7092" w:id="701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013"/>
    <w:bookmarkStart w:name="z7093" w:id="701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014"/>
    <w:bookmarkStart w:name="z7094" w:id="70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015"/>
    <w:bookmarkStart w:name="z7095" w:id="701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016"/>
    <w:bookmarkStart w:name="z7096" w:id="701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017"/>
    <w:bookmarkStart w:name="z7097" w:id="701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018"/>
    <w:bookmarkStart w:name="z7098" w:id="701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019"/>
    <w:bookmarkStart w:name="z7099" w:id="70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020"/>
    <w:bookmarkStart w:name="z7100" w:id="702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021"/>
    <w:bookmarkStart w:name="z7101" w:id="702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022"/>
    <w:bookmarkStart w:name="z7102" w:id="7023"/>
    <w:p>
      <w:pPr>
        <w:spacing w:after="0"/>
        <w:ind w:left="0"/>
        <w:jc w:val="left"/>
      </w:pPr>
      <w:r>
        <w:rPr>
          <w:rFonts w:ascii="Times New Roman"/>
          <w:b/>
          <w:i w:val="false"/>
          <w:color w:val="000000"/>
        </w:rPr>
        <w:t xml:space="preserve"> 3-тарау. Басқарманың қызметін ұйымдастыру</w:t>
      </w:r>
    </w:p>
    <w:bookmarkEnd w:id="7023"/>
    <w:bookmarkStart w:name="z7103" w:id="702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024"/>
    <w:bookmarkStart w:name="z7104" w:id="702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025"/>
    <w:bookmarkStart w:name="z7105" w:id="702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026"/>
    <w:bookmarkStart w:name="z7106" w:id="7027"/>
    <w:p>
      <w:pPr>
        <w:spacing w:after="0"/>
        <w:ind w:left="0"/>
        <w:jc w:val="both"/>
      </w:pPr>
      <w:r>
        <w:rPr>
          <w:rFonts w:ascii="Times New Roman"/>
          <w:b w:val="false"/>
          <w:i w:val="false"/>
          <w:color w:val="000000"/>
          <w:sz w:val="28"/>
        </w:rPr>
        <w:t xml:space="preserve">
      18. Басқарма басшысының өкілеттіктері: </w:t>
      </w:r>
    </w:p>
    <w:bookmarkEnd w:id="7027"/>
    <w:bookmarkStart w:name="z7107" w:id="702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028"/>
    <w:bookmarkStart w:name="z7108" w:id="70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029"/>
    <w:bookmarkStart w:name="z7109" w:id="703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030"/>
    <w:bookmarkStart w:name="z7110" w:id="70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031"/>
    <w:bookmarkStart w:name="z7111" w:id="703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032"/>
    <w:bookmarkStart w:name="z7112" w:id="7033"/>
    <w:p>
      <w:pPr>
        <w:spacing w:after="0"/>
        <w:ind w:left="0"/>
        <w:jc w:val="left"/>
      </w:pPr>
      <w:r>
        <w:rPr>
          <w:rFonts w:ascii="Times New Roman"/>
          <w:b/>
          <w:i w:val="false"/>
          <w:color w:val="000000"/>
        </w:rPr>
        <w:t xml:space="preserve"> 4-тарау. Басқарманың мүлкі</w:t>
      </w:r>
    </w:p>
    <w:bookmarkEnd w:id="7033"/>
    <w:bookmarkStart w:name="z7113" w:id="703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034"/>
    <w:bookmarkStart w:name="z7114" w:id="703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035"/>
    <w:bookmarkStart w:name="z7115" w:id="703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036"/>
    <w:bookmarkStart w:name="z7116" w:id="703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037"/>
    <w:bookmarkStart w:name="z7117" w:id="7038"/>
    <w:p>
      <w:pPr>
        <w:spacing w:after="0"/>
        <w:ind w:left="0"/>
        <w:jc w:val="left"/>
      </w:pPr>
      <w:r>
        <w:rPr>
          <w:rFonts w:ascii="Times New Roman"/>
          <w:b/>
          <w:i w:val="false"/>
          <w:color w:val="000000"/>
        </w:rPr>
        <w:t xml:space="preserve"> 5-тарау. Басқарманы қайта ұйымдастыру және тарату</w:t>
      </w:r>
    </w:p>
    <w:bookmarkEnd w:id="7038"/>
    <w:bookmarkStart w:name="z7118" w:id="703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75-қосымша</w:t>
            </w:r>
          </w:p>
        </w:tc>
      </w:tr>
    </w:tbl>
    <w:bookmarkStart w:name="z7120" w:id="704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Казталов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7040"/>
    <w:bookmarkStart w:name="z7121" w:id="7041"/>
    <w:p>
      <w:pPr>
        <w:spacing w:after="0"/>
        <w:ind w:left="0"/>
        <w:jc w:val="left"/>
      </w:pPr>
      <w:r>
        <w:rPr>
          <w:rFonts w:ascii="Times New Roman"/>
          <w:b/>
          <w:i w:val="false"/>
          <w:color w:val="000000"/>
        </w:rPr>
        <w:t xml:space="preserve"> 1-тарау. Жалпы ережелер</w:t>
      </w:r>
    </w:p>
    <w:bookmarkEnd w:id="7041"/>
    <w:bookmarkStart w:name="z7122" w:id="704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Казталов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042"/>
    <w:bookmarkStart w:name="z7123" w:id="704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043"/>
    <w:bookmarkStart w:name="z7124" w:id="704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044"/>
    <w:bookmarkStart w:name="z7125" w:id="704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045"/>
    <w:bookmarkStart w:name="z7126" w:id="704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046"/>
    <w:bookmarkStart w:name="z7127" w:id="704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047"/>
    <w:bookmarkStart w:name="z7128" w:id="7048"/>
    <w:p>
      <w:pPr>
        <w:spacing w:after="0"/>
        <w:ind w:left="0"/>
        <w:jc w:val="both"/>
      </w:pPr>
      <w:r>
        <w:rPr>
          <w:rFonts w:ascii="Times New Roman"/>
          <w:b w:val="false"/>
          <w:i w:val="false"/>
          <w:color w:val="000000"/>
          <w:sz w:val="28"/>
        </w:rPr>
        <w:t>
      7. Басқарманың орналасқан жері – 090700, Қазақстан Республикасы, Батыс Қазақстан облысы, Казталовка ауданы, Казталовка селолық округі, Казталовка ауылы, Қ. Имашев көшесі, 19 үй құрылыс.</w:t>
      </w:r>
    </w:p>
    <w:bookmarkEnd w:id="7048"/>
    <w:bookmarkStart w:name="z7129" w:id="704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Казталов аудандық тауарлар мен көрсетілетін қызметтердің сапасы мен қауіпсіздігін бақылау басқармасы".</w:t>
      </w:r>
    </w:p>
    <w:bookmarkEnd w:id="7049"/>
    <w:bookmarkStart w:name="z7130" w:id="705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050"/>
    <w:bookmarkStart w:name="z7131" w:id="705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051"/>
    <w:bookmarkStart w:name="z7132" w:id="705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052"/>
    <w:bookmarkStart w:name="z7133" w:id="705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053"/>
    <w:bookmarkStart w:name="z7134" w:id="705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054"/>
    <w:bookmarkStart w:name="z7135" w:id="7055"/>
    <w:p>
      <w:pPr>
        <w:spacing w:after="0"/>
        <w:ind w:left="0"/>
        <w:jc w:val="both"/>
      </w:pPr>
      <w:r>
        <w:rPr>
          <w:rFonts w:ascii="Times New Roman"/>
          <w:b w:val="false"/>
          <w:i w:val="false"/>
          <w:color w:val="000000"/>
          <w:sz w:val="28"/>
        </w:rPr>
        <w:t xml:space="preserve">
      12. Міндеттері: </w:t>
      </w:r>
    </w:p>
    <w:bookmarkEnd w:id="7055"/>
    <w:bookmarkStart w:name="z7136" w:id="705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056"/>
    <w:bookmarkStart w:name="z7137" w:id="705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057"/>
    <w:bookmarkStart w:name="z7138" w:id="705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058"/>
    <w:bookmarkStart w:name="z7139" w:id="7059"/>
    <w:p>
      <w:pPr>
        <w:spacing w:after="0"/>
        <w:ind w:left="0"/>
        <w:jc w:val="both"/>
      </w:pPr>
      <w:r>
        <w:rPr>
          <w:rFonts w:ascii="Times New Roman"/>
          <w:b w:val="false"/>
          <w:i w:val="false"/>
          <w:color w:val="000000"/>
          <w:sz w:val="28"/>
        </w:rPr>
        <w:t xml:space="preserve">
      13. Функциялары: </w:t>
      </w:r>
    </w:p>
    <w:bookmarkEnd w:id="7059"/>
    <w:bookmarkStart w:name="z7140" w:id="706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060"/>
    <w:bookmarkStart w:name="z7141" w:id="706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061"/>
    <w:bookmarkStart w:name="z7142" w:id="706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062"/>
    <w:bookmarkStart w:name="z7143" w:id="706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063"/>
    <w:bookmarkStart w:name="z7144" w:id="706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064"/>
    <w:bookmarkStart w:name="z7145" w:id="706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065"/>
    <w:bookmarkStart w:name="z7146" w:id="706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066"/>
    <w:bookmarkStart w:name="z7147" w:id="706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067"/>
    <w:bookmarkStart w:name="z7148" w:id="7068"/>
    <w:p>
      <w:pPr>
        <w:spacing w:after="0"/>
        <w:ind w:left="0"/>
        <w:jc w:val="both"/>
      </w:pPr>
      <w:r>
        <w:rPr>
          <w:rFonts w:ascii="Times New Roman"/>
          <w:b w:val="false"/>
          <w:i w:val="false"/>
          <w:color w:val="000000"/>
          <w:sz w:val="28"/>
        </w:rPr>
        <w:t>
      9) құзыретінің шегінде мониторинг жүргізу;</w:t>
      </w:r>
    </w:p>
    <w:bookmarkEnd w:id="7068"/>
    <w:bookmarkStart w:name="z7149" w:id="7069"/>
    <w:p>
      <w:pPr>
        <w:spacing w:after="0"/>
        <w:ind w:left="0"/>
        <w:jc w:val="both"/>
      </w:pPr>
      <w:r>
        <w:rPr>
          <w:rFonts w:ascii="Times New Roman"/>
          <w:b w:val="false"/>
          <w:i w:val="false"/>
          <w:color w:val="000000"/>
          <w:sz w:val="28"/>
        </w:rPr>
        <w:t>
      10) тамақ өнімі қауіпсіздігін қамтамасыз ету;</w:t>
      </w:r>
    </w:p>
    <w:bookmarkEnd w:id="7069"/>
    <w:bookmarkStart w:name="z7150" w:id="707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070"/>
    <w:bookmarkStart w:name="z7151" w:id="707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071"/>
    <w:bookmarkStart w:name="z7152" w:id="707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072"/>
    <w:bookmarkStart w:name="z7153" w:id="707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073"/>
    <w:bookmarkStart w:name="z7154" w:id="707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074"/>
    <w:bookmarkStart w:name="z7155" w:id="707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075"/>
    <w:bookmarkStart w:name="z7156" w:id="707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076"/>
    <w:bookmarkStart w:name="z7157" w:id="707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077"/>
    <w:bookmarkStart w:name="z7158" w:id="707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078"/>
    <w:bookmarkStart w:name="z7159" w:id="707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079"/>
    <w:bookmarkStart w:name="z7160" w:id="708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080"/>
    <w:bookmarkStart w:name="z7161" w:id="708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081"/>
    <w:bookmarkStart w:name="z7162" w:id="708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082"/>
    <w:bookmarkStart w:name="z7163" w:id="708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7083"/>
    <w:bookmarkStart w:name="z7164" w:id="708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084"/>
    <w:bookmarkStart w:name="z7165" w:id="708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085"/>
    <w:bookmarkStart w:name="z7166" w:id="708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086"/>
    <w:bookmarkStart w:name="z7167" w:id="708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087"/>
    <w:bookmarkStart w:name="z7168" w:id="708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088"/>
    <w:bookmarkStart w:name="z7169" w:id="708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089"/>
    <w:bookmarkStart w:name="z7170" w:id="709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090"/>
    <w:bookmarkStart w:name="z7171" w:id="709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091"/>
    <w:bookmarkStart w:name="z7172" w:id="709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092"/>
    <w:bookmarkStart w:name="z7173" w:id="709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093"/>
    <w:bookmarkStart w:name="z7174" w:id="709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094"/>
    <w:bookmarkStart w:name="z7175" w:id="709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095"/>
    <w:bookmarkStart w:name="z7176" w:id="709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096"/>
    <w:bookmarkStart w:name="z7177" w:id="709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097"/>
    <w:bookmarkStart w:name="z7178" w:id="709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098"/>
    <w:bookmarkStart w:name="z7179" w:id="709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099"/>
    <w:bookmarkStart w:name="z7180" w:id="710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100"/>
    <w:bookmarkStart w:name="z7181" w:id="7101"/>
    <w:p>
      <w:pPr>
        <w:spacing w:after="0"/>
        <w:ind w:left="0"/>
        <w:jc w:val="both"/>
      </w:pPr>
      <w:r>
        <w:rPr>
          <w:rFonts w:ascii="Times New Roman"/>
          <w:b w:val="false"/>
          <w:i w:val="false"/>
          <w:color w:val="000000"/>
          <w:sz w:val="28"/>
        </w:rPr>
        <w:t>
      42) реттелетін салада түсіндіру жұмысын ұйымдастыру;</w:t>
      </w:r>
    </w:p>
    <w:bookmarkEnd w:id="7101"/>
    <w:bookmarkStart w:name="z7182" w:id="710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102"/>
    <w:bookmarkStart w:name="z7183" w:id="710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103"/>
    <w:bookmarkStart w:name="z7184" w:id="7104"/>
    <w:p>
      <w:pPr>
        <w:spacing w:after="0"/>
        <w:ind w:left="0"/>
        <w:jc w:val="both"/>
      </w:pPr>
      <w:r>
        <w:rPr>
          <w:rFonts w:ascii="Times New Roman"/>
          <w:b w:val="false"/>
          <w:i w:val="false"/>
          <w:color w:val="000000"/>
          <w:sz w:val="28"/>
        </w:rPr>
        <w:t>
      14. Құқықтары мен міндеттері:</w:t>
      </w:r>
    </w:p>
    <w:bookmarkEnd w:id="7104"/>
    <w:bookmarkStart w:name="z7185" w:id="710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105"/>
    <w:bookmarkStart w:name="z7186" w:id="710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106"/>
    <w:bookmarkStart w:name="z7187" w:id="71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107"/>
    <w:bookmarkStart w:name="z7188" w:id="710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108"/>
    <w:bookmarkStart w:name="z7189" w:id="710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109"/>
    <w:bookmarkStart w:name="z7190" w:id="711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110"/>
    <w:bookmarkStart w:name="z7191" w:id="711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111"/>
    <w:bookmarkStart w:name="z7192" w:id="71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112"/>
    <w:bookmarkStart w:name="z7193" w:id="711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113"/>
    <w:bookmarkStart w:name="z7194" w:id="711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114"/>
    <w:bookmarkStart w:name="z7195" w:id="7115"/>
    <w:p>
      <w:pPr>
        <w:spacing w:after="0"/>
        <w:ind w:left="0"/>
        <w:jc w:val="left"/>
      </w:pPr>
      <w:r>
        <w:rPr>
          <w:rFonts w:ascii="Times New Roman"/>
          <w:b/>
          <w:i w:val="false"/>
          <w:color w:val="000000"/>
        </w:rPr>
        <w:t xml:space="preserve"> 3-тарау. Басқарманың қызметін ұйымдастыру</w:t>
      </w:r>
    </w:p>
    <w:bookmarkEnd w:id="7115"/>
    <w:bookmarkStart w:name="z7196" w:id="711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116"/>
    <w:bookmarkStart w:name="z7197" w:id="711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117"/>
    <w:bookmarkStart w:name="z7198" w:id="711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118"/>
    <w:bookmarkStart w:name="z7199" w:id="7119"/>
    <w:p>
      <w:pPr>
        <w:spacing w:after="0"/>
        <w:ind w:left="0"/>
        <w:jc w:val="both"/>
      </w:pPr>
      <w:r>
        <w:rPr>
          <w:rFonts w:ascii="Times New Roman"/>
          <w:b w:val="false"/>
          <w:i w:val="false"/>
          <w:color w:val="000000"/>
          <w:sz w:val="28"/>
        </w:rPr>
        <w:t xml:space="preserve">
      18. Басқарма басшысының өкілеттіктері: </w:t>
      </w:r>
    </w:p>
    <w:bookmarkEnd w:id="7119"/>
    <w:bookmarkStart w:name="z7200" w:id="712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120"/>
    <w:bookmarkStart w:name="z7201" w:id="71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121"/>
    <w:bookmarkStart w:name="z7202" w:id="712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122"/>
    <w:bookmarkStart w:name="z7203" w:id="71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123"/>
    <w:bookmarkStart w:name="z7204" w:id="712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124"/>
    <w:bookmarkStart w:name="z7205" w:id="7125"/>
    <w:p>
      <w:pPr>
        <w:spacing w:after="0"/>
        <w:ind w:left="0"/>
        <w:jc w:val="left"/>
      </w:pPr>
      <w:r>
        <w:rPr>
          <w:rFonts w:ascii="Times New Roman"/>
          <w:b/>
          <w:i w:val="false"/>
          <w:color w:val="000000"/>
        </w:rPr>
        <w:t xml:space="preserve"> 4-тарау. Басқарманың мүлкі</w:t>
      </w:r>
    </w:p>
    <w:bookmarkEnd w:id="7125"/>
    <w:bookmarkStart w:name="z7206" w:id="712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126"/>
    <w:bookmarkStart w:name="z7207" w:id="712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127"/>
    <w:bookmarkStart w:name="z7208" w:id="712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128"/>
    <w:bookmarkStart w:name="z7209" w:id="712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29"/>
    <w:bookmarkStart w:name="z7210" w:id="7130"/>
    <w:p>
      <w:pPr>
        <w:spacing w:after="0"/>
        <w:ind w:left="0"/>
        <w:jc w:val="left"/>
      </w:pPr>
      <w:r>
        <w:rPr>
          <w:rFonts w:ascii="Times New Roman"/>
          <w:b/>
          <w:i w:val="false"/>
          <w:color w:val="000000"/>
        </w:rPr>
        <w:t xml:space="preserve"> 5-тарау. Басқарманы қайта ұйымдастыру және тарату</w:t>
      </w:r>
    </w:p>
    <w:bookmarkEnd w:id="7130"/>
    <w:bookmarkStart w:name="z7211" w:id="713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76-қосымша</w:t>
            </w:r>
          </w:p>
        </w:tc>
      </w:tr>
    </w:tbl>
    <w:bookmarkStart w:name="z7213" w:id="713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Қаратөбе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7132"/>
    <w:bookmarkStart w:name="z7214" w:id="7133"/>
    <w:p>
      <w:pPr>
        <w:spacing w:after="0"/>
        <w:ind w:left="0"/>
        <w:jc w:val="left"/>
      </w:pPr>
      <w:r>
        <w:rPr>
          <w:rFonts w:ascii="Times New Roman"/>
          <w:b/>
          <w:i w:val="false"/>
          <w:color w:val="000000"/>
        </w:rPr>
        <w:t xml:space="preserve"> 1-тарау. Жалпы ережелер</w:t>
      </w:r>
    </w:p>
    <w:bookmarkEnd w:id="7133"/>
    <w:bookmarkStart w:name="z7215" w:id="713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Қаратөбе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134"/>
    <w:bookmarkStart w:name="z7216" w:id="71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135"/>
    <w:bookmarkStart w:name="z7217" w:id="713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136"/>
    <w:bookmarkStart w:name="z7218" w:id="713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137"/>
    <w:bookmarkStart w:name="z7219" w:id="713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138"/>
    <w:bookmarkStart w:name="z7220" w:id="713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139"/>
    <w:bookmarkStart w:name="z7221" w:id="7140"/>
    <w:p>
      <w:pPr>
        <w:spacing w:after="0"/>
        <w:ind w:left="0"/>
        <w:jc w:val="both"/>
      </w:pPr>
      <w:r>
        <w:rPr>
          <w:rFonts w:ascii="Times New Roman"/>
          <w:b w:val="false"/>
          <w:i w:val="false"/>
          <w:color w:val="000000"/>
          <w:sz w:val="28"/>
        </w:rPr>
        <w:t>
      7. Басқарманың орналасқан жері – 090800, Қазақстан Республикасы, Батыс Қазақстан облысы, Қаратөбе ауданы, Қаратөбе селолық округі, Қаратөбе ауылы, Нысанов көшесі, 10 үй.</w:t>
      </w:r>
    </w:p>
    <w:bookmarkEnd w:id="7140"/>
    <w:bookmarkStart w:name="z7222" w:id="714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Қаратөбе аудандық тауарлар мен көрсетілетін қызметтердің сапасы мен қауіпсіздігін бақылау басқармасы".</w:t>
      </w:r>
    </w:p>
    <w:bookmarkEnd w:id="7141"/>
    <w:bookmarkStart w:name="z7223" w:id="714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142"/>
    <w:bookmarkStart w:name="z7224" w:id="714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143"/>
    <w:bookmarkStart w:name="z7225" w:id="714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144"/>
    <w:bookmarkStart w:name="z7226" w:id="714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145"/>
    <w:bookmarkStart w:name="z7227" w:id="714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146"/>
    <w:bookmarkStart w:name="z7228" w:id="7147"/>
    <w:p>
      <w:pPr>
        <w:spacing w:after="0"/>
        <w:ind w:left="0"/>
        <w:jc w:val="both"/>
      </w:pPr>
      <w:r>
        <w:rPr>
          <w:rFonts w:ascii="Times New Roman"/>
          <w:b w:val="false"/>
          <w:i w:val="false"/>
          <w:color w:val="000000"/>
          <w:sz w:val="28"/>
        </w:rPr>
        <w:t xml:space="preserve">
      12. Міндеттері: </w:t>
      </w:r>
    </w:p>
    <w:bookmarkEnd w:id="7147"/>
    <w:bookmarkStart w:name="z7229" w:id="714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148"/>
    <w:bookmarkStart w:name="z7230" w:id="714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149"/>
    <w:bookmarkStart w:name="z7231" w:id="715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150"/>
    <w:bookmarkStart w:name="z7232" w:id="7151"/>
    <w:p>
      <w:pPr>
        <w:spacing w:after="0"/>
        <w:ind w:left="0"/>
        <w:jc w:val="both"/>
      </w:pPr>
      <w:r>
        <w:rPr>
          <w:rFonts w:ascii="Times New Roman"/>
          <w:b w:val="false"/>
          <w:i w:val="false"/>
          <w:color w:val="000000"/>
          <w:sz w:val="28"/>
        </w:rPr>
        <w:t xml:space="preserve">
      13. Функциялары: </w:t>
      </w:r>
    </w:p>
    <w:bookmarkEnd w:id="7151"/>
    <w:bookmarkStart w:name="z7233" w:id="715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152"/>
    <w:bookmarkStart w:name="z7234" w:id="715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153"/>
    <w:bookmarkStart w:name="z7235" w:id="715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154"/>
    <w:bookmarkStart w:name="z7236" w:id="715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155"/>
    <w:bookmarkStart w:name="z7237" w:id="715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156"/>
    <w:bookmarkStart w:name="z7238" w:id="715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157"/>
    <w:bookmarkStart w:name="z7239" w:id="715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158"/>
    <w:bookmarkStart w:name="z7240" w:id="715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159"/>
    <w:bookmarkStart w:name="z7241" w:id="7160"/>
    <w:p>
      <w:pPr>
        <w:spacing w:after="0"/>
        <w:ind w:left="0"/>
        <w:jc w:val="both"/>
      </w:pPr>
      <w:r>
        <w:rPr>
          <w:rFonts w:ascii="Times New Roman"/>
          <w:b w:val="false"/>
          <w:i w:val="false"/>
          <w:color w:val="000000"/>
          <w:sz w:val="28"/>
        </w:rPr>
        <w:t>
      9) құзыретінің шегінде мониторинг жүргізу;</w:t>
      </w:r>
    </w:p>
    <w:bookmarkEnd w:id="7160"/>
    <w:bookmarkStart w:name="z7242" w:id="7161"/>
    <w:p>
      <w:pPr>
        <w:spacing w:after="0"/>
        <w:ind w:left="0"/>
        <w:jc w:val="both"/>
      </w:pPr>
      <w:r>
        <w:rPr>
          <w:rFonts w:ascii="Times New Roman"/>
          <w:b w:val="false"/>
          <w:i w:val="false"/>
          <w:color w:val="000000"/>
          <w:sz w:val="28"/>
        </w:rPr>
        <w:t>
      10) тамақ өнімі қауіпсіздігін қамтамасыз ету;</w:t>
      </w:r>
    </w:p>
    <w:bookmarkEnd w:id="7161"/>
    <w:bookmarkStart w:name="z7243" w:id="716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162"/>
    <w:bookmarkStart w:name="z7244" w:id="716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163"/>
    <w:bookmarkStart w:name="z7245" w:id="716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164"/>
    <w:bookmarkStart w:name="z7246" w:id="716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165"/>
    <w:bookmarkStart w:name="z7247" w:id="716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166"/>
    <w:bookmarkStart w:name="z7248" w:id="716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167"/>
    <w:bookmarkStart w:name="z7249" w:id="716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168"/>
    <w:bookmarkStart w:name="z7250" w:id="716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169"/>
    <w:bookmarkStart w:name="z7251" w:id="717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170"/>
    <w:bookmarkStart w:name="z7252" w:id="717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171"/>
    <w:bookmarkStart w:name="z7253" w:id="717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172"/>
    <w:bookmarkStart w:name="z7254" w:id="717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173"/>
    <w:bookmarkStart w:name="z7255" w:id="717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174"/>
    <w:bookmarkStart w:name="z7256" w:id="717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7175"/>
    <w:bookmarkStart w:name="z7257" w:id="717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176"/>
    <w:bookmarkStart w:name="z7258" w:id="717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177"/>
    <w:bookmarkStart w:name="z7259" w:id="717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178"/>
    <w:bookmarkStart w:name="z7260" w:id="717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179"/>
    <w:bookmarkStart w:name="z7261" w:id="718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180"/>
    <w:bookmarkStart w:name="z7262" w:id="718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181"/>
    <w:bookmarkStart w:name="z7263" w:id="718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182"/>
    <w:bookmarkStart w:name="z7264" w:id="718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183"/>
    <w:bookmarkStart w:name="z7265" w:id="718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184"/>
    <w:bookmarkStart w:name="z7266" w:id="718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185"/>
    <w:bookmarkStart w:name="z7267" w:id="718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186"/>
    <w:bookmarkStart w:name="z7268" w:id="718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187"/>
    <w:bookmarkStart w:name="z7269" w:id="718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188"/>
    <w:bookmarkStart w:name="z7270" w:id="718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189"/>
    <w:bookmarkStart w:name="z7271" w:id="719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190"/>
    <w:bookmarkStart w:name="z7272" w:id="719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191"/>
    <w:bookmarkStart w:name="z7273" w:id="719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192"/>
    <w:bookmarkStart w:name="z7274" w:id="7193"/>
    <w:p>
      <w:pPr>
        <w:spacing w:after="0"/>
        <w:ind w:left="0"/>
        <w:jc w:val="both"/>
      </w:pPr>
      <w:r>
        <w:rPr>
          <w:rFonts w:ascii="Times New Roman"/>
          <w:b w:val="false"/>
          <w:i w:val="false"/>
          <w:color w:val="000000"/>
          <w:sz w:val="28"/>
        </w:rPr>
        <w:t>
      42) реттелетін салада түсіндіру жұмысын ұйымдастыру;</w:t>
      </w:r>
    </w:p>
    <w:bookmarkEnd w:id="7193"/>
    <w:bookmarkStart w:name="z7275" w:id="719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194"/>
    <w:bookmarkStart w:name="z7276" w:id="719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195"/>
    <w:bookmarkStart w:name="z7277" w:id="7196"/>
    <w:p>
      <w:pPr>
        <w:spacing w:after="0"/>
        <w:ind w:left="0"/>
        <w:jc w:val="both"/>
      </w:pPr>
      <w:r>
        <w:rPr>
          <w:rFonts w:ascii="Times New Roman"/>
          <w:b w:val="false"/>
          <w:i w:val="false"/>
          <w:color w:val="000000"/>
          <w:sz w:val="28"/>
        </w:rPr>
        <w:t>
      14. Құқықтары мен міндеттері:</w:t>
      </w:r>
    </w:p>
    <w:bookmarkEnd w:id="7196"/>
    <w:bookmarkStart w:name="z7278" w:id="719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197"/>
    <w:bookmarkStart w:name="z7279" w:id="719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198"/>
    <w:bookmarkStart w:name="z7280" w:id="719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199"/>
    <w:bookmarkStart w:name="z7281" w:id="720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200"/>
    <w:bookmarkStart w:name="z7282" w:id="720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201"/>
    <w:bookmarkStart w:name="z7283" w:id="720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202"/>
    <w:bookmarkStart w:name="z7284" w:id="720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203"/>
    <w:bookmarkStart w:name="z7285" w:id="720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204"/>
    <w:bookmarkStart w:name="z7286" w:id="720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205"/>
    <w:bookmarkStart w:name="z7287" w:id="720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206"/>
    <w:bookmarkStart w:name="z7288" w:id="7207"/>
    <w:p>
      <w:pPr>
        <w:spacing w:after="0"/>
        <w:ind w:left="0"/>
        <w:jc w:val="left"/>
      </w:pPr>
      <w:r>
        <w:rPr>
          <w:rFonts w:ascii="Times New Roman"/>
          <w:b/>
          <w:i w:val="false"/>
          <w:color w:val="000000"/>
        </w:rPr>
        <w:t xml:space="preserve"> 3-тарау. Басқарманың қызметін ұйымдастыру</w:t>
      </w:r>
    </w:p>
    <w:bookmarkEnd w:id="7207"/>
    <w:bookmarkStart w:name="z7289" w:id="720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208"/>
    <w:bookmarkStart w:name="z7290" w:id="720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209"/>
    <w:bookmarkStart w:name="z7291" w:id="721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210"/>
    <w:bookmarkStart w:name="z7292" w:id="7211"/>
    <w:p>
      <w:pPr>
        <w:spacing w:after="0"/>
        <w:ind w:left="0"/>
        <w:jc w:val="both"/>
      </w:pPr>
      <w:r>
        <w:rPr>
          <w:rFonts w:ascii="Times New Roman"/>
          <w:b w:val="false"/>
          <w:i w:val="false"/>
          <w:color w:val="000000"/>
          <w:sz w:val="28"/>
        </w:rPr>
        <w:t xml:space="preserve">
      18. Басқарма басшысының өкілеттіктері: </w:t>
      </w:r>
    </w:p>
    <w:bookmarkEnd w:id="7211"/>
    <w:bookmarkStart w:name="z7293" w:id="721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212"/>
    <w:bookmarkStart w:name="z7294" w:id="72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213"/>
    <w:bookmarkStart w:name="z7295" w:id="721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214"/>
    <w:bookmarkStart w:name="z7296" w:id="72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215"/>
    <w:bookmarkStart w:name="z7297" w:id="721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216"/>
    <w:bookmarkStart w:name="z7298" w:id="7217"/>
    <w:p>
      <w:pPr>
        <w:spacing w:after="0"/>
        <w:ind w:left="0"/>
        <w:jc w:val="left"/>
      </w:pPr>
      <w:r>
        <w:rPr>
          <w:rFonts w:ascii="Times New Roman"/>
          <w:b/>
          <w:i w:val="false"/>
          <w:color w:val="000000"/>
        </w:rPr>
        <w:t xml:space="preserve"> 4-тарау. Басқарманың мүлкі</w:t>
      </w:r>
    </w:p>
    <w:bookmarkEnd w:id="7217"/>
    <w:bookmarkStart w:name="z7299" w:id="721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218"/>
    <w:bookmarkStart w:name="z7300" w:id="721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219"/>
    <w:bookmarkStart w:name="z7301" w:id="722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220"/>
    <w:bookmarkStart w:name="z7302" w:id="722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221"/>
    <w:bookmarkStart w:name="z7303" w:id="7222"/>
    <w:p>
      <w:pPr>
        <w:spacing w:after="0"/>
        <w:ind w:left="0"/>
        <w:jc w:val="left"/>
      </w:pPr>
      <w:r>
        <w:rPr>
          <w:rFonts w:ascii="Times New Roman"/>
          <w:b/>
          <w:i w:val="false"/>
          <w:color w:val="000000"/>
        </w:rPr>
        <w:t xml:space="preserve"> 5-тарау. Басқарманы қайта ұйымдастыру және тарату</w:t>
      </w:r>
    </w:p>
    <w:bookmarkEnd w:id="7222"/>
    <w:bookmarkStart w:name="z7304" w:id="722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77-қосымша</w:t>
            </w:r>
          </w:p>
        </w:tc>
      </w:tr>
    </w:tbl>
    <w:bookmarkStart w:name="z7306" w:id="722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Орал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7224"/>
    <w:bookmarkStart w:name="z7307" w:id="7225"/>
    <w:p>
      <w:pPr>
        <w:spacing w:after="0"/>
        <w:ind w:left="0"/>
        <w:jc w:val="left"/>
      </w:pPr>
      <w:r>
        <w:rPr>
          <w:rFonts w:ascii="Times New Roman"/>
          <w:b/>
          <w:i w:val="false"/>
          <w:color w:val="000000"/>
        </w:rPr>
        <w:t xml:space="preserve"> 1-тарау. Жалпы ережелер</w:t>
      </w:r>
    </w:p>
    <w:bookmarkEnd w:id="7225"/>
    <w:bookmarkStart w:name="z7308" w:id="722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Орал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226"/>
    <w:bookmarkStart w:name="z7309" w:id="722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227"/>
    <w:bookmarkStart w:name="z7310" w:id="722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228"/>
    <w:bookmarkStart w:name="z7311" w:id="722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229"/>
    <w:bookmarkStart w:name="z7312" w:id="723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230"/>
    <w:bookmarkStart w:name="z7313" w:id="723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231"/>
    <w:bookmarkStart w:name="z7314" w:id="7232"/>
    <w:p>
      <w:pPr>
        <w:spacing w:after="0"/>
        <w:ind w:left="0"/>
        <w:jc w:val="both"/>
      </w:pPr>
      <w:r>
        <w:rPr>
          <w:rFonts w:ascii="Times New Roman"/>
          <w:b w:val="false"/>
          <w:i w:val="false"/>
          <w:color w:val="000000"/>
          <w:sz w:val="28"/>
        </w:rPr>
        <w:t>
      7. Басқарманың орналасқан жері – 090000, Қазақстан Республикасы, Батыс Қазақстан облысы, Орал қаласы, Дина Нұрпейісова көшесі, 19 үй.</w:t>
      </w:r>
    </w:p>
    <w:bookmarkEnd w:id="7232"/>
    <w:bookmarkStart w:name="z7315" w:id="723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Орал қалалық тауарлар мен көрсетілетін қызметтердің сапасы мен қауіпсіздігін бақылау басқармасы".</w:t>
      </w:r>
    </w:p>
    <w:bookmarkEnd w:id="7233"/>
    <w:bookmarkStart w:name="z7316" w:id="723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234"/>
    <w:bookmarkStart w:name="z7317" w:id="723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235"/>
    <w:bookmarkStart w:name="z7318" w:id="723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236"/>
    <w:bookmarkStart w:name="z7319" w:id="723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237"/>
    <w:bookmarkStart w:name="z7320" w:id="723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238"/>
    <w:bookmarkStart w:name="z7321" w:id="7239"/>
    <w:p>
      <w:pPr>
        <w:spacing w:after="0"/>
        <w:ind w:left="0"/>
        <w:jc w:val="both"/>
      </w:pPr>
      <w:r>
        <w:rPr>
          <w:rFonts w:ascii="Times New Roman"/>
          <w:b w:val="false"/>
          <w:i w:val="false"/>
          <w:color w:val="000000"/>
          <w:sz w:val="28"/>
        </w:rPr>
        <w:t xml:space="preserve">
      12. Міндеттері: </w:t>
      </w:r>
    </w:p>
    <w:bookmarkEnd w:id="7239"/>
    <w:bookmarkStart w:name="z7322" w:id="724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240"/>
    <w:bookmarkStart w:name="z7323" w:id="724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241"/>
    <w:bookmarkStart w:name="z7324" w:id="724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242"/>
    <w:bookmarkStart w:name="z7325" w:id="7243"/>
    <w:p>
      <w:pPr>
        <w:spacing w:after="0"/>
        <w:ind w:left="0"/>
        <w:jc w:val="both"/>
      </w:pPr>
      <w:r>
        <w:rPr>
          <w:rFonts w:ascii="Times New Roman"/>
          <w:b w:val="false"/>
          <w:i w:val="false"/>
          <w:color w:val="000000"/>
          <w:sz w:val="28"/>
        </w:rPr>
        <w:t xml:space="preserve">
      13. Функциялары: </w:t>
      </w:r>
    </w:p>
    <w:bookmarkEnd w:id="7243"/>
    <w:bookmarkStart w:name="z7326" w:id="724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244"/>
    <w:bookmarkStart w:name="z7327" w:id="724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245"/>
    <w:bookmarkStart w:name="z7328" w:id="724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246"/>
    <w:bookmarkStart w:name="z7329" w:id="724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247"/>
    <w:bookmarkStart w:name="z7330" w:id="724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248"/>
    <w:bookmarkStart w:name="z7331" w:id="724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249"/>
    <w:bookmarkStart w:name="z7332" w:id="725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250"/>
    <w:bookmarkStart w:name="z7333" w:id="725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251"/>
    <w:bookmarkStart w:name="z7334" w:id="7252"/>
    <w:p>
      <w:pPr>
        <w:spacing w:after="0"/>
        <w:ind w:left="0"/>
        <w:jc w:val="both"/>
      </w:pPr>
      <w:r>
        <w:rPr>
          <w:rFonts w:ascii="Times New Roman"/>
          <w:b w:val="false"/>
          <w:i w:val="false"/>
          <w:color w:val="000000"/>
          <w:sz w:val="28"/>
        </w:rPr>
        <w:t>
      9) құзыретінің шегінде мониторинг жүргізу;</w:t>
      </w:r>
    </w:p>
    <w:bookmarkEnd w:id="7252"/>
    <w:bookmarkStart w:name="z7335" w:id="7253"/>
    <w:p>
      <w:pPr>
        <w:spacing w:after="0"/>
        <w:ind w:left="0"/>
        <w:jc w:val="both"/>
      </w:pPr>
      <w:r>
        <w:rPr>
          <w:rFonts w:ascii="Times New Roman"/>
          <w:b w:val="false"/>
          <w:i w:val="false"/>
          <w:color w:val="000000"/>
          <w:sz w:val="28"/>
        </w:rPr>
        <w:t>
      10) тамақ өнімі қауіпсіздігін қамтамасыз ету;</w:t>
      </w:r>
    </w:p>
    <w:bookmarkEnd w:id="7253"/>
    <w:bookmarkStart w:name="z7336" w:id="725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254"/>
    <w:bookmarkStart w:name="z7337" w:id="725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255"/>
    <w:bookmarkStart w:name="z7338" w:id="725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256"/>
    <w:bookmarkStart w:name="z7339" w:id="725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257"/>
    <w:bookmarkStart w:name="z7340" w:id="725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258"/>
    <w:bookmarkStart w:name="z7341" w:id="725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259"/>
    <w:bookmarkStart w:name="z7342" w:id="726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260"/>
    <w:bookmarkStart w:name="z7343" w:id="726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261"/>
    <w:bookmarkStart w:name="z7344" w:id="726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262"/>
    <w:bookmarkStart w:name="z7345" w:id="726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263"/>
    <w:bookmarkStart w:name="z7346" w:id="726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264"/>
    <w:bookmarkStart w:name="z7347" w:id="726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265"/>
    <w:bookmarkStart w:name="z7348" w:id="726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266"/>
    <w:bookmarkStart w:name="z7349" w:id="7267"/>
    <w:p>
      <w:pPr>
        <w:spacing w:after="0"/>
        <w:ind w:left="0"/>
        <w:jc w:val="both"/>
      </w:pPr>
      <w:r>
        <w:rPr>
          <w:rFonts w:ascii="Times New Roman"/>
          <w:b w:val="false"/>
          <w:i w:val="false"/>
          <w:color w:val="000000"/>
          <w:sz w:val="28"/>
        </w:rPr>
        <w:t>
      24) "Әкімшілік құқық бұзушылық туралы" Қазақстан Республикасының Кодексінде белгіленген тәртіппен әкімшілік құқық бұзушылық туралы істерді қозғау, қарау және әкімшілік жазалар қолдану;</w:t>
      </w:r>
    </w:p>
    <w:bookmarkEnd w:id="7267"/>
    <w:bookmarkStart w:name="z7350" w:id="726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268"/>
    <w:bookmarkStart w:name="z7351" w:id="726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269"/>
    <w:bookmarkStart w:name="z7352" w:id="727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270"/>
    <w:bookmarkStart w:name="z7353" w:id="727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271"/>
    <w:bookmarkStart w:name="z7354" w:id="727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272"/>
    <w:bookmarkStart w:name="z7355" w:id="727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273"/>
    <w:bookmarkStart w:name="z7356" w:id="727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274"/>
    <w:bookmarkStart w:name="z7357" w:id="727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275"/>
    <w:bookmarkStart w:name="z7358" w:id="727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276"/>
    <w:bookmarkStart w:name="z7359" w:id="727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277"/>
    <w:bookmarkStart w:name="z7360" w:id="727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278"/>
    <w:bookmarkStart w:name="z7361" w:id="727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279"/>
    <w:bookmarkStart w:name="z7362" w:id="728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280"/>
    <w:bookmarkStart w:name="z7363" w:id="728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281"/>
    <w:bookmarkStart w:name="z7364" w:id="728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282"/>
    <w:bookmarkStart w:name="z7365" w:id="728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283"/>
    <w:bookmarkStart w:name="z7366" w:id="728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284"/>
    <w:bookmarkStart w:name="z7367" w:id="7285"/>
    <w:p>
      <w:pPr>
        <w:spacing w:after="0"/>
        <w:ind w:left="0"/>
        <w:jc w:val="both"/>
      </w:pPr>
      <w:r>
        <w:rPr>
          <w:rFonts w:ascii="Times New Roman"/>
          <w:b w:val="false"/>
          <w:i w:val="false"/>
          <w:color w:val="000000"/>
          <w:sz w:val="28"/>
        </w:rPr>
        <w:t>
      42) реттелетін салада түсіндіру жұмысын ұйымдастыру;</w:t>
      </w:r>
    </w:p>
    <w:bookmarkEnd w:id="7285"/>
    <w:bookmarkStart w:name="z7368" w:id="728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286"/>
    <w:bookmarkStart w:name="z7369" w:id="728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287"/>
    <w:bookmarkStart w:name="z7370" w:id="7288"/>
    <w:p>
      <w:pPr>
        <w:spacing w:after="0"/>
        <w:ind w:left="0"/>
        <w:jc w:val="both"/>
      </w:pPr>
      <w:r>
        <w:rPr>
          <w:rFonts w:ascii="Times New Roman"/>
          <w:b w:val="false"/>
          <w:i w:val="false"/>
          <w:color w:val="000000"/>
          <w:sz w:val="28"/>
        </w:rPr>
        <w:t>
      14. Құқықтары мен міндеттері:</w:t>
      </w:r>
    </w:p>
    <w:bookmarkEnd w:id="7288"/>
    <w:bookmarkStart w:name="z7371" w:id="728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289"/>
    <w:bookmarkStart w:name="z7372" w:id="729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290"/>
    <w:bookmarkStart w:name="z7373" w:id="729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291"/>
    <w:bookmarkStart w:name="z7374" w:id="729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292"/>
    <w:bookmarkStart w:name="z7375" w:id="729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293"/>
    <w:bookmarkStart w:name="z7376" w:id="729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294"/>
    <w:bookmarkStart w:name="z7377" w:id="729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295"/>
    <w:bookmarkStart w:name="z7378" w:id="729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296"/>
    <w:bookmarkStart w:name="z7379" w:id="729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297"/>
    <w:bookmarkStart w:name="z7380" w:id="729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298"/>
    <w:bookmarkStart w:name="z7381" w:id="7299"/>
    <w:p>
      <w:pPr>
        <w:spacing w:after="0"/>
        <w:ind w:left="0"/>
        <w:jc w:val="left"/>
      </w:pPr>
      <w:r>
        <w:rPr>
          <w:rFonts w:ascii="Times New Roman"/>
          <w:b/>
          <w:i w:val="false"/>
          <w:color w:val="000000"/>
        </w:rPr>
        <w:t xml:space="preserve"> 3-тарау. Басқарманың қызметін ұйымдастыру</w:t>
      </w:r>
    </w:p>
    <w:bookmarkEnd w:id="7299"/>
    <w:bookmarkStart w:name="z7382" w:id="730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300"/>
    <w:bookmarkStart w:name="z7383" w:id="730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301"/>
    <w:bookmarkStart w:name="z7384" w:id="730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302"/>
    <w:bookmarkStart w:name="z7385" w:id="7303"/>
    <w:p>
      <w:pPr>
        <w:spacing w:after="0"/>
        <w:ind w:left="0"/>
        <w:jc w:val="both"/>
      </w:pPr>
      <w:r>
        <w:rPr>
          <w:rFonts w:ascii="Times New Roman"/>
          <w:b w:val="false"/>
          <w:i w:val="false"/>
          <w:color w:val="000000"/>
          <w:sz w:val="28"/>
        </w:rPr>
        <w:t xml:space="preserve">
      18. Басқарма басшысының өкілеттіктері: </w:t>
      </w:r>
    </w:p>
    <w:bookmarkEnd w:id="7303"/>
    <w:bookmarkStart w:name="z7386" w:id="730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304"/>
    <w:bookmarkStart w:name="z7387" w:id="73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305"/>
    <w:bookmarkStart w:name="z7388" w:id="730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306"/>
    <w:bookmarkStart w:name="z7389" w:id="73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307"/>
    <w:bookmarkStart w:name="z7390" w:id="730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308"/>
    <w:bookmarkStart w:name="z7391" w:id="7309"/>
    <w:p>
      <w:pPr>
        <w:spacing w:after="0"/>
        <w:ind w:left="0"/>
        <w:jc w:val="left"/>
      </w:pPr>
      <w:r>
        <w:rPr>
          <w:rFonts w:ascii="Times New Roman"/>
          <w:b/>
          <w:i w:val="false"/>
          <w:color w:val="000000"/>
        </w:rPr>
        <w:t xml:space="preserve"> 4-тарау. Басқарманың мүлкі</w:t>
      </w:r>
    </w:p>
    <w:bookmarkEnd w:id="7309"/>
    <w:bookmarkStart w:name="z7392" w:id="731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310"/>
    <w:bookmarkStart w:name="z7393" w:id="731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311"/>
    <w:bookmarkStart w:name="z7394" w:id="731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312"/>
    <w:bookmarkStart w:name="z7395" w:id="731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13"/>
    <w:bookmarkStart w:name="z7396" w:id="7314"/>
    <w:p>
      <w:pPr>
        <w:spacing w:after="0"/>
        <w:ind w:left="0"/>
        <w:jc w:val="left"/>
      </w:pPr>
      <w:r>
        <w:rPr>
          <w:rFonts w:ascii="Times New Roman"/>
          <w:b/>
          <w:i w:val="false"/>
          <w:color w:val="000000"/>
        </w:rPr>
        <w:t xml:space="preserve"> 5-тарау. Басқарманы қайта ұйымдастыру және тарату</w:t>
      </w:r>
    </w:p>
    <w:bookmarkEnd w:id="7314"/>
    <w:bookmarkStart w:name="z7397" w:id="731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78-қосымша</w:t>
            </w:r>
          </w:p>
        </w:tc>
      </w:tr>
    </w:tbl>
    <w:bookmarkStart w:name="z7399" w:id="731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Сырым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7316"/>
    <w:bookmarkStart w:name="z7400" w:id="7317"/>
    <w:p>
      <w:pPr>
        <w:spacing w:after="0"/>
        <w:ind w:left="0"/>
        <w:jc w:val="left"/>
      </w:pPr>
      <w:r>
        <w:rPr>
          <w:rFonts w:ascii="Times New Roman"/>
          <w:b/>
          <w:i w:val="false"/>
          <w:color w:val="000000"/>
        </w:rPr>
        <w:t xml:space="preserve"> 1-тарау. Жалпы ережелер</w:t>
      </w:r>
    </w:p>
    <w:bookmarkEnd w:id="7317"/>
    <w:bookmarkStart w:name="z7401" w:id="731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Сырым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318"/>
    <w:bookmarkStart w:name="z7402" w:id="731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319"/>
    <w:bookmarkStart w:name="z7403" w:id="732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320"/>
    <w:bookmarkStart w:name="z7404" w:id="732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321"/>
    <w:bookmarkStart w:name="z7405" w:id="732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322"/>
    <w:bookmarkStart w:name="z7406" w:id="732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323"/>
    <w:bookmarkStart w:name="z7407" w:id="7324"/>
    <w:p>
      <w:pPr>
        <w:spacing w:after="0"/>
        <w:ind w:left="0"/>
        <w:jc w:val="both"/>
      </w:pPr>
      <w:r>
        <w:rPr>
          <w:rFonts w:ascii="Times New Roman"/>
          <w:b w:val="false"/>
          <w:i w:val="false"/>
          <w:color w:val="000000"/>
          <w:sz w:val="28"/>
        </w:rPr>
        <w:t>
      7. Басқарманың орналасқан жері – 090900, Қазақстан Республикасы, Батыс Қазақстан облысы, Сырым ауданы, Жымпиты ауылы, Мендалиева көшесі, 22 үй.</w:t>
      </w:r>
    </w:p>
    <w:bookmarkEnd w:id="7324"/>
    <w:bookmarkStart w:name="z7408" w:id="732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Сырым аудандық тауарлар мен көрсетілетін қызметтердің сапасы мен қауіпсіздігін бақылау басқармасы".</w:t>
      </w:r>
    </w:p>
    <w:bookmarkEnd w:id="7325"/>
    <w:bookmarkStart w:name="z7409" w:id="732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326"/>
    <w:bookmarkStart w:name="z7410" w:id="732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327"/>
    <w:bookmarkStart w:name="z7411" w:id="732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328"/>
    <w:bookmarkStart w:name="z7412" w:id="732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329"/>
    <w:bookmarkStart w:name="z7413" w:id="733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330"/>
    <w:bookmarkStart w:name="z7414" w:id="7331"/>
    <w:p>
      <w:pPr>
        <w:spacing w:after="0"/>
        <w:ind w:left="0"/>
        <w:jc w:val="both"/>
      </w:pPr>
      <w:r>
        <w:rPr>
          <w:rFonts w:ascii="Times New Roman"/>
          <w:b w:val="false"/>
          <w:i w:val="false"/>
          <w:color w:val="000000"/>
          <w:sz w:val="28"/>
        </w:rPr>
        <w:t xml:space="preserve">
      12. Міндеттері: </w:t>
      </w:r>
    </w:p>
    <w:bookmarkEnd w:id="7331"/>
    <w:bookmarkStart w:name="z7415" w:id="733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332"/>
    <w:bookmarkStart w:name="z7416" w:id="733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333"/>
    <w:bookmarkStart w:name="z7417" w:id="733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334"/>
    <w:bookmarkStart w:name="z7418" w:id="7335"/>
    <w:p>
      <w:pPr>
        <w:spacing w:after="0"/>
        <w:ind w:left="0"/>
        <w:jc w:val="both"/>
      </w:pPr>
      <w:r>
        <w:rPr>
          <w:rFonts w:ascii="Times New Roman"/>
          <w:b w:val="false"/>
          <w:i w:val="false"/>
          <w:color w:val="000000"/>
          <w:sz w:val="28"/>
        </w:rPr>
        <w:t xml:space="preserve">
      13. Функциялары: </w:t>
      </w:r>
    </w:p>
    <w:bookmarkEnd w:id="7335"/>
    <w:bookmarkStart w:name="z7419" w:id="733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336"/>
    <w:bookmarkStart w:name="z7420" w:id="733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337"/>
    <w:bookmarkStart w:name="z7421" w:id="733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338"/>
    <w:bookmarkStart w:name="z7422" w:id="733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339"/>
    <w:bookmarkStart w:name="z7423" w:id="734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340"/>
    <w:bookmarkStart w:name="z7424" w:id="734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341"/>
    <w:bookmarkStart w:name="z7425" w:id="734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342"/>
    <w:bookmarkStart w:name="z7426" w:id="734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343"/>
    <w:bookmarkStart w:name="z7427" w:id="7344"/>
    <w:p>
      <w:pPr>
        <w:spacing w:after="0"/>
        <w:ind w:left="0"/>
        <w:jc w:val="both"/>
      </w:pPr>
      <w:r>
        <w:rPr>
          <w:rFonts w:ascii="Times New Roman"/>
          <w:b w:val="false"/>
          <w:i w:val="false"/>
          <w:color w:val="000000"/>
          <w:sz w:val="28"/>
        </w:rPr>
        <w:t>
      9) құзыретінің шегінде мониторинг жүргізу;</w:t>
      </w:r>
    </w:p>
    <w:bookmarkEnd w:id="7344"/>
    <w:bookmarkStart w:name="z7428" w:id="7345"/>
    <w:p>
      <w:pPr>
        <w:spacing w:after="0"/>
        <w:ind w:left="0"/>
        <w:jc w:val="both"/>
      </w:pPr>
      <w:r>
        <w:rPr>
          <w:rFonts w:ascii="Times New Roman"/>
          <w:b w:val="false"/>
          <w:i w:val="false"/>
          <w:color w:val="000000"/>
          <w:sz w:val="28"/>
        </w:rPr>
        <w:t>
      10) тамақ өнімі қауіпсіздігін қамтамасыз ету;</w:t>
      </w:r>
    </w:p>
    <w:bookmarkEnd w:id="7345"/>
    <w:bookmarkStart w:name="z7429" w:id="734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346"/>
    <w:bookmarkStart w:name="z7430" w:id="734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347"/>
    <w:bookmarkStart w:name="z7431" w:id="734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348"/>
    <w:bookmarkStart w:name="z7432" w:id="734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349"/>
    <w:bookmarkStart w:name="z7433" w:id="735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350"/>
    <w:bookmarkStart w:name="z7434" w:id="735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351"/>
    <w:bookmarkStart w:name="z7435" w:id="735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352"/>
    <w:bookmarkStart w:name="z7436" w:id="735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353"/>
    <w:bookmarkStart w:name="z7437" w:id="735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354"/>
    <w:bookmarkStart w:name="z7438" w:id="735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355"/>
    <w:bookmarkStart w:name="z7439" w:id="735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356"/>
    <w:bookmarkStart w:name="z7440" w:id="735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357"/>
    <w:bookmarkStart w:name="z7441" w:id="735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358"/>
    <w:bookmarkStart w:name="z7442" w:id="735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7359"/>
    <w:bookmarkStart w:name="z7443" w:id="736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360"/>
    <w:bookmarkStart w:name="z7444" w:id="736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361"/>
    <w:bookmarkStart w:name="z7445" w:id="736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362"/>
    <w:bookmarkStart w:name="z7446" w:id="736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363"/>
    <w:bookmarkStart w:name="z7447" w:id="736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364"/>
    <w:bookmarkStart w:name="z7448" w:id="736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365"/>
    <w:bookmarkStart w:name="z7449" w:id="736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366"/>
    <w:bookmarkStart w:name="z7450" w:id="736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367"/>
    <w:bookmarkStart w:name="z7451" w:id="736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368"/>
    <w:bookmarkStart w:name="z7452" w:id="736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369"/>
    <w:bookmarkStart w:name="z7453" w:id="737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370"/>
    <w:bookmarkStart w:name="z7454" w:id="737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371"/>
    <w:bookmarkStart w:name="z7455" w:id="737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372"/>
    <w:bookmarkStart w:name="z7456" w:id="737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373"/>
    <w:bookmarkStart w:name="z7457" w:id="737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374"/>
    <w:bookmarkStart w:name="z7458" w:id="737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375"/>
    <w:bookmarkStart w:name="z7459" w:id="737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376"/>
    <w:bookmarkStart w:name="z7460" w:id="7377"/>
    <w:p>
      <w:pPr>
        <w:spacing w:after="0"/>
        <w:ind w:left="0"/>
        <w:jc w:val="both"/>
      </w:pPr>
      <w:r>
        <w:rPr>
          <w:rFonts w:ascii="Times New Roman"/>
          <w:b w:val="false"/>
          <w:i w:val="false"/>
          <w:color w:val="000000"/>
          <w:sz w:val="28"/>
        </w:rPr>
        <w:t>
      42) реттелетін салада түсіндіру жұмысын ұйымдастыру;</w:t>
      </w:r>
    </w:p>
    <w:bookmarkEnd w:id="7377"/>
    <w:bookmarkStart w:name="z7461" w:id="737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378"/>
    <w:bookmarkStart w:name="z7462" w:id="737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379"/>
    <w:bookmarkStart w:name="z7463" w:id="7380"/>
    <w:p>
      <w:pPr>
        <w:spacing w:after="0"/>
        <w:ind w:left="0"/>
        <w:jc w:val="both"/>
      </w:pPr>
      <w:r>
        <w:rPr>
          <w:rFonts w:ascii="Times New Roman"/>
          <w:b w:val="false"/>
          <w:i w:val="false"/>
          <w:color w:val="000000"/>
          <w:sz w:val="28"/>
        </w:rPr>
        <w:t>
      14. Құқықтары мен міндеттері:</w:t>
      </w:r>
    </w:p>
    <w:bookmarkEnd w:id="7380"/>
    <w:bookmarkStart w:name="z7464" w:id="738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381"/>
    <w:bookmarkStart w:name="z7465" w:id="738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382"/>
    <w:bookmarkStart w:name="z7466" w:id="738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383"/>
    <w:bookmarkStart w:name="z7467" w:id="738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384"/>
    <w:bookmarkStart w:name="z7468" w:id="738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385"/>
    <w:bookmarkStart w:name="z7469" w:id="738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386"/>
    <w:bookmarkStart w:name="z7470" w:id="738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387"/>
    <w:bookmarkStart w:name="z7471" w:id="738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388"/>
    <w:bookmarkStart w:name="z7472" w:id="738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389"/>
    <w:bookmarkStart w:name="z7473" w:id="739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390"/>
    <w:bookmarkStart w:name="z7474" w:id="7391"/>
    <w:p>
      <w:pPr>
        <w:spacing w:after="0"/>
        <w:ind w:left="0"/>
        <w:jc w:val="left"/>
      </w:pPr>
      <w:r>
        <w:rPr>
          <w:rFonts w:ascii="Times New Roman"/>
          <w:b/>
          <w:i w:val="false"/>
          <w:color w:val="000000"/>
        </w:rPr>
        <w:t xml:space="preserve"> 3-тарау. Басқарманың қызметін ұйымдастыру</w:t>
      </w:r>
    </w:p>
    <w:bookmarkEnd w:id="7391"/>
    <w:bookmarkStart w:name="z7475" w:id="739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392"/>
    <w:bookmarkStart w:name="z7476" w:id="739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393"/>
    <w:bookmarkStart w:name="z7477" w:id="739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394"/>
    <w:bookmarkStart w:name="z7478" w:id="7395"/>
    <w:p>
      <w:pPr>
        <w:spacing w:after="0"/>
        <w:ind w:left="0"/>
        <w:jc w:val="both"/>
      </w:pPr>
      <w:r>
        <w:rPr>
          <w:rFonts w:ascii="Times New Roman"/>
          <w:b w:val="false"/>
          <w:i w:val="false"/>
          <w:color w:val="000000"/>
          <w:sz w:val="28"/>
        </w:rPr>
        <w:t xml:space="preserve">
      18. Басқарма басшысының өкілеттіктері: </w:t>
      </w:r>
    </w:p>
    <w:bookmarkEnd w:id="7395"/>
    <w:bookmarkStart w:name="z7479" w:id="739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396"/>
    <w:bookmarkStart w:name="z7480" w:id="73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397"/>
    <w:bookmarkStart w:name="z7481" w:id="739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398"/>
    <w:bookmarkStart w:name="z7482" w:id="73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399"/>
    <w:bookmarkStart w:name="z7483" w:id="740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400"/>
    <w:bookmarkStart w:name="z7484" w:id="7401"/>
    <w:p>
      <w:pPr>
        <w:spacing w:after="0"/>
        <w:ind w:left="0"/>
        <w:jc w:val="left"/>
      </w:pPr>
      <w:r>
        <w:rPr>
          <w:rFonts w:ascii="Times New Roman"/>
          <w:b/>
          <w:i w:val="false"/>
          <w:color w:val="000000"/>
        </w:rPr>
        <w:t xml:space="preserve"> 4-тарау. Басқарманың мүлкі</w:t>
      </w:r>
    </w:p>
    <w:bookmarkEnd w:id="7401"/>
    <w:bookmarkStart w:name="z7485" w:id="740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402"/>
    <w:bookmarkStart w:name="z7486" w:id="740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403"/>
    <w:bookmarkStart w:name="z7487" w:id="740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404"/>
    <w:bookmarkStart w:name="z7488" w:id="740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405"/>
    <w:bookmarkStart w:name="z7489" w:id="7406"/>
    <w:p>
      <w:pPr>
        <w:spacing w:after="0"/>
        <w:ind w:left="0"/>
        <w:jc w:val="left"/>
      </w:pPr>
      <w:r>
        <w:rPr>
          <w:rFonts w:ascii="Times New Roman"/>
          <w:b/>
          <w:i w:val="false"/>
          <w:color w:val="000000"/>
        </w:rPr>
        <w:t xml:space="preserve"> 5-тарау. Басқарманы қайта ұйымдастыру және тарату</w:t>
      </w:r>
    </w:p>
    <w:bookmarkEnd w:id="7406"/>
    <w:bookmarkStart w:name="z7490" w:id="740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79-қосымша</w:t>
            </w:r>
          </w:p>
        </w:tc>
      </w:tr>
    </w:tbl>
    <w:bookmarkStart w:name="z7492" w:id="740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Тасқала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7408"/>
    <w:bookmarkStart w:name="z7493" w:id="7409"/>
    <w:p>
      <w:pPr>
        <w:spacing w:after="0"/>
        <w:ind w:left="0"/>
        <w:jc w:val="left"/>
      </w:pPr>
      <w:r>
        <w:rPr>
          <w:rFonts w:ascii="Times New Roman"/>
          <w:b/>
          <w:i w:val="false"/>
          <w:color w:val="000000"/>
        </w:rPr>
        <w:t xml:space="preserve"> 1-тарау. Жалпы ережелер</w:t>
      </w:r>
    </w:p>
    <w:bookmarkEnd w:id="7409"/>
    <w:bookmarkStart w:name="z7494" w:id="741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Тасқала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410"/>
    <w:bookmarkStart w:name="z7495" w:id="741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411"/>
    <w:bookmarkStart w:name="z7496" w:id="741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412"/>
    <w:bookmarkStart w:name="z7497" w:id="741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413"/>
    <w:bookmarkStart w:name="z7498" w:id="741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414"/>
    <w:bookmarkStart w:name="z7499" w:id="741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415"/>
    <w:bookmarkStart w:name="z7500" w:id="7416"/>
    <w:p>
      <w:pPr>
        <w:spacing w:after="0"/>
        <w:ind w:left="0"/>
        <w:jc w:val="both"/>
      </w:pPr>
      <w:r>
        <w:rPr>
          <w:rFonts w:ascii="Times New Roman"/>
          <w:b w:val="false"/>
          <w:i w:val="false"/>
          <w:color w:val="000000"/>
          <w:sz w:val="28"/>
        </w:rPr>
        <w:t>
      7. Басқарманың орналасқан жері – 091000, Қазақстан Республикасы, Батыс Қазақстан облысы, Тасқала ауданы, Тасқала селолық округі, Тасқала ауылы, М. Мәметова көшесі, 68 ғимарат, 1 пәтер.</w:t>
      </w:r>
    </w:p>
    <w:bookmarkEnd w:id="7416"/>
    <w:bookmarkStart w:name="z7501" w:id="741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Тасқала аудандық тауарлар мен көрсетілетін қызметтердің сапасы мен қауіпсіздігін бақылау басқармасы".</w:t>
      </w:r>
    </w:p>
    <w:bookmarkEnd w:id="7417"/>
    <w:bookmarkStart w:name="z7502" w:id="741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418"/>
    <w:bookmarkStart w:name="z7503" w:id="741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419"/>
    <w:bookmarkStart w:name="z7504" w:id="742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420"/>
    <w:bookmarkStart w:name="z7505" w:id="742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421"/>
    <w:bookmarkStart w:name="z7506" w:id="742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422"/>
    <w:bookmarkStart w:name="z7507" w:id="7423"/>
    <w:p>
      <w:pPr>
        <w:spacing w:after="0"/>
        <w:ind w:left="0"/>
        <w:jc w:val="both"/>
      </w:pPr>
      <w:r>
        <w:rPr>
          <w:rFonts w:ascii="Times New Roman"/>
          <w:b w:val="false"/>
          <w:i w:val="false"/>
          <w:color w:val="000000"/>
          <w:sz w:val="28"/>
        </w:rPr>
        <w:t xml:space="preserve">
      12. Міндеттері: </w:t>
      </w:r>
    </w:p>
    <w:bookmarkEnd w:id="7423"/>
    <w:bookmarkStart w:name="z7508" w:id="742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424"/>
    <w:bookmarkStart w:name="z7509" w:id="742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425"/>
    <w:bookmarkStart w:name="z7510" w:id="742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426"/>
    <w:bookmarkStart w:name="z7511" w:id="7427"/>
    <w:p>
      <w:pPr>
        <w:spacing w:after="0"/>
        <w:ind w:left="0"/>
        <w:jc w:val="both"/>
      </w:pPr>
      <w:r>
        <w:rPr>
          <w:rFonts w:ascii="Times New Roman"/>
          <w:b w:val="false"/>
          <w:i w:val="false"/>
          <w:color w:val="000000"/>
          <w:sz w:val="28"/>
        </w:rPr>
        <w:t xml:space="preserve">
      13. Функциялары: </w:t>
      </w:r>
    </w:p>
    <w:bookmarkEnd w:id="7427"/>
    <w:bookmarkStart w:name="z7512" w:id="742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428"/>
    <w:bookmarkStart w:name="z7513" w:id="742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429"/>
    <w:bookmarkStart w:name="z7514" w:id="743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430"/>
    <w:bookmarkStart w:name="z7515" w:id="743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431"/>
    <w:bookmarkStart w:name="z7516" w:id="743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432"/>
    <w:bookmarkStart w:name="z7517" w:id="743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433"/>
    <w:bookmarkStart w:name="z7518" w:id="743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434"/>
    <w:bookmarkStart w:name="z7519" w:id="743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435"/>
    <w:bookmarkStart w:name="z7520" w:id="7436"/>
    <w:p>
      <w:pPr>
        <w:spacing w:after="0"/>
        <w:ind w:left="0"/>
        <w:jc w:val="both"/>
      </w:pPr>
      <w:r>
        <w:rPr>
          <w:rFonts w:ascii="Times New Roman"/>
          <w:b w:val="false"/>
          <w:i w:val="false"/>
          <w:color w:val="000000"/>
          <w:sz w:val="28"/>
        </w:rPr>
        <w:t>
      9) құзыретінің шегінде мониторинг жүргізу;</w:t>
      </w:r>
    </w:p>
    <w:bookmarkEnd w:id="7436"/>
    <w:bookmarkStart w:name="z7521" w:id="7437"/>
    <w:p>
      <w:pPr>
        <w:spacing w:after="0"/>
        <w:ind w:left="0"/>
        <w:jc w:val="both"/>
      </w:pPr>
      <w:r>
        <w:rPr>
          <w:rFonts w:ascii="Times New Roman"/>
          <w:b w:val="false"/>
          <w:i w:val="false"/>
          <w:color w:val="000000"/>
          <w:sz w:val="28"/>
        </w:rPr>
        <w:t>
      10) тамақ өнімі қауіпсіздігін қамтамасыз ету;</w:t>
      </w:r>
    </w:p>
    <w:bookmarkEnd w:id="7437"/>
    <w:bookmarkStart w:name="z7522" w:id="743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438"/>
    <w:bookmarkStart w:name="z7523" w:id="743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439"/>
    <w:bookmarkStart w:name="z7524" w:id="744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440"/>
    <w:bookmarkStart w:name="z7525" w:id="744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441"/>
    <w:bookmarkStart w:name="z7526" w:id="744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442"/>
    <w:bookmarkStart w:name="z7527" w:id="744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443"/>
    <w:bookmarkStart w:name="z7528" w:id="744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444"/>
    <w:bookmarkStart w:name="z7529" w:id="744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445"/>
    <w:bookmarkStart w:name="z7530" w:id="744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446"/>
    <w:bookmarkStart w:name="z7531" w:id="744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447"/>
    <w:bookmarkStart w:name="z7532" w:id="744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448"/>
    <w:bookmarkStart w:name="z7533" w:id="744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449"/>
    <w:bookmarkStart w:name="z7534" w:id="745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450"/>
    <w:bookmarkStart w:name="z7535" w:id="745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7451"/>
    <w:bookmarkStart w:name="z7536" w:id="745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452"/>
    <w:bookmarkStart w:name="z7537" w:id="745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453"/>
    <w:bookmarkStart w:name="z7538" w:id="745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454"/>
    <w:bookmarkStart w:name="z7539" w:id="745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455"/>
    <w:bookmarkStart w:name="z7540" w:id="745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456"/>
    <w:bookmarkStart w:name="z7541" w:id="745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457"/>
    <w:bookmarkStart w:name="z7542" w:id="745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458"/>
    <w:bookmarkStart w:name="z7543" w:id="745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459"/>
    <w:bookmarkStart w:name="z7544" w:id="746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460"/>
    <w:bookmarkStart w:name="z7545" w:id="746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461"/>
    <w:bookmarkStart w:name="z7546" w:id="746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462"/>
    <w:bookmarkStart w:name="z7547" w:id="746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463"/>
    <w:bookmarkStart w:name="z7548" w:id="746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464"/>
    <w:bookmarkStart w:name="z7549" w:id="746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465"/>
    <w:bookmarkStart w:name="z7550" w:id="746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466"/>
    <w:bookmarkStart w:name="z7551" w:id="746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467"/>
    <w:bookmarkStart w:name="z7552" w:id="746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468"/>
    <w:bookmarkStart w:name="z7553" w:id="7469"/>
    <w:p>
      <w:pPr>
        <w:spacing w:after="0"/>
        <w:ind w:left="0"/>
        <w:jc w:val="both"/>
      </w:pPr>
      <w:r>
        <w:rPr>
          <w:rFonts w:ascii="Times New Roman"/>
          <w:b w:val="false"/>
          <w:i w:val="false"/>
          <w:color w:val="000000"/>
          <w:sz w:val="28"/>
        </w:rPr>
        <w:t>
      42) реттелетін салада түсіндіру жұмысын ұйымдастыру;</w:t>
      </w:r>
    </w:p>
    <w:bookmarkEnd w:id="7469"/>
    <w:bookmarkStart w:name="z7554" w:id="747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470"/>
    <w:bookmarkStart w:name="z7555" w:id="747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471"/>
    <w:bookmarkStart w:name="z7556" w:id="7472"/>
    <w:p>
      <w:pPr>
        <w:spacing w:after="0"/>
        <w:ind w:left="0"/>
        <w:jc w:val="both"/>
      </w:pPr>
      <w:r>
        <w:rPr>
          <w:rFonts w:ascii="Times New Roman"/>
          <w:b w:val="false"/>
          <w:i w:val="false"/>
          <w:color w:val="000000"/>
          <w:sz w:val="28"/>
        </w:rPr>
        <w:t>
      14. Құқықтары мен міндеттері:</w:t>
      </w:r>
    </w:p>
    <w:bookmarkEnd w:id="7472"/>
    <w:bookmarkStart w:name="z7557" w:id="747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473"/>
    <w:bookmarkStart w:name="z7558" w:id="747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474"/>
    <w:bookmarkStart w:name="z7559" w:id="74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475"/>
    <w:bookmarkStart w:name="z7560" w:id="747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476"/>
    <w:bookmarkStart w:name="z7561" w:id="747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477"/>
    <w:bookmarkStart w:name="z7562" w:id="747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478"/>
    <w:bookmarkStart w:name="z7563" w:id="747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479"/>
    <w:bookmarkStart w:name="z7564" w:id="74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480"/>
    <w:bookmarkStart w:name="z7565" w:id="748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481"/>
    <w:bookmarkStart w:name="z7566" w:id="748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482"/>
    <w:bookmarkStart w:name="z7567" w:id="7483"/>
    <w:p>
      <w:pPr>
        <w:spacing w:after="0"/>
        <w:ind w:left="0"/>
        <w:jc w:val="left"/>
      </w:pPr>
      <w:r>
        <w:rPr>
          <w:rFonts w:ascii="Times New Roman"/>
          <w:b/>
          <w:i w:val="false"/>
          <w:color w:val="000000"/>
        </w:rPr>
        <w:t xml:space="preserve"> 3-тарау. Басқарманың қызметін ұйымдастыру</w:t>
      </w:r>
    </w:p>
    <w:bookmarkEnd w:id="7483"/>
    <w:bookmarkStart w:name="z7568" w:id="748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484"/>
    <w:bookmarkStart w:name="z7569" w:id="748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485"/>
    <w:bookmarkStart w:name="z7570" w:id="748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486"/>
    <w:bookmarkStart w:name="z7571" w:id="7487"/>
    <w:p>
      <w:pPr>
        <w:spacing w:after="0"/>
        <w:ind w:left="0"/>
        <w:jc w:val="both"/>
      </w:pPr>
      <w:r>
        <w:rPr>
          <w:rFonts w:ascii="Times New Roman"/>
          <w:b w:val="false"/>
          <w:i w:val="false"/>
          <w:color w:val="000000"/>
          <w:sz w:val="28"/>
        </w:rPr>
        <w:t xml:space="preserve">
      18. Басқарма басшысының өкілеттіктері: </w:t>
      </w:r>
    </w:p>
    <w:bookmarkEnd w:id="7487"/>
    <w:bookmarkStart w:name="z7572" w:id="748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488"/>
    <w:bookmarkStart w:name="z7573" w:id="74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489"/>
    <w:bookmarkStart w:name="z7574" w:id="749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490"/>
    <w:bookmarkStart w:name="z7575" w:id="74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491"/>
    <w:bookmarkStart w:name="z7576" w:id="749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492"/>
    <w:bookmarkStart w:name="z7577" w:id="7493"/>
    <w:p>
      <w:pPr>
        <w:spacing w:after="0"/>
        <w:ind w:left="0"/>
        <w:jc w:val="left"/>
      </w:pPr>
      <w:r>
        <w:rPr>
          <w:rFonts w:ascii="Times New Roman"/>
          <w:b/>
          <w:i w:val="false"/>
          <w:color w:val="000000"/>
        </w:rPr>
        <w:t xml:space="preserve"> 4-тарау. Басқарманың мүлкі</w:t>
      </w:r>
    </w:p>
    <w:bookmarkEnd w:id="7493"/>
    <w:bookmarkStart w:name="z7578" w:id="749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494"/>
    <w:bookmarkStart w:name="z7579" w:id="749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495"/>
    <w:bookmarkStart w:name="z7580" w:id="749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496"/>
    <w:bookmarkStart w:name="z7581" w:id="749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497"/>
    <w:bookmarkStart w:name="z7582" w:id="7498"/>
    <w:p>
      <w:pPr>
        <w:spacing w:after="0"/>
        <w:ind w:left="0"/>
        <w:jc w:val="left"/>
      </w:pPr>
      <w:r>
        <w:rPr>
          <w:rFonts w:ascii="Times New Roman"/>
          <w:b/>
          <w:i w:val="false"/>
          <w:color w:val="000000"/>
        </w:rPr>
        <w:t xml:space="preserve"> 5-тарау. Басқарманы қайта ұйымдастыру және тарату</w:t>
      </w:r>
    </w:p>
    <w:bookmarkEnd w:id="7498"/>
    <w:bookmarkStart w:name="z7583" w:id="749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80-қосымша</w:t>
            </w:r>
          </w:p>
        </w:tc>
      </w:tr>
    </w:tbl>
    <w:bookmarkStart w:name="z7585" w:id="750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Теректі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7500"/>
    <w:bookmarkStart w:name="z7586" w:id="7501"/>
    <w:p>
      <w:pPr>
        <w:spacing w:after="0"/>
        <w:ind w:left="0"/>
        <w:jc w:val="left"/>
      </w:pPr>
      <w:r>
        <w:rPr>
          <w:rFonts w:ascii="Times New Roman"/>
          <w:b/>
          <w:i w:val="false"/>
          <w:color w:val="000000"/>
        </w:rPr>
        <w:t xml:space="preserve"> 1-тарау. Жалпы ережелер</w:t>
      </w:r>
    </w:p>
    <w:bookmarkEnd w:id="7501"/>
    <w:bookmarkStart w:name="z7587" w:id="750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Теректі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502"/>
    <w:bookmarkStart w:name="z7588" w:id="75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503"/>
    <w:bookmarkStart w:name="z7589" w:id="750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504"/>
    <w:bookmarkStart w:name="z7590" w:id="750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505"/>
    <w:bookmarkStart w:name="z7591" w:id="750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506"/>
    <w:bookmarkStart w:name="z7592" w:id="750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507"/>
    <w:bookmarkStart w:name="z7593" w:id="7508"/>
    <w:p>
      <w:pPr>
        <w:spacing w:after="0"/>
        <w:ind w:left="0"/>
        <w:jc w:val="both"/>
      </w:pPr>
      <w:r>
        <w:rPr>
          <w:rFonts w:ascii="Times New Roman"/>
          <w:b w:val="false"/>
          <w:i w:val="false"/>
          <w:color w:val="000000"/>
          <w:sz w:val="28"/>
        </w:rPr>
        <w:t>
      7. Басқарманың орналасқан жері – 091100, Қазақстан Республикасы, Батыс Қазақстан облысы, Теректі ауданы, Федоров ауылы, Зрелова көшесі, 10 ғимарат.</w:t>
      </w:r>
    </w:p>
    <w:bookmarkEnd w:id="7508"/>
    <w:bookmarkStart w:name="z7594" w:id="750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Теректі аудандық тауарлар мен көрсетілетін қызметтердің сапасы мен қауіпсіздігін бақылау басқармасы".</w:t>
      </w:r>
    </w:p>
    <w:bookmarkEnd w:id="7509"/>
    <w:bookmarkStart w:name="z7595" w:id="751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510"/>
    <w:bookmarkStart w:name="z7596" w:id="751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511"/>
    <w:bookmarkStart w:name="z7597" w:id="751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512"/>
    <w:bookmarkStart w:name="z7598" w:id="751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513"/>
    <w:bookmarkStart w:name="z7599" w:id="751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514"/>
    <w:bookmarkStart w:name="z7600" w:id="7515"/>
    <w:p>
      <w:pPr>
        <w:spacing w:after="0"/>
        <w:ind w:left="0"/>
        <w:jc w:val="both"/>
      </w:pPr>
      <w:r>
        <w:rPr>
          <w:rFonts w:ascii="Times New Roman"/>
          <w:b w:val="false"/>
          <w:i w:val="false"/>
          <w:color w:val="000000"/>
          <w:sz w:val="28"/>
        </w:rPr>
        <w:t xml:space="preserve">
      12. Міндеттері: </w:t>
      </w:r>
    </w:p>
    <w:bookmarkEnd w:id="7515"/>
    <w:bookmarkStart w:name="z7601" w:id="751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516"/>
    <w:bookmarkStart w:name="z7602" w:id="751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517"/>
    <w:bookmarkStart w:name="z7603" w:id="751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518"/>
    <w:bookmarkStart w:name="z7604" w:id="7519"/>
    <w:p>
      <w:pPr>
        <w:spacing w:after="0"/>
        <w:ind w:left="0"/>
        <w:jc w:val="both"/>
      </w:pPr>
      <w:r>
        <w:rPr>
          <w:rFonts w:ascii="Times New Roman"/>
          <w:b w:val="false"/>
          <w:i w:val="false"/>
          <w:color w:val="000000"/>
          <w:sz w:val="28"/>
        </w:rPr>
        <w:t xml:space="preserve">
      13. Функциялары: </w:t>
      </w:r>
    </w:p>
    <w:bookmarkEnd w:id="7519"/>
    <w:bookmarkStart w:name="z7605" w:id="752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520"/>
    <w:bookmarkStart w:name="z7606" w:id="752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521"/>
    <w:bookmarkStart w:name="z7607" w:id="752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522"/>
    <w:bookmarkStart w:name="z7608" w:id="752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523"/>
    <w:bookmarkStart w:name="z7609" w:id="752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524"/>
    <w:bookmarkStart w:name="z7610" w:id="752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525"/>
    <w:bookmarkStart w:name="z7611" w:id="752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526"/>
    <w:bookmarkStart w:name="z7612" w:id="752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527"/>
    <w:bookmarkStart w:name="z7613" w:id="7528"/>
    <w:p>
      <w:pPr>
        <w:spacing w:after="0"/>
        <w:ind w:left="0"/>
        <w:jc w:val="both"/>
      </w:pPr>
      <w:r>
        <w:rPr>
          <w:rFonts w:ascii="Times New Roman"/>
          <w:b w:val="false"/>
          <w:i w:val="false"/>
          <w:color w:val="000000"/>
          <w:sz w:val="28"/>
        </w:rPr>
        <w:t>
      9) құзыретінің шегінде мониторинг жүргізу;</w:t>
      </w:r>
    </w:p>
    <w:bookmarkEnd w:id="7528"/>
    <w:bookmarkStart w:name="z7614" w:id="7529"/>
    <w:p>
      <w:pPr>
        <w:spacing w:after="0"/>
        <w:ind w:left="0"/>
        <w:jc w:val="both"/>
      </w:pPr>
      <w:r>
        <w:rPr>
          <w:rFonts w:ascii="Times New Roman"/>
          <w:b w:val="false"/>
          <w:i w:val="false"/>
          <w:color w:val="000000"/>
          <w:sz w:val="28"/>
        </w:rPr>
        <w:t>
      10) тамақ өнімі қауіпсіздігін қамтамасыз ету;</w:t>
      </w:r>
    </w:p>
    <w:bookmarkEnd w:id="7529"/>
    <w:bookmarkStart w:name="z7615" w:id="753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530"/>
    <w:bookmarkStart w:name="z7616" w:id="753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531"/>
    <w:bookmarkStart w:name="z7617" w:id="753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532"/>
    <w:bookmarkStart w:name="z7618" w:id="753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533"/>
    <w:bookmarkStart w:name="z7619" w:id="753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534"/>
    <w:bookmarkStart w:name="z7620" w:id="753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535"/>
    <w:bookmarkStart w:name="z7621" w:id="753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536"/>
    <w:bookmarkStart w:name="z7622" w:id="753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537"/>
    <w:bookmarkStart w:name="z7623" w:id="753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538"/>
    <w:bookmarkStart w:name="z7624" w:id="753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539"/>
    <w:bookmarkStart w:name="z7625" w:id="754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540"/>
    <w:bookmarkStart w:name="z7626" w:id="754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541"/>
    <w:bookmarkStart w:name="z7627" w:id="754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542"/>
    <w:bookmarkStart w:name="z7628" w:id="754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7543"/>
    <w:bookmarkStart w:name="z7629" w:id="754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544"/>
    <w:bookmarkStart w:name="z7630" w:id="754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545"/>
    <w:bookmarkStart w:name="z7631" w:id="754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546"/>
    <w:bookmarkStart w:name="z7632" w:id="754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547"/>
    <w:bookmarkStart w:name="z7633" w:id="754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548"/>
    <w:bookmarkStart w:name="z7634" w:id="754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549"/>
    <w:bookmarkStart w:name="z7635" w:id="755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550"/>
    <w:bookmarkStart w:name="z7636" w:id="755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551"/>
    <w:bookmarkStart w:name="z7637" w:id="755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552"/>
    <w:bookmarkStart w:name="z7638" w:id="755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553"/>
    <w:bookmarkStart w:name="z7639" w:id="755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554"/>
    <w:bookmarkStart w:name="z7640" w:id="755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555"/>
    <w:bookmarkStart w:name="z7641" w:id="755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556"/>
    <w:bookmarkStart w:name="z7642" w:id="755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557"/>
    <w:bookmarkStart w:name="z7643" w:id="755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558"/>
    <w:bookmarkStart w:name="z7644" w:id="755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559"/>
    <w:bookmarkStart w:name="z7645" w:id="756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560"/>
    <w:bookmarkStart w:name="z7646" w:id="7561"/>
    <w:p>
      <w:pPr>
        <w:spacing w:after="0"/>
        <w:ind w:left="0"/>
        <w:jc w:val="both"/>
      </w:pPr>
      <w:r>
        <w:rPr>
          <w:rFonts w:ascii="Times New Roman"/>
          <w:b w:val="false"/>
          <w:i w:val="false"/>
          <w:color w:val="000000"/>
          <w:sz w:val="28"/>
        </w:rPr>
        <w:t>
      42) реттелетін салада түсіндіру жұмысын ұйымдастыру;</w:t>
      </w:r>
    </w:p>
    <w:bookmarkEnd w:id="7561"/>
    <w:bookmarkStart w:name="z7647" w:id="756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562"/>
    <w:bookmarkStart w:name="z7648" w:id="756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563"/>
    <w:bookmarkStart w:name="z7649" w:id="7564"/>
    <w:p>
      <w:pPr>
        <w:spacing w:after="0"/>
        <w:ind w:left="0"/>
        <w:jc w:val="both"/>
      </w:pPr>
      <w:r>
        <w:rPr>
          <w:rFonts w:ascii="Times New Roman"/>
          <w:b w:val="false"/>
          <w:i w:val="false"/>
          <w:color w:val="000000"/>
          <w:sz w:val="28"/>
        </w:rPr>
        <w:t>
      14. Құқықтары мен міндеттері:</w:t>
      </w:r>
    </w:p>
    <w:bookmarkEnd w:id="7564"/>
    <w:bookmarkStart w:name="z7650" w:id="756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565"/>
    <w:bookmarkStart w:name="z7651" w:id="756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566"/>
    <w:bookmarkStart w:name="z7652" w:id="756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567"/>
    <w:bookmarkStart w:name="z7653" w:id="756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568"/>
    <w:bookmarkStart w:name="z7654" w:id="756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569"/>
    <w:bookmarkStart w:name="z7655" w:id="757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570"/>
    <w:bookmarkStart w:name="z7656" w:id="757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571"/>
    <w:bookmarkStart w:name="z7657" w:id="757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572"/>
    <w:bookmarkStart w:name="z7658" w:id="757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573"/>
    <w:bookmarkStart w:name="z7659" w:id="757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574"/>
    <w:bookmarkStart w:name="z7660" w:id="7575"/>
    <w:p>
      <w:pPr>
        <w:spacing w:after="0"/>
        <w:ind w:left="0"/>
        <w:jc w:val="left"/>
      </w:pPr>
      <w:r>
        <w:rPr>
          <w:rFonts w:ascii="Times New Roman"/>
          <w:b/>
          <w:i w:val="false"/>
          <w:color w:val="000000"/>
        </w:rPr>
        <w:t xml:space="preserve"> 3-тарау. Басқарманың қызметін ұйымдастыру</w:t>
      </w:r>
    </w:p>
    <w:bookmarkEnd w:id="7575"/>
    <w:bookmarkStart w:name="z7661" w:id="757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576"/>
    <w:bookmarkStart w:name="z7662" w:id="757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577"/>
    <w:bookmarkStart w:name="z7663" w:id="757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578"/>
    <w:bookmarkStart w:name="z7664" w:id="7579"/>
    <w:p>
      <w:pPr>
        <w:spacing w:after="0"/>
        <w:ind w:left="0"/>
        <w:jc w:val="both"/>
      </w:pPr>
      <w:r>
        <w:rPr>
          <w:rFonts w:ascii="Times New Roman"/>
          <w:b w:val="false"/>
          <w:i w:val="false"/>
          <w:color w:val="000000"/>
          <w:sz w:val="28"/>
        </w:rPr>
        <w:t xml:space="preserve">
      18. Басқарма басшысының өкілеттіктері: </w:t>
      </w:r>
    </w:p>
    <w:bookmarkEnd w:id="7579"/>
    <w:bookmarkStart w:name="z7665" w:id="758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580"/>
    <w:bookmarkStart w:name="z7666" w:id="75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581"/>
    <w:bookmarkStart w:name="z7667" w:id="758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582"/>
    <w:bookmarkStart w:name="z7668" w:id="75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583"/>
    <w:bookmarkStart w:name="z7669" w:id="758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584"/>
    <w:bookmarkStart w:name="z7670" w:id="7585"/>
    <w:p>
      <w:pPr>
        <w:spacing w:after="0"/>
        <w:ind w:left="0"/>
        <w:jc w:val="left"/>
      </w:pPr>
      <w:r>
        <w:rPr>
          <w:rFonts w:ascii="Times New Roman"/>
          <w:b/>
          <w:i w:val="false"/>
          <w:color w:val="000000"/>
        </w:rPr>
        <w:t xml:space="preserve"> 4-тарау. Басқарманың мүлкі</w:t>
      </w:r>
    </w:p>
    <w:bookmarkEnd w:id="7585"/>
    <w:bookmarkStart w:name="z7671" w:id="758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586"/>
    <w:bookmarkStart w:name="z7672" w:id="758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587"/>
    <w:bookmarkStart w:name="z7673" w:id="758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588"/>
    <w:bookmarkStart w:name="z7674" w:id="758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589"/>
    <w:bookmarkStart w:name="z7675" w:id="7590"/>
    <w:p>
      <w:pPr>
        <w:spacing w:after="0"/>
        <w:ind w:left="0"/>
        <w:jc w:val="left"/>
      </w:pPr>
      <w:r>
        <w:rPr>
          <w:rFonts w:ascii="Times New Roman"/>
          <w:b/>
          <w:i w:val="false"/>
          <w:color w:val="000000"/>
        </w:rPr>
        <w:t xml:space="preserve"> 5-тарау. Басқарманы қайта ұйымдастыру және тарату</w:t>
      </w:r>
    </w:p>
    <w:bookmarkEnd w:id="7590"/>
    <w:bookmarkStart w:name="z7676" w:id="759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5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81-қосымша</w:t>
            </w:r>
          </w:p>
        </w:tc>
      </w:tr>
    </w:tbl>
    <w:bookmarkStart w:name="z7678" w:id="759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Шыңғырлау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7592"/>
    <w:bookmarkStart w:name="z7679" w:id="7593"/>
    <w:p>
      <w:pPr>
        <w:spacing w:after="0"/>
        <w:ind w:left="0"/>
        <w:jc w:val="left"/>
      </w:pPr>
      <w:r>
        <w:rPr>
          <w:rFonts w:ascii="Times New Roman"/>
          <w:b/>
          <w:i w:val="false"/>
          <w:color w:val="000000"/>
        </w:rPr>
        <w:t xml:space="preserve"> 1-тарау. Жалпы ережелер</w:t>
      </w:r>
    </w:p>
    <w:bookmarkEnd w:id="7593"/>
    <w:bookmarkStart w:name="z7680" w:id="759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Шыңғырлау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594"/>
    <w:bookmarkStart w:name="z7681" w:id="759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595"/>
    <w:bookmarkStart w:name="z7682" w:id="759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596"/>
    <w:bookmarkStart w:name="z7683" w:id="759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597"/>
    <w:bookmarkStart w:name="z7684" w:id="759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598"/>
    <w:bookmarkStart w:name="z7685" w:id="759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599"/>
    <w:bookmarkStart w:name="z7686" w:id="7600"/>
    <w:p>
      <w:pPr>
        <w:spacing w:after="0"/>
        <w:ind w:left="0"/>
        <w:jc w:val="both"/>
      </w:pPr>
      <w:r>
        <w:rPr>
          <w:rFonts w:ascii="Times New Roman"/>
          <w:b w:val="false"/>
          <w:i w:val="false"/>
          <w:color w:val="000000"/>
          <w:sz w:val="28"/>
        </w:rPr>
        <w:t>
      7. Басқарманың орналасқан жері – 091200, Қазақстан Республикасы, Батыс Қазақстан облысы, Шыңғырлау ауданы, Шыңғырлау селолық округі, Шыңғырлау ауылы, Казахстанская көшесі, 20 А үй.</w:t>
      </w:r>
    </w:p>
    <w:bookmarkEnd w:id="7600"/>
    <w:bookmarkStart w:name="z7687" w:id="760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Батыс Қазақстан облысының тауарлар мен көрсетілетін қызметтердің сапасы мен қауіпсіздігін бақылау департаментінің Шыңғырлау аудандық тауарлар мен көрсетілетін қызметтердің сапасы мен қауіпсіздігін бақылау басқармасы".</w:t>
      </w:r>
    </w:p>
    <w:bookmarkEnd w:id="7601"/>
    <w:bookmarkStart w:name="z7688" w:id="760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602"/>
    <w:bookmarkStart w:name="z7689" w:id="760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603"/>
    <w:bookmarkStart w:name="z7690" w:id="760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604"/>
    <w:bookmarkStart w:name="z7691" w:id="760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605"/>
    <w:bookmarkStart w:name="z7692" w:id="760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606"/>
    <w:bookmarkStart w:name="z7693" w:id="7607"/>
    <w:p>
      <w:pPr>
        <w:spacing w:after="0"/>
        <w:ind w:left="0"/>
        <w:jc w:val="both"/>
      </w:pPr>
      <w:r>
        <w:rPr>
          <w:rFonts w:ascii="Times New Roman"/>
          <w:b w:val="false"/>
          <w:i w:val="false"/>
          <w:color w:val="000000"/>
          <w:sz w:val="28"/>
        </w:rPr>
        <w:t xml:space="preserve">
      12. Міндеттері: </w:t>
      </w:r>
    </w:p>
    <w:bookmarkEnd w:id="7607"/>
    <w:bookmarkStart w:name="z7694" w:id="760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608"/>
    <w:bookmarkStart w:name="z7695" w:id="760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609"/>
    <w:bookmarkStart w:name="z7696" w:id="761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610"/>
    <w:bookmarkStart w:name="z7697" w:id="7611"/>
    <w:p>
      <w:pPr>
        <w:spacing w:after="0"/>
        <w:ind w:left="0"/>
        <w:jc w:val="both"/>
      </w:pPr>
      <w:r>
        <w:rPr>
          <w:rFonts w:ascii="Times New Roman"/>
          <w:b w:val="false"/>
          <w:i w:val="false"/>
          <w:color w:val="000000"/>
          <w:sz w:val="28"/>
        </w:rPr>
        <w:t xml:space="preserve">
      13. Функциялары: </w:t>
      </w:r>
    </w:p>
    <w:bookmarkEnd w:id="7611"/>
    <w:bookmarkStart w:name="z7698" w:id="761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612"/>
    <w:bookmarkStart w:name="z7699" w:id="761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613"/>
    <w:bookmarkStart w:name="z7700" w:id="761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614"/>
    <w:bookmarkStart w:name="z7701" w:id="761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615"/>
    <w:bookmarkStart w:name="z7702" w:id="761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616"/>
    <w:bookmarkStart w:name="z7703" w:id="761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617"/>
    <w:bookmarkStart w:name="z7704" w:id="761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618"/>
    <w:bookmarkStart w:name="z7705" w:id="761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619"/>
    <w:bookmarkStart w:name="z7706" w:id="7620"/>
    <w:p>
      <w:pPr>
        <w:spacing w:after="0"/>
        <w:ind w:left="0"/>
        <w:jc w:val="both"/>
      </w:pPr>
      <w:r>
        <w:rPr>
          <w:rFonts w:ascii="Times New Roman"/>
          <w:b w:val="false"/>
          <w:i w:val="false"/>
          <w:color w:val="000000"/>
          <w:sz w:val="28"/>
        </w:rPr>
        <w:t>
      9) құзыретінің шегінде мониторинг жүргізу;</w:t>
      </w:r>
    </w:p>
    <w:bookmarkEnd w:id="7620"/>
    <w:bookmarkStart w:name="z7707" w:id="7621"/>
    <w:p>
      <w:pPr>
        <w:spacing w:after="0"/>
        <w:ind w:left="0"/>
        <w:jc w:val="both"/>
      </w:pPr>
      <w:r>
        <w:rPr>
          <w:rFonts w:ascii="Times New Roman"/>
          <w:b w:val="false"/>
          <w:i w:val="false"/>
          <w:color w:val="000000"/>
          <w:sz w:val="28"/>
        </w:rPr>
        <w:t>
      10) тамақ өнімі қауіпсіздігін қамтамасыз ету;</w:t>
      </w:r>
    </w:p>
    <w:bookmarkEnd w:id="7621"/>
    <w:bookmarkStart w:name="z7708" w:id="762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622"/>
    <w:bookmarkStart w:name="z7709" w:id="762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623"/>
    <w:bookmarkStart w:name="z7710" w:id="762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624"/>
    <w:bookmarkStart w:name="z7711" w:id="762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625"/>
    <w:bookmarkStart w:name="z7712" w:id="762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626"/>
    <w:bookmarkStart w:name="z7713" w:id="762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627"/>
    <w:bookmarkStart w:name="z7714" w:id="762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628"/>
    <w:bookmarkStart w:name="z7715" w:id="762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629"/>
    <w:bookmarkStart w:name="z7716" w:id="763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630"/>
    <w:bookmarkStart w:name="z7717" w:id="763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631"/>
    <w:bookmarkStart w:name="z7718" w:id="763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632"/>
    <w:bookmarkStart w:name="z7719" w:id="763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633"/>
    <w:bookmarkStart w:name="z7720" w:id="763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634"/>
    <w:bookmarkStart w:name="z7721" w:id="763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7635"/>
    <w:bookmarkStart w:name="z7722" w:id="763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636"/>
    <w:bookmarkStart w:name="z7723" w:id="763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637"/>
    <w:bookmarkStart w:name="z7724" w:id="763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638"/>
    <w:bookmarkStart w:name="z7725" w:id="763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639"/>
    <w:bookmarkStart w:name="z7726" w:id="764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640"/>
    <w:bookmarkStart w:name="z7727" w:id="764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641"/>
    <w:bookmarkStart w:name="z7728" w:id="764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642"/>
    <w:bookmarkStart w:name="z7729" w:id="764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643"/>
    <w:bookmarkStart w:name="z7730" w:id="764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644"/>
    <w:bookmarkStart w:name="z7731" w:id="764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645"/>
    <w:bookmarkStart w:name="z7732" w:id="764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646"/>
    <w:bookmarkStart w:name="z7733" w:id="764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647"/>
    <w:bookmarkStart w:name="z7734" w:id="764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648"/>
    <w:bookmarkStart w:name="z7735" w:id="764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649"/>
    <w:bookmarkStart w:name="z7736" w:id="765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650"/>
    <w:bookmarkStart w:name="z7737" w:id="765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651"/>
    <w:bookmarkStart w:name="z7738" w:id="765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652"/>
    <w:bookmarkStart w:name="z7739" w:id="7653"/>
    <w:p>
      <w:pPr>
        <w:spacing w:after="0"/>
        <w:ind w:left="0"/>
        <w:jc w:val="both"/>
      </w:pPr>
      <w:r>
        <w:rPr>
          <w:rFonts w:ascii="Times New Roman"/>
          <w:b w:val="false"/>
          <w:i w:val="false"/>
          <w:color w:val="000000"/>
          <w:sz w:val="28"/>
        </w:rPr>
        <w:t>
      42) реттелетін салада түсіндіру жұмысын ұйымдастыру;</w:t>
      </w:r>
    </w:p>
    <w:bookmarkEnd w:id="7653"/>
    <w:bookmarkStart w:name="z7740" w:id="765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654"/>
    <w:bookmarkStart w:name="z7741" w:id="765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655"/>
    <w:bookmarkStart w:name="z7742" w:id="7656"/>
    <w:p>
      <w:pPr>
        <w:spacing w:after="0"/>
        <w:ind w:left="0"/>
        <w:jc w:val="both"/>
      </w:pPr>
      <w:r>
        <w:rPr>
          <w:rFonts w:ascii="Times New Roman"/>
          <w:b w:val="false"/>
          <w:i w:val="false"/>
          <w:color w:val="000000"/>
          <w:sz w:val="28"/>
        </w:rPr>
        <w:t>
      14. Құқықтары мен міндеттері:</w:t>
      </w:r>
    </w:p>
    <w:bookmarkEnd w:id="7656"/>
    <w:bookmarkStart w:name="z7743" w:id="765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657"/>
    <w:bookmarkStart w:name="z7744" w:id="765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658"/>
    <w:bookmarkStart w:name="z7745" w:id="765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659"/>
    <w:bookmarkStart w:name="z7746" w:id="766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660"/>
    <w:bookmarkStart w:name="z7747" w:id="766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661"/>
    <w:bookmarkStart w:name="z7748" w:id="766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662"/>
    <w:bookmarkStart w:name="z7749" w:id="766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663"/>
    <w:bookmarkStart w:name="z7750" w:id="766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664"/>
    <w:bookmarkStart w:name="z7751" w:id="766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665"/>
    <w:bookmarkStart w:name="z7752" w:id="766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666"/>
    <w:bookmarkStart w:name="z7753" w:id="7667"/>
    <w:p>
      <w:pPr>
        <w:spacing w:after="0"/>
        <w:ind w:left="0"/>
        <w:jc w:val="left"/>
      </w:pPr>
      <w:r>
        <w:rPr>
          <w:rFonts w:ascii="Times New Roman"/>
          <w:b/>
          <w:i w:val="false"/>
          <w:color w:val="000000"/>
        </w:rPr>
        <w:t xml:space="preserve"> 3-тарау. Басқарманың қызметін ұйымдастыру</w:t>
      </w:r>
    </w:p>
    <w:bookmarkEnd w:id="7667"/>
    <w:bookmarkStart w:name="z7754" w:id="766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668"/>
    <w:bookmarkStart w:name="z7755" w:id="766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669"/>
    <w:bookmarkStart w:name="z7756" w:id="767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670"/>
    <w:bookmarkStart w:name="z7757" w:id="7671"/>
    <w:p>
      <w:pPr>
        <w:spacing w:after="0"/>
        <w:ind w:left="0"/>
        <w:jc w:val="both"/>
      </w:pPr>
      <w:r>
        <w:rPr>
          <w:rFonts w:ascii="Times New Roman"/>
          <w:b w:val="false"/>
          <w:i w:val="false"/>
          <w:color w:val="000000"/>
          <w:sz w:val="28"/>
        </w:rPr>
        <w:t xml:space="preserve">
      18. Басқарма басшысының өкілеттіктері: </w:t>
      </w:r>
    </w:p>
    <w:bookmarkEnd w:id="7671"/>
    <w:bookmarkStart w:name="z7758" w:id="767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672"/>
    <w:bookmarkStart w:name="z7759" w:id="76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673"/>
    <w:bookmarkStart w:name="z7760" w:id="767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674"/>
    <w:bookmarkStart w:name="z7761" w:id="76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675"/>
    <w:bookmarkStart w:name="z7762" w:id="767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676"/>
    <w:bookmarkStart w:name="z7763" w:id="7677"/>
    <w:p>
      <w:pPr>
        <w:spacing w:after="0"/>
        <w:ind w:left="0"/>
        <w:jc w:val="left"/>
      </w:pPr>
      <w:r>
        <w:rPr>
          <w:rFonts w:ascii="Times New Roman"/>
          <w:b/>
          <w:i w:val="false"/>
          <w:color w:val="000000"/>
        </w:rPr>
        <w:t xml:space="preserve"> 4-тарау. Басқарманың мүлкі</w:t>
      </w:r>
    </w:p>
    <w:bookmarkEnd w:id="7677"/>
    <w:bookmarkStart w:name="z7764" w:id="767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678"/>
    <w:bookmarkStart w:name="z7765" w:id="767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679"/>
    <w:bookmarkStart w:name="z7766" w:id="768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680"/>
    <w:bookmarkStart w:name="z7767" w:id="768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81"/>
    <w:bookmarkStart w:name="z7768" w:id="7682"/>
    <w:p>
      <w:pPr>
        <w:spacing w:after="0"/>
        <w:ind w:left="0"/>
        <w:jc w:val="left"/>
      </w:pPr>
      <w:r>
        <w:rPr>
          <w:rFonts w:ascii="Times New Roman"/>
          <w:b/>
          <w:i w:val="false"/>
          <w:color w:val="000000"/>
        </w:rPr>
        <w:t xml:space="preserve"> 5-тарау. Басқарманы қайта ұйымдастыру және тарату</w:t>
      </w:r>
    </w:p>
    <w:bookmarkEnd w:id="7682"/>
    <w:bookmarkStart w:name="z7769" w:id="768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82-қосымша</w:t>
            </w:r>
          </w:p>
        </w:tc>
      </w:tr>
    </w:tbl>
    <w:bookmarkStart w:name="z7771" w:id="768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Байзақ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7684"/>
    <w:bookmarkStart w:name="z7772" w:id="7685"/>
    <w:p>
      <w:pPr>
        <w:spacing w:after="0"/>
        <w:ind w:left="0"/>
        <w:jc w:val="left"/>
      </w:pPr>
      <w:r>
        <w:rPr>
          <w:rFonts w:ascii="Times New Roman"/>
          <w:b/>
          <w:i w:val="false"/>
          <w:color w:val="000000"/>
        </w:rPr>
        <w:t xml:space="preserve"> 1-тарау. Жалпы ережелер</w:t>
      </w:r>
    </w:p>
    <w:bookmarkEnd w:id="7685"/>
    <w:bookmarkStart w:name="z7773" w:id="768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Байзақ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686"/>
    <w:bookmarkStart w:name="z7774" w:id="768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687"/>
    <w:bookmarkStart w:name="z7775" w:id="768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688"/>
    <w:bookmarkStart w:name="z7776" w:id="768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689"/>
    <w:bookmarkStart w:name="z7777" w:id="769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690"/>
    <w:bookmarkStart w:name="z7778" w:id="769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691"/>
    <w:bookmarkStart w:name="z7779" w:id="7692"/>
    <w:p>
      <w:pPr>
        <w:spacing w:after="0"/>
        <w:ind w:left="0"/>
        <w:jc w:val="both"/>
      </w:pPr>
      <w:r>
        <w:rPr>
          <w:rFonts w:ascii="Times New Roman"/>
          <w:b w:val="false"/>
          <w:i w:val="false"/>
          <w:color w:val="000000"/>
          <w:sz w:val="28"/>
        </w:rPr>
        <w:t>
      7. Басқарманың орналасқан жері – 080100, Қазақстан Республикасы, Жамбыл облысы, Байзақ ауданы, Сарыкемер ауылы, Байзақ батыр көшесі, 100 үй.</w:t>
      </w:r>
    </w:p>
    <w:bookmarkEnd w:id="7692"/>
    <w:bookmarkStart w:name="z7780" w:id="769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Байзақ аудандық тауарлар мен көрсетілетін қызметтердің сапасы мен қауіпсіздігін бақылау басқармасы".</w:t>
      </w:r>
    </w:p>
    <w:bookmarkEnd w:id="7693"/>
    <w:bookmarkStart w:name="z7781" w:id="769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694"/>
    <w:bookmarkStart w:name="z7782" w:id="769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695"/>
    <w:bookmarkStart w:name="z7783" w:id="769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696"/>
    <w:bookmarkStart w:name="z7784" w:id="769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697"/>
    <w:bookmarkStart w:name="z7785" w:id="769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698"/>
    <w:bookmarkStart w:name="z7786" w:id="7699"/>
    <w:p>
      <w:pPr>
        <w:spacing w:after="0"/>
        <w:ind w:left="0"/>
        <w:jc w:val="both"/>
      </w:pPr>
      <w:r>
        <w:rPr>
          <w:rFonts w:ascii="Times New Roman"/>
          <w:b w:val="false"/>
          <w:i w:val="false"/>
          <w:color w:val="000000"/>
          <w:sz w:val="28"/>
        </w:rPr>
        <w:t xml:space="preserve">
      12. Міндеттері: </w:t>
      </w:r>
    </w:p>
    <w:bookmarkEnd w:id="7699"/>
    <w:bookmarkStart w:name="z7787" w:id="770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700"/>
    <w:bookmarkStart w:name="z7788" w:id="770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701"/>
    <w:bookmarkStart w:name="z7789" w:id="770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702"/>
    <w:bookmarkStart w:name="z7790" w:id="7703"/>
    <w:p>
      <w:pPr>
        <w:spacing w:after="0"/>
        <w:ind w:left="0"/>
        <w:jc w:val="both"/>
      </w:pPr>
      <w:r>
        <w:rPr>
          <w:rFonts w:ascii="Times New Roman"/>
          <w:b w:val="false"/>
          <w:i w:val="false"/>
          <w:color w:val="000000"/>
          <w:sz w:val="28"/>
        </w:rPr>
        <w:t xml:space="preserve">
      13. Функциялары: </w:t>
      </w:r>
    </w:p>
    <w:bookmarkEnd w:id="7703"/>
    <w:bookmarkStart w:name="z7791" w:id="770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704"/>
    <w:bookmarkStart w:name="z7792" w:id="770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705"/>
    <w:bookmarkStart w:name="z7793" w:id="770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706"/>
    <w:bookmarkStart w:name="z7794" w:id="770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707"/>
    <w:bookmarkStart w:name="z7795" w:id="770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708"/>
    <w:bookmarkStart w:name="z7796" w:id="770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709"/>
    <w:bookmarkStart w:name="z7797" w:id="771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710"/>
    <w:bookmarkStart w:name="z7798" w:id="771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711"/>
    <w:bookmarkStart w:name="z7799" w:id="7712"/>
    <w:p>
      <w:pPr>
        <w:spacing w:after="0"/>
        <w:ind w:left="0"/>
        <w:jc w:val="both"/>
      </w:pPr>
      <w:r>
        <w:rPr>
          <w:rFonts w:ascii="Times New Roman"/>
          <w:b w:val="false"/>
          <w:i w:val="false"/>
          <w:color w:val="000000"/>
          <w:sz w:val="28"/>
        </w:rPr>
        <w:t>
      9) құзыретінің шегінде мониторинг жүргізу;</w:t>
      </w:r>
    </w:p>
    <w:bookmarkEnd w:id="7712"/>
    <w:bookmarkStart w:name="z7800" w:id="7713"/>
    <w:p>
      <w:pPr>
        <w:spacing w:after="0"/>
        <w:ind w:left="0"/>
        <w:jc w:val="both"/>
      </w:pPr>
      <w:r>
        <w:rPr>
          <w:rFonts w:ascii="Times New Roman"/>
          <w:b w:val="false"/>
          <w:i w:val="false"/>
          <w:color w:val="000000"/>
          <w:sz w:val="28"/>
        </w:rPr>
        <w:t>
      10) тамақ өнімі қауіпсіздігін қамтамасыз ету;</w:t>
      </w:r>
    </w:p>
    <w:bookmarkEnd w:id="7713"/>
    <w:bookmarkStart w:name="z7801" w:id="771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714"/>
    <w:bookmarkStart w:name="z7802" w:id="771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715"/>
    <w:bookmarkStart w:name="z7803" w:id="771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716"/>
    <w:bookmarkStart w:name="z7804" w:id="771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717"/>
    <w:bookmarkStart w:name="z7805" w:id="771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718"/>
    <w:bookmarkStart w:name="z7806" w:id="771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719"/>
    <w:bookmarkStart w:name="z7807" w:id="772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720"/>
    <w:bookmarkStart w:name="z7808" w:id="772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721"/>
    <w:bookmarkStart w:name="z7809" w:id="772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722"/>
    <w:bookmarkStart w:name="z7810" w:id="772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723"/>
    <w:bookmarkStart w:name="z7811" w:id="772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724"/>
    <w:bookmarkStart w:name="z7812" w:id="772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725"/>
    <w:bookmarkStart w:name="z7813" w:id="772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726"/>
    <w:bookmarkStart w:name="z7814" w:id="772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7727"/>
    <w:bookmarkStart w:name="z7815" w:id="772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728"/>
    <w:bookmarkStart w:name="z7816" w:id="772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729"/>
    <w:bookmarkStart w:name="z7817" w:id="773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730"/>
    <w:bookmarkStart w:name="z7818" w:id="773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731"/>
    <w:bookmarkStart w:name="z7819" w:id="773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732"/>
    <w:bookmarkStart w:name="z7820" w:id="773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733"/>
    <w:bookmarkStart w:name="z7821" w:id="773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734"/>
    <w:bookmarkStart w:name="z7822" w:id="773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735"/>
    <w:bookmarkStart w:name="z7823" w:id="773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736"/>
    <w:bookmarkStart w:name="z7824" w:id="773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737"/>
    <w:bookmarkStart w:name="z7825" w:id="773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738"/>
    <w:bookmarkStart w:name="z7826" w:id="773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739"/>
    <w:bookmarkStart w:name="z7827" w:id="774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740"/>
    <w:bookmarkStart w:name="z7828" w:id="774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741"/>
    <w:bookmarkStart w:name="z7829" w:id="774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742"/>
    <w:bookmarkStart w:name="z7830" w:id="774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743"/>
    <w:bookmarkStart w:name="z7831" w:id="774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744"/>
    <w:bookmarkStart w:name="z7832" w:id="7745"/>
    <w:p>
      <w:pPr>
        <w:spacing w:after="0"/>
        <w:ind w:left="0"/>
        <w:jc w:val="both"/>
      </w:pPr>
      <w:r>
        <w:rPr>
          <w:rFonts w:ascii="Times New Roman"/>
          <w:b w:val="false"/>
          <w:i w:val="false"/>
          <w:color w:val="000000"/>
          <w:sz w:val="28"/>
        </w:rPr>
        <w:t>
      42) реттелетін салада түсіндіру жұмысын ұйымдастыру;</w:t>
      </w:r>
    </w:p>
    <w:bookmarkEnd w:id="7745"/>
    <w:bookmarkStart w:name="z7833" w:id="774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746"/>
    <w:bookmarkStart w:name="z7834" w:id="774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747"/>
    <w:bookmarkStart w:name="z7835" w:id="7748"/>
    <w:p>
      <w:pPr>
        <w:spacing w:after="0"/>
        <w:ind w:left="0"/>
        <w:jc w:val="both"/>
      </w:pPr>
      <w:r>
        <w:rPr>
          <w:rFonts w:ascii="Times New Roman"/>
          <w:b w:val="false"/>
          <w:i w:val="false"/>
          <w:color w:val="000000"/>
          <w:sz w:val="28"/>
        </w:rPr>
        <w:t>
      14. Құқықтары мен міндеттері:</w:t>
      </w:r>
    </w:p>
    <w:bookmarkEnd w:id="7748"/>
    <w:bookmarkStart w:name="z7836" w:id="774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749"/>
    <w:bookmarkStart w:name="z7837" w:id="775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750"/>
    <w:bookmarkStart w:name="z7838" w:id="77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751"/>
    <w:bookmarkStart w:name="z7839" w:id="775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752"/>
    <w:bookmarkStart w:name="z7840" w:id="775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753"/>
    <w:bookmarkStart w:name="z7841" w:id="775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754"/>
    <w:bookmarkStart w:name="z7842" w:id="775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755"/>
    <w:bookmarkStart w:name="z7843" w:id="77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756"/>
    <w:bookmarkStart w:name="z7844" w:id="775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757"/>
    <w:bookmarkStart w:name="z7845" w:id="775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758"/>
    <w:bookmarkStart w:name="z7846" w:id="7759"/>
    <w:p>
      <w:pPr>
        <w:spacing w:after="0"/>
        <w:ind w:left="0"/>
        <w:jc w:val="left"/>
      </w:pPr>
      <w:r>
        <w:rPr>
          <w:rFonts w:ascii="Times New Roman"/>
          <w:b/>
          <w:i w:val="false"/>
          <w:color w:val="000000"/>
        </w:rPr>
        <w:t xml:space="preserve"> 3-тарау. Басқарманың қызметін ұйымдастыру</w:t>
      </w:r>
    </w:p>
    <w:bookmarkEnd w:id="7759"/>
    <w:bookmarkStart w:name="z7847" w:id="776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760"/>
    <w:bookmarkStart w:name="z7848" w:id="776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761"/>
    <w:bookmarkStart w:name="z7849" w:id="776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762"/>
    <w:bookmarkStart w:name="z7850" w:id="7763"/>
    <w:p>
      <w:pPr>
        <w:spacing w:after="0"/>
        <w:ind w:left="0"/>
        <w:jc w:val="both"/>
      </w:pPr>
      <w:r>
        <w:rPr>
          <w:rFonts w:ascii="Times New Roman"/>
          <w:b w:val="false"/>
          <w:i w:val="false"/>
          <w:color w:val="000000"/>
          <w:sz w:val="28"/>
        </w:rPr>
        <w:t xml:space="preserve">
      18. Басқарма басшысының өкілеттіктері: </w:t>
      </w:r>
    </w:p>
    <w:bookmarkEnd w:id="7763"/>
    <w:bookmarkStart w:name="z7851" w:id="776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764"/>
    <w:bookmarkStart w:name="z7852" w:id="77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765"/>
    <w:bookmarkStart w:name="z7853" w:id="776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766"/>
    <w:bookmarkStart w:name="z7854" w:id="77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767"/>
    <w:bookmarkStart w:name="z7855" w:id="776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768"/>
    <w:bookmarkStart w:name="z7856" w:id="7769"/>
    <w:p>
      <w:pPr>
        <w:spacing w:after="0"/>
        <w:ind w:left="0"/>
        <w:jc w:val="left"/>
      </w:pPr>
      <w:r>
        <w:rPr>
          <w:rFonts w:ascii="Times New Roman"/>
          <w:b/>
          <w:i w:val="false"/>
          <w:color w:val="000000"/>
        </w:rPr>
        <w:t xml:space="preserve"> 4-тарау. Басқарманың мүлкі</w:t>
      </w:r>
    </w:p>
    <w:bookmarkEnd w:id="7769"/>
    <w:bookmarkStart w:name="z7857" w:id="777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770"/>
    <w:bookmarkStart w:name="z7858" w:id="777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771"/>
    <w:bookmarkStart w:name="z7859" w:id="777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772"/>
    <w:bookmarkStart w:name="z7860" w:id="777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773"/>
    <w:bookmarkStart w:name="z7861" w:id="7774"/>
    <w:p>
      <w:pPr>
        <w:spacing w:after="0"/>
        <w:ind w:left="0"/>
        <w:jc w:val="left"/>
      </w:pPr>
      <w:r>
        <w:rPr>
          <w:rFonts w:ascii="Times New Roman"/>
          <w:b/>
          <w:i w:val="false"/>
          <w:color w:val="000000"/>
        </w:rPr>
        <w:t xml:space="preserve"> 5-тарау. Басқарманы қайта ұйымдастыру және тарату</w:t>
      </w:r>
    </w:p>
    <w:bookmarkEnd w:id="7774"/>
    <w:bookmarkStart w:name="z7862" w:id="777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7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83-қосымша</w:t>
            </w:r>
          </w:p>
        </w:tc>
      </w:tr>
    </w:tbl>
    <w:bookmarkStart w:name="z7864" w:id="777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7776"/>
    <w:bookmarkStart w:name="z7865" w:id="7777"/>
    <w:p>
      <w:pPr>
        <w:spacing w:after="0"/>
        <w:ind w:left="0"/>
        <w:jc w:val="left"/>
      </w:pPr>
      <w:r>
        <w:rPr>
          <w:rFonts w:ascii="Times New Roman"/>
          <w:b/>
          <w:i w:val="false"/>
          <w:color w:val="000000"/>
        </w:rPr>
        <w:t xml:space="preserve"> 1-тарау. Жалпы ережелер</w:t>
      </w:r>
    </w:p>
    <w:bookmarkEnd w:id="7777"/>
    <w:bookmarkStart w:name="z7866" w:id="777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778"/>
    <w:bookmarkStart w:name="z7867" w:id="777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779"/>
    <w:bookmarkStart w:name="z7868" w:id="778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780"/>
    <w:bookmarkStart w:name="z7869" w:id="778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781"/>
    <w:bookmarkStart w:name="z7870" w:id="778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782"/>
    <w:bookmarkStart w:name="z7871" w:id="778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783"/>
    <w:bookmarkStart w:name="z7872" w:id="7784"/>
    <w:p>
      <w:pPr>
        <w:spacing w:after="0"/>
        <w:ind w:left="0"/>
        <w:jc w:val="both"/>
      </w:pPr>
      <w:r>
        <w:rPr>
          <w:rFonts w:ascii="Times New Roman"/>
          <w:b w:val="false"/>
          <w:i w:val="false"/>
          <w:color w:val="000000"/>
          <w:sz w:val="28"/>
        </w:rPr>
        <w:t>
      7. Басқарманың орналасқан жері – 080200, Қазақстан Республикасы, Жамбыл облысы, Жамбыл ауданы, Аса ауылы, Б. Момышұлы көшесі, 132 үй.</w:t>
      </w:r>
    </w:p>
    <w:bookmarkEnd w:id="7784"/>
    <w:bookmarkStart w:name="z7873" w:id="778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w:t>
      </w:r>
    </w:p>
    <w:bookmarkEnd w:id="7785"/>
    <w:bookmarkStart w:name="z7874" w:id="778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786"/>
    <w:bookmarkStart w:name="z7875" w:id="778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787"/>
    <w:bookmarkStart w:name="z7876" w:id="778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788"/>
    <w:bookmarkStart w:name="z7877" w:id="778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789"/>
    <w:bookmarkStart w:name="z7878" w:id="779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790"/>
    <w:bookmarkStart w:name="z7879" w:id="7791"/>
    <w:p>
      <w:pPr>
        <w:spacing w:after="0"/>
        <w:ind w:left="0"/>
        <w:jc w:val="both"/>
      </w:pPr>
      <w:r>
        <w:rPr>
          <w:rFonts w:ascii="Times New Roman"/>
          <w:b w:val="false"/>
          <w:i w:val="false"/>
          <w:color w:val="000000"/>
          <w:sz w:val="28"/>
        </w:rPr>
        <w:t xml:space="preserve">
      12. Міндеттері: </w:t>
      </w:r>
    </w:p>
    <w:bookmarkEnd w:id="7791"/>
    <w:bookmarkStart w:name="z7880" w:id="779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792"/>
    <w:bookmarkStart w:name="z7881" w:id="779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793"/>
    <w:bookmarkStart w:name="z7882" w:id="779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794"/>
    <w:bookmarkStart w:name="z7883" w:id="7795"/>
    <w:p>
      <w:pPr>
        <w:spacing w:after="0"/>
        <w:ind w:left="0"/>
        <w:jc w:val="both"/>
      </w:pPr>
      <w:r>
        <w:rPr>
          <w:rFonts w:ascii="Times New Roman"/>
          <w:b w:val="false"/>
          <w:i w:val="false"/>
          <w:color w:val="000000"/>
          <w:sz w:val="28"/>
        </w:rPr>
        <w:t xml:space="preserve">
      13. Функциялары: </w:t>
      </w:r>
    </w:p>
    <w:bookmarkEnd w:id="7795"/>
    <w:bookmarkStart w:name="z7884" w:id="779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796"/>
    <w:bookmarkStart w:name="z7885" w:id="779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797"/>
    <w:bookmarkStart w:name="z7886" w:id="779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798"/>
    <w:bookmarkStart w:name="z7887" w:id="779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799"/>
    <w:bookmarkStart w:name="z7888" w:id="780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800"/>
    <w:bookmarkStart w:name="z7889" w:id="780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801"/>
    <w:bookmarkStart w:name="z7890" w:id="780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802"/>
    <w:bookmarkStart w:name="z7891" w:id="780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803"/>
    <w:bookmarkStart w:name="z7892" w:id="7804"/>
    <w:p>
      <w:pPr>
        <w:spacing w:after="0"/>
        <w:ind w:left="0"/>
        <w:jc w:val="both"/>
      </w:pPr>
      <w:r>
        <w:rPr>
          <w:rFonts w:ascii="Times New Roman"/>
          <w:b w:val="false"/>
          <w:i w:val="false"/>
          <w:color w:val="000000"/>
          <w:sz w:val="28"/>
        </w:rPr>
        <w:t>
      9) құзыретінің шегінде мониторинг жүргізу;</w:t>
      </w:r>
    </w:p>
    <w:bookmarkEnd w:id="7804"/>
    <w:bookmarkStart w:name="z7893" w:id="7805"/>
    <w:p>
      <w:pPr>
        <w:spacing w:after="0"/>
        <w:ind w:left="0"/>
        <w:jc w:val="both"/>
      </w:pPr>
      <w:r>
        <w:rPr>
          <w:rFonts w:ascii="Times New Roman"/>
          <w:b w:val="false"/>
          <w:i w:val="false"/>
          <w:color w:val="000000"/>
          <w:sz w:val="28"/>
        </w:rPr>
        <w:t>
      10) тамақ өнімі қауіпсіздігін қамтамасыз ету;</w:t>
      </w:r>
    </w:p>
    <w:bookmarkEnd w:id="7805"/>
    <w:bookmarkStart w:name="z7894" w:id="780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806"/>
    <w:bookmarkStart w:name="z7895" w:id="780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807"/>
    <w:bookmarkStart w:name="z7896" w:id="780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808"/>
    <w:bookmarkStart w:name="z7897" w:id="780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809"/>
    <w:bookmarkStart w:name="z7898" w:id="781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810"/>
    <w:bookmarkStart w:name="z7899" w:id="781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811"/>
    <w:bookmarkStart w:name="z7900" w:id="781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812"/>
    <w:bookmarkStart w:name="z7901" w:id="781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813"/>
    <w:bookmarkStart w:name="z7902" w:id="781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814"/>
    <w:bookmarkStart w:name="z7903" w:id="781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815"/>
    <w:bookmarkStart w:name="z7904" w:id="781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816"/>
    <w:bookmarkStart w:name="z7905" w:id="781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817"/>
    <w:bookmarkStart w:name="z7906" w:id="781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818"/>
    <w:bookmarkStart w:name="z7907" w:id="781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7819"/>
    <w:bookmarkStart w:name="z7908" w:id="782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820"/>
    <w:bookmarkStart w:name="z7909" w:id="782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821"/>
    <w:bookmarkStart w:name="z7910" w:id="782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822"/>
    <w:bookmarkStart w:name="z7911" w:id="782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823"/>
    <w:bookmarkStart w:name="z7912" w:id="782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824"/>
    <w:bookmarkStart w:name="z7913" w:id="782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825"/>
    <w:bookmarkStart w:name="z7914" w:id="782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826"/>
    <w:bookmarkStart w:name="z7915" w:id="782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827"/>
    <w:bookmarkStart w:name="z7916" w:id="782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828"/>
    <w:bookmarkStart w:name="z7917" w:id="782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829"/>
    <w:bookmarkStart w:name="z7918" w:id="783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830"/>
    <w:bookmarkStart w:name="z7919" w:id="783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831"/>
    <w:bookmarkStart w:name="z7920" w:id="783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832"/>
    <w:bookmarkStart w:name="z7921" w:id="783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833"/>
    <w:bookmarkStart w:name="z7922" w:id="783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834"/>
    <w:bookmarkStart w:name="z7923" w:id="783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835"/>
    <w:bookmarkStart w:name="z7924" w:id="783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836"/>
    <w:bookmarkStart w:name="z7925" w:id="7837"/>
    <w:p>
      <w:pPr>
        <w:spacing w:after="0"/>
        <w:ind w:left="0"/>
        <w:jc w:val="both"/>
      </w:pPr>
      <w:r>
        <w:rPr>
          <w:rFonts w:ascii="Times New Roman"/>
          <w:b w:val="false"/>
          <w:i w:val="false"/>
          <w:color w:val="000000"/>
          <w:sz w:val="28"/>
        </w:rPr>
        <w:t>
      42) реттелетін салада түсіндіру жұмысын ұйымдастыру;</w:t>
      </w:r>
    </w:p>
    <w:bookmarkEnd w:id="7837"/>
    <w:bookmarkStart w:name="z7926" w:id="783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838"/>
    <w:bookmarkStart w:name="z7927" w:id="783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839"/>
    <w:bookmarkStart w:name="z7928" w:id="7840"/>
    <w:p>
      <w:pPr>
        <w:spacing w:after="0"/>
        <w:ind w:left="0"/>
        <w:jc w:val="both"/>
      </w:pPr>
      <w:r>
        <w:rPr>
          <w:rFonts w:ascii="Times New Roman"/>
          <w:b w:val="false"/>
          <w:i w:val="false"/>
          <w:color w:val="000000"/>
          <w:sz w:val="28"/>
        </w:rPr>
        <w:t>
      14. Құқықтары мен міндеттері:</w:t>
      </w:r>
    </w:p>
    <w:bookmarkEnd w:id="7840"/>
    <w:bookmarkStart w:name="z7929" w:id="784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841"/>
    <w:bookmarkStart w:name="z7930" w:id="784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842"/>
    <w:bookmarkStart w:name="z7931" w:id="78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843"/>
    <w:bookmarkStart w:name="z7932" w:id="784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844"/>
    <w:bookmarkStart w:name="z7933" w:id="784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845"/>
    <w:bookmarkStart w:name="z7934" w:id="784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846"/>
    <w:bookmarkStart w:name="z7935" w:id="784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847"/>
    <w:bookmarkStart w:name="z7936" w:id="78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848"/>
    <w:bookmarkStart w:name="z7937" w:id="784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849"/>
    <w:bookmarkStart w:name="z7938" w:id="785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850"/>
    <w:bookmarkStart w:name="z7939" w:id="7851"/>
    <w:p>
      <w:pPr>
        <w:spacing w:after="0"/>
        <w:ind w:left="0"/>
        <w:jc w:val="left"/>
      </w:pPr>
      <w:r>
        <w:rPr>
          <w:rFonts w:ascii="Times New Roman"/>
          <w:b/>
          <w:i w:val="false"/>
          <w:color w:val="000000"/>
        </w:rPr>
        <w:t xml:space="preserve"> 3-тарау. Басқарманың қызметін ұйымдастыру</w:t>
      </w:r>
    </w:p>
    <w:bookmarkEnd w:id="7851"/>
    <w:bookmarkStart w:name="z7940" w:id="785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852"/>
    <w:bookmarkStart w:name="z7941" w:id="785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853"/>
    <w:bookmarkStart w:name="z7942" w:id="785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854"/>
    <w:bookmarkStart w:name="z7943" w:id="7855"/>
    <w:p>
      <w:pPr>
        <w:spacing w:after="0"/>
        <w:ind w:left="0"/>
        <w:jc w:val="both"/>
      </w:pPr>
      <w:r>
        <w:rPr>
          <w:rFonts w:ascii="Times New Roman"/>
          <w:b w:val="false"/>
          <w:i w:val="false"/>
          <w:color w:val="000000"/>
          <w:sz w:val="28"/>
        </w:rPr>
        <w:t xml:space="preserve">
      18. Басқарма басшысының өкілеттіктері: </w:t>
      </w:r>
    </w:p>
    <w:bookmarkEnd w:id="7855"/>
    <w:bookmarkStart w:name="z7944" w:id="785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856"/>
    <w:bookmarkStart w:name="z7945" w:id="78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857"/>
    <w:bookmarkStart w:name="z7946" w:id="785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858"/>
    <w:bookmarkStart w:name="z7947" w:id="78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859"/>
    <w:bookmarkStart w:name="z7948" w:id="786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860"/>
    <w:bookmarkStart w:name="z7949" w:id="7861"/>
    <w:p>
      <w:pPr>
        <w:spacing w:after="0"/>
        <w:ind w:left="0"/>
        <w:jc w:val="left"/>
      </w:pPr>
      <w:r>
        <w:rPr>
          <w:rFonts w:ascii="Times New Roman"/>
          <w:b/>
          <w:i w:val="false"/>
          <w:color w:val="000000"/>
        </w:rPr>
        <w:t xml:space="preserve"> 4-тарау. Басқарманың мүлкі</w:t>
      </w:r>
    </w:p>
    <w:bookmarkEnd w:id="7861"/>
    <w:bookmarkStart w:name="z7950" w:id="786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862"/>
    <w:bookmarkStart w:name="z7951" w:id="786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863"/>
    <w:bookmarkStart w:name="z7952" w:id="786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864"/>
    <w:bookmarkStart w:name="z7953" w:id="786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65"/>
    <w:bookmarkStart w:name="z7954" w:id="7866"/>
    <w:p>
      <w:pPr>
        <w:spacing w:after="0"/>
        <w:ind w:left="0"/>
        <w:jc w:val="left"/>
      </w:pPr>
      <w:r>
        <w:rPr>
          <w:rFonts w:ascii="Times New Roman"/>
          <w:b/>
          <w:i w:val="false"/>
          <w:color w:val="000000"/>
        </w:rPr>
        <w:t xml:space="preserve"> 5-тарау. Басқарманы қайта ұйымдастыру және тарату</w:t>
      </w:r>
    </w:p>
    <w:bookmarkEnd w:id="7866"/>
    <w:bookmarkStart w:name="z7955" w:id="786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8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84-қосымша</w:t>
            </w:r>
          </w:p>
        </w:tc>
      </w:tr>
    </w:tbl>
    <w:bookmarkStart w:name="z7957" w:id="786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Жуалы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7868"/>
    <w:bookmarkStart w:name="z7958" w:id="7869"/>
    <w:p>
      <w:pPr>
        <w:spacing w:after="0"/>
        <w:ind w:left="0"/>
        <w:jc w:val="left"/>
      </w:pPr>
      <w:r>
        <w:rPr>
          <w:rFonts w:ascii="Times New Roman"/>
          <w:b/>
          <w:i w:val="false"/>
          <w:color w:val="000000"/>
        </w:rPr>
        <w:t xml:space="preserve"> 1-тарау. Жалпы ережелер</w:t>
      </w:r>
    </w:p>
    <w:bookmarkEnd w:id="7869"/>
    <w:bookmarkStart w:name="z7959" w:id="787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Жуалы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870"/>
    <w:bookmarkStart w:name="z7960" w:id="787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871"/>
    <w:bookmarkStart w:name="z7961" w:id="787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872"/>
    <w:bookmarkStart w:name="z7962" w:id="787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873"/>
    <w:bookmarkStart w:name="z7963" w:id="787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874"/>
    <w:bookmarkStart w:name="z7964" w:id="787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875"/>
    <w:bookmarkStart w:name="z7965" w:id="7876"/>
    <w:p>
      <w:pPr>
        <w:spacing w:after="0"/>
        <w:ind w:left="0"/>
        <w:jc w:val="both"/>
      </w:pPr>
      <w:r>
        <w:rPr>
          <w:rFonts w:ascii="Times New Roman"/>
          <w:b w:val="false"/>
          <w:i w:val="false"/>
          <w:color w:val="000000"/>
          <w:sz w:val="28"/>
        </w:rPr>
        <w:t>
      7. Басқарманың орналасқан жері – 080300, Қазақстан Республикасы, Жамбыл облысы, Жамбыл ауданы, Б. Момышұлы ауылы, Е. Сауранбекұлы көшесі, 6 үй.</w:t>
      </w:r>
    </w:p>
    <w:bookmarkEnd w:id="7876"/>
    <w:bookmarkStart w:name="z7966" w:id="787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Жуалы аудандық тауарлар мен көрсетілетін қызметтердің сапасы мен қауіпсіздігін бақылау басқармасы".</w:t>
      </w:r>
    </w:p>
    <w:bookmarkEnd w:id="7877"/>
    <w:bookmarkStart w:name="z7967" w:id="787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878"/>
    <w:bookmarkStart w:name="z7968" w:id="787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879"/>
    <w:bookmarkStart w:name="z7969" w:id="788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880"/>
    <w:bookmarkStart w:name="z7970" w:id="788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881"/>
    <w:bookmarkStart w:name="z7971" w:id="788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882"/>
    <w:bookmarkStart w:name="z7972" w:id="7883"/>
    <w:p>
      <w:pPr>
        <w:spacing w:after="0"/>
        <w:ind w:left="0"/>
        <w:jc w:val="both"/>
      </w:pPr>
      <w:r>
        <w:rPr>
          <w:rFonts w:ascii="Times New Roman"/>
          <w:b w:val="false"/>
          <w:i w:val="false"/>
          <w:color w:val="000000"/>
          <w:sz w:val="28"/>
        </w:rPr>
        <w:t xml:space="preserve">
      12. Міндеттері: </w:t>
      </w:r>
    </w:p>
    <w:bookmarkEnd w:id="7883"/>
    <w:bookmarkStart w:name="z7973" w:id="788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884"/>
    <w:bookmarkStart w:name="z7974" w:id="788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885"/>
    <w:bookmarkStart w:name="z7975" w:id="788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886"/>
    <w:bookmarkStart w:name="z7976" w:id="7887"/>
    <w:p>
      <w:pPr>
        <w:spacing w:after="0"/>
        <w:ind w:left="0"/>
        <w:jc w:val="both"/>
      </w:pPr>
      <w:r>
        <w:rPr>
          <w:rFonts w:ascii="Times New Roman"/>
          <w:b w:val="false"/>
          <w:i w:val="false"/>
          <w:color w:val="000000"/>
          <w:sz w:val="28"/>
        </w:rPr>
        <w:t xml:space="preserve">
      13. Функциялары: </w:t>
      </w:r>
    </w:p>
    <w:bookmarkEnd w:id="7887"/>
    <w:bookmarkStart w:name="z7977" w:id="788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888"/>
    <w:bookmarkStart w:name="z7978" w:id="788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889"/>
    <w:bookmarkStart w:name="z7979" w:id="789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890"/>
    <w:bookmarkStart w:name="z7980" w:id="789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891"/>
    <w:bookmarkStart w:name="z7981" w:id="789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892"/>
    <w:bookmarkStart w:name="z7982" w:id="789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893"/>
    <w:bookmarkStart w:name="z7983" w:id="789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894"/>
    <w:bookmarkStart w:name="z7984" w:id="789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895"/>
    <w:bookmarkStart w:name="z7985" w:id="7896"/>
    <w:p>
      <w:pPr>
        <w:spacing w:after="0"/>
        <w:ind w:left="0"/>
        <w:jc w:val="both"/>
      </w:pPr>
      <w:r>
        <w:rPr>
          <w:rFonts w:ascii="Times New Roman"/>
          <w:b w:val="false"/>
          <w:i w:val="false"/>
          <w:color w:val="000000"/>
          <w:sz w:val="28"/>
        </w:rPr>
        <w:t>
      9) құзыретінің шегінде мониторинг жүргізу;</w:t>
      </w:r>
    </w:p>
    <w:bookmarkEnd w:id="7896"/>
    <w:bookmarkStart w:name="z7986" w:id="7897"/>
    <w:p>
      <w:pPr>
        <w:spacing w:after="0"/>
        <w:ind w:left="0"/>
        <w:jc w:val="both"/>
      </w:pPr>
      <w:r>
        <w:rPr>
          <w:rFonts w:ascii="Times New Roman"/>
          <w:b w:val="false"/>
          <w:i w:val="false"/>
          <w:color w:val="000000"/>
          <w:sz w:val="28"/>
        </w:rPr>
        <w:t>
      10) тамақ өнімі қауіпсіздігін қамтамасыз ету;</w:t>
      </w:r>
    </w:p>
    <w:bookmarkEnd w:id="7897"/>
    <w:bookmarkStart w:name="z7987" w:id="789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898"/>
    <w:bookmarkStart w:name="z7988" w:id="789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899"/>
    <w:bookmarkStart w:name="z7989" w:id="790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900"/>
    <w:bookmarkStart w:name="z7990" w:id="790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901"/>
    <w:bookmarkStart w:name="z7991" w:id="790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902"/>
    <w:bookmarkStart w:name="z7992" w:id="790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903"/>
    <w:bookmarkStart w:name="z7993" w:id="790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904"/>
    <w:bookmarkStart w:name="z7994" w:id="790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905"/>
    <w:bookmarkStart w:name="z7995" w:id="790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906"/>
    <w:bookmarkStart w:name="z7996" w:id="790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907"/>
    <w:bookmarkStart w:name="z7997" w:id="790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7908"/>
    <w:bookmarkStart w:name="z7998" w:id="790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7909"/>
    <w:bookmarkStart w:name="z7999" w:id="791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7910"/>
    <w:bookmarkStart w:name="z8000" w:id="791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7911"/>
    <w:bookmarkStart w:name="z8001" w:id="791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7912"/>
    <w:bookmarkStart w:name="z8002" w:id="791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7913"/>
    <w:bookmarkStart w:name="z8003" w:id="791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7914"/>
    <w:bookmarkStart w:name="z8004" w:id="791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7915"/>
    <w:bookmarkStart w:name="z8005" w:id="791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7916"/>
    <w:bookmarkStart w:name="z8006" w:id="791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7917"/>
    <w:bookmarkStart w:name="z8007" w:id="791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7918"/>
    <w:bookmarkStart w:name="z8008" w:id="791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7919"/>
    <w:bookmarkStart w:name="z8009" w:id="792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7920"/>
    <w:bookmarkStart w:name="z8010" w:id="792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7921"/>
    <w:bookmarkStart w:name="z8011" w:id="792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7922"/>
    <w:bookmarkStart w:name="z8012" w:id="792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7923"/>
    <w:bookmarkStart w:name="z8013" w:id="792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7924"/>
    <w:bookmarkStart w:name="z8014" w:id="792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7925"/>
    <w:bookmarkStart w:name="z8015" w:id="792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7926"/>
    <w:bookmarkStart w:name="z8016" w:id="792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7927"/>
    <w:bookmarkStart w:name="z8017" w:id="792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7928"/>
    <w:bookmarkStart w:name="z8018" w:id="7929"/>
    <w:p>
      <w:pPr>
        <w:spacing w:after="0"/>
        <w:ind w:left="0"/>
        <w:jc w:val="both"/>
      </w:pPr>
      <w:r>
        <w:rPr>
          <w:rFonts w:ascii="Times New Roman"/>
          <w:b w:val="false"/>
          <w:i w:val="false"/>
          <w:color w:val="000000"/>
          <w:sz w:val="28"/>
        </w:rPr>
        <w:t>
      42) реттелетін салада түсіндіру жұмысын ұйымдастыру;</w:t>
      </w:r>
    </w:p>
    <w:bookmarkEnd w:id="7929"/>
    <w:bookmarkStart w:name="z8019" w:id="793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7930"/>
    <w:bookmarkStart w:name="z8020" w:id="793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7931"/>
    <w:bookmarkStart w:name="z8021" w:id="7932"/>
    <w:p>
      <w:pPr>
        <w:spacing w:after="0"/>
        <w:ind w:left="0"/>
        <w:jc w:val="both"/>
      </w:pPr>
      <w:r>
        <w:rPr>
          <w:rFonts w:ascii="Times New Roman"/>
          <w:b w:val="false"/>
          <w:i w:val="false"/>
          <w:color w:val="000000"/>
          <w:sz w:val="28"/>
        </w:rPr>
        <w:t>
      14. Құқықтары мен міндеттері:</w:t>
      </w:r>
    </w:p>
    <w:bookmarkEnd w:id="7932"/>
    <w:bookmarkStart w:name="z8022" w:id="793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7933"/>
    <w:bookmarkStart w:name="z8023" w:id="793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7934"/>
    <w:bookmarkStart w:name="z8024" w:id="79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7935"/>
    <w:bookmarkStart w:name="z8025" w:id="793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7936"/>
    <w:bookmarkStart w:name="z8026" w:id="793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937"/>
    <w:bookmarkStart w:name="z8027" w:id="793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7938"/>
    <w:bookmarkStart w:name="z8028" w:id="793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7939"/>
    <w:bookmarkStart w:name="z8029" w:id="79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7940"/>
    <w:bookmarkStart w:name="z8030" w:id="794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7941"/>
    <w:bookmarkStart w:name="z8031" w:id="794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7942"/>
    <w:bookmarkStart w:name="z8032" w:id="7943"/>
    <w:p>
      <w:pPr>
        <w:spacing w:after="0"/>
        <w:ind w:left="0"/>
        <w:jc w:val="left"/>
      </w:pPr>
      <w:r>
        <w:rPr>
          <w:rFonts w:ascii="Times New Roman"/>
          <w:b/>
          <w:i w:val="false"/>
          <w:color w:val="000000"/>
        </w:rPr>
        <w:t xml:space="preserve"> 3-тарау. Басқарманың қызметін ұйымдастыру</w:t>
      </w:r>
    </w:p>
    <w:bookmarkEnd w:id="7943"/>
    <w:bookmarkStart w:name="z8033" w:id="794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7944"/>
    <w:bookmarkStart w:name="z8034" w:id="794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7945"/>
    <w:bookmarkStart w:name="z8035" w:id="794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7946"/>
    <w:bookmarkStart w:name="z8036" w:id="7947"/>
    <w:p>
      <w:pPr>
        <w:spacing w:after="0"/>
        <w:ind w:left="0"/>
        <w:jc w:val="both"/>
      </w:pPr>
      <w:r>
        <w:rPr>
          <w:rFonts w:ascii="Times New Roman"/>
          <w:b w:val="false"/>
          <w:i w:val="false"/>
          <w:color w:val="000000"/>
          <w:sz w:val="28"/>
        </w:rPr>
        <w:t xml:space="preserve">
      18. Басқарма басшысының өкілеттіктері: </w:t>
      </w:r>
    </w:p>
    <w:bookmarkEnd w:id="7947"/>
    <w:bookmarkStart w:name="z8037" w:id="794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7948"/>
    <w:bookmarkStart w:name="z8038" w:id="79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949"/>
    <w:bookmarkStart w:name="z8039" w:id="795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7950"/>
    <w:bookmarkStart w:name="z8040" w:id="79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951"/>
    <w:bookmarkStart w:name="z8041" w:id="795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7952"/>
    <w:bookmarkStart w:name="z8042" w:id="7953"/>
    <w:p>
      <w:pPr>
        <w:spacing w:after="0"/>
        <w:ind w:left="0"/>
        <w:jc w:val="left"/>
      </w:pPr>
      <w:r>
        <w:rPr>
          <w:rFonts w:ascii="Times New Roman"/>
          <w:b/>
          <w:i w:val="false"/>
          <w:color w:val="000000"/>
        </w:rPr>
        <w:t xml:space="preserve"> 4-тарау. Басқарманың мүлкі</w:t>
      </w:r>
    </w:p>
    <w:bookmarkEnd w:id="7953"/>
    <w:bookmarkStart w:name="z8043" w:id="795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7954"/>
    <w:bookmarkStart w:name="z8044" w:id="795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7955"/>
    <w:bookmarkStart w:name="z8045" w:id="795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7956"/>
    <w:bookmarkStart w:name="z8046" w:id="795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957"/>
    <w:bookmarkStart w:name="z8047" w:id="7958"/>
    <w:p>
      <w:pPr>
        <w:spacing w:after="0"/>
        <w:ind w:left="0"/>
        <w:jc w:val="left"/>
      </w:pPr>
      <w:r>
        <w:rPr>
          <w:rFonts w:ascii="Times New Roman"/>
          <w:b/>
          <w:i w:val="false"/>
          <w:color w:val="000000"/>
        </w:rPr>
        <w:t xml:space="preserve"> 5-тарау. Басқарманы қайта ұйымдастыру және тарату</w:t>
      </w:r>
    </w:p>
    <w:bookmarkEnd w:id="7958"/>
    <w:bookmarkStart w:name="z8048" w:id="795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9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85-қосымша</w:t>
            </w:r>
          </w:p>
        </w:tc>
      </w:tr>
    </w:tbl>
    <w:bookmarkStart w:name="z8050" w:id="796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Қордай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7960"/>
    <w:bookmarkStart w:name="z8051" w:id="7961"/>
    <w:p>
      <w:pPr>
        <w:spacing w:after="0"/>
        <w:ind w:left="0"/>
        <w:jc w:val="left"/>
      </w:pPr>
      <w:r>
        <w:rPr>
          <w:rFonts w:ascii="Times New Roman"/>
          <w:b/>
          <w:i w:val="false"/>
          <w:color w:val="000000"/>
        </w:rPr>
        <w:t xml:space="preserve"> 1-тарау. Жалпы ережелер</w:t>
      </w:r>
    </w:p>
    <w:bookmarkEnd w:id="7961"/>
    <w:bookmarkStart w:name="z8052" w:id="796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Қордай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7962"/>
    <w:bookmarkStart w:name="z8053" w:id="796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7963"/>
    <w:bookmarkStart w:name="z8054" w:id="796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7964"/>
    <w:bookmarkStart w:name="z8055" w:id="796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7965"/>
    <w:bookmarkStart w:name="z8056" w:id="796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7966"/>
    <w:bookmarkStart w:name="z8057" w:id="796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7967"/>
    <w:bookmarkStart w:name="z8058" w:id="7968"/>
    <w:p>
      <w:pPr>
        <w:spacing w:after="0"/>
        <w:ind w:left="0"/>
        <w:jc w:val="both"/>
      </w:pPr>
      <w:r>
        <w:rPr>
          <w:rFonts w:ascii="Times New Roman"/>
          <w:b w:val="false"/>
          <w:i w:val="false"/>
          <w:color w:val="000000"/>
          <w:sz w:val="28"/>
        </w:rPr>
        <w:t>
      7. Басқарманың орналасқан жері – 080400, Қазақстан Республикасы, Жамбыл облысы, Қордай ауданы, Қордай ауылы, Қазыбек би көшесі, 22 үй.</w:t>
      </w:r>
    </w:p>
    <w:bookmarkEnd w:id="7968"/>
    <w:bookmarkStart w:name="z8059" w:id="796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Қордай аудандық тауарлар мен көрсетілетін қызметтердің сапасы мен қауіпсіздігін бақылау басқармасы".</w:t>
      </w:r>
    </w:p>
    <w:bookmarkEnd w:id="7969"/>
    <w:bookmarkStart w:name="z8060" w:id="797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7970"/>
    <w:bookmarkStart w:name="z8061" w:id="797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7971"/>
    <w:bookmarkStart w:name="z8062" w:id="797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7972"/>
    <w:bookmarkStart w:name="z8063" w:id="797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7973"/>
    <w:bookmarkStart w:name="z8064" w:id="797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7974"/>
    <w:bookmarkStart w:name="z8065" w:id="7975"/>
    <w:p>
      <w:pPr>
        <w:spacing w:after="0"/>
        <w:ind w:left="0"/>
        <w:jc w:val="both"/>
      </w:pPr>
      <w:r>
        <w:rPr>
          <w:rFonts w:ascii="Times New Roman"/>
          <w:b w:val="false"/>
          <w:i w:val="false"/>
          <w:color w:val="000000"/>
          <w:sz w:val="28"/>
        </w:rPr>
        <w:t xml:space="preserve">
      12. Міндеттері: </w:t>
      </w:r>
    </w:p>
    <w:bookmarkEnd w:id="7975"/>
    <w:bookmarkStart w:name="z8066" w:id="797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7976"/>
    <w:bookmarkStart w:name="z8067" w:id="797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7977"/>
    <w:bookmarkStart w:name="z8068" w:id="797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7978"/>
    <w:bookmarkStart w:name="z8069" w:id="7979"/>
    <w:p>
      <w:pPr>
        <w:spacing w:after="0"/>
        <w:ind w:left="0"/>
        <w:jc w:val="both"/>
      </w:pPr>
      <w:r>
        <w:rPr>
          <w:rFonts w:ascii="Times New Roman"/>
          <w:b w:val="false"/>
          <w:i w:val="false"/>
          <w:color w:val="000000"/>
          <w:sz w:val="28"/>
        </w:rPr>
        <w:t xml:space="preserve">
      13. Функциялары: </w:t>
      </w:r>
    </w:p>
    <w:bookmarkEnd w:id="7979"/>
    <w:bookmarkStart w:name="z8070" w:id="798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7980"/>
    <w:bookmarkStart w:name="z8071" w:id="798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7981"/>
    <w:bookmarkStart w:name="z8072" w:id="798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7982"/>
    <w:bookmarkStart w:name="z8073" w:id="798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7983"/>
    <w:bookmarkStart w:name="z8074" w:id="798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7984"/>
    <w:bookmarkStart w:name="z8075" w:id="798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7985"/>
    <w:bookmarkStart w:name="z8076" w:id="798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7986"/>
    <w:bookmarkStart w:name="z8077" w:id="798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7987"/>
    <w:bookmarkStart w:name="z8078" w:id="7988"/>
    <w:p>
      <w:pPr>
        <w:spacing w:after="0"/>
        <w:ind w:left="0"/>
        <w:jc w:val="both"/>
      </w:pPr>
      <w:r>
        <w:rPr>
          <w:rFonts w:ascii="Times New Roman"/>
          <w:b w:val="false"/>
          <w:i w:val="false"/>
          <w:color w:val="000000"/>
          <w:sz w:val="28"/>
        </w:rPr>
        <w:t>
      9) құзыретінің шегінде мониторинг жүргізу;</w:t>
      </w:r>
    </w:p>
    <w:bookmarkEnd w:id="7988"/>
    <w:bookmarkStart w:name="z8079" w:id="7989"/>
    <w:p>
      <w:pPr>
        <w:spacing w:after="0"/>
        <w:ind w:left="0"/>
        <w:jc w:val="both"/>
      </w:pPr>
      <w:r>
        <w:rPr>
          <w:rFonts w:ascii="Times New Roman"/>
          <w:b w:val="false"/>
          <w:i w:val="false"/>
          <w:color w:val="000000"/>
          <w:sz w:val="28"/>
        </w:rPr>
        <w:t>
      10) тамақ өнімі қауіпсіздігін қамтамасыз ету;</w:t>
      </w:r>
    </w:p>
    <w:bookmarkEnd w:id="7989"/>
    <w:bookmarkStart w:name="z8080" w:id="799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7990"/>
    <w:bookmarkStart w:name="z8081" w:id="799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7991"/>
    <w:bookmarkStart w:name="z8082" w:id="799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7992"/>
    <w:bookmarkStart w:name="z8083" w:id="799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7993"/>
    <w:bookmarkStart w:name="z8084" w:id="799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7994"/>
    <w:bookmarkStart w:name="z8085" w:id="799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7995"/>
    <w:bookmarkStart w:name="z8086" w:id="799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7996"/>
    <w:bookmarkStart w:name="z8087" w:id="799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7997"/>
    <w:bookmarkStart w:name="z8088" w:id="799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7998"/>
    <w:bookmarkStart w:name="z8089" w:id="799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7999"/>
    <w:bookmarkStart w:name="z8090" w:id="800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000"/>
    <w:bookmarkStart w:name="z8091" w:id="800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001"/>
    <w:bookmarkStart w:name="z8092" w:id="800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002"/>
    <w:bookmarkStart w:name="z8093" w:id="800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003"/>
    <w:bookmarkStart w:name="z8094" w:id="800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004"/>
    <w:bookmarkStart w:name="z8095" w:id="800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8005"/>
    <w:bookmarkStart w:name="z8096" w:id="800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006"/>
    <w:bookmarkStart w:name="z8097" w:id="800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8007"/>
    <w:bookmarkStart w:name="z8098" w:id="800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008"/>
    <w:bookmarkStart w:name="z8099" w:id="800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009"/>
    <w:bookmarkStart w:name="z8100" w:id="801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010"/>
    <w:bookmarkStart w:name="z8101" w:id="801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8011"/>
    <w:bookmarkStart w:name="z8102" w:id="801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8012"/>
    <w:bookmarkStart w:name="z8103" w:id="801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013"/>
    <w:bookmarkStart w:name="z8104" w:id="801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8014"/>
    <w:bookmarkStart w:name="z8105" w:id="801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8015"/>
    <w:bookmarkStart w:name="z8106" w:id="801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8016"/>
    <w:bookmarkStart w:name="z8107" w:id="801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017"/>
    <w:bookmarkStart w:name="z8108" w:id="801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018"/>
    <w:bookmarkStart w:name="z8109" w:id="801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8019"/>
    <w:bookmarkStart w:name="z8110" w:id="802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8020"/>
    <w:bookmarkStart w:name="z8111" w:id="8021"/>
    <w:p>
      <w:pPr>
        <w:spacing w:after="0"/>
        <w:ind w:left="0"/>
        <w:jc w:val="both"/>
      </w:pPr>
      <w:r>
        <w:rPr>
          <w:rFonts w:ascii="Times New Roman"/>
          <w:b w:val="false"/>
          <w:i w:val="false"/>
          <w:color w:val="000000"/>
          <w:sz w:val="28"/>
        </w:rPr>
        <w:t>
      42) реттелетін салада түсіндіру жұмысын ұйымдастыру;</w:t>
      </w:r>
    </w:p>
    <w:bookmarkEnd w:id="8021"/>
    <w:bookmarkStart w:name="z8112" w:id="802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8022"/>
    <w:bookmarkStart w:name="z8113" w:id="802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8023"/>
    <w:bookmarkStart w:name="z8114" w:id="8024"/>
    <w:p>
      <w:pPr>
        <w:spacing w:after="0"/>
        <w:ind w:left="0"/>
        <w:jc w:val="both"/>
      </w:pPr>
      <w:r>
        <w:rPr>
          <w:rFonts w:ascii="Times New Roman"/>
          <w:b w:val="false"/>
          <w:i w:val="false"/>
          <w:color w:val="000000"/>
          <w:sz w:val="28"/>
        </w:rPr>
        <w:t>
      14. Құқықтары мен міндеттері:</w:t>
      </w:r>
    </w:p>
    <w:bookmarkEnd w:id="8024"/>
    <w:bookmarkStart w:name="z8115" w:id="802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025"/>
    <w:bookmarkStart w:name="z8116" w:id="802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026"/>
    <w:bookmarkStart w:name="z8117" w:id="80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027"/>
    <w:bookmarkStart w:name="z8118" w:id="802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028"/>
    <w:bookmarkStart w:name="z8119" w:id="802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029"/>
    <w:bookmarkStart w:name="z8120" w:id="803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030"/>
    <w:bookmarkStart w:name="z8121" w:id="803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031"/>
    <w:bookmarkStart w:name="z8122" w:id="80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032"/>
    <w:bookmarkStart w:name="z8123" w:id="803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033"/>
    <w:bookmarkStart w:name="z8124" w:id="803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034"/>
    <w:bookmarkStart w:name="z8125" w:id="8035"/>
    <w:p>
      <w:pPr>
        <w:spacing w:after="0"/>
        <w:ind w:left="0"/>
        <w:jc w:val="left"/>
      </w:pPr>
      <w:r>
        <w:rPr>
          <w:rFonts w:ascii="Times New Roman"/>
          <w:b/>
          <w:i w:val="false"/>
          <w:color w:val="000000"/>
        </w:rPr>
        <w:t xml:space="preserve"> 3-тарау. Басқарманың қызметін ұйымдастыру</w:t>
      </w:r>
    </w:p>
    <w:bookmarkEnd w:id="8035"/>
    <w:bookmarkStart w:name="z8126" w:id="803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8036"/>
    <w:bookmarkStart w:name="z8127" w:id="803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8037"/>
    <w:bookmarkStart w:name="z8128" w:id="803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038"/>
    <w:bookmarkStart w:name="z8129" w:id="8039"/>
    <w:p>
      <w:pPr>
        <w:spacing w:after="0"/>
        <w:ind w:left="0"/>
        <w:jc w:val="both"/>
      </w:pPr>
      <w:r>
        <w:rPr>
          <w:rFonts w:ascii="Times New Roman"/>
          <w:b w:val="false"/>
          <w:i w:val="false"/>
          <w:color w:val="000000"/>
          <w:sz w:val="28"/>
        </w:rPr>
        <w:t xml:space="preserve">
      18. Басқарма басшысының өкілеттіктері: </w:t>
      </w:r>
    </w:p>
    <w:bookmarkEnd w:id="8039"/>
    <w:bookmarkStart w:name="z8130" w:id="804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8040"/>
    <w:bookmarkStart w:name="z8131" w:id="80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041"/>
    <w:bookmarkStart w:name="z8132" w:id="804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8042"/>
    <w:bookmarkStart w:name="z8133" w:id="80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043"/>
    <w:bookmarkStart w:name="z8134" w:id="804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044"/>
    <w:bookmarkStart w:name="z8135" w:id="8045"/>
    <w:p>
      <w:pPr>
        <w:spacing w:after="0"/>
        <w:ind w:left="0"/>
        <w:jc w:val="left"/>
      </w:pPr>
      <w:r>
        <w:rPr>
          <w:rFonts w:ascii="Times New Roman"/>
          <w:b/>
          <w:i w:val="false"/>
          <w:color w:val="000000"/>
        </w:rPr>
        <w:t xml:space="preserve"> 4-тарау. Басқарманың мүлкі</w:t>
      </w:r>
    </w:p>
    <w:bookmarkEnd w:id="8045"/>
    <w:bookmarkStart w:name="z8136" w:id="804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8046"/>
    <w:bookmarkStart w:name="z8137" w:id="804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047"/>
    <w:bookmarkStart w:name="z8138" w:id="804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8048"/>
    <w:bookmarkStart w:name="z8139" w:id="804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049"/>
    <w:bookmarkStart w:name="z8140" w:id="8050"/>
    <w:p>
      <w:pPr>
        <w:spacing w:after="0"/>
        <w:ind w:left="0"/>
        <w:jc w:val="left"/>
      </w:pPr>
      <w:r>
        <w:rPr>
          <w:rFonts w:ascii="Times New Roman"/>
          <w:b/>
          <w:i w:val="false"/>
          <w:color w:val="000000"/>
        </w:rPr>
        <w:t xml:space="preserve"> 5-тарау. Басқарманы қайта ұйымдастыру және тарату</w:t>
      </w:r>
    </w:p>
    <w:bookmarkEnd w:id="8050"/>
    <w:bookmarkStart w:name="z8141" w:id="805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0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86-қосымша</w:t>
            </w:r>
          </w:p>
        </w:tc>
      </w:tr>
    </w:tbl>
    <w:bookmarkStart w:name="z8143" w:id="805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Мерке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8052"/>
    <w:bookmarkStart w:name="z8144" w:id="8053"/>
    <w:p>
      <w:pPr>
        <w:spacing w:after="0"/>
        <w:ind w:left="0"/>
        <w:jc w:val="left"/>
      </w:pPr>
      <w:r>
        <w:rPr>
          <w:rFonts w:ascii="Times New Roman"/>
          <w:b/>
          <w:i w:val="false"/>
          <w:color w:val="000000"/>
        </w:rPr>
        <w:t xml:space="preserve"> 1-тарау. Жалпы ережелер</w:t>
      </w:r>
    </w:p>
    <w:bookmarkEnd w:id="8053"/>
    <w:bookmarkStart w:name="z8145" w:id="805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Мерке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054"/>
    <w:bookmarkStart w:name="z8146" w:id="80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055"/>
    <w:bookmarkStart w:name="z8147" w:id="805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8056"/>
    <w:bookmarkStart w:name="z8148" w:id="805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8057"/>
    <w:bookmarkStart w:name="z8149" w:id="805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8058"/>
    <w:bookmarkStart w:name="z8150" w:id="805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8059"/>
    <w:bookmarkStart w:name="z8151" w:id="8060"/>
    <w:p>
      <w:pPr>
        <w:spacing w:after="0"/>
        <w:ind w:left="0"/>
        <w:jc w:val="both"/>
      </w:pPr>
      <w:r>
        <w:rPr>
          <w:rFonts w:ascii="Times New Roman"/>
          <w:b w:val="false"/>
          <w:i w:val="false"/>
          <w:color w:val="000000"/>
          <w:sz w:val="28"/>
        </w:rPr>
        <w:t>
      7. Басқарманың орналасқан жері – 080500, Қазақстан Республикасы, Жамбыл облысы, Меркі ауданы, Меркі ауылы, Торғаев бұрылысы, 5 үй.</w:t>
      </w:r>
    </w:p>
    <w:bookmarkEnd w:id="8060"/>
    <w:bookmarkStart w:name="z8152" w:id="806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Мерке аудандық тауарлар мен көрсетілетін қызметтердің сапасы мен қауіпсіздігін бақылау басқармасы".</w:t>
      </w:r>
    </w:p>
    <w:bookmarkEnd w:id="8061"/>
    <w:bookmarkStart w:name="z8153" w:id="806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8062"/>
    <w:bookmarkStart w:name="z8154" w:id="806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8063"/>
    <w:bookmarkStart w:name="z8155" w:id="806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8064"/>
    <w:bookmarkStart w:name="z8156" w:id="806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8065"/>
    <w:bookmarkStart w:name="z8157" w:id="806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8066"/>
    <w:bookmarkStart w:name="z8158" w:id="8067"/>
    <w:p>
      <w:pPr>
        <w:spacing w:after="0"/>
        <w:ind w:left="0"/>
        <w:jc w:val="both"/>
      </w:pPr>
      <w:r>
        <w:rPr>
          <w:rFonts w:ascii="Times New Roman"/>
          <w:b w:val="false"/>
          <w:i w:val="false"/>
          <w:color w:val="000000"/>
          <w:sz w:val="28"/>
        </w:rPr>
        <w:t xml:space="preserve">
      12. Міндеттері: </w:t>
      </w:r>
    </w:p>
    <w:bookmarkEnd w:id="8067"/>
    <w:bookmarkStart w:name="z8159" w:id="806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068"/>
    <w:bookmarkStart w:name="z8160" w:id="806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8069"/>
    <w:bookmarkStart w:name="z8161" w:id="807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8070"/>
    <w:bookmarkStart w:name="z8162" w:id="8071"/>
    <w:p>
      <w:pPr>
        <w:spacing w:after="0"/>
        <w:ind w:left="0"/>
        <w:jc w:val="both"/>
      </w:pPr>
      <w:r>
        <w:rPr>
          <w:rFonts w:ascii="Times New Roman"/>
          <w:b w:val="false"/>
          <w:i w:val="false"/>
          <w:color w:val="000000"/>
          <w:sz w:val="28"/>
        </w:rPr>
        <w:t xml:space="preserve">
      13. Функциялары: </w:t>
      </w:r>
    </w:p>
    <w:bookmarkEnd w:id="8071"/>
    <w:bookmarkStart w:name="z8163" w:id="807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8072"/>
    <w:bookmarkStart w:name="z8164" w:id="807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073"/>
    <w:bookmarkStart w:name="z8165" w:id="807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8074"/>
    <w:bookmarkStart w:name="z8166" w:id="807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8075"/>
    <w:bookmarkStart w:name="z8167" w:id="807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8076"/>
    <w:bookmarkStart w:name="z8168" w:id="807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8077"/>
    <w:bookmarkStart w:name="z8169" w:id="807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8078"/>
    <w:bookmarkStart w:name="z8170" w:id="807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8079"/>
    <w:bookmarkStart w:name="z8171" w:id="8080"/>
    <w:p>
      <w:pPr>
        <w:spacing w:after="0"/>
        <w:ind w:left="0"/>
        <w:jc w:val="both"/>
      </w:pPr>
      <w:r>
        <w:rPr>
          <w:rFonts w:ascii="Times New Roman"/>
          <w:b w:val="false"/>
          <w:i w:val="false"/>
          <w:color w:val="000000"/>
          <w:sz w:val="28"/>
        </w:rPr>
        <w:t>
      9) құзыретінің шегінде мониторинг жүргізу;</w:t>
      </w:r>
    </w:p>
    <w:bookmarkEnd w:id="8080"/>
    <w:bookmarkStart w:name="z8172" w:id="8081"/>
    <w:p>
      <w:pPr>
        <w:spacing w:after="0"/>
        <w:ind w:left="0"/>
        <w:jc w:val="both"/>
      </w:pPr>
      <w:r>
        <w:rPr>
          <w:rFonts w:ascii="Times New Roman"/>
          <w:b w:val="false"/>
          <w:i w:val="false"/>
          <w:color w:val="000000"/>
          <w:sz w:val="28"/>
        </w:rPr>
        <w:t>
      10) тамақ өнімі қауіпсіздігін қамтамасыз ету;</w:t>
      </w:r>
    </w:p>
    <w:bookmarkEnd w:id="8081"/>
    <w:bookmarkStart w:name="z8173" w:id="808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8082"/>
    <w:bookmarkStart w:name="z8174" w:id="808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083"/>
    <w:bookmarkStart w:name="z8175" w:id="808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8084"/>
    <w:bookmarkStart w:name="z8176" w:id="808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085"/>
    <w:bookmarkStart w:name="z8177" w:id="808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8086"/>
    <w:bookmarkStart w:name="z8178" w:id="808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087"/>
    <w:bookmarkStart w:name="z8179" w:id="808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088"/>
    <w:bookmarkStart w:name="z8180" w:id="808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8089"/>
    <w:bookmarkStart w:name="z8181" w:id="809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8090"/>
    <w:bookmarkStart w:name="z8182" w:id="809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091"/>
    <w:bookmarkStart w:name="z8183" w:id="809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092"/>
    <w:bookmarkStart w:name="z8184" w:id="809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093"/>
    <w:bookmarkStart w:name="z8185" w:id="809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094"/>
    <w:bookmarkStart w:name="z8186" w:id="809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095"/>
    <w:bookmarkStart w:name="z8187" w:id="809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096"/>
    <w:bookmarkStart w:name="z8188" w:id="809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8097"/>
    <w:bookmarkStart w:name="z8189" w:id="809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098"/>
    <w:bookmarkStart w:name="z8190" w:id="809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8099"/>
    <w:bookmarkStart w:name="z8191" w:id="810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100"/>
    <w:bookmarkStart w:name="z8192" w:id="810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101"/>
    <w:bookmarkStart w:name="z8193" w:id="810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102"/>
    <w:bookmarkStart w:name="z8194" w:id="810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8103"/>
    <w:bookmarkStart w:name="z8195" w:id="810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8104"/>
    <w:bookmarkStart w:name="z8196" w:id="810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105"/>
    <w:bookmarkStart w:name="z8197" w:id="810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8106"/>
    <w:bookmarkStart w:name="z8198" w:id="810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8107"/>
    <w:bookmarkStart w:name="z8199" w:id="810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8108"/>
    <w:bookmarkStart w:name="z8200" w:id="810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109"/>
    <w:bookmarkStart w:name="z8201" w:id="811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110"/>
    <w:bookmarkStart w:name="z8202" w:id="811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8111"/>
    <w:bookmarkStart w:name="z8203" w:id="811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8112"/>
    <w:bookmarkStart w:name="z8204" w:id="8113"/>
    <w:p>
      <w:pPr>
        <w:spacing w:after="0"/>
        <w:ind w:left="0"/>
        <w:jc w:val="both"/>
      </w:pPr>
      <w:r>
        <w:rPr>
          <w:rFonts w:ascii="Times New Roman"/>
          <w:b w:val="false"/>
          <w:i w:val="false"/>
          <w:color w:val="000000"/>
          <w:sz w:val="28"/>
        </w:rPr>
        <w:t>
      42) реттелетін салада түсіндіру жұмысын ұйымдастыру;</w:t>
      </w:r>
    </w:p>
    <w:bookmarkEnd w:id="8113"/>
    <w:bookmarkStart w:name="z8205" w:id="811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8114"/>
    <w:bookmarkStart w:name="z8206" w:id="811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8115"/>
    <w:bookmarkStart w:name="z8207" w:id="8116"/>
    <w:p>
      <w:pPr>
        <w:spacing w:after="0"/>
        <w:ind w:left="0"/>
        <w:jc w:val="both"/>
      </w:pPr>
      <w:r>
        <w:rPr>
          <w:rFonts w:ascii="Times New Roman"/>
          <w:b w:val="false"/>
          <w:i w:val="false"/>
          <w:color w:val="000000"/>
          <w:sz w:val="28"/>
        </w:rPr>
        <w:t>
      14. Құқықтары мен міндеттері:</w:t>
      </w:r>
    </w:p>
    <w:bookmarkEnd w:id="8116"/>
    <w:bookmarkStart w:name="z8208" w:id="811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117"/>
    <w:bookmarkStart w:name="z8209" w:id="811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118"/>
    <w:bookmarkStart w:name="z8210" w:id="811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119"/>
    <w:bookmarkStart w:name="z8211" w:id="812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120"/>
    <w:bookmarkStart w:name="z8212" w:id="812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121"/>
    <w:bookmarkStart w:name="z8213" w:id="812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122"/>
    <w:bookmarkStart w:name="z8214" w:id="812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123"/>
    <w:bookmarkStart w:name="z8215" w:id="812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124"/>
    <w:bookmarkStart w:name="z8216" w:id="812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125"/>
    <w:bookmarkStart w:name="z8217" w:id="812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126"/>
    <w:bookmarkStart w:name="z8218" w:id="8127"/>
    <w:p>
      <w:pPr>
        <w:spacing w:after="0"/>
        <w:ind w:left="0"/>
        <w:jc w:val="left"/>
      </w:pPr>
      <w:r>
        <w:rPr>
          <w:rFonts w:ascii="Times New Roman"/>
          <w:b/>
          <w:i w:val="false"/>
          <w:color w:val="000000"/>
        </w:rPr>
        <w:t xml:space="preserve"> 3-тарау. Басқарманың қызметін ұйымдастыру</w:t>
      </w:r>
    </w:p>
    <w:bookmarkEnd w:id="8127"/>
    <w:bookmarkStart w:name="z8219" w:id="812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8128"/>
    <w:bookmarkStart w:name="z8220" w:id="812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8129"/>
    <w:bookmarkStart w:name="z8221" w:id="813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130"/>
    <w:bookmarkStart w:name="z8222" w:id="8131"/>
    <w:p>
      <w:pPr>
        <w:spacing w:after="0"/>
        <w:ind w:left="0"/>
        <w:jc w:val="both"/>
      </w:pPr>
      <w:r>
        <w:rPr>
          <w:rFonts w:ascii="Times New Roman"/>
          <w:b w:val="false"/>
          <w:i w:val="false"/>
          <w:color w:val="000000"/>
          <w:sz w:val="28"/>
        </w:rPr>
        <w:t xml:space="preserve">
      18. Басқарма басшысының өкілеттіктері: </w:t>
      </w:r>
    </w:p>
    <w:bookmarkEnd w:id="8131"/>
    <w:bookmarkStart w:name="z8223" w:id="813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8132"/>
    <w:bookmarkStart w:name="z8224" w:id="81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133"/>
    <w:bookmarkStart w:name="z8225" w:id="813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8134"/>
    <w:bookmarkStart w:name="z8226" w:id="81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135"/>
    <w:bookmarkStart w:name="z8227" w:id="813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136"/>
    <w:bookmarkStart w:name="z8228" w:id="8137"/>
    <w:p>
      <w:pPr>
        <w:spacing w:after="0"/>
        <w:ind w:left="0"/>
        <w:jc w:val="left"/>
      </w:pPr>
      <w:r>
        <w:rPr>
          <w:rFonts w:ascii="Times New Roman"/>
          <w:b/>
          <w:i w:val="false"/>
          <w:color w:val="000000"/>
        </w:rPr>
        <w:t xml:space="preserve"> 4-тарау. Басқарманың мүлкі</w:t>
      </w:r>
    </w:p>
    <w:bookmarkEnd w:id="8137"/>
    <w:bookmarkStart w:name="z8229" w:id="813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8138"/>
    <w:bookmarkStart w:name="z8230" w:id="813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139"/>
    <w:bookmarkStart w:name="z8231" w:id="814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8140"/>
    <w:bookmarkStart w:name="z8232" w:id="814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141"/>
    <w:bookmarkStart w:name="z8233" w:id="8142"/>
    <w:p>
      <w:pPr>
        <w:spacing w:after="0"/>
        <w:ind w:left="0"/>
        <w:jc w:val="left"/>
      </w:pPr>
      <w:r>
        <w:rPr>
          <w:rFonts w:ascii="Times New Roman"/>
          <w:b/>
          <w:i w:val="false"/>
          <w:color w:val="000000"/>
        </w:rPr>
        <w:t xml:space="preserve"> 5-тарау. Басқарманы қайта ұйымдастыру және тарату</w:t>
      </w:r>
    </w:p>
    <w:bookmarkEnd w:id="8142"/>
    <w:bookmarkStart w:name="z8234" w:id="814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87-қосымша</w:t>
            </w:r>
          </w:p>
        </w:tc>
      </w:tr>
    </w:tbl>
    <w:bookmarkStart w:name="z8236" w:id="814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Мойынқұм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8144"/>
    <w:bookmarkStart w:name="z8237" w:id="8145"/>
    <w:p>
      <w:pPr>
        <w:spacing w:after="0"/>
        <w:ind w:left="0"/>
        <w:jc w:val="left"/>
      </w:pPr>
      <w:r>
        <w:rPr>
          <w:rFonts w:ascii="Times New Roman"/>
          <w:b/>
          <w:i w:val="false"/>
          <w:color w:val="000000"/>
        </w:rPr>
        <w:t xml:space="preserve"> 1-тарау. Жалпы ережелер</w:t>
      </w:r>
    </w:p>
    <w:bookmarkEnd w:id="8145"/>
    <w:bookmarkStart w:name="z8238" w:id="814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Мойынқұм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146"/>
    <w:bookmarkStart w:name="z8239" w:id="814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147"/>
    <w:bookmarkStart w:name="z8240" w:id="814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8148"/>
    <w:bookmarkStart w:name="z8241" w:id="814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8149"/>
    <w:bookmarkStart w:name="z8242" w:id="815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8150"/>
    <w:bookmarkStart w:name="z8243" w:id="815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8151"/>
    <w:bookmarkStart w:name="z8244" w:id="8152"/>
    <w:p>
      <w:pPr>
        <w:spacing w:after="0"/>
        <w:ind w:left="0"/>
        <w:jc w:val="both"/>
      </w:pPr>
      <w:r>
        <w:rPr>
          <w:rFonts w:ascii="Times New Roman"/>
          <w:b w:val="false"/>
          <w:i w:val="false"/>
          <w:color w:val="000000"/>
          <w:sz w:val="28"/>
        </w:rPr>
        <w:t>
      7. Басқарманың орналасқан жері – 080600, Қазақстан Республикасы, Жамбыл облысы, Мойынқұм ауданы, Мойынқұм ауылы, Қ. Рысқұлбеков көшесі, 1 Г үй.</w:t>
      </w:r>
    </w:p>
    <w:bookmarkEnd w:id="8152"/>
    <w:bookmarkStart w:name="z8245" w:id="815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Мойынқұм аудандық тауарлар мен көрсетілетін қызметтердің сапасы мен қауіпсіздігін бақылау басқармасы".</w:t>
      </w:r>
    </w:p>
    <w:bookmarkEnd w:id="8153"/>
    <w:bookmarkStart w:name="z8246" w:id="815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8154"/>
    <w:bookmarkStart w:name="z8247" w:id="815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8155"/>
    <w:bookmarkStart w:name="z8248" w:id="815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8156"/>
    <w:bookmarkStart w:name="z8249" w:id="815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8157"/>
    <w:bookmarkStart w:name="z8250" w:id="815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8158"/>
    <w:bookmarkStart w:name="z8251" w:id="8159"/>
    <w:p>
      <w:pPr>
        <w:spacing w:after="0"/>
        <w:ind w:left="0"/>
        <w:jc w:val="both"/>
      </w:pPr>
      <w:r>
        <w:rPr>
          <w:rFonts w:ascii="Times New Roman"/>
          <w:b w:val="false"/>
          <w:i w:val="false"/>
          <w:color w:val="000000"/>
          <w:sz w:val="28"/>
        </w:rPr>
        <w:t xml:space="preserve">
      12. Міндеттері: </w:t>
      </w:r>
    </w:p>
    <w:bookmarkEnd w:id="8159"/>
    <w:bookmarkStart w:name="z8252" w:id="816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160"/>
    <w:bookmarkStart w:name="z8253" w:id="816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8161"/>
    <w:bookmarkStart w:name="z8254" w:id="816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8162"/>
    <w:bookmarkStart w:name="z8255" w:id="8163"/>
    <w:p>
      <w:pPr>
        <w:spacing w:after="0"/>
        <w:ind w:left="0"/>
        <w:jc w:val="both"/>
      </w:pPr>
      <w:r>
        <w:rPr>
          <w:rFonts w:ascii="Times New Roman"/>
          <w:b w:val="false"/>
          <w:i w:val="false"/>
          <w:color w:val="000000"/>
          <w:sz w:val="28"/>
        </w:rPr>
        <w:t xml:space="preserve">
      13. Функциялары: </w:t>
      </w:r>
    </w:p>
    <w:bookmarkEnd w:id="8163"/>
    <w:bookmarkStart w:name="z8256" w:id="816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8164"/>
    <w:bookmarkStart w:name="z8257" w:id="816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165"/>
    <w:bookmarkStart w:name="z8258" w:id="816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8166"/>
    <w:bookmarkStart w:name="z8259" w:id="816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8167"/>
    <w:bookmarkStart w:name="z8260" w:id="816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8168"/>
    <w:bookmarkStart w:name="z8261" w:id="816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8169"/>
    <w:bookmarkStart w:name="z8262" w:id="817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8170"/>
    <w:bookmarkStart w:name="z8263" w:id="817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8171"/>
    <w:bookmarkStart w:name="z8264" w:id="8172"/>
    <w:p>
      <w:pPr>
        <w:spacing w:after="0"/>
        <w:ind w:left="0"/>
        <w:jc w:val="both"/>
      </w:pPr>
      <w:r>
        <w:rPr>
          <w:rFonts w:ascii="Times New Roman"/>
          <w:b w:val="false"/>
          <w:i w:val="false"/>
          <w:color w:val="000000"/>
          <w:sz w:val="28"/>
        </w:rPr>
        <w:t>
      9) құзыретінің шегінде мониторинг жүргізу;</w:t>
      </w:r>
    </w:p>
    <w:bookmarkEnd w:id="8172"/>
    <w:bookmarkStart w:name="z8265" w:id="8173"/>
    <w:p>
      <w:pPr>
        <w:spacing w:after="0"/>
        <w:ind w:left="0"/>
        <w:jc w:val="both"/>
      </w:pPr>
      <w:r>
        <w:rPr>
          <w:rFonts w:ascii="Times New Roman"/>
          <w:b w:val="false"/>
          <w:i w:val="false"/>
          <w:color w:val="000000"/>
          <w:sz w:val="28"/>
        </w:rPr>
        <w:t>
      10) тамақ өнімі қауіпсіздігін қамтамасыз ету;</w:t>
      </w:r>
    </w:p>
    <w:bookmarkEnd w:id="8173"/>
    <w:bookmarkStart w:name="z8266" w:id="817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8174"/>
    <w:bookmarkStart w:name="z8267" w:id="817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175"/>
    <w:bookmarkStart w:name="z8268" w:id="817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8176"/>
    <w:bookmarkStart w:name="z8269" w:id="817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177"/>
    <w:bookmarkStart w:name="z8270" w:id="817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8178"/>
    <w:bookmarkStart w:name="z8271" w:id="817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179"/>
    <w:bookmarkStart w:name="z8272" w:id="818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180"/>
    <w:bookmarkStart w:name="z8273" w:id="818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8181"/>
    <w:bookmarkStart w:name="z8274" w:id="818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8182"/>
    <w:bookmarkStart w:name="z8275" w:id="818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183"/>
    <w:bookmarkStart w:name="z8276" w:id="818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184"/>
    <w:bookmarkStart w:name="z8277" w:id="818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185"/>
    <w:bookmarkStart w:name="z8278" w:id="818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186"/>
    <w:bookmarkStart w:name="z8279" w:id="818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187"/>
    <w:bookmarkStart w:name="z8280" w:id="818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188"/>
    <w:bookmarkStart w:name="z8281" w:id="818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8189"/>
    <w:bookmarkStart w:name="z8282" w:id="819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190"/>
    <w:bookmarkStart w:name="z8283" w:id="819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8191"/>
    <w:bookmarkStart w:name="z8284" w:id="819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192"/>
    <w:bookmarkStart w:name="z8285" w:id="819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193"/>
    <w:bookmarkStart w:name="z8286" w:id="819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194"/>
    <w:bookmarkStart w:name="z8287" w:id="819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8195"/>
    <w:bookmarkStart w:name="z8288" w:id="819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8196"/>
    <w:bookmarkStart w:name="z8289" w:id="819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197"/>
    <w:bookmarkStart w:name="z8290" w:id="819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8198"/>
    <w:bookmarkStart w:name="z8291" w:id="819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8199"/>
    <w:bookmarkStart w:name="z8292" w:id="820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8200"/>
    <w:bookmarkStart w:name="z8293" w:id="820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201"/>
    <w:bookmarkStart w:name="z8294" w:id="820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202"/>
    <w:bookmarkStart w:name="z8295" w:id="820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8203"/>
    <w:bookmarkStart w:name="z8296" w:id="820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8204"/>
    <w:bookmarkStart w:name="z8297" w:id="8205"/>
    <w:p>
      <w:pPr>
        <w:spacing w:after="0"/>
        <w:ind w:left="0"/>
        <w:jc w:val="both"/>
      </w:pPr>
      <w:r>
        <w:rPr>
          <w:rFonts w:ascii="Times New Roman"/>
          <w:b w:val="false"/>
          <w:i w:val="false"/>
          <w:color w:val="000000"/>
          <w:sz w:val="28"/>
        </w:rPr>
        <w:t>
      42) реттелетін салада түсіндіру жұмысын ұйымдастыру;</w:t>
      </w:r>
    </w:p>
    <w:bookmarkEnd w:id="8205"/>
    <w:bookmarkStart w:name="z8298" w:id="820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8206"/>
    <w:bookmarkStart w:name="z8299" w:id="820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8207"/>
    <w:bookmarkStart w:name="z8300" w:id="8208"/>
    <w:p>
      <w:pPr>
        <w:spacing w:after="0"/>
        <w:ind w:left="0"/>
        <w:jc w:val="both"/>
      </w:pPr>
      <w:r>
        <w:rPr>
          <w:rFonts w:ascii="Times New Roman"/>
          <w:b w:val="false"/>
          <w:i w:val="false"/>
          <w:color w:val="000000"/>
          <w:sz w:val="28"/>
        </w:rPr>
        <w:t>
      14. Құқықтары мен міндеттері:</w:t>
      </w:r>
    </w:p>
    <w:bookmarkEnd w:id="8208"/>
    <w:bookmarkStart w:name="z8301" w:id="820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209"/>
    <w:bookmarkStart w:name="z8302" w:id="821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210"/>
    <w:bookmarkStart w:name="z8303" w:id="821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211"/>
    <w:bookmarkStart w:name="z8304" w:id="821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212"/>
    <w:bookmarkStart w:name="z8305" w:id="821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213"/>
    <w:bookmarkStart w:name="z8306" w:id="821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214"/>
    <w:bookmarkStart w:name="z8307" w:id="821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215"/>
    <w:bookmarkStart w:name="z8308" w:id="821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216"/>
    <w:bookmarkStart w:name="z8309" w:id="821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217"/>
    <w:bookmarkStart w:name="z8310" w:id="821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218"/>
    <w:bookmarkStart w:name="z8311" w:id="8219"/>
    <w:p>
      <w:pPr>
        <w:spacing w:after="0"/>
        <w:ind w:left="0"/>
        <w:jc w:val="left"/>
      </w:pPr>
      <w:r>
        <w:rPr>
          <w:rFonts w:ascii="Times New Roman"/>
          <w:b/>
          <w:i w:val="false"/>
          <w:color w:val="000000"/>
        </w:rPr>
        <w:t xml:space="preserve"> 3-тарау. Басқарманың қызметін ұйымдастыру</w:t>
      </w:r>
    </w:p>
    <w:bookmarkEnd w:id="8219"/>
    <w:bookmarkStart w:name="z8312" w:id="822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8220"/>
    <w:bookmarkStart w:name="z8313" w:id="822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8221"/>
    <w:bookmarkStart w:name="z8314" w:id="822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222"/>
    <w:bookmarkStart w:name="z8315" w:id="8223"/>
    <w:p>
      <w:pPr>
        <w:spacing w:after="0"/>
        <w:ind w:left="0"/>
        <w:jc w:val="both"/>
      </w:pPr>
      <w:r>
        <w:rPr>
          <w:rFonts w:ascii="Times New Roman"/>
          <w:b w:val="false"/>
          <w:i w:val="false"/>
          <w:color w:val="000000"/>
          <w:sz w:val="28"/>
        </w:rPr>
        <w:t xml:space="preserve">
      18. Басқарма басшысының өкілеттіктері: </w:t>
      </w:r>
    </w:p>
    <w:bookmarkEnd w:id="8223"/>
    <w:bookmarkStart w:name="z8316" w:id="822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8224"/>
    <w:bookmarkStart w:name="z8317" w:id="82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225"/>
    <w:bookmarkStart w:name="z8318" w:id="822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8226"/>
    <w:bookmarkStart w:name="z8319" w:id="82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227"/>
    <w:bookmarkStart w:name="z8320" w:id="822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228"/>
    <w:bookmarkStart w:name="z8321" w:id="8229"/>
    <w:p>
      <w:pPr>
        <w:spacing w:after="0"/>
        <w:ind w:left="0"/>
        <w:jc w:val="left"/>
      </w:pPr>
      <w:r>
        <w:rPr>
          <w:rFonts w:ascii="Times New Roman"/>
          <w:b/>
          <w:i w:val="false"/>
          <w:color w:val="000000"/>
        </w:rPr>
        <w:t xml:space="preserve"> 4-тарау. Басқарманың мүлкі</w:t>
      </w:r>
    </w:p>
    <w:bookmarkEnd w:id="8229"/>
    <w:bookmarkStart w:name="z8322" w:id="823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8230"/>
    <w:bookmarkStart w:name="z8323" w:id="823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231"/>
    <w:bookmarkStart w:name="z8324" w:id="823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8232"/>
    <w:bookmarkStart w:name="z8325" w:id="823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33"/>
    <w:bookmarkStart w:name="z8326" w:id="8234"/>
    <w:p>
      <w:pPr>
        <w:spacing w:after="0"/>
        <w:ind w:left="0"/>
        <w:jc w:val="left"/>
      </w:pPr>
      <w:r>
        <w:rPr>
          <w:rFonts w:ascii="Times New Roman"/>
          <w:b/>
          <w:i w:val="false"/>
          <w:color w:val="000000"/>
        </w:rPr>
        <w:t xml:space="preserve"> 5-тарау. Басқарманы қайта ұйымдастыру және тарату</w:t>
      </w:r>
    </w:p>
    <w:bookmarkEnd w:id="8234"/>
    <w:bookmarkStart w:name="z8327" w:id="823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88-қосымша</w:t>
            </w:r>
          </w:p>
        </w:tc>
      </w:tr>
    </w:tbl>
    <w:bookmarkStart w:name="z8329" w:id="823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Сарысу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8236"/>
    <w:bookmarkStart w:name="z8330" w:id="8237"/>
    <w:p>
      <w:pPr>
        <w:spacing w:after="0"/>
        <w:ind w:left="0"/>
        <w:jc w:val="left"/>
      </w:pPr>
      <w:r>
        <w:rPr>
          <w:rFonts w:ascii="Times New Roman"/>
          <w:b/>
          <w:i w:val="false"/>
          <w:color w:val="000000"/>
        </w:rPr>
        <w:t xml:space="preserve"> 1-тарау. Жалпы ережелер</w:t>
      </w:r>
    </w:p>
    <w:bookmarkEnd w:id="8237"/>
    <w:bookmarkStart w:name="z8331" w:id="823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Сарысу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238"/>
    <w:bookmarkStart w:name="z8332" w:id="8239"/>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239"/>
    <w:bookmarkStart w:name="z8333" w:id="824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8240"/>
    <w:bookmarkStart w:name="z8334" w:id="824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8241"/>
    <w:bookmarkStart w:name="z8335" w:id="824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8242"/>
    <w:bookmarkStart w:name="z8336" w:id="824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8243"/>
    <w:bookmarkStart w:name="z8337" w:id="8244"/>
    <w:p>
      <w:pPr>
        <w:spacing w:after="0"/>
        <w:ind w:left="0"/>
        <w:jc w:val="both"/>
      </w:pPr>
      <w:r>
        <w:rPr>
          <w:rFonts w:ascii="Times New Roman"/>
          <w:b w:val="false"/>
          <w:i w:val="false"/>
          <w:color w:val="000000"/>
          <w:sz w:val="28"/>
        </w:rPr>
        <w:t>
      7. Басқарманың орналасқан жері – 080700, Қазақстан Республикасы, Жамбыл облысы, Сарысу ауданы, Жаңатас қаласы, 1 шағын ауданы, 18 үй.</w:t>
      </w:r>
    </w:p>
    <w:bookmarkEnd w:id="8244"/>
    <w:bookmarkStart w:name="z8338" w:id="824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Сарысу аудандық тауарлар мен көрсетілетін қызметтердің сапасы мен қауіпсіздігін бақылау басқармасы".</w:t>
      </w:r>
    </w:p>
    <w:bookmarkEnd w:id="8245"/>
    <w:bookmarkStart w:name="z8339" w:id="824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8246"/>
    <w:bookmarkStart w:name="z8340" w:id="824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8247"/>
    <w:bookmarkStart w:name="z8341" w:id="824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8248"/>
    <w:bookmarkStart w:name="z8342" w:id="824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8249"/>
    <w:bookmarkStart w:name="z8343" w:id="825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8250"/>
    <w:bookmarkStart w:name="z8344" w:id="8251"/>
    <w:p>
      <w:pPr>
        <w:spacing w:after="0"/>
        <w:ind w:left="0"/>
        <w:jc w:val="both"/>
      </w:pPr>
      <w:r>
        <w:rPr>
          <w:rFonts w:ascii="Times New Roman"/>
          <w:b w:val="false"/>
          <w:i w:val="false"/>
          <w:color w:val="000000"/>
          <w:sz w:val="28"/>
        </w:rPr>
        <w:t xml:space="preserve">
      12. Міндеттері: </w:t>
      </w:r>
    </w:p>
    <w:bookmarkEnd w:id="8251"/>
    <w:bookmarkStart w:name="z8345" w:id="825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252"/>
    <w:bookmarkStart w:name="z8346" w:id="825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8253"/>
    <w:bookmarkStart w:name="z8347" w:id="825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8254"/>
    <w:bookmarkStart w:name="z8348" w:id="8255"/>
    <w:p>
      <w:pPr>
        <w:spacing w:after="0"/>
        <w:ind w:left="0"/>
        <w:jc w:val="both"/>
      </w:pPr>
      <w:r>
        <w:rPr>
          <w:rFonts w:ascii="Times New Roman"/>
          <w:b w:val="false"/>
          <w:i w:val="false"/>
          <w:color w:val="000000"/>
          <w:sz w:val="28"/>
        </w:rPr>
        <w:t xml:space="preserve">
      13. Функциялары: </w:t>
      </w:r>
    </w:p>
    <w:bookmarkEnd w:id="8255"/>
    <w:bookmarkStart w:name="z8349" w:id="825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8256"/>
    <w:bookmarkStart w:name="z8350" w:id="825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257"/>
    <w:bookmarkStart w:name="z8351" w:id="825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8258"/>
    <w:bookmarkStart w:name="z8352" w:id="825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8259"/>
    <w:bookmarkStart w:name="z8353" w:id="826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8260"/>
    <w:bookmarkStart w:name="z8354" w:id="826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8261"/>
    <w:bookmarkStart w:name="z8355" w:id="826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8262"/>
    <w:bookmarkStart w:name="z8356" w:id="826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8263"/>
    <w:bookmarkStart w:name="z8357" w:id="8264"/>
    <w:p>
      <w:pPr>
        <w:spacing w:after="0"/>
        <w:ind w:left="0"/>
        <w:jc w:val="both"/>
      </w:pPr>
      <w:r>
        <w:rPr>
          <w:rFonts w:ascii="Times New Roman"/>
          <w:b w:val="false"/>
          <w:i w:val="false"/>
          <w:color w:val="000000"/>
          <w:sz w:val="28"/>
        </w:rPr>
        <w:t>
      9) құзыретінің шегінде мониторинг жүргізу;</w:t>
      </w:r>
    </w:p>
    <w:bookmarkEnd w:id="8264"/>
    <w:bookmarkStart w:name="z8358" w:id="8265"/>
    <w:p>
      <w:pPr>
        <w:spacing w:after="0"/>
        <w:ind w:left="0"/>
        <w:jc w:val="both"/>
      </w:pPr>
      <w:r>
        <w:rPr>
          <w:rFonts w:ascii="Times New Roman"/>
          <w:b w:val="false"/>
          <w:i w:val="false"/>
          <w:color w:val="000000"/>
          <w:sz w:val="28"/>
        </w:rPr>
        <w:t>
      10) тамақ өнімі қауіпсіздігін қамтамасыз ету;</w:t>
      </w:r>
    </w:p>
    <w:bookmarkEnd w:id="8265"/>
    <w:bookmarkStart w:name="z8359" w:id="826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8266"/>
    <w:bookmarkStart w:name="z8360" w:id="826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267"/>
    <w:bookmarkStart w:name="z8361" w:id="826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8268"/>
    <w:bookmarkStart w:name="z8362" w:id="826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269"/>
    <w:bookmarkStart w:name="z8363" w:id="827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8270"/>
    <w:bookmarkStart w:name="z8364" w:id="827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271"/>
    <w:bookmarkStart w:name="z8365" w:id="827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272"/>
    <w:bookmarkStart w:name="z8366" w:id="827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8273"/>
    <w:bookmarkStart w:name="z8367" w:id="827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8274"/>
    <w:bookmarkStart w:name="z8368" w:id="827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275"/>
    <w:bookmarkStart w:name="z8369" w:id="827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276"/>
    <w:bookmarkStart w:name="z8370" w:id="827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277"/>
    <w:bookmarkStart w:name="z8371" w:id="827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278"/>
    <w:bookmarkStart w:name="z8372" w:id="827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279"/>
    <w:bookmarkStart w:name="z8373" w:id="828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280"/>
    <w:bookmarkStart w:name="z8374" w:id="828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8281"/>
    <w:bookmarkStart w:name="z8375" w:id="828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282"/>
    <w:bookmarkStart w:name="z8376" w:id="828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8283"/>
    <w:bookmarkStart w:name="z8377" w:id="828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284"/>
    <w:bookmarkStart w:name="z8378" w:id="828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285"/>
    <w:bookmarkStart w:name="z8379" w:id="828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286"/>
    <w:bookmarkStart w:name="z8380" w:id="828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8287"/>
    <w:bookmarkStart w:name="z8381" w:id="828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8288"/>
    <w:bookmarkStart w:name="z8382" w:id="828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289"/>
    <w:bookmarkStart w:name="z8383" w:id="829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8290"/>
    <w:bookmarkStart w:name="z8384" w:id="829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8291"/>
    <w:bookmarkStart w:name="z8385" w:id="829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8292"/>
    <w:bookmarkStart w:name="z8386" w:id="829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293"/>
    <w:bookmarkStart w:name="z8387" w:id="829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294"/>
    <w:bookmarkStart w:name="z8388" w:id="829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8295"/>
    <w:bookmarkStart w:name="z8389" w:id="829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8296"/>
    <w:bookmarkStart w:name="z8390" w:id="8297"/>
    <w:p>
      <w:pPr>
        <w:spacing w:after="0"/>
        <w:ind w:left="0"/>
        <w:jc w:val="both"/>
      </w:pPr>
      <w:r>
        <w:rPr>
          <w:rFonts w:ascii="Times New Roman"/>
          <w:b w:val="false"/>
          <w:i w:val="false"/>
          <w:color w:val="000000"/>
          <w:sz w:val="28"/>
        </w:rPr>
        <w:t>
      42) реттелетін салада түсіндіру жұмысын ұйымдастыру;</w:t>
      </w:r>
    </w:p>
    <w:bookmarkEnd w:id="8297"/>
    <w:bookmarkStart w:name="z8391" w:id="829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8298"/>
    <w:bookmarkStart w:name="z8392" w:id="829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8299"/>
    <w:bookmarkStart w:name="z8393" w:id="8300"/>
    <w:p>
      <w:pPr>
        <w:spacing w:after="0"/>
        <w:ind w:left="0"/>
        <w:jc w:val="both"/>
      </w:pPr>
      <w:r>
        <w:rPr>
          <w:rFonts w:ascii="Times New Roman"/>
          <w:b w:val="false"/>
          <w:i w:val="false"/>
          <w:color w:val="000000"/>
          <w:sz w:val="28"/>
        </w:rPr>
        <w:t>
      14. Құқықтары мен міндеттері:</w:t>
      </w:r>
    </w:p>
    <w:bookmarkEnd w:id="8300"/>
    <w:bookmarkStart w:name="z8394" w:id="830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301"/>
    <w:bookmarkStart w:name="z8395" w:id="830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302"/>
    <w:bookmarkStart w:name="z8396" w:id="830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303"/>
    <w:bookmarkStart w:name="z8397" w:id="830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304"/>
    <w:bookmarkStart w:name="z8398" w:id="830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305"/>
    <w:bookmarkStart w:name="z8399" w:id="830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306"/>
    <w:bookmarkStart w:name="z8400" w:id="830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307"/>
    <w:bookmarkStart w:name="z8401" w:id="830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308"/>
    <w:bookmarkStart w:name="z8402" w:id="830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309"/>
    <w:bookmarkStart w:name="z8403" w:id="831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310"/>
    <w:bookmarkStart w:name="z8404" w:id="8311"/>
    <w:p>
      <w:pPr>
        <w:spacing w:after="0"/>
        <w:ind w:left="0"/>
        <w:jc w:val="left"/>
      </w:pPr>
      <w:r>
        <w:rPr>
          <w:rFonts w:ascii="Times New Roman"/>
          <w:b/>
          <w:i w:val="false"/>
          <w:color w:val="000000"/>
        </w:rPr>
        <w:t xml:space="preserve"> 3-тарау. Басқарманың қызметін ұйымдастыру</w:t>
      </w:r>
    </w:p>
    <w:bookmarkEnd w:id="8311"/>
    <w:bookmarkStart w:name="z8405" w:id="831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8312"/>
    <w:bookmarkStart w:name="z8406" w:id="831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8313"/>
    <w:bookmarkStart w:name="z8407" w:id="831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314"/>
    <w:bookmarkStart w:name="z8408" w:id="8315"/>
    <w:p>
      <w:pPr>
        <w:spacing w:after="0"/>
        <w:ind w:left="0"/>
        <w:jc w:val="both"/>
      </w:pPr>
      <w:r>
        <w:rPr>
          <w:rFonts w:ascii="Times New Roman"/>
          <w:b w:val="false"/>
          <w:i w:val="false"/>
          <w:color w:val="000000"/>
          <w:sz w:val="28"/>
        </w:rPr>
        <w:t xml:space="preserve">
      18. Басқарма басшысының өкілеттіктері: </w:t>
      </w:r>
    </w:p>
    <w:bookmarkEnd w:id="8315"/>
    <w:bookmarkStart w:name="z8409" w:id="831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8316"/>
    <w:bookmarkStart w:name="z8410" w:id="83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317"/>
    <w:bookmarkStart w:name="z8411" w:id="831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8318"/>
    <w:bookmarkStart w:name="z8412" w:id="83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319"/>
    <w:bookmarkStart w:name="z8413" w:id="832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320"/>
    <w:bookmarkStart w:name="z8414" w:id="8321"/>
    <w:p>
      <w:pPr>
        <w:spacing w:after="0"/>
        <w:ind w:left="0"/>
        <w:jc w:val="left"/>
      </w:pPr>
      <w:r>
        <w:rPr>
          <w:rFonts w:ascii="Times New Roman"/>
          <w:b/>
          <w:i w:val="false"/>
          <w:color w:val="000000"/>
        </w:rPr>
        <w:t xml:space="preserve"> 4-тарау. Басқарманың мүлкі</w:t>
      </w:r>
    </w:p>
    <w:bookmarkEnd w:id="8321"/>
    <w:bookmarkStart w:name="z8415" w:id="832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8322"/>
    <w:bookmarkStart w:name="z8416" w:id="832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323"/>
    <w:bookmarkStart w:name="z8417" w:id="832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8324"/>
    <w:bookmarkStart w:name="z8418" w:id="832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325"/>
    <w:bookmarkStart w:name="z8419" w:id="8326"/>
    <w:p>
      <w:pPr>
        <w:spacing w:after="0"/>
        <w:ind w:left="0"/>
        <w:jc w:val="left"/>
      </w:pPr>
      <w:r>
        <w:rPr>
          <w:rFonts w:ascii="Times New Roman"/>
          <w:b/>
          <w:i w:val="false"/>
          <w:color w:val="000000"/>
        </w:rPr>
        <w:t xml:space="preserve"> 5-тарау. Басқарманы қайта ұйымдастыру және тарату</w:t>
      </w:r>
    </w:p>
    <w:bookmarkEnd w:id="8326"/>
    <w:bookmarkStart w:name="z8420" w:id="832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89-қосымша</w:t>
            </w:r>
          </w:p>
        </w:tc>
      </w:tr>
    </w:tbl>
    <w:bookmarkStart w:name="z8422" w:id="832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 Рысқұлов атындағы ауданның тауарлар мен көрсетілетін қызметтердің сапасы мен қауіпсіздігін бақылау басқармасы" республикалық мемлекеттік мекемесiнің ережесі</w:t>
      </w:r>
    </w:p>
    <w:bookmarkEnd w:id="8328"/>
    <w:bookmarkStart w:name="z8423" w:id="8329"/>
    <w:p>
      <w:pPr>
        <w:spacing w:after="0"/>
        <w:ind w:left="0"/>
        <w:jc w:val="left"/>
      </w:pPr>
      <w:r>
        <w:rPr>
          <w:rFonts w:ascii="Times New Roman"/>
          <w:b/>
          <w:i w:val="false"/>
          <w:color w:val="000000"/>
        </w:rPr>
        <w:t xml:space="preserve"> 1-тарау. Жалпы ережелер</w:t>
      </w:r>
    </w:p>
    <w:bookmarkEnd w:id="8329"/>
    <w:bookmarkStart w:name="z8424" w:id="833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 Рысқұлов атындағы ауданның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330"/>
    <w:bookmarkStart w:name="z8425" w:id="833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331"/>
    <w:bookmarkStart w:name="z8426" w:id="833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8332"/>
    <w:bookmarkStart w:name="z8427" w:id="833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8333"/>
    <w:bookmarkStart w:name="z8428" w:id="833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8334"/>
    <w:bookmarkStart w:name="z8429" w:id="833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8335"/>
    <w:bookmarkStart w:name="z8430" w:id="8336"/>
    <w:p>
      <w:pPr>
        <w:spacing w:after="0"/>
        <w:ind w:left="0"/>
        <w:jc w:val="both"/>
      </w:pPr>
      <w:r>
        <w:rPr>
          <w:rFonts w:ascii="Times New Roman"/>
          <w:b w:val="false"/>
          <w:i w:val="false"/>
          <w:color w:val="000000"/>
          <w:sz w:val="28"/>
        </w:rPr>
        <w:t>
      7. Басқарманың орналасқан жері – 080900, Қазақстан Республикасы, Жамбыл облысы, Т. Рысқұлов ауданы, Қулан ауылы, О. Болысұлы көшесі, 1 А үй.</w:t>
      </w:r>
    </w:p>
    <w:bookmarkEnd w:id="8336"/>
    <w:bookmarkStart w:name="z8431" w:id="833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 Рысқұлов атындағы ауданның тауарлар мен көрсетілетін қызметтердің сапасы мен қауіпсіздігін бақылау басқармасы".</w:t>
      </w:r>
    </w:p>
    <w:bookmarkEnd w:id="8337"/>
    <w:bookmarkStart w:name="z8432" w:id="833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8338"/>
    <w:bookmarkStart w:name="z8433" w:id="833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8339"/>
    <w:bookmarkStart w:name="z8434" w:id="834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8340"/>
    <w:bookmarkStart w:name="z8435" w:id="834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8341"/>
    <w:bookmarkStart w:name="z8436" w:id="834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8342"/>
    <w:bookmarkStart w:name="z8437" w:id="8343"/>
    <w:p>
      <w:pPr>
        <w:spacing w:after="0"/>
        <w:ind w:left="0"/>
        <w:jc w:val="both"/>
      </w:pPr>
      <w:r>
        <w:rPr>
          <w:rFonts w:ascii="Times New Roman"/>
          <w:b w:val="false"/>
          <w:i w:val="false"/>
          <w:color w:val="000000"/>
          <w:sz w:val="28"/>
        </w:rPr>
        <w:t xml:space="preserve">
      12. Міндеттері: </w:t>
      </w:r>
    </w:p>
    <w:bookmarkEnd w:id="8343"/>
    <w:bookmarkStart w:name="z8438" w:id="834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344"/>
    <w:bookmarkStart w:name="z8439" w:id="834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8345"/>
    <w:bookmarkStart w:name="z8440" w:id="834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8346"/>
    <w:bookmarkStart w:name="z8441" w:id="8347"/>
    <w:p>
      <w:pPr>
        <w:spacing w:after="0"/>
        <w:ind w:left="0"/>
        <w:jc w:val="both"/>
      </w:pPr>
      <w:r>
        <w:rPr>
          <w:rFonts w:ascii="Times New Roman"/>
          <w:b w:val="false"/>
          <w:i w:val="false"/>
          <w:color w:val="000000"/>
          <w:sz w:val="28"/>
        </w:rPr>
        <w:t xml:space="preserve">
      13. Функциялары: </w:t>
      </w:r>
    </w:p>
    <w:bookmarkEnd w:id="8347"/>
    <w:bookmarkStart w:name="z8442" w:id="834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8348"/>
    <w:bookmarkStart w:name="z8443" w:id="834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349"/>
    <w:bookmarkStart w:name="z8444" w:id="835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8350"/>
    <w:bookmarkStart w:name="z8445" w:id="835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8351"/>
    <w:bookmarkStart w:name="z8446" w:id="835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8352"/>
    <w:bookmarkStart w:name="z8447" w:id="835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8353"/>
    <w:bookmarkStart w:name="z8448" w:id="835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8354"/>
    <w:bookmarkStart w:name="z8449" w:id="835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8355"/>
    <w:bookmarkStart w:name="z8450" w:id="8356"/>
    <w:p>
      <w:pPr>
        <w:spacing w:after="0"/>
        <w:ind w:left="0"/>
        <w:jc w:val="both"/>
      </w:pPr>
      <w:r>
        <w:rPr>
          <w:rFonts w:ascii="Times New Roman"/>
          <w:b w:val="false"/>
          <w:i w:val="false"/>
          <w:color w:val="000000"/>
          <w:sz w:val="28"/>
        </w:rPr>
        <w:t>
      9) құзыретінің шегінде мониторинг жүргізу;</w:t>
      </w:r>
    </w:p>
    <w:bookmarkEnd w:id="8356"/>
    <w:bookmarkStart w:name="z8451" w:id="8357"/>
    <w:p>
      <w:pPr>
        <w:spacing w:after="0"/>
        <w:ind w:left="0"/>
        <w:jc w:val="both"/>
      </w:pPr>
      <w:r>
        <w:rPr>
          <w:rFonts w:ascii="Times New Roman"/>
          <w:b w:val="false"/>
          <w:i w:val="false"/>
          <w:color w:val="000000"/>
          <w:sz w:val="28"/>
        </w:rPr>
        <w:t>
      10) тамақ өнімі қауіпсіздігін қамтамасыз ету;</w:t>
      </w:r>
    </w:p>
    <w:bookmarkEnd w:id="8357"/>
    <w:bookmarkStart w:name="z8452" w:id="835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8358"/>
    <w:bookmarkStart w:name="z8453" w:id="835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359"/>
    <w:bookmarkStart w:name="z8454" w:id="836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8360"/>
    <w:bookmarkStart w:name="z8455" w:id="836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361"/>
    <w:bookmarkStart w:name="z8456" w:id="836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8362"/>
    <w:bookmarkStart w:name="z8457" w:id="836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363"/>
    <w:bookmarkStart w:name="z8458" w:id="836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364"/>
    <w:bookmarkStart w:name="z8459" w:id="836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8365"/>
    <w:bookmarkStart w:name="z8460" w:id="836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8366"/>
    <w:bookmarkStart w:name="z8461" w:id="836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367"/>
    <w:bookmarkStart w:name="z8462" w:id="836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368"/>
    <w:bookmarkStart w:name="z8463" w:id="836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369"/>
    <w:bookmarkStart w:name="z8464" w:id="837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370"/>
    <w:bookmarkStart w:name="z8465" w:id="837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371"/>
    <w:bookmarkStart w:name="z8466" w:id="837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372"/>
    <w:bookmarkStart w:name="z8467" w:id="837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8373"/>
    <w:bookmarkStart w:name="z8468" w:id="837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374"/>
    <w:bookmarkStart w:name="z8469" w:id="837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8375"/>
    <w:bookmarkStart w:name="z8470" w:id="837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376"/>
    <w:bookmarkStart w:name="z8471" w:id="837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377"/>
    <w:bookmarkStart w:name="z8472" w:id="837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378"/>
    <w:bookmarkStart w:name="z8473" w:id="837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8379"/>
    <w:bookmarkStart w:name="z8474" w:id="838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8380"/>
    <w:bookmarkStart w:name="z8475" w:id="838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381"/>
    <w:bookmarkStart w:name="z8476" w:id="838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8382"/>
    <w:bookmarkStart w:name="z8477" w:id="838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8383"/>
    <w:bookmarkStart w:name="z8478" w:id="838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8384"/>
    <w:bookmarkStart w:name="z8479" w:id="838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385"/>
    <w:bookmarkStart w:name="z8480" w:id="838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386"/>
    <w:bookmarkStart w:name="z8481" w:id="838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8387"/>
    <w:bookmarkStart w:name="z8482" w:id="838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8388"/>
    <w:bookmarkStart w:name="z8483" w:id="8389"/>
    <w:p>
      <w:pPr>
        <w:spacing w:after="0"/>
        <w:ind w:left="0"/>
        <w:jc w:val="both"/>
      </w:pPr>
      <w:r>
        <w:rPr>
          <w:rFonts w:ascii="Times New Roman"/>
          <w:b w:val="false"/>
          <w:i w:val="false"/>
          <w:color w:val="000000"/>
          <w:sz w:val="28"/>
        </w:rPr>
        <w:t>
      42) реттелетін салада түсіндіру жұмысын ұйымдастыру;</w:t>
      </w:r>
    </w:p>
    <w:bookmarkEnd w:id="8389"/>
    <w:bookmarkStart w:name="z8484" w:id="839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8390"/>
    <w:bookmarkStart w:name="z8485" w:id="839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8391"/>
    <w:bookmarkStart w:name="z8486" w:id="8392"/>
    <w:p>
      <w:pPr>
        <w:spacing w:after="0"/>
        <w:ind w:left="0"/>
        <w:jc w:val="both"/>
      </w:pPr>
      <w:r>
        <w:rPr>
          <w:rFonts w:ascii="Times New Roman"/>
          <w:b w:val="false"/>
          <w:i w:val="false"/>
          <w:color w:val="000000"/>
          <w:sz w:val="28"/>
        </w:rPr>
        <w:t>
      14. Құқықтары мен міндеттері:</w:t>
      </w:r>
    </w:p>
    <w:bookmarkEnd w:id="8392"/>
    <w:bookmarkStart w:name="z8487" w:id="839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393"/>
    <w:bookmarkStart w:name="z8488" w:id="839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394"/>
    <w:bookmarkStart w:name="z8489" w:id="83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395"/>
    <w:bookmarkStart w:name="z8490" w:id="839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396"/>
    <w:bookmarkStart w:name="z8491" w:id="839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397"/>
    <w:bookmarkStart w:name="z8492" w:id="839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398"/>
    <w:bookmarkStart w:name="z8493" w:id="839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399"/>
    <w:bookmarkStart w:name="z8494" w:id="84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400"/>
    <w:bookmarkStart w:name="z8495" w:id="840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401"/>
    <w:bookmarkStart w:name="z8496" w:id="840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402"/>
    <w:bookmarkStart w:name="z8497" w:id="8403"/>
    <w:p>
      <w:pPr>
        <w:spacing w:after="0"/>
        <w:ind w:left="0"/>
        <w:jc w:val="left"/>
      </w:pPr>
      <w:r>
        <w:rPr>
          <w:rFonts w:ascii="Times New Roman"/>
          <w:b/>
          <w:i w:val="false"/>
          <w:color w:val="000000"/>
        </w:rPr>
        <w:t xml:space="preserve"> 3-тарау. Басқарманың қызметін ұйымдастыру</w:t>
      </w:r>
    </w:p>
    <w:bookmarkEnd w:id="8403"/>
    <w:bookmarkStart w:name="z8498" w:id="840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8404"/>
    <w:bookmarkStart w:name="z8499" w:id="840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8405"/>
    <w:bookmarkStart w:name="z8500" w:id="840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406"/>
    <w:bookmarkStart w:name="z8501" w:id="8407"/>
    <w:p>
      <w:pPr>
        <w:spacing w:after="0"/>
        <w:ind w:left="0"/>
        <w:jc w:val="both"/>
      </w:pPr>
      <w:r>
        <w:rPr>
          <w:rFonts w:ascii="Times New Roman"/>
          <w:b w:val="false"/>
          <w:i w:val="false"/>
          <w:color w:val="000000"/>
          <w:sz w:val="28"/>
        </w:rPr>
        <w:t xml:space="preserve">
      18. Басқарма басшысының өкілеттіктері: </w:t>
      </w:r>
    </w:p>
    <w:bookmarkEnd w:id="8407"/>
    <w:bookmarkStart w:name="z8502" w:id="840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8408"/>
    <w:bookmarkStart w:name="z8503" w:id="84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409"/>
    <w:bookmarkStart w:name="z8504" w:id="841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8410"/>
    <w:bookmarkStart w:name="z8505" w:id="84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411"/>
    <w:bookmarkStart w:name="z8506" w:id="841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412"/>
    <w:bookmarkStart w:name="z8507" w:id="8413"/>
    <w:p>
      <w:pPr>
        <w:spacing w:after="0"/>
        <w:ind w:left="0"/>
        <w:jc w:val="left"/>
      </w:pPr>
      <w:r>
        <w:rPr>
          <w:rFonts w:ascii="Times New Roman"/>
          <w:b/>
          <w:i w:val="false"/>
          <w:color w:val="000000"/>
        </w:rPr>
        <w:t xml:space="preserve"> 4-тарау. Басқарманың мүлкі</w:t>
      </w:r>
    </w:p>
    <w:bookmarkEnd w:id="8413"/>
    <w:bookmarkStart w:name="z8508" w:id="841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8414"/>
    <w:bookmarkStart w:name="z8509" w:id="841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415"/>
    <w:bookmarkStart w:name="z8510" w:id="841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8416"/>
    <w:bookmarkStart w:name="z8511" w:id="841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17"/>
    <w:bookmarkStart w:name="z8512" w:id="8418"/>
    <w:p>
      <w:pPr>
        <w:spacing w:after="0"/>
        <w:ind w:left="0"/>
        <w:jc w:val="left"/>
      </w:pPr>
      <w:r>
        <w:rPr>
          <w:rFonts w:ascii="Times New Roman"/>
          <w:b/>
          <w:i w:val="false"/>
          <w:color w:val="000000"/>
        </w:rPr>
        <w:t xml:space="preserve"> 5-тарау. Басқарманы қайта ұйымдастыру және тарату</w:t>
      </w:r>
    </w:p>
    <w:bookmarkEnd w:id="8418"/>
    <w:bookmarkStart w:name="z8513" w:id="841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4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90-қосымша</w:t>
            </w:r>
          </w:p>
        </w:tc>
      </w:tr>
    </w:tbl>
    <w:bookmarkStart w:name="z8515" w:id="842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Талас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8420"/>
    <w:bookmarkStart w:name="z8516" w:id="8421"/>
    <w:p>
      <w:pPr>
        <w:spacing w:after="0"/>
        <w:ind w:left="0"/>
        <w:jc w:val="left"/>
      </w:pPr>
      <w:r>
        <w:rPr>
          <w:rFonts w:ascii="Times New Roman"/>
          <w:b/>
          <w:i w:val="false"/>
          <w:color w:val="000000"/>
        </w:rPr>
        <w:t xml:space="preserve"> 1-тарау. Жалпы ережелер</w:t>
      </w:r>
    </w:p>
    <w:bookmarkEnd w:id="8421"/>
    <w:bookmarkStart w:name="z8517" w:id="842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Талас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422"/>
    <w:bookmarkStart w:name="z8518" w:id="84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423"/>
    <w:bookmarkStart w:name="z8519" w:id="842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8424"/>
    <w:bookmarkStart w:name="z8520" w:id="842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8425"/>
    <w:bookmarkStart w:name="z8521" w:id="842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8426"/>
    <w:bookmarkStart w:name="z8522" w:id="842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8427"/>
    <w:bookmarkStart w:name="z8523" w:id="8428"/>
    <w:p>
      <w:pPr>
        <w:spacing w:after="0"/>
        <w:ind w:left="0"/>
        <w:jc w:val="both"/>
      </w:pPr>
      <w:r>
        <w:rPr>
          <w:rFonts w:ascii="Times New Roman"/>
          <w:b w:val="false"/>
          <w:i w:val="false"/>
          <w:color w:val="000000"/>
          <w:sz w:val="28"/>
        </w:rPr>
        <w:t>
      7. Басқарманың орналасқан жері – 080800, Қазақстан Республикасы, Жамбыл облысы, Талас ауданы, Қаратау қаласы, Д. Қонаев көшесі, 24 үй.</w:t>
      </w:r>
    </w:p>
    <w:bookmarkEnd w:id="8428"/>
    <w:bookmarkStart w:name="z8524" w:id="842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Талас аудандық тауарлар мен көрсетілетін қызметтердің сапасы мен қауіпсіздігін бақылау басқармасы".</w:t>
      </w:r>
    </w:p>
    <w:bookmarkEnd w:id="8429"/>
    <w:bookmarkStart w:name="z8525" w:id="843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8430"/>
    <w:bookmarkStart w:name="z8526" w:id="843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8431"/>
    <w:bookmarkStart w:name="z8527" w:id="843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8432"/>
    <w:bookmarkStart w:name="z8528" w:id="843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8433"/>
    <w:bookmarkStart w:name="z8529" w:id="843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8434"/>
    <w:bookmarkStart w:name="z8530" w:id="8435"/>
    <w:p>
      <w:pPr>
        <w:spacing w:after="0"/>
        <w:ind w:left="0"/>
        <w:jc w:val="both"/>
      </w:pPr>
      <w:r>
        <w:rPr>
          <w:rFonts w:ascii="Times New Roman"/>
          <w:b w:val="false"/>
          <w:i w:val="false"/>
          <w:color w:val="000000"/>
          <w:sz w:val="28"/>
        </w:rPr>
        <w:t xml:space="preserve">
      12. Міндеттері: </w:t>
      </w:r>
    </w:p>
    <w:bookmarkEnd w:id="8435"/>
    <w:bookmarkStart w:name="z8531" w:id="843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436"/>
    <w:bookmarkStart w:name="z8532" w:id="843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8437"/>
    <w:bookmarkStart w:name="z8533" w:id="843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8438"/>
    <w:bookmarkStart w:name="z8534" w:id="8439"/>
    <w:p>
      <w:pPr>
        <w:spacing w:after="0"/>
        <w:ind w:left="0"/>
        <w:jc w:val="both"/>
      </w:pPr>
      <w:r>
        <w:rPr>
          <w:rFonts w:ascii="Times New Roman"/>
          <w:b w:val="false"/>
          <w:i w:val="false"/>
          <w:color w:val="000000"/>
          <w:sz w:val="28"/>
        </w:rPr>
        <w:t xml:space="preserve">
      13. Функциялары: </w:t>
      </w:r>
    </w:p>
    <w:bookmarkEnd w:id="8439"/>
    <w:bookmarkStart w:name="z8535" w:id="844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8440"/>
    <w:bookmarkStart w:name="z8536" w:id="844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441"/>
    <w:bookmarkStart w:name="z8537" w:id="844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8442"/>
    <w:bookmarkStart w:name="z8538" w:id="844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8443"/>
    <w:bookmarkStart w:name="z8539" w:id="844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8444"/>
    <w:bookmarkStart w:name="z8540" w:id="844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8445"/>
    <w:bookmarkStart w:name="z8541" w:id="844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8446"/>
    <w:bookmarkStart w:name="z8542" w:id="844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8447"/>
    <w:bookmarkStart w:name="z8543" w:id="8448"/>
    <w:p>
      <w:pPr>
        <w:spacing w:after="0"/>
        <w:ind w:left="0"/>
        <w:jc w:val="both"/>
      </w:pPr>
      <w:r>
        <w:rPr>
          <w:rFonts w:ascii="Times New Roman"/>
          <w:b w:val="false"/>
          <w:i w:val="false"/>
          <w:color w:val="000000"/>
          <w:sz w:val="28"/>
        </w:rPr>
        <w:t>
      9) құзыретінің шегінде мониторинг жүргізу;</w:t>
      </w:r>
    </w:p>
    <w:bookmarkEnd w:id="8448"/>
    <w:bookmarkStart w:name="z8544" w:id="8449"/>
    <w:p>
      <w:pPr>
        <w:spacing w:after="0"/>
        <w:ind w:left="0"/>
        <w:jc w:val="both"/>
      </w:pPr>
      <w:r>
        <w:rPr>
          <w:rFonts w:ascii="Times New Roman"/>
          <w:b w:val="false"/>
          <w:i w:val="false"/>
          <w:color w:val="000000"/>
          <w:sz w:val="28"/>
        </w:rPr>
        <w:t>
      10) тамақ өнімі қауіпсіздігін қамтамасыз ету;</w:t>
      </w:r>
    </w:p>
    <w:bookmarkEnd w:id="8449"/>
    <w:bookmarkStart w:name="z8545" w:id="845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8450"/>
    <w:bookmarkStart w:name="z8546" w:id="845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451"/>
    <w:bookmarkStart w:name="z8547" w:id="845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8452"/>
    <w:bookmarkStart w:name="z8548" w:id="845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453"/>
    <w:bookmarkStart w:name="z8549" w:id="845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8454"/>
    <w:bookmarkStart w:name="z8550" w:id="845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455"/>
    <w:bookmarkStart w:name="z8551" w:id="845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456"/>
    <w:bookmarkStart w:name="z8552" w:id="845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8457"/>
    <w:bookmarkStart w:name="z8553" w:id="845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8458"/>
    <w:bookmarkStart w:name="z8554" w:id="845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459"/>
    <w:bookmarkStart w:name="z8555" w:id="846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460"/>
    <w:bookmarkStart w:name="z8556" w:id="846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461"/>
    <w:bookmarkStart w:name="z8557" w:id="846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462"/>
    <w:bookmarkStart w:name="z8558" w:id="846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463"/>
    <w:bookmarkStart w:name="z8559" w:id="846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464"/>
    <w:bookmarkStart w:name="z8560" w:id="846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8465"/>
    <w:bookmarkStart w:name="z8561" w:id="846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466"/>
    <w:bookmarkStart w:name="z8562" w:id="846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8467"/>
    <w:bookmarkStart w:name="z8563" w:id="846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468"/>
    <w:bookmarkStart w:name="z8564" w:id="846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469"/>
    <w:bookmarkStart w:name="z8565" w:id="847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470"/>
    <w:bookmarkStart w:name="z8566" w:id="847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8471"/>
    <w:bookmarkStart w:name="z8567" w:id="847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8472"/>
    <w:bookmarkStart w:name="z8568" w:id="847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473"/>
    <w:bookmarkStart w:name="z8569" w:id="847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8474"/>
    <w:bookmarkStart w:name="z8570" w:id="847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8475"/>
    <w:bookmarkStart w:name="z8571" w:id="847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8476"/>
    <w:bookmarkStart w:name="z8572" w:id="847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477"/>
    <w:bookmarkStart w:name="z8573" w:id="847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478"/>
    <w:bookmarkStart w:name="z8574" w:id="847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8479"/>
    <w:bookmarkStart w:name="z8575" w:id="848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8480"/>
    <w:bookmarkStart w:name="z8576" w:id="8481"/>
    <w:p>
      <w:pPr>
        <w:spacing w:after="0"/>
        <w:ind w:left="0"/>
        <w:jc w:val="both"/>
      </w:pPr>
      <w:r>
        <w:rPr>
          <w:rFonts w:ascii="Times New Roman"/>
          <w:b w:val="false"/>
          <w:i w:val="false"/>
          <w:color w:val="000000"/>
          <w:sz w:val="28"/>
        </w:rPr>
        <w:t>
      42) реттелетін салада түсіндіру жұмысын ұйымдастыру;</w:t>
      </w:r>
    </w:p>
    <w:bookmarkEnd w:id="8481"/>
    <w:bookmarkStart w:name="z8577" w:id="848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8482"/>
    <w:bookmarkStart w:name="z8578" w:id="848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8483"/>
    <w:bookmarkStart w:name="z8579" w:id="8484"/>
    <w:p>
      <w:pPr>
        <w:spacing w:after="0"/>
        <w:ind w:left="0"/>
        <w:jc w:val="both"/>
      </w:pPr>
      <w:r>
        <w:rPr>
          <w:rFonts w:ascii="Times New Roman"/>
          <w:b w:val="false"/>
          <w:i w:val="false"/>
          <w:color w:val="000000"/>
          <w:sz w:val="28"/>
        </w:rPr>
        <w:t>
      14. Құқықтары мен міндеттері:</w:t>
      </w:r>
    </w:p>
    <w:bookmarkEnd w:id="8484"/>
    <w:bookmarkStart w:name="z8580" w:id="848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485"/>
    <w:bookmarkStart w:name="z8581" w:id="848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486"/>
    <w:bookmarkStart w:name="z8582" w:id="84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487"/>
    <w:bookmarkStart w:name="z8583" w:id="848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488"/>
    <w:bookmarkStart w:name="z8584" w:id="848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489"/>
    <w:bookmarkStart w:name="z8585" w:id="849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490"/>
    <w:bookmarkStart w:name="z8586" w:id="849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491"/>
    <w:bookmarkStart w:name="z8587" w:id="84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492"/>
    <w:bookmarkStart w:name="z8588" w:id="849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493"/>
    <w:bookmarkStart w:name="z8589" w:id="849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494"/>
    <w:bookmarkStart w:name="z8590" w:id="8495"/>
    <w:p>
      <w:pPr>
        <w:spacing w:after="0"/>
        <w:ind w:left="0"/>
        <w:jc w:val="left"/>
      </w:pPr>
      <w:r>
        <w:rPr>
          <w:rFonts w:ascii="Times New Roman"/>
          <w:b/>
          <w:i w:val="false"/>
          <w:color w:val="000000"/>
        </w:rPr>
        <w:t xml:space="preserve"> 3-тарау. Басқарманың қызметін ұйымдастыру</w:t>
      </w:r>
    </w:p>
    <w:bookmarkEnd w:id="8495"/>
    <w:bookmarkStart w:name="z8591" w:id="849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8496"/>
    <w:bookmarkStart w:name="z8592" w:id="849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8497"/>
    <w:bookmarkStart w:name="z8593" w:id="849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498"/>
    <w:bookmarkStart w:name="z8594" w:id="8499"/>
    <w:p>
      <w:pPr>
        <w:spacing w:after="0"/>
        <w:ind w:left="0"/>
        <w:jc w:val="both"/>
      </w:pPr>
      <w:r>
        <w:rPr>
          <w:rFonts w:ascii="Times New Roman"/>
          <w:b w:val="false"/>
          <w:i w:val="false"/>
          <w:color w:val="000000"/>
          <w:sz w:val="28"/>
        </w:rPr>
        <w:t xml:space="preserve">
      18. Басқарма басшысының өкілеттіктері: </w:t>
      </w:r>
    </w:p>
    <w:bookmarkEnd w:id="8499"/>
    <w:bookmarkStart w:name="z8595" w:id="850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8500"/>
    <w:bookmarkStart w:name="z8596" w:id="85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501"/>
    <w:bookmarkStart w:name="z8597" w:id="850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8502"/>
    <w:bookmarkStart w:name="z8598" w:id="85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503"/>
    <w:bookmarkStart w:name="z8599" w:id="850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504"/>
    <w:bookmarkStart w:name="z8600" w:id="8505"/>
    <w:p>
      <w:pPr>
        <w:spacing w:after="0"/>
        <w:ind w:left="0"/>
        <w:jc w:val="left"/>
      </w:pPr>
      <w:r>
        <w:rPr>
          <w:rFonts w:ascii="Times New Roman"/>
          <w:b/>
          <w:i w:val="false"/>
          <w:color w:val="000000"/>
        </w:rPr>
        <w:t xml:space="preserve"> 4-тарау. Басқарманың мүлкі</w:t>
      </w:r>
    </w:p>
    <w:bookmarkEnd w:id="8505"/>
    <w:bookmarkStart w:name="z8601" w:id="850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8506"/>
    <w:bookmarkStart w:name="z8602" w:id="850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507"/>
    <w:bookmarkStart w:name="z8603" w:id="850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8508"/>
    <w:bookmarkStart w:name="z8604" w:id="850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09"/>
    <w:bookmarkStart w:name="z8605" w:id="8510"/>
    <w:p>
      <w:pPr>
        <w:spacing w:after="0"/>
        <w:ind w:left="0"/>
        <w:jc w:val="left"/>
      </w:pPr>
      <w:r>
        <w:rPr>
          <w:rFonts w:ascii="Times New Roman"/>
          <w:b/>
          <w:i w:val="false"/>
          <w:color w:val="000000"/>
        </w:rPr>
        <w:t xml:space="preserve"> 5-тарау. Басқарманы қайта ұйымдастыру және тарату</w:t>
      </w:r>
    </w:p>
    <w:bookmarkEnd w:id="8510"/>
    <w:bookmarkStart w:name="z8606" w:id="851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5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91-қосымша</w:t>
            </w:r>
          </w:p>
        </w:tc>
      </w:tr>
    </w:tbl>
    <w:bookmarkStart w:name="z8608" w:id="851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Тараз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8512"/>
    <w:bookmarkStart w:name="z8609" w:id="8513"/>
    <w:p>
      <w:pPr>
        <w:spacing w:after="0"/>
        <w:ind w:left="0"/>
        <w:jc w:val="left"/>
      </w:pPr>
      <w:r>
        <w:rPr>
          <w:rFonts w:ascii="Times New Roman"/>
          <w:b/>
          <w:i w:val="false"/>
          <w:color w:val="000000"/>
        </w:rPr>
        <w:t xml:space="preserve"> 1-тарау. Жалпы ережелер</w:t>
      </w:r>
    </w:p>
    <w:bookmarkEnd w:id="8513"/>
    <w:bookmarkStart w:name="z8610" w:id="851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Тараз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514"/>
    <w:bookmarkStart w:name="z8611" w:id="85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515"/>
    <w:bookmarkStart w:name="z8612" w:id="851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8516"/>
    <w:bookmarkStart w:name="z8613" w:id="851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8517"/>
    <w:bookmarkStart w:name="z8614" w:id="851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8518"/>
    <w:bookmarkStart w:name="z8615" w:id="851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8519"/>
    <w:bookmarkStart w:name="z8616" w:id="8520"/>
    <w:p>
      <w:pPr>
        <w:spacing w:after="0"/>
        <w:ind w:left="0"/>
        <w:jc w:val="both"/>
      </w:pPr>
      <w:r>
        <w:rPr>
          <w:rFonts w:ascii="Times New Roman"/>
          <w:b w:val="false"/>
          <w:i w:val="false"/>
          <w:color w:val="000000"/>
          <w:sz w:val="28"/>
        </w:rPr>
        <w:t>
      7. Басқарманың орналасқан жері – 080012, Қазақстан Республикасы, Жамбыл облысы, Тараз қаласы, Рысбек батыр көшесі, 20 үй.</w:t>
      </w:r>
    </w:p>
    <w:bookmarkEnd w:id="8520"/>
    <w:bookmarkStart w:name="z8617" w:id="852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Тараз қалалық тауарлар мен көрсетілетін қызметтердің сапасы мен қауіпсіздігін бақылау басқармасы".</w:t>
      </w:r>
    </w:p>
    <w:bookmarkEnd w:id="8521"/>
    <w:bookmarkStart w:name="z8618" w:id="852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8522"/>
    <w:bookmarkStart w:name="z8619" w:id="852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8523"/>
    <w:bookmarkStart w:name="z8620" w:id="852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8524"/>
    <w:bookmarkStart w:name="z8621" w:id="852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8525"/>
    <w:bookmarkStart w:name="z8622" w:id="852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8526"/>
    <w:bookmarkStart w:name="z8623" w:id="8527"/>
    <w:p>
      <w:pPr>
        <w:spacing w:after="0"/>
        <w:ind w:left="0"/>
        <w:jc w:val="both"/>
      </w:pPr>
      <w:r>
        <w:rPr>
          <w:rFonts w:ascii="Times New Roman"/>
          <w:b w:val="false"/>
          <w:i w:val="false"/>
          <w:color w:val="000000"/>
          <w:sz w:val="28"/>
        </w:rPr>
        <w:t xml:space="preserve">
      12. Міндеттері: </w:t>
      </w:r>
    </w:p>
    <w:bookmarkEnd w:id="8527"/>
    <w:bookmarkStart w:name="z8624" w:id="852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528"/>
    <w:bookmarkStart w:name="z8625" w:id="852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8529"/>
    <w:bookmarkStart w:name="z8626" w:id="853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8530"/>
    <w:bookmarkStart w:name="z8627" w:id="8531"/>
    <w:p>
      <w:pPr>
        <w:spacing w:after="0"/>
        <w:ind w:left="0"/>
        <w:jc w:val="both"/>
      </w:pPr>
      <w:r>
        <w:rPr>
          <w:rFonts w:ascii="Times New Roman"/>
          <w:b w:val="false"/>
          <w:i w:val="false"/>
          <w:color w:val="000000"/>
          <w:sz w:val="28"/>
        </w:rPr>
        <w:t xml:space="preserve">
      13. Функциялары: </w:t>
      </w:r>
    </w:p>
    <w:bookmarkEnd w:id="8531"/>
    <w:bookmarkStart w:name="z8628" w:id="853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8532"/>
    <w:bookmarkStart w:name="z8629" w:id="853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533"/>
    <w:bookmarkStart w:name="z8630" w:id="853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8534"/>
    <w:bookmarkStart w:name="z8631" w:id="853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8535"/>
    <w:bookmarkStart w:name="z8632" w:id="853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8536"/>
    <w:bookmarkStart w:name="z8633" w:id="853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8537"/>
    <w:bookmarkStart w:name="z8634" w:id="853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8538"/>
    <w:bookmarkStart w:name="z8635" w:id="853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8539"/>
    <w:bookmarkStart w:name="z8636" w:id="8540"/>
    <w:p>
      <w:pPr>
        <w:spacing w:after="0"/>
        <w:ind w:left="0"/>
        <w:jc w:val="both"/>
      </w:pPr>
      <w:r>
        <w:rPr>
          <w:rFonts w:ascii="Times New Roman"/>
          <w:b w:val="false"/>
          <w:i w:val="false"/>
          <w:color w:val="000000"/>
          <w:sz w:val="28"/>
        </w:rPr>
        <w:t>
      9) құзыретінің шегінде мониторинг жүргізу;</w:t>
      </w:r>
    </w:p>
    <w:bookmarkEnd w:id="8540"/>
    <w:bookmarkStart w:name="z8637" w:id="8541"/>
    <w:p>
      <w:pPr>
        <w:spacing w:after="0"/>
        <w:ind w:left="0"/>
        <w:jc w:val="both"/>
      </w:pPr>
      <w:r>
        <w:rPr>
          <w:rFonts w:ascii="Times New Roman"/>
          <w:b w:val="false"/>
          <w:i w:val="false"/>
          <w:color w:val="000000"/>
          <w:sz w:val="28"/>
        </w:rPr>
        <w:t>
      10) тамақ өнімі қауіпсіздігін қамтамасыз ету;</w:t>
      </w:r>
    </w:p>
    <w:bookmarkEnd w:id="8541"/>
    <w:bookmarkStart w:name="z8638" w:id="854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8542"/>
    <w:bookmarkStart w:name="z8639" w:id="854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543"/>
    <w:bookmarkStart w:name="z8640" w:id="854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8544"/>
    <w:bookmarkStart w:name="z8641" w:id="854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545"/>
    <w:bookmarkStart w:name="z8642" w:id="854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8546"/>
    <w:bookmarkStart w:name="z8643" w:id="854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547"/>
    <w:bookmarkStart w:name="z8644" w:id="854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548"/>
    <w:bookmarkStart w:name="z8645" w:id="854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8549"/>
    <w:bookmarkStart w:name="z8646" w:id="855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8550"/>
    <w:bookmarkStart w:name="z8647" w:id="855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551"/>
    <w:bookmarkStart w:name="z8648" w:id="855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552"/>
    <w:bookmarkStart w:name="z8649" w:id="855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553"/>
    <w:bookmarkStart w:name="z8650" w:id="855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554"/>
    <w:bookmarkStart w:name="z8651" w:id="855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555"/>
    <w:bookmarkStart w:name="z8652" w:id="855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556"/>
    <w:bookmarkStart w:name="z8653" w:id="855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8557"/>
    <w:bookmarkStart w:name="z8654" w:id="855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558"/>
    <w:bookmarkStart w:name="z8655" w:id="855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8559"/>
    <w:bookmarkStart w:name="z8656" w:id="856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560"/>
    <w:bookmarkStart w:name="z8657" w:id="856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561"/>
    <w:bookmarkStart w:name="z8658" w:id="856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562"/>
    <w:bookmarkStart w:name="z8659" w:id="856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8563"/>
    <w:bookmarkStart w:name="z8660" w:id="856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8564"/>
    <w:bookmarkStart w:name="z8661" w:id="856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565"/>
    <w:bookmarkStart w:name="z8662" w:id="856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8566"/>
    <w:bookmarkStart w:name="z8663" w:id="856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8567"/>
    <w:bookmarkStart w:name="z8664" w:id="856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8568"/>
    <w:bookmarkStart w:name="z8665" w:id="856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569"/>
    <w:bookmarkStart w:name="z8666" w:id="857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570"/>
    <w:bookmarkStart w:name="z8667" w:id="857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8571"/>
    <w:bookmarkStart w:name="z8668" w:id="857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8572"/>
    <w:bookmarkStart w:name="z8669" w:id="8573"/>
    <w:p>
      <w:pPr>
        <w:spacing w:after="0"/>
        <w:ind w:left="0"/>
        <w:jc w:val="both"/>
      </w:pPr>
      <w:r>
        <w:rPr>
          <w:rFonts w:ascii="Times New Roman"/>
          <w:b w:val="false"/>
          <w:i w:val="false"/>
          <w:color w:val="000000"/>
          <w:sz w:val="28"/>
        </w:rPr>
        <w:t>
      42) реттелетін салада түсіндіру жұмысын ұйымдастыру;</w:t>
      </w:r>
    </w:p>
    <w:bookmarkEnd w:id="8573"/>
    <w:bookmarkStart w:name="z8670" w:id="857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8574"/>
    <w:bookmarkStart w:name="z8671" w:id="857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8575"/>
    <w:bookmarkStart w:name="z8672" w:id="8576"/>
    <w:p>
      <w:pPr>
        <w:spacing w:after="0"/>
        <w:ind w:left="0"/>
        <w:jc w:val="both"/>
      </w:pPr>
      <w:r>
        <w:rPr>
          <w:rFonts w:ascii="Times New Roman"/>
          <w:b w:val="false"/>
          <w:i w:val="false"/>
          <w:color w:val="000000"/>
          <w:sz w:val="28"/>
        </w:rPr>
        <w:t>
      14. Құқықтары мен міндеттері:</w:t>
      </w:r>
    </w:p>
    <w:bookmarkEnd w:id="8576"/>
    <w:bookmarkStart w:name="z8673" w:id="857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577"/>
    <w:bookmarkStart w:name="z8674" w:id="857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578"/>
    <w:bookmarkStart w:name="z8675" w:id="85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579"/>
    <w:bookmarkStart w:name="z8676" w:id="858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580"/>
    <w:bookmarkStart w:name="z8677" w:id="858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581"/>
    <w:bookmarkStart w:name="z8678" w:id="858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582"/>
    <w:bookmarkStart w:name="z8679" w:id="858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583"/>
    <w:bookmarkStart w:name="z8680" w:id="85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584"/>
    <w:bookmarkStart w:name="z8681" w:id="858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585"/>
    <w:bookmarkStart w:name="z8682" w:id="858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586"/>
    <w:bookmarkStart w:name="z8683" w:id="8587"/>
    <w:p>
      <w:pPr>
        <w:spacing w:after="0"/>
        <w:ind w:left="0"/>
        <w:jc w:val="left"/>
      </w:pPr>
      <w:r>
        <w:rPr>
          <w:rFonts w:ascii="Times New Roman"/>
          <w:b/>
          <w:i w:val="false"/>
          <w:color w:val="000000"/>
        </w:rPr>
        <w:t xml:space="preserve"> 3-тарау. Басқарманың қызметін ұйымдастыру</w:t>
      </w:r>
    </w:p>
    <w:bookmarkEnd w:id="8587"/>
    <w:bookmarkStart w:name="z8684" w:id="858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8588"/>
    <w:bookmarkStart w:name="z8685" w:id="858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8589"/>
    <w:bookmarkStart w:name="z8686" w:id="859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590"/>
    <w:bookmarkStart w:name="z8687" w:id="8591"/>
    <w:p>
      <w:pPr>
        <w:spacing w:after="0"/>
        <w:ind w:left="0"/>
        <w:jc w:val="both"/>
      </w:pPr>
      <w:r>
        <w:rPr>
          <w:rFonts w:ascii="Times New Roman"/>
          <w:b w:val="false"/>
          <w:i w:val="false"/>
          <w:color w:val="000000"/>
          <w:sz w:val="28"/>
        </w:rPr>
        <w:t xml:space="preserve">
      18. Басқарма басшысының өкілеттіктері: </w:t>
      </w:r>
    </w:p>
    <w:bookmarkEnd w:id="8591"/>
    <w:bookmarkStart w:name="z8688" w:id="859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8592"/>
    <w:bookmarkStart w:name="z8689" w:id="85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593"/>
    <w:bookmarkStart w:name="z8690" w:id="859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8594"/>
    <w:bookmarkStart w:name="z8691" w:id="85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595"/>
    <w:bookmarkStart w:name="z8692" w:id="859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596"/>
    <w:bookmarkStart w:name="z8693" w:id="8597"/>
    <w:p>
      <w:pPr>
        <w:spacing w:after="0"/>
        <w:ind w:left="0"/>
        <w:jc w:val="left"/>
      </w:pPr>
      <w:r>
        <w:rPr>
          <w:rFonts w:ascii="Times New Roman"/>
          <w:b/>
          <w:i w:val="false"/>
          <w:color w:val="000000"/>
        </w:rPr>
        <w:t xml:space="preserve"> 4-тарау. Басқарманың мүлкі</w:t>
      </w:r>
    </w:p>
    <w:bookmarkEnd w:id="8597"/>
    <w:bookmarkStart w:name="z8694" w:id="859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8598"/>
    <w:bookmarkStart w:name="z8695" w:id="859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599"/>
    <w:bookmarkStart w:name="z8696" w:id="860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8600"/>
    <w:bookmarkStart w:name="z8697" w:id="860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01"/>
    <w:bookmarkStart w:name="z8698" w:id="8602"/>
    <w:p>
      <w:pPr>
        <w:spacing w:after="0"/>
        <w:ind w:left="0"/>
        <w:jc w:val="left"/>
      </w:pPr>
      <w:r>
        <w:rPr>
          <w:rFonts w:ascii="Times New Roman"/>
          <w:b/>
          <w:i w:val="false"/>
          <w:color w:val="000000"/>
        </w:rPr>
        <w:t xml:space="preserve"> 5-тарау. Басқарманы қайта ұйымдастыру және тарату</w:t>
      </w:r>
    </w:p>
    <w:bookmarkEnd w:id="8602"/>
    <w:bookmarkStart w:name="z8699" w:id="860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92-қосымша</w:t>
            </w:r>
          </w:p>
        </w:tc>
      </w:tr>
    </w:tbl>
    <w:bookmarkStart w:name="z8701" w:id="860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Шу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8604"/>
    <w:bookmarkStart w:name="z8702" w:id="8605"/>
    <w:p>
      <w:pPr>
        <w:spacing w:after="0"/>
        <w:ind w:left="0"/>
        <w:jc w:val="left"/>
      </w:pPr>
      <w:r>
        <w:rPr>
          <w:rFonts w:ascii="Times New Roman"/>
          <w:b/>
          <w:i w:val="false"/>
          <w:color w:val="000000"/>
        </w:rPr>
        <w:t xml:space="preserve"> 1-тарау. Жалпы ережелер</w:t>
      </w:r>
    </w:p>
    <w:bookmarkEnd w:id="8605"/>
    <w:bookmarkStart w:name="z8703" w:id="860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Шу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606"/>
    <w:bookmarkStart w:name="z8704" w:id="860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607"/>
    <w:bookmarkStart w:name="z8705" w:id="860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8608"/>
    <w:bookmarkStart w:name="z8706" w:id="860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8609"/>
    <w:bookmarkStart w:name="z8707" w:id="861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8610"/>
    <w:bookmarkStart w:name="z8708" w:id="861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8611"/>
    <w:bookmarkStart w:name="z8709" w:id="8612"/>
    <w:p>
      <w:pPr>
        <w:spacing w:after="0"/>
        <w:ind w:left="0"/>
        <w:jc w:val="both"/>
      </w:pPr>
      <w:r>
        <w:rPr>
          <w:rFonts w:ascii="Times New Roman"/>
          <w:b w:val="false"/>
          <w:i w:val="false"/>
          <w:color w:val="000000"/>
          <w:sz w:val="28"/>
        </w:rPr>
        <w:t>
      7. Басқарманың орналасқан жері – 081100, Қазақстан Республикасы, Жамбыл облысы, Шу ауданы, Төле би ауылы, Т. Аубакиров көшесі, 32 үй.</w:t>
      </w:r>
    </w:p>
    <w:bookmarkEnd w:id="8612"/>
    <w:bookmarkStart w:name="z8710" w:id="861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Жамбыл облысының тауарлар мен көрсетілетін қызметтердің сапасы мен қауіпсіздігін бақылау департаментінің Шу аудандық тауарлар мен көрсетілетін қызметтердің сапасы мен қауіпсіздігін бақылау басқармасы".</w:t>
      </w:r>
    </w:p>
    <w:bookmarkEnd w:id="8613"/>
    <w:bookmarkStart w:name="z8711" w:id="861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8614"/>
    <w:bookmarkStart w:name="z8712" w:id="861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8615"/>
    <w:bookmarkStart w:name="z8713" w:id="861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8616"/>
    <w:bookmarkStart w:name="z8714" w:id="861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8617"/>
    <w:bookmarkStart w:name="z8715" w:id="861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8618"/>
    <w:bookmarkStart w:name="z8716" w:id="8619"/>
    <w:p>
      <w:pPr>
        <w:spacing w:after="0"/>
        <w:ind w:left="0"/>
        <w:jc w:val="both"/>
      </w:pPr>
      <w:r>
        <w:rPr>
          <w:rFonts w:ascii="Times New Roman"/>
          <w:b w:val="false"/>
          <w:i w:val="false"/>
          <w:color w:val="000000"/>
          <w:sz w:val="28"/>
        </w:rPr>
        <w:t xml:space="preserve">
      12. Міндеттері: </w:t>
      </w:r>
    </w:p>
    <w:bookmarkEnd w:id="8619"/>
    <w:bookmarkStart w:name="z8717" w:id="862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620"/>
    <w:bookmarkStart w:name="z8718" w:id="862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8621"/>
    <w:bookmarkStart w:name="z8719" w:id="862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8622"/>
    <w:bookmarkStart w:name="z8720" w:id="8623"/>
    <w:p>
      <w:pPr>
        <w:spacing w:after="0"/>
        <w:ind w:left="0"/>
        <w:jc w:val="both"/>
      </w:pPr>
      <w:r>
        <w:rPr>
          <w:rFonts w:ascii="Times New Roman"/>
          <w:b w:val="false"/>
          <w:i w:val="false"/>
          <w:color w:val="000000"/>
          <w:sz w:val="28"/>
        </w:rPr>
        <w:t xml:space="preserve">
      13. Функциялары: </w:t>
      </w:r>
    </w:p>
    <w:bookmarkEnd w:id="8623"/>
    <w:bookmarkStart w:name="z8721" w:id="862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8624"/>
    <w:bookmarkStart w:name="z8722" w:id="862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625"/>
    <w:bookmarkStart w:name="z8723" w:id="862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8626"/>
    <w:bookmarkStart w:name="z8724" w:id="862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8627"/>
    <w:bookmarkStart w:name="z8725" w:id="862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8628"/>
    <w:bookmarkStart w:name="z8726" w:id="862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8629"/>
    <w:bookmarkStart w:name="z8727" w:id="863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8630"/>
    <w:bookmarkStart w:name="z8728" w:id="863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8631"/>
    <w:bookmarkStart w:name="z8729" w:id="8632"/>
    <w:p>
      <w:pPr>
        <w:spacing w:after="0"/>
        <w:ind w:left="0"/>
        <w:jc w:val="both"/>
      </w:pPr>
      <w:r>
        <w:rPr>
          <w:rFonts w:ascii="Times New Roman"/>
          <w:b w:val="false"/>
          <w:i w:val="false"/>
          <w:color w:val="000000"/>
          <w:sz w:val="28"/>
        </w:rPr>
        <w:t>
      9) құзыретінің шегінде мониторинг жүргізу;</w:t>
      </w:r>
    </w:p>
    <w:bookmarkEnd w:id="8632"/>
    <w:bookmarkStart w:name="z8730" w:id="8633"/>
    <w:p>
      <w:pPr>
        <w:spacing w:after="0"/>
        <w:ind w:left="0"/>
        <w:jc w:val="both"/>
      </w:pPr>
      <w:r>
        <w:rPr>
          <w:rFonts w:ascii="Times New Roman"/>
          <w:b w:val="false"/>
          <w:i w:val="false"/>
          <w:color w:val="000000"/>
          <w:sz w:val="28"/>
        </w:rPr>
        <w:t>
      10) тамақ өнімі қауіпсіздігін қамтамасыз ету;</w:t>
      </w:r>
    </w:p>
    <w:bookmarkEnd w:id="8633"/>
    <w:bookmarkStart w:name="z8731" w:id="863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8634"/>
    <w:bookmarkStart w:name="z8732" w:id="863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635"/>
    <w:bookmarkStart w:name="z8733" w:id="863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8636"/>
    <w:bookmarkStart w:name="z8734" w:id="863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637"/>
    <w:bookmarkStart w:name="z8735" w:id="863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8638"/>
    <w:bookmarkStart w:name="z8736" w:id="863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639"/>
    <w:bookmarkStart w:name="z8737" w:id="864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640"/>
    <w:bookmarkStart w:name="z8738" w:id="864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8641"/>
    <w:bookmarkStart w:name="z8739" w:id="864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8642"/>
    <w:bookmarkStart w:name="z8740" w:id="864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643"/>
    <w:bookmarkStart w:name="z8741" w:id="864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644"/>
    <w:bookmarkStart w:name="z8742" w:id="864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645"/>
    <w:bookmarkStart w:name="z8743" w:id="864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646"/>
    <w:bookmarkStart w:name="z8744" w:id="864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647"/>
    <w:bookmarkStart w:name="z8745" w:id="864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648"/>
    <w:bookmarkStart w:name="z8746" w:id="864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8649"/>
    <w:bookmarkStart w:name="z8747" w:id="865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650"/>
    <w:bookmarkStart w:name="z8748" w:id="865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8651"/>
    <w:bookmarkStart w:name="z8749" w:id="865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652"/>
    <w:bookmarkStart w:name="z8750" w:id="865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653"/>
    <w:bookmarkStart w:name="z8751" w:id="865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654"/>
    <w:bookmarkStart w:name="z8752" w:id="865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8655"/>
    <w:bookmarkStart w:name="z8753" w:id="865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8656"/>
    <w:bookmarkStart w:name="z8754" w:id="865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657"/>
    <w:bookmarkStart w:name="z8755" w:id="865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8658"/>
    <w:bookmarkStart w:name="z8756" w:id="865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8659"/>
    <w:bookmarkStart w:name="z8757" w:id="866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8660"/>
    <w:bookmarkStart w:name="z8758" w:id="866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661"/>
    <w:bookmarkStart w:name="z8759" w:id="866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662"/>
    <w:bookmarkStart w:name="z8760" w:id="866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8663"/>
    <w:bookmarkStart w:name="z8761" w:id="866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8664"/>
    <w:bookmarkStart w:name="z8762" w:id="8665"/>
    <w:p>
      <w:pPr>
        <w:spacing w:after="0"/>
        <w:ind w:left="0"/>
        <w:jc w:val="both"/>
      </w:pPr>
      <w:r>
        <w:rPr>
          <w:rFonts w:ascii="Times New Roman"/>
          <w:b w:val="false"/>
          <w:i w:val="false"/>
          <w:color w:val="000000"/>
          <w:sz w:val="28"/>
        </w:rPr>
        <w:t>
      42) реттелетін салада түсіндіру жұмысын ұйымдастыру;</w:t>
      </w:r>
    </w:p>
    <w:bookmarkEnd w:id="8665"/>
    <w:bookmarkStart w:name="z8763" w:id="866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8666"/>
    <w:bookmarkStart w:name="z8764" w:id="866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8667"/>
    <w:bookmarkStart w:name="z8765" w:id="8668"/>
    <w:p>
      <w:pPr>
        <w:spacing w:after="0"/>
        <w:ind w:left="0"/>
        <w:jc w:val="both"/>
      </w:pPr>
      <w:r>
        <w:rPr>
          <w:rFonts w:ascii="Times New Roman"/>
          <w:b w:val="false"/>
          <w:i w:val="false"/>
          <w:color w:val="000000"/>
          <w:sz w:val="28"/>
        </w:rPr>
        <w:t>
      14. Құқықтары мен міндеттері:</w:t>
      </w:r>
    </w:p>
    <w:bookmarkEnd w:id="8668"/>
    <w:bookmarkStart w:name="z8766" w:id="866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669"/>
    <w:bookmarkStart w:name="z8767" w:id="867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670"/>
    <w:bookmarkStart w:name="z8768" w:id="867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671"/>
    <w:bookmarkStart w:name="z8769" w:id="867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672"/>
    <w:bookmarkStart w:name="z8770" w:id="867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673"/>
    <w:bookmarkStart w:name="z8771" w:id="867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674"/>
    <w:bookmarkStart w:name="z8772" w:id="867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675"/>
    <w:bookmarkStart w:name="z8773" w:id="867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676"/>
    <w:bookmarkStart w:name="z8774" w:id="867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677"/>
    <w:bookmarkStart w:name="z8775" w:id="867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678"/>
    <w:bookmarkStart w:name="z8776" w:id="8679"/>
    <w:p>
      <w:pPr>
        <w:spacing w:after="0"/>
        <w:ind w:left="0"/>
        <w:jc w:val="left"/>
      </w:pPr>
      <w:r>
        <w:rPr>
          <w:rFonts w:ascii="Times New Roman"/>
          <w:b/>
          <w:i w:val="false"/>
          <w:color w:val="000000"/>
        </w:rPr>
        <w:t xml:space="preserve"> 3-тарау. Басқарманың қызметін ұйымдастыру</w:t>
      </w:r>
    </w:p>
    <w:bookmarkEnd w:id="8679"/>
    <w:bookmarkStart w:name="z8777" w:id="868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8680"/>
    <w:bookmarkStart w:name="z8778" w:id="868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8681"/>
    <w:bookmarkStart w:name="z8779" w:id="868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682"/>
    <w:bookmarkStart w:name="z8780" w:id="8683"/>
    <w:p>
      <w:pPr>
        <w:spacing w:after="0"/>
        <w:ind w:left="0"/>
        <w:jc w:val="both"/>
      </w:pPr>
      <w:r>
        <w:rPr>
          <w:rFonts w:ascii="Times New Roman"/>
          <w:b w:val="false"/>
          <w:i w:val="false"/>
          <w:color w:val="000000"/>
          <w:sz w:val="28"/>
        </w:rPr>
        <w:t xml:space="preserve">
      18. Басқарма басшысының өкілеттіктері: </w:t>
      </w:r>
    </w:p>
    <w:bookmarkEnd w:id="8683"/>
    <w:bookmarkStart w:name="z8781" w:id="868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8684"/>
    <w:bookmarkStart w:name="z8782" w:id="86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685"/>
    <w:bookmarkStart w:name="z8783" w:id="868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8686"/>
    <w:bookmarkStart w:name="z8784" w:id="86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687"/>
    <w:bookmarkStart w:name="z8785" w:id="868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688"/>
    <w:bookmarkStart w:name="z8786" w:id="8689"/>
    <w:p>
      <w:pPr>
        <w:spacing w:after="0"/>
        <w:ind w:left="0"/>
        <w:jc w:val="left"/>
      </w:pPr>
      <w:r>
        <w:rPr>
          <w:rFonts w:ascii="Times New Roman"/>
          <w:b/>
          <w:i w:val="false"/>
          <w:color w:val="000000"/>
        </w:rPr>
        <w:t xml:space="preserve"> 4-тарау. Басқарманың мүлкі</w:t>
      </w:r>
    </w:p>
    <w:bookmarkEnd w:id="8689"/>
    <w:bookmarkStart w:name="z8787" w:id="869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8690"/>
    <w:bookmarkStart w:name="z8788" w:id="869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691"/>
    <w:bookmarkStart w:name="z8789" w:id="869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8692"/>
    <w:bookmarkStart w:name="z8790" w:id="869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93"/>
    <w:bookmarkStart w:name="z8791" w:id="8694"/>
    <w:p>
      <w:pPr>
        <w:spacing w:after="0"/>
        <w:ind w:left="0"/>
        <w:jc w:val="left"/>
      </w:pPr>
      <w:r>
        <w:rPr>
          <w:rFonts w:ascii="Times New Roman"/>
          <w:b/>
          <w:i w:val="false"/>
          <w:color w:val="000000"/>
        </w:rPr>
        <w:t xml:space="preserve"> 5-тарау. Басқарманы қайта ұйымдастыру және тарату</w:t>
      </w:r>
    </w:p>
    <w:bookmarkEnd w:id="8694"/>
    <w:bookmarkStart w:name="z8792" w:id="869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86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93-қосымша</w:t>
            </w:r>
          </w:p>
        </w:tc>
      </w:tr>
    </w:tbl>
    <w:bookmarkStart w:name="z8794" w:id="869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Ақтөбе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8696"/>
    <w:bookmarkStart w:name="z8795" w:id="8697"/>
    <w:p>
      <w:pPr>
        <w:spacing w:after="0"/>
        <w:ind w:left="0"/>
        <w:jc w:val="left"/>
      </w:pPr>
      <w:r>
        <w:rPr>
          <w:rFonts w:ascii="Times New Roman"/>
          <w:b/>
          <w:i w:val="false"/>
          <w:color w:val="000000"/>
        </w:rPr>
        <w:t xml:space="preserve"> 1-тарау. Жалпы ережелер</w:t>
      </w:r>
    </w:p>
    <w:bookmarkEnd w:id="8697"/>
    <w:bookmarkStart w:name="z8796" w:id="869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Ақтөбе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698"/>
    <w:bookmarkStart w:name="z8797" w:id="8699"/>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699"/>
    <w:bookmarkStart w:name="z8798" w:id="8700"/>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8700"/>
    <w:bookmarkStart w:name="z8799" w:id="8701"/>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8701"/>
    <w:bookmarkStart w:name="z8800" w:id="8702"/>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8702"/>
    <w:bookmarkStart w:name="z8801" w:id="8703"/>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8703"/>
    <w:bookmarkStart w:name="z8802" w:id="8704"/>
    <w:p>
      <w:pPr>
        <w:spacing w:after="0"/>
        <w:ind w:left="0"/>
        <w:jc w:val="both"/>
      </w:pPr>
      <w:r>
        <w:rPr>
          <w:rFonts w:ascii="Times New Roman"/>
          <w:b w:val="false"/>
          <w:i w:val="false"/>
          <w:color w:val="000000"/>
          <w:sz w:val="28"/>
        </w:rPr>
        <w:t>
      7. Бөлімшелік басқарманың орналасқан жері – индекс 030001, Қазақстан Республикасы, Ақтөбе облысы, Ақтөбе қаласы, 8 Март көшесі, 3 үй, 2 т.е.ү.</w:t>
      </w:r>
    </w:p>
    <w:bookmarkEnd w:id="8704"/>
    <w:bookmarkStart w:name="z8803" w:id="870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Ақтөбе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8705"/>
    <w:bookmarkStart w:name="z8804" w:id="8706"/>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8706"/>
    <w:bookmarkStart w:name="z8805" w:id="8707"/>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8707"/>
    <w:bookmarkStart w:name="z8806" w:id="8708"/>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8708"/>
    <w:bookmarkStart w:name="z8807" w:id="8709"/>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09"/>
    <w:bookmarkStart w:name="z8808" w:id="8710"/>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8710"/>
    <w:bookmarkStart w:name="z8809" w:id="8711"/>
    <w:p>
      <w:pPr>
        <w:spacing w:after="0"/>
        <w:ind w:left="0"/>
        <w:jc w:val="both"/>
      </w:pPr>
      <w:r>
        <w:rPr>
          <w:rFonts w:ascii="Times New Roman"/>
          <w:b w:val="false"/>
          <w:i w:val="false"/>
          <w:color w:val="000000"/>
          <w:sz w:val="28"/>
        </w:rPr>
        <w:t xml:space="preserve">
      12. Міндеттері: </w:t>
      </w:r>
    </w:p>
    <w:bookmarkEnd w:id="8711"/>
    <w:bookmarkStart w:name="z8810" w:id="871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712"/>
    <w:bookmarkStart w:name="z8811" w:id="8713"/>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8713"/>
    <w:bookmarkStart w:name="z8812" w:id="8714"/>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8714"/>
    <w:bookmarkStart w:name="z8813" w:id="8715"/>
    <w:p>
      <w:pPr>
        <w:spacing w:after="0"/>
        <w:ind w:left="0"/>
        <w:jc w:val="both"/>
      </w:pPr>
      <w:r>
        <w:rPr>
          <w:rFonts w:ascii="Times New Roman"/>
          <w:b w:val="false"/>
          <w:i w:val="false"/>
          <w:color w:val="000000"/>
          <w:sz w:val="28"/>
        </w:rPr>
        <w:t xml:space="preserve">
      13. Функциялары: </w:t>
      </w:r>
    </w:p>
    <w:bookmarkEnd w:id="8715"/>
    <w:bookmarkStart w:name="z8814" w:id="8716"/>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8716"/>
    <w:bookmarkStart w:name="z8815" w:id="871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717"/>
    <w:bookmarkStart w:name="z8816" w:id="8718"/>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8718"/>
    <w:bookmarkStart w:name="z8817" w:id="8719"/>
    <w:p>
      <w:pPr>
        <w:spacing w:after="0"/>
        <w:ind w:left="0"/>
        <w:jc w:val="both"/>
      </w:pPr>
      <w:r>
        <w:rPr>
          <w:rFonts w:ascii="Times New Roman"/>
          <w:b w:val="false"/>
          <w:i w:val="false"/>
          <w:color w:val="000000"/>
          <w:sz w:val="28"/>
        </w:rPr>
        <w:t>
      4) құзыретінің шегінде мониторинг жүргізу;</w:t>
      </w:r>
    </w:p>
    <w:bookmarkEnd w:id="8719"/>
    <w:bookmarkStart w:name="z8818" w:id="8720"/>
    <w:p>
      <w:pPr>
        <w:spacing w:after="0"/>
        <w:ind w:left="0"/>
        <w:jc w:val="both"/>
      </w:pPr>
      <w:r>
        <w:rPr>
          <w:rFonts w:ascii="Times New Roman"/>
          <w:b w:val="false"/>
          <w:i w:val="false"/>
          <w:color w:val="000000"/>
          <w:sz w:val="28"/>
        </w:rPr>
        <w:t>
      5) тамақ өнімінің қауіпсіздігін қамтамасыз ету;</w:t>
      </w:r>
    </w:p>
    <w:bookmarkEnd w:id="8720"/>
    <w:bookmarkStart w:name="z8819" w:id="8721"/>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8721"/>
    <w:bookmarkStart w:name="z8820" w:id="8722"/>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8722"/>
    <w:bookmarkStart w:name="z8821" w:id="8723"/>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8723"/>
    <w:bookmarkStart w:name="z8822" w:id="8724"/>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8724"/>
    <w:bookmarkStart w:name="z8823" w:id="8725"/>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725"/>
    <w:bookmarkStart w:name="z8824" w:id="8726"/>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8726"/>
    <w:bookmarkStart w:name="z8825" w:id="8727"/>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727"/>
    <w:bookmarkStart w:name="z8826" w:id="8728"/>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728"/>
    <w:bookmarkStart w:name="z8827" w:id="8729"/>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8729"/>
    <w:bookmarkStart w:name="z8828" w:id="8730"/>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8730"/>
    <w:bookmarkStart w:name="z8829" w:id="8731"/>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731"/>
    <w:bookmarkStart w:name="z8830" w:id="8732"/>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732"/>
    <w:bookmarkStart w:name="z8831" w:id="8733"/>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733"/>
    <w:bookmarkStart w:name="z8832" w:id="8734"/>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734"/>
    <w:bookmarkStart w:name="z8833" w:id="8735"/>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735"/>
    <w:bookmarkStart w:name="z8834" w:id="8736"/>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736"/>
    <w:bookmarkStart w:name="z8835" w:id="8737"/>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8737"/>
    <w:bookmarkStart w:name="z8836" w:id="8738"/>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738"/>
    <w:bookmarkStart w:name="z8837" w:id="8739"/>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8739"/>
    <w:bookmarkStart w:name="z8838" w:id="8740"/>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740"/>
    <w:bookmarkStart w:name="z8839" w:id="8741"/>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741"/>
    <w:bookmarkStart w:name="z8840" w:id="8742"/>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742"/>
    <w:bookmarkStart w:name="z8841" w:id="8743"/>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8743"/>
    <w:bookmarkStart w:name="z8842" w:id="8744"/>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8744"/>
    <w:bookmarkStart w:name="z8843" w:id="8745"/>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745"/>
    <w:bookmarkStart w:name="z8844" w:id="8746"/>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8746"/>
    <w:bookmarkStart w:name="z8845" w:id="8747"/>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8747"/>
    <w:bookmarkStart w:name="z8846" w:id="8748"/>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8748"/>
    <w:bookmarkStart w:name="z8847" w:id="8749"/>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749"/>
    <w:bookmarkStart w:name="z8848" w:id="8750"/>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750"/>
    <w:bookmarkStart w:name="z8849" w:id="8751"/>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8751"/>
    <w:bookmarkStart w:name="z8850" w:id="8752"/>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8752"/>
    <w:bookmarkStart w:name="z8851" w:id="8753"/>
    <w:p>
      <w:pPr>
        <w:spacing w:after="0"/>
        <w:ind w:left="0"/>
        <w:jc w:val="both"/>
      </w:pPr>
      <w:r>
        <w:rPr>
          <w:rFonts w:ascii="Times New Roman"/>
          <w:b w:val="false"/>
          <w:i w:val="false"/>
          <w:color w:val="000000"/>
          <w:sz w:val="28"/>
        </w:rPr>
        <w:t>
      38) реттелетін салада түсіндіру жұмысын ұйымдастыру;</w:t>
      </w:r>
    </w:p>
    <w:bookmarkEnd w:id="8753"/>
    <w:bookmarkStart w:name="z8852" w:id="8754"/>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8754"/>
    <w:bookmarkStart w:name="z8853" w:id="8755"/>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755"/>
    <w:bookmarkStart w:name="z8854" w:id="8756"/>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8756"/>
    <w:bookmarkStart w:name="z8855" w:id="8757"/>
    <w:p>
      <w:pPr>
        <w:spacing w:after="0"/>
        <w:ind w:left="0"/>
        <w:jc w:val="both"/>
      </w:pPr>
      <w:r>
        <w:rPr>
          <w:rFonts w:ascii="Times New Roman"/>
          <w:b w:val="false"/>
          <w:i w:val="false"/>
          <w:color w:val="000000"/>
          <w:sz w:val="28"/>
        </w:rPr>
        <w:t>
      14. Құқықтары мен міндеттері:</w:t>
      </w:r>
    </w:p>
    <w:bookmarkEnd w:id="8757"/>
    <w:bookmarkStart w:name="z8856" w:id="875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758"/>
    <w:bookmarkStart w:name="z8857" w:id="8759"/>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759"/>
    <w:bookmarkStart w:name="z8858" w:id="87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760"/>
    <w:bookmarkStart w:name="z8859" w:id="876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761"/>
    <w:bookmarkStart w:name="z8860" w:id="876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762"/>
    <w:bookmarkStart w:name="z8861" w:id="876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763"/>
    <w:bookmarkStart w:name="z8862" w:id="876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764"/>
    <w:bookmarkStart w:name="z8863" w:id="87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765"/>
    <w:bookmarkStart w:name="z8864" w:id="876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766"/>
    <w:bookmarkStart w:name="z8865" w:id="876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767"/>
    <w:bookmarkStart w:name="z8866" w:id="8768"/>
    <w:p>
      <w:pPr>
        <w:spacing w:after="0"/>
        <w:ind w:left="0"/>
        <w:jc w:val="left"/>
      </w:pPr>
      <w:r>
        <w:rPr>
          <w:rFonts w:ascii="Times New Roman"/>
          <w:b/>
          <w:i w:val="false"/>
          <w:color w:val="000000"/>
        </w:rPr>
        <w:t xml:space="preserve"> 3-тарау. Бөлімшелік басқарманың қызметін ұйымдастыру</w:t>
      </w:r>
    </w:p>
    <w:bookmarkEnd w:id="8768"/>
    <w:bookmarkStart w:name="z8867" w:id="8769"/>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8769"/>
    <w:bookmarkStart w:name="z8868" w:id="8770"/>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8770"/>
    <w:bookmarkStart w:name="z8869" w:id="8771"/>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771"/>
    <w:bookmarkStart w:name="z8870" w:id="8772"/>
    <w:p>
      <w:pPr>
        <w:spacing w:after="0"/>
        <w:ind w:left="0"/>
        <w:jc w:val="both"/>
      </w:pPr>
      <w:r>
        <w:rPr>
          <w:rFonts w:ascii="Times New Roman"/>
          <w:b w:val="false"/>
          <w:i w:val="false"/>
          <w:color w:val="000000"/>
          <w:sz w:val="28"/>
        </w:rPr>
        <w:t xml:space="preserve">
      18. Басшының өкілеттіктері: </w:t>
      </w:r>
    </w:p>
    <w:bookmarkEnd w:id="8772"/>
    <w:bookmarkStart w:name="z8871" w:id="8773"/>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8773"/>
    <w:bookmarkStart w:name="z8872" w:id="8774"/>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8774"/>
    <w:bookmarkStart w:name="z8873" w:id="877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8775"/>
    <w:bookmarkStart w:name="z8874" w:id="87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776"/>
    <w:bookmarkStart w:name="z8875" w:id="8777"/>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777"/>
    <w:bookmarkStart w:name="z8876" w:id="8778"/>
    <w:p>
      <w:pPr>
        <w:spacing w:after="0"/>
        <w:ind w:left="0"/>
        <w:jc w:val="left"/>
      </w:pPr>
      <w:r>
        <w:rPr>
          <w:rFonts w:ascii="Times New Roman"/>
          <w:b/>
          <w:i w:val="false"/>
          <w:color w:val="000000"/>
        </w:rPr>
        <w:t xml:space="preserve"> 4-тарау. Бөлімшелік басқарманың мүлкі</w:t>
      </w:r>
    </w:p>
    <w:bookmarkEnd w:id="8778"/>
    <w:bookmarkStart w:name="z8877" w:id="8779"/>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8779"/>
    <w:bookmarkStart w:name="z8878" w:id="8780"/>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780"/>
    <w:bookmarkStart w:name="z8879" w:id="8781"/>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8781"/>
    <w:bookmarkStart w:name="z8880" w:id="8782"/>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82"/>
    <w:bookmarkStart w:name="z8881" w:id="8783"/>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8783"/>
    <w:bookmarkStart w:name="z8882" w:id="8784"/>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8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94-қосымша</w:t>
            </w:r>
          </w:p>
        </w:tc>
      </w:tr>
    </w:tbl>
    <w:bookmarkStart w:name="z8884" w:id="878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Алматы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8785"/>
    <w:bookmarkStart w:name="z8885" w:id="8786"/>
    <w:p>
      <w:pPr>
        <w:spacing w:after="0"/>
        <w:ind w:left="0"/>
        <w:jc w:val="left"/>
      </w:pPr>
      <w:r>
        <w:rPr>
          <w:rFonts w:ascii="Times New Roman"/>
          <w:b/>
          <w:i w:val="false"/>
          <w:color w:val="000000"/>
        </w:rPr>
        <w:t xml:space="preserve"> 1-тарау. Жалпы ережелер</w:t>
      </w:r>
    </w:p>
    <w:bookmarkEnd w:id="8786"/>
    <w:bookmarkStart w:name="z8886" w:id="878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Алматы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787"/>
    <w:bookmarkStart w:name="z8887" w:id="8788"/>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788"/>
    <w:bookmarkStart w:name="z8888" w:id="8789"/>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8789"/>
    <w:bookmarkStart w:name="z8889" w:id="8790"/>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8790"/>
    <w:bookmarkStart w:name="z8890" w:id="8791"/>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8791"/>
    <w:bookmarkStart w:name="z8891" w:id="8792"/>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8792"/>
    <w:bookmarkStart w:name="z8892" w:id="8793"/>
    <w:p>
      <w:pPr>
        <w:spacing w:after="0"/>
        <w:ind w:left="0"/>
        <w:jc w:val="both"/>
      </w:pPr>
      <w:r>
        <w:rPr>
          <w:rFonts w:ascii="Times New Roman"/>
          <w:b w:val="false"/>
          <w:i w:val="false"/>
          <w:color w:val="000000"/>
          <w:sz w:val="28"/>
        </w:rPr>
        <w:t>
      7. Бөлімшелік басқарманың орналасқан жері – индекс 050022, Қазақстан Республикасы, Алматы қаласы, Алмалы ауданы, Сейфуллин даңғылы, 585 үй.</w:t>
      </w:r>
    </w:p>
    <w:bookmarkEnd w:id="8793"/>
    <w:bookmarkStart w:name="z8893" w:id="879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Алматы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8794"/>
    <w:bookmarkStart w:name="z8894" w:id="8795"/>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8795"/>
    <w:bookmarkStart w:name="z8895" w:id="8796"/>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8796"/>
    <w:bookmarkStart w:name="z8896" w:id="8797"/>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8797"/>
    <w:bookmarkStart w:name="z8897" w:id="8798"/>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98"/>
    <w:bookmarkStart w:name="z8898" w:id="8799"/>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8799"/>
    <w:bookmarkStart w:name="z8899" w:id="8800"/>
    <w:p>
      <w:pPr>
        <w:spacing w:after="0"/>
        <w:ind w:left="0"/>
        <w:jc w:val="both"/>
      </w:pPr>
      <w:r>
        <w:rPr>
          <w:rFonts w:ascii="Times New Roman"/>
          <w:b w:val="false"/>
          <w:i w:val="false"/>
          <w:color w:val="000000"/>
          <w:sz w:val="28"/>
        </w:rPr>
        <w:t xml:space="preserve">
      12. Міндеттері: </w:t>
      </w:r>
    </w:p>
    <w:bookmarkEnd w:id="8800"/>
    <w:bookmarkStart w:name="z8900" w:id="880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801"/>
    <w:bookmarkStart w:name="z8901" w:id="8802"/>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8802"/>
    <w:bookmarkStart w:name="z8902" w:id="8803"/>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8803"/>
    <w:bookmarkStart w:name="z8903" w:id="8804"/>
    <w:p>
      <w:pPr>
        <w:spacing w:after="0"/>
        <w:ind w:left="0"/>
        <w:jc w:val="both"/>
      </w:pPr>
      <w:r>
        <w:rPr>
          <w:rFonts w:ascii="Times New Roman"/>
          <w:b w:val="false"/>
          <w:i w:val="false"/>
          <w:color w:val="000000"/>
          <w:sz w:val="28"/>
        </w:rPr>
        <w:t xml:space="preserve">
      13. Функциялары: </w:t>
      </w:r>
    </w:p>
    <w:bookmarkEnd w:id="8804"/>
    <w:bookmarkStart w:name="z8904" w:id="8805"/>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8805"/>
    <w:bookmarkStart w:name="z8905" w:id="880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806"/>
    <w:bookmarkStart w:name="z8906" w:id="8807"/>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8807"/>
    <w:bookmarkStart w:name="z8907" w:id="8808"/>
    <w:p>
      <w:pPr>
        <w:spacing w:after="0"/>
        <w:ind w:left="0"/>
        <w:jc w:val="both"/>
      </w:pPr>
      <w:r>
        <w:rPr>
          <w:rFonts w:ascii="Times New Roman"/>
          <w:b w:val="false"/>
          <w:i w:val="false"/>
          <w:color w:val="000000"/>
          <w:sz w:val="28"/>
        </w:rPr>
        <w:t>
      4) құзыретінің шегінде мониторинг жүргізу;</w:t>
      </w:r>
    </w:p>
    <w:bookmarkEnd w:id="8808"/>
    <w:bookmarkStart w:name="z8908" w:id="8809"/>
    <w:p>
      <w:pPr>
        <w:spacing w:after="0"/>
        <w:ind w:left="0"/>
        <w:jc w:val="both"/>
      </w:pPr>
      <w:r>
        <w:rPr>
          <w:rFonts w:ascii="Times New Roman"/>
          <w:b w:val="false"/>
          <w:i w:val="false"/>
          <w:color w:val="000000"/>
          <w:sz w:val="28"/>
        </w:rPr>
        <w:t>
      5) тамақ өнімінің қауіпсіздігін қамтамасыз ету;</w:t>
      </w:r>
    </w:p>
    <w:bookmarkEnd w:id="8809"/>
    <w:bookmarkStart w:name="z8909" w:id="8810"/>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8810"/>
    <w:bookmarkStart w:name="z8910" w:id="8811"/>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8811"/>
    <w:bookmarkStart w:name="z8911" w:id="8812"/>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8812"/>
    <w:bookmarkStart w:name="z8912" w:id="8813"/>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8813"/>
    <w:bookmarkStart w:name="z8913" w:id="8814"/>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814"/>
    <w:bookmarkStart w:name="z8914" w:id="8815"/>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8815"/>
    <w:bookmarkStart w:name="z8915" w:id="8816"/>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816"/>
    <w:bookmarkStart w:name="z8916" w:id="8817"/>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817"/>
    <w:bookmarkStart w:name="z8917" w:id="8818"/>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8818"/>
    <w:bookmarkStart w:name="z8918" w:id="8819"/>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8819"/>
    <w:bookmarkStart w:name="z8919" w:id="8820"/>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820"/>
    <w:bookmarkStart w:name="z8920" w:id="8821"/>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821"/>
    <w:bookmarkStart w:name="z8921" w:id="8822"/>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822"/>
    <w:bookmarkStart w:name="z8922" w:id="8823"/>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823"/>
    <w:bookmarkStart w:name="z8923" w:id="8824"/>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824"/>
    <w:bookmarkStart w:name="z8924" w:id="8825"/>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825"/>
    <w:bookmarkStart w:name="z8925" w:id="8826"/>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8826"/>
    <w:bookmarkStart w:name="z8926" w:id="8827"/>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827"/>
    <w:bookmarkStart w:name="z8927" w:id="8828"/>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8828"/>
    <w:bookmarkStart w:name="z8928" w:id="8829"/>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829"/>
    <w:bookmarkStart w:name="z8929" w:id="8830"/>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830"/>
    <w:bookmarkStart w:name="z8930" w:id="8831"/>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831"/>
    <w:bookmarkStart w:name="z8931" w:id="8832"/>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8832"/>
    <w:bookmarkStart w:name="z8932" w:id="8833"/>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8833"/>
    <w:bookmarkStart w:name="z8933" w:id="8834"/>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834"/>
    <w:bookmarkStart w:name="z8934" w:id="8835"/>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8835"/>
    <w:bookmarkStart w:name="z8935" w:id="8836"/>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8836"/>
    <w:bookmarkStart w:name="z8936" w:id="8837"/>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8837"/>
    <w:bookmarkStart w:name="z8937" w:id="8838"/>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838"/>
    <w:bookmarkStart w:name="z8938" w:id="8839"/>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839"/>
    <w:bookmarkStart w:name="z8939" w:id="8840"/>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8840"/>
    <w:bookmarkStart w:name="z8940" w:id="8841"/>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8841"/>
    <w:bookmarkStart w:name="z8941" w:id="8842"/>
    <w:p>
      <w:pPr>
        <w:spacing w:after="0"/>
        <w:ind w:left="0"/>
        <w:jc w:val="both"/>
      </w:pPr>
      <w:r>
        <w:rPr>
          <w:rFonts w:ascii="Times New Roman"/>
          <w:b w:val="false"/>
          <w:i w:val="false"/>
          <w:color w:val="000000"/>
          <w:sz w:val="28"/>
        </w:rPr>
        <w:t>
      38) реттелетін салада түсіндіру жұмысын ұйымдастыру;</w:t>
      </w:r>
    </w:p>
    <w:bookmarkEnd w:id="8842"/>
    <w:bookmarkStart w:name="z8942" w:id="8843"/>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8843"/>
    <w:bookmarkStart w:name="z8943" w:id="8844"/>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844"/>
    <w:bookmarkStart w:name="z8944" w:id="8845"/>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8845"/>
    <w:bookmarkStart w:name="z8945" w:id="8846"/>
    <w:p>
      <w:pPr>
        <w:spacing w:after="0"/>
        <w:ind w:left="0"/>
        <w:jc w:val="both"/>
      </w:pPr>
      <w:r>
        <w:rPr>
          <w:rFonts w:ascii="Times New Roman"/>
          <w:b w:val="false"/>
          <w:i w:val="false"/>
          <w:color w:val="000000"/>
          <w:sz w:val="28"/>
        </w:rPr>
        <w:t>
      14. Құқықтары мен міндеттері:</w:t>
      </w:r>
    </w:p>
    <w:bookmarkEnd w:id="8846"/>
    <w:bookmarkStart w:name="z8946" w:id="884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847"/>
    <w:bookmarkStart w:name="z8947" w:id="8848"/>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848"/>
    <w:bookmarkStart w:name="z8948" w:id="884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849"/>
    <w:bookmarkStart w:name="z8949" w:id="885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850"/>
    <w:bookmarkStart w:name="z8950" w:id="885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851"/>
    <w:bookmarkStart w:name="z8951" w:id="885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852"/>
    <w:bookmarkStart w:name="z8952" w:id="885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853"/>
    <w:bookmarkStart w:name="z8953" w:id="885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854"/>
    <w:bookmarkStart w:name="z8954" w:id="885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855"/>
    <w:bookmarkStart w:name="z8955" w:id="885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856"/>
    <w:bookmarkStart w:name="z8956" w:id="8857"/>
    <w:p>
      <w:pPr>
        <w:spacing w:after="0"/>
        <w:ind w:left="0"/>
        <w:jc w:val="left"/>
      </w:pPr>
      <w:r>
        <w:rPr>
          <w:rFonts w:ascii="Times New Roman"/>
          <w:b/>
          <w:i w:val="false"/>
          <w:color w:val="000000"/>
        </w:rPr>
        <w:t xml:space="preserve"> 3-тарау. Бөлімшелік басқарманың қызметін ұйымдастыру</w:t>
      </w:r>
    </w:p>
    <w:bookmarkEnd w:id="8857"/>
    <w:bookmarkStart w:name="z8957" w:id="8858"/>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8858"/>
    <w:bookmarkStart w:name="z8958" w:id="8859"/>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8859"/>
    <w:bookmarkStart w:name="z8959" w:id="8860"/>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860"/>
    <w:bookmarkStart w:name="z8960" w:id="8861"/>
    <w:p>
      <w:pPr>
        <w:spacing w:after="0"/>
        <w:ind w:left="0"/>
        <w:jc w:val="both"/>
      </w:pPr>
      <w:r>
        <w:rPr>
          <w:rFonts w:ascii="Times New Roman"/>
          <w:b w:val="false"/>
          <w:i w:val="false"/>
          <w:color w:val="000000"/>
          <w:sz w:val="28"/>
        </w:rPr>
        <w:t xml:space="preserve">
      18. Басшының өкілеттіктері: </w:t>
      </w:r>
    </w:p>
    <w:bookmarkEnd w:id="8861"/>
    <w:bookmarkStart w:name="z8961" w:id="8862"/>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8862"/>
    <w:bookmarkStart w:name="z8962" w:id="8863"/>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8863"/>
    <w:bookmarkStart w:name="z8963" w:id="886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8864"/>
    <w:bookmarkStart w:name="z8964" w:id="88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865"/>
    <w:bookmarkStart w:name="z8965" w:id="8866"/>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866"/>
    <w:bookmarkStart w:name="z8966" w:id="8867"/>
    <w:p>
      <w:pPr>
        <w:spacing w:after="0"/>
        <w:ind w:left="0"/>
        <w:jc w:val="left"/>
      </w:pPr>
      <w:r>
        <w:rPr>
          <w:rFonts w:ascii="Times New Roman"/>
          <w:b/>
          <w:i w:val="false"/>
          <w:color w:val="000000"/>
        </w:rPr>
        <w:t xml:space="preserve"> 4-тарау. Бөлімшелік басқарманың мүлкі</w:t>
      </w:r>
    </w:p>
    <w:bookmarkEnd w:id="8867"/>
    <w:bookmarkStart w:name="z8967" w:id="8868"/>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8868"/>
    <w:bookmarkStart w:name="z8968" w:id="8869"/>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869"/>
    <w:bookmarkStart w:name="z8969" w:id="8870"/>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8870"/>
    <w:bookmarkStart w:name="z8970" w:id="8871"/>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71"/>
    <w:bookmarkStart w:name="z8971" w:id="8872"/>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8872"/>
    <w:bookmarkStart w:name="z8972" w:id="8873"/>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88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95-қосымша</w:t>
            </w:r>
          </w:p>
        </w:tc>
      </w:tr>
    </w:tbl>
    <w:bookmarkStart w:name="z8974" w:id="887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Атбасар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8874"/>
    <w:bookmarkStart w:name="z8975" w:id="8875"/>
    <w:p>
      <w:pPr>
        <w:spacing w:after="0"/>
        <w:ind w:left="0"/>
        <w:jc w:val="left"/>
      </w:pPr>
      <w:r>
        <w:rPr>
          <w:rFonts w:ascii="Times New Roman"/>
          <w:b/>
          <w:i w:val="false"/>
          <w:color w:val="000000"/>
        </w:rPr>
        <w:t xml:space="preserve"> 1-тарау. Жалпы ережелер</w:t>
      </w:r>
    </w:p>
    <w:bookmarkEnd w:id="8875"/>
    <w:bookmarkStart w:name="z8976" w:id="887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Атбасар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876"/>
    <w:bookmarkStart w:name="z8977" w:id="8877"/>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877"/>
    <w:bookmarkStart w:name="z8978" w:id="8878"/>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8878"/>
    <w:bookmarkStart w:name="z8979" w:id="8879"/>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8879"/>
    <w:bookmarkStart w:name="z8980" w:id="8880"/>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8880"/>
    <w:bookmarkStart w:name="z8981" w:id="8881"/>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8881"/>
    <w:bookmarkStart w:name="z8982" w:id="8882"/>
    <w:p>
      <w:pPr>
        <w:spacing w:after="0"/>
        <w:ind w:left="0"/>
        <w:jc w:val="both"/>
      </w:pPr>
      <w:r>
        <w:rPr>
          <w:rFonts w:ascii="Times New Roman"/>
          <w:b w:val="false"/>
          <w:i w:val="false"/>
          <w:color w:val="000000"/>
          <w:sz w:val="28"/>
        </w:rPr>
        <w:t xml:space="preserve">
      7. Бөлімшелік басқарманың орналасқан жері – индекс 020401, Қазақстан Республикасы, Ақмола облысы, Атбасар ауданы, Атбасар қаласы, М. Әуезов көшесі, 33 үй. </w:t>
      </w:r>
    </w:p>
    <w:bookmarkEnd w:id="8882"/>
    <w:bookmarkStart w:name="z8983" w:id="888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Атбасар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8883"/>
    <w:bookmarkStart w:name="z8984" w:id="8884"/>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8884"/>
    <w:bookmarkStart w:name="z8985" w:id="8885"/>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8885"/>
    <w:bookmarkStart w:name="z8986" w:id="8886"/>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8886"/>
    <w:bookmarkStart w:name="z8987" w:id="8887"/>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887"/>
    <w:bookmarkStart w:name="z8988" w:id="8888"/>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8888"/>
    <w:bookmarkStart w:name="z8989" w:id="8889"/>
    <w:p>
      <w:pPr>
        <w:spacing w:after="0"/>
        <w:ind w:left="0"/>
        <w:jc w:val="both"/>
      </w:pPr>
      <w:r>
        <w:rPr>
          <w:rFonts w:ascii="Times New Roman"/>
          <w:b w:val="false"/>
          <w:i w:val="false"/>
          <w:color w:val="000000"/>
          <w:sz w:val="28"/>
        </w:rPr>
        <w:t xml:space="preserve">
      12. Міндеттері: </w:t>
      </w:r>
    </w:p>
    <w:bookmarkEnd w:id="8889"/>
    <w:bookmarkStart w:name="z8990" w:id="889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890"/>
    <w:bookmarkStart w:name="z8991" w:id="8891"/>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8891"/>
    <w:bookmarkStart w:name="z8992" w:id="8892"/>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8892"/>
    <w:bookmarkStart w:name="z8993" w:id="8893"/>
    <w:p>
      <w:pPr>
        <w:spacing w:after="0"/>
        <w:ind w:left="0"/>
        <w:jc w:val="both"/>
      </w:pPr>
      <w:r>
        <w:rPr>
          <w:rFonts w:ascii="Times New Roman"/>
          <w:b w:val="false"/>
          <w:i w:val="false"/>
          <w:color w:val="000000"/>
          <w:sz w:val="28"/>
        </w:rPr>
        <w:t xml:space="preserve">
      13. Функциялары: </w:t>
      </w:r>
    </w:p>
    <w:bookmarkEnd w:id="8893"/>
    <w:bookmarkStart w:name="z8994" w:id="8894"/>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8894"/>
    <w:bookmarkStart w:name="z8995" w:id="889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895"/>
    <w:bookmarkStart w:name="z8996" w:id="8896"/>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8896"/>
    <w:bookmarkStart w:name="z8997" w:id="8897"/>
    <w:p>
      <w:pPr>
        <w:spacing w:after="0"/>
        <w:ind w:left="0"/>
        <w:jc w:val="both"/>
      </w:pPr>
      <w:r>
        <w:rPr>
          <w:rFonts w:ascii="Times New Roman"/>
          <w:b w:val="false"/>
          <w:i w:val="false"/>
          <w:color w:val="000000"/>
          <w:sz w:val="28"/>
        </w:rPr>
        <w:t>
      4) құзыретінің шегінде мониторинг жүргізу;</w:t>
      </w:r>
    </w:p>
    <w:bookmarkEnd w:id="8897"/>
    <w:bookmarkStart w:name="z8998" w:id="8898"/>
    <w:p>
      <w:pPr>
        <w:spacing w:after="0"/>
        <w:ind w:left="0"/>
        <w:jc w:val="both"/>
      </w:pPr>
      <w:r>
        <w:rPr>
          <w:rFonts w:ascii="Times New Roman"/>
          <w:b w:val="false"/>
          <w:i w:val="false"/>
          <w:color w:val="000000"/>
          <w:sz w:val="28"/>
        </w:rPr>
        <w:t>
      5) тамақ өнімінің қауіпсіздігін қамтамасыз ету;</w:t>
      </w:r>
    </w:p>
    <w:bookmarkEnd w:id="8898"/>
    <w:bookmarkStart w:name="z8999" w:id="8899"/>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8899"/>
    <w:bookmarkStart w:name="z9000" w:id="8900"/>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8900"/>
    <w:bookmarkStart w:name="z9001" w:id="8901"/>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8901"/>
    <w:bookmarkStart w:name="z9002" w:id="8902"/>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8902"/>
    <w:bookmarkStart w:name="z9003" w:id="8903"/>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903"/>
    <w:bookmarkStart w:name="z9004" w:id="8904"/>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8904"/>
    <w:bookmarkStart w:name="z9005" w:id="8905"/>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905"/>
    <w:bookmarkStart w:name="z9006" w:id="8906"/>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906"/>
    <w:bookmarkStart w:name="z9007" w:id="8907"/>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8907"/>
    <w:bookmarkStart w:name="z9008" w:id="8908"/>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8908"/>
    <w:bookmarkStart w:name="z9009" w:id="8909"/>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909"/>
    <w:bookmarkStart w:name="z9010" w:id="8910"/>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910"/>
    <w:bookmarkStart w:name="z9011" w:id="8911"/>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8911"/>
    <w:bookmarkStart w:name="z9012" w:id="8912"/>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8912"/>
    <w:bookmarkStart w:name="z9013" w:id="8913"/>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8913"/>
    <w:bookmarkStart w:name="z9014" w:id="8914"/>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8914"/>
    <w:bookmarkStart w:name="z9015" w:id="8915"/>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8915"/>
    <w:bookmarkStart w:name="z9016" w:id="8916"/>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8916"/>
    <w:bookmarkStart w:name="z9017" w:id="8917"/>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8917"/>
    <w:bookmarkStart w:name="z9018" w:id="8918"/>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8918"/>
    <w:bookmarkStart w:name="z9019" w:id="8919"/>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8919"/>
    <w:bookmarkStart w:name="z9020" w:id="8920"/>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8920"/>
    <w:bookmarkStart w:name="z9021" w:id="8921"/>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8921"/>
    <w:bookmarkStart w:name="z9022" w:id="8922"/>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8922"/>
    <w:bookmarkStart w:name="z9023" w:id="8923"/>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8923"/>
    <w:bookmarkStart w:name="z9024" w:id="8924"/>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8924"/>
    <w:bookmarkStart w:name="z9025" w:id="8925"/>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8925"/>
    <w:bookmarkStart w:name="z9026" w:id="8926"/>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8926"/>
    <w:bookmarkStart w:name="z9027" w:id="8927"/>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8927"/>
    <w:bookmarkStart w:name="z9028" w:id="8928"/>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8928"/>
    <w:bookmarkStart w:name="z9029" w:id="8929"/>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8929"/>
    <w:bookmarkStart w:name="z9030" w:id="8930"/>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8930"/>
    <w:bookmarkStart w:name="z9031" w:id="8931"/>
    <w:p>
      <w:pPr>
        <w:spacing w:after="0"/>
        <w:ind w:left="0"/>
        <w:jc w:val="both"/>
      </w:pPr>
      <w:r>
        <w:rPr>
          <w:rFonts w:ascii="Times New Roman"/>
          <w:b w:val="false"/>
          <w:i w:val="false"/>
          <w:color w:val="000000"/>
          <w:sz w:val="28"/>
        </w:rPr>
        <w:t>
      38) реттелетін салада түсіндіру жұмысын ұйымдастыру;</w:t>
      </w:r>
    </w:p>
    <w:bookmarkEnd w:id="8931"/>
    <w:bookmarkStart w:name="z9032" w:id="8932"/>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8932"/>
    <w:bookmarkStart w:name="z9033" w:id="8933"/>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8933"/>
    <w:bookmarkStart w:name="z9034" w:id="8934"/>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8934"/>
    <w:bookmarkStart w:name="z9035" w:id="8935"/>
    <w:p>
      <w:pPr>
        <w:spacing w:after="0"/>
        <w:ind w:left="0"/>
        <w:jc w:val="both"/>
      </w:pPr>
      <w:r>
        <w:rPr>
          <w:rFonts w:ascii="Times New Roman"/>
          <w:b w:val="false"/>
          <w:i w:val="false"/>
          <w:color w:val="000000"/>
          <w:sz w:val="28"/>
        </w:rPr>
        <w:t>
      14. Құқықтары мен міндеттері:</w:t>
      </w:r>
    </w:p>
    <w:bookmarkEnd w:id="8935"/>
    <w:bookmarkStart w:name="z9036" w:id="893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8936"/>
    <w:bookmarkStart w:name="z9037" w:id="8937"/>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8937"/>
    <w:bookmarkStart w:name="z9038" w:id="89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8938"/>
    <w:bookmarkStart w:name="z9039" w:id="893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8939"/>
    <w:bookmarkStart w:name="z9040" w:id="894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940"/>
    <w:bookmarkStart w:name="z9041" w:id="894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8941"/>
    <w:bookmarkStart w:name="z9042" w:id="894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8942"/>
    <w:bookmarkStart w:name="z9043" w:id="89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8943"/>
    <w:bookmarkStart w:name="z9044" w:id="894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8944"/>
    <w:bookmarkStart w:name="z9045" w:id="894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8945"/>
    <w:bookmarkStart w:name="z9046" w:id="8946"/>
    <w:p>
      <w:pPr>
        <w:spacing w:after="0"/>
        <w:ind w:left="0"/>
        <w:jc w:val="left"/>
      </w:pPr>
      <w:r>
        <w:rPr>
          <w:rFonts w:ascii="Times New Roman"/>
          <w:b/>
          <w:i w:val="false"/>
          <w:color w:val="000000"/>
        </w:rPr>
        <w:t xml:space="preserve"> 3-тарау. Бөлімшелік басқарманың қызметін ұйымдастыру</w:t>
      </w:r>
    </w:p>
    <w:bookmarkEnd w:id="8946"/>
    <w:bookmarkStart w:name="z9047" w:id="8947"/>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8947"/>
    <w:bookmarkStart w:name="z9048" w:id="8948"/>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8948"/>
    <w:bookmarkStart w:name="z9049" w:id="8949"/>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8949"/>
    <w:bookmarkStart w:name="z9050" w:id="8950"/>
    <w:p>
      <w:pPr>
        <w:spacing w:after="0"/>
        <w:ind w:left="0"/>
        <w:jc w:val="both"/>
      </w:pPr>
      <w:r>
        <w:rPr>
          <w:rFonts w:ascii="Times New Roman"/>
          <w:b w:val="false"/>
          <w:i w:val="false"/>
          <w:color w:val="000000"/>
          <w:sz w:val="28"/>
        </w:rPr>
        <w:t xml:space="preserve">
      18. Басшының өкілеттіктері: </w:t>
      </w:r>
    </w:p>
    <w:bookmarkEnd w:id="8950"/>
    <w:bookmarkStart w:name="z9051" w:id="8951"/>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8951"/>
    <w:bookmarkStart w:name="z9052" w:id="8952"/>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8952"/>
    <w:bookmarkStart w:name="z9053" w:id="895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8953"/>
    <w:bookmarkStart w:name="z9054" w:id="895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954"/>
    <w:bookmarkStart w:name="z9055" w:id="8955"/>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8955"/>
    <w:bookmarkStart w:name="z9056" w:id="8956"/>
    <w:p>
      <w:pPr>
        <w:spacing w:after="0"/>
        <w:ind w:left="0"/>
        <w:jc w:val="left"/>
      </w:pPr>
      <w:r>
        <w:rPr>
          <w:rFonts w:ascii="Times New Roman"/>
          <w:b/>
          <w:i w:val="false"/>
          <w:color w:val="000000"/>
        </w:rPr>
        <w:t xml:space="preserve"> 4-тарау. Бөлімшелік басқарманың мүлкі</w:t>
      </w:r>
    </w:p>
    <w:bookmarkEnd w:id="8956"/>
    <w:bookmarkStart w:name="z9057" w:id="8957"/>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8957"/>
    <w:bookmarkStart w:name="z9058" w:id="8958"/>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8958"/>
    <w:bookmarkStart w:name="z9059" w:id="8959"/>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8959"/>
    <w:bookmarkStart w:name="z9060" w:id="8960"/>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960"/>
    <w:bookmarkStart w:name="z9061" w:id="8961"/>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8961"/>
    <w:bookmarkStart w:name="z9062" w:id="8962"/>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89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96-қосымша</w:t>
            </w:r>
          </w:p>
        </w:tc>
      </w:tr>
    </w:tbl>
    <w:bookmarkStart w:name="z9064" w:id="896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Атырау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8963"/>
    <w:bookmarkStart w:name="z9065" w:id="8964"/>
    <w:p>
      <w:pPr>
        <w:spacing w:after="0"/>
        <w:ind w:left="0"/>
        <w:jc w:val="left"/>
      </w:pPr>
      <w:r>
        <w:rPr>
          <w:rFonts w:ascii="Times New Roman"/>
          <w:b/>
          <w:i w:val="false"/>
          <w:color w:val="000000"/>
        </w:rPr>
        <w:t xml:space="preserve"> 1-тарау. Жалпы ережелер</w:t>
      </w:r>
    </w:p>
    <w:bookmarkEnd w:id="8964"/>
    <w:bookmarkStart w:name="z9066" w:id="896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Атырау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8965"/>
    <w:bookmarkStart w:name="z9067" w:id="8966"/>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8966"/>
    <w:bookmarkStart w:name="z9068" w:id="8967"/>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8967"/>
    <w:bookmarkStart w:name="z9069" w:id="8968"/>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8968"/>
    <w:bookmarkStart w:name="z9070" w:id="8969"/>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8969"/>
    <w:bookmarkStart w:name="z9071" w:id="8970"/>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8970"/>
    <w:bookmarkStart w:name="z9072" w:id="8971"/>
    <w:p>
      <w:pPr>
        <w:spacing w:after="0"/>
        <w:ind w:left="0"/>
        <w:jc w:val="both"/>
      </w:pPr>
      <w:r>
        <w:rPr>
          <w:rFonts w:ascii="Times New Roman"/>
          <w:b w:val="false"/>
          <w:i w:val="false"/>
          <w:color w:val="000000"/>
          <w:sz w:val="28"/>
        </w:rPr>
        <w:t xml:space="preserve">
      7. Бөлімшелік басқарманың орналасқан жері – индекс 060006, Қазақстан Республикасы, Атырау облысы, Атырау қаласы, Ғаббас Берғалиев көшесі, 39А үй. </w:t>
      </w:r>
    </w:p>
    <w:bookmarkEnd w:id="8971"/>
    <w:bookmarkStart w:name="z9073" w:id="897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Атырау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8972"/>
    <w:bookmarkStart w:name="z9074" w:id="8973"/>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8973"/>
    <w:bookmarkStart w:name="z9075" w:id="8974"/>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8974"/>
    <w:bookmarkStart w:name="z9076" w:id="8975"/>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8975"/>
    <w:bookmarkStart w:name="z9077" w:id="8976"/>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76"/>
    <w:bookmarkStart w:name="z9078" w:id="8977"/>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8977"/>
    <w:bookmarkStart w:name="z9079" w:id="8978"/>
    <w:p>
      <w:pPr>
        <w:spacing w:after="0"/>
        <w:ind w:left="0"/>
        <w:jc w:val="both"/>
      </w:pPr>
      <w:r>
        <w:rPr>
          <w:rFonts w:ascii="Times New Roman"/>
          <w:b w:val="false"/>
          <w:i w:val="false"/>
          <w:color w:val="000000"/>
          <w:sz w:val="28"/>
        </w:rPr>
        <w:t xml:space="preserve">
      12. Міндеттері: </w:t>
      </w:r>
    </w:p>
    <w:bookmarkEnd w:id="8978"/>
    <w:bookmarkStart w:name="z9080" w:id="897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8979"/>
    <w:bookmarkStart w:name="z9081" w:id="8980"/>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8980"/>
    <w:bookmarkStart w:name="z9082" w:id="8981"/>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8981"/>
    <w:bookmarkStart w:name="z9083" w:id="8982"/>
    <w:p>
      <w:pPr>
        <w:spacing w:after="0"/>
        <w:ind w:left="0"/>
        <w:jc w:val="both"/>
      </w:pPr>
      <w:r>
        <w:rPr>
          <w:rFonts w:ascii="Times New Roman"/>
          <w:b w:val="false"/>
          <w:i w:val="false"/>
          <w:color w:val="000000"/>
          <w:sz w:val="28"/>
        </w:rPr>
        <w:t xml:space="preserve">
      13. Функциялары: </w:t>
      </w:r>
    </w:p>
    <w:bookmarkEnd w:id="8982"/>
    <w:bookmarkStart w:name="z9084" w:id="8983"/>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8983"/>
    <w:bookmarkStart w:name="z9085" w:id="898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8984"/>
    <w:bookmarkStart w:name="z9086" w:id="8985"/>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8985"/>
    <w:bookmarkStart w:name="z9087" w:id="8986"/>
    <w:p>
      <w:pPr>
        <w:spacing w:after="0"/>
        <w:ind w:left="0"/>
        <w:jc w:val="both"/>
      </w:pPr>
      <w:r>
        <w:rPr>
          <w:rFonts w:ascii="Times New Roman"/>
          <w:b w:val="false"/>
          <w:i w:val="false"/>
          <w:color w:val="000000"/>
          <w:sz w:val="28"/>
        </w:rPr>
        <w:t>
      4) құзыретінің шегінде мониторинг жүргізу;</w:t>
      </w:r>
    </w:p>
    <w:bookmarkEnd w:id="8986"/>
    <w:bookmarkStart w:name="z9088" w:id="8987"/>
    <w:p>
      <w:pPr>
        <w:spacing w:after="0"/>
        <w:ind w:left="0"/>
        <w:jc w:val="both"/>
      </w:pPr>
      <w:r>
        <w:rPr>
          <w:rFonts w:ascii="Times New Roman"/>
          <w:b w:val="false"/>
          <w:i w:val="false"/>
          <w:color w:val="000000"/>
          <w:sz w:val="28"/>
        </w:rPr>
        <w:t>
      5) тамақ өнімінің қауіпсіздігін қамтамасыз ету;</w:t>
      </w:r>
    </w:p>
    <w:bookmarkEnd w:id="8987"/>
    <w:bookmarkStart w:name="z9089" w:id="8988"/>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8988"/>
    <w:bookmarkStart w:name="z9090" w:id="8989"/>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8989"/>
    <w:bookmarkStart w:name="z9091" w:id="8990"/>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8990"/>
    <w:bookmarkStart w:name="z9092" w:id="8991"/>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8991"/>
    <w:bookmarkStart w:name="z9093" w:id="8992"/>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8992"/>
    <w:bookmarkStart w:name="z9094" w:id="8993"/>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8993"/>
    <w:bookmarkStart w:name="z9095" w:id="8994"/>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8994"/>
    <w:bookmarkStart w:name="z9096" w:id="8995"/>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8995"/>
    <w:bookmarkStart w:name="z9097" w:id="8996"/>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8996"/>
    <w:bookmarkStart w:name="z9098" w:id="8997"/>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8997"/>
    <w:bookmarkStart w:name="z9099" w:id="8998"/>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8998"/>
    <w:bookmarkStart w:name="z9100" w:id="8999"/>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8999"/>
    <w:bookmarkStart w:name="z9101" w:id="9000"/>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000"/>
    <w:bookmarkStart w:name="z9102" w:id="9001"/>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001"/>
    <w:bookmarkStart w:name="z9103" w:id="9002"/>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002"/>
    <w:bookmarkStart w:name="z9104" w:id="9003"/>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003"/>
    <w:bookmarkStart w:name="z9105" w:id="9004"/>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004"/>
    <w:bookmarkStart w:name="z9106" w:id="9005"/>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005"/>
    <w:bookmarkStart w:name="z9107" w:id="9006"/>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006"/>
    <w:bookmarkStart w:name="z9108" w:id="9007"/>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007"/>
    <w:bookmarkStart w:name="z9109" w:id="9008"/>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008"/>
    <w:bookmarkStart w:name="z9110" w:id="9009"/>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009"/>
    <w:bookmarkStart w:name="z9111" w:id="9010"/>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010"/>
    <w:bookmarkStart w:name="z9112" w:id="9011"/>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011"/>
    <w:bookmarkStart w:name="z9113" w:id="9012"/>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012"/>
    <w:bookmarkStart w:name="z9114" w:id="9013"/>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013"/>
    <w:bookmarkStart w:name="z9115" w:id="9014"/>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014"/>
    <w:bookmarkStart w:name="z9116" w:id="9015"/>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015"/>
    <w:bookmarkStart w:name="z9117" w:id="9016"/>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016"/>
    <w:bookmarkStart w:name="z9118" w:id="9017"/>
    <w:p>
      <w:pPr>
        <w:spacing w:after="0"/>
        <w:ind w:left="0"/>
        <w:jc w:val="both"/>
      </w:pPr>
      <w:r>
        <w:rPr>
          <w:rFonts w:ascii="Times New Roman"/>
          <w:b w:val="false"/>
          <w:i w:val="false"/>
          <w:color w:val="000000"/>
          <w:sz w:val="28"/>
        </w:rPr>
        <w:t xml:space="preserve">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 </w:t>
      </w:r>
    </w:p>
    <w:bookmarkEnd w:id="9017"/>
    <w:bookmarkStart w:name="z21668" w:id="9018"/>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018"/>
    <w:bookmarkStart w:name="z9119" w:id="9019"/>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019"/>
    <w:bookmarkStart w:name="z9120" w:id="9020"/>
    <w:p>
      <w:pPr>
        <w:spacing w:after="0"/>
        <w:ind w:left="0"/>
        <w:jc w:val="both"/>
      </w:pPr>
      <w:r>
        <w:rPr>
          <w:rFonts w:ascii="Times New Roman"/>
          <w:b w:val="false"/>
          <w:i w:val="false"/>
          <w:color w:val="000000"/>
          <w:sz w:val="28"/>
        </w:rPr>
        <w:t>
      38) реттелетін салада түсіндіру жұмысын ұйымдастыру;</w:t>
      </w:r>
    </w:p>
    <w:bookmarkEnd w:id="9020"/>
    <w:bookmarkStart w:name="z9121" w:id="9021"/>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021"/>
    <w:bookmarkStart w:name="z9122" w:id="9022"/>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022"/>
    <w:bookmarkStart w:name="z9123" w:id="9023"/>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023"/>
    <w:bookmarkStart w:name="z9124" w:id="9024"/>
    <w:p>
      <w:pPr>
        <w:spacing w:after="0"/>
        <w:ind w:left="0"/>
        <w:jc w:val="both"/>
      </w:pPr>
      <w:r>
        <w:rPr>
          <w:rFonts w:ascii="Times New Roman"/>
          <w:b w:val="false"/>
          <w:i w:val="false"/>
          <w:color w:val="000000"/>
          <w:sz w:val="28"/>
        </w:rPr>
        <w:t>
      14. Құқықтары мен міндеттері:</w:t>
      </w:r>
    </w:p>
    <w:bookmarkEnd w:id="9024"/>
    <w:bookmarkStart w:name="z9125" w:id="902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025"/>
    <w:bookmarkStart w:name="z9126" w:id="9026"/>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026"/>
    <w:bookmarkStart w:name="z9127" w:id="90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027"/>
    <w:bookmarkStart w:name="z9128" w:id="902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028"/>
    <w:bookmarkStart w:name="z9129" w:id="902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029"/>
    <w:bookmarkStart w:name="z9130" w:id="903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030"/>
    <w:bookmarkStart w:name="z9131" w:id="903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031"/>
    <w:bookmarkStart w:name="z9132" w:id="90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032"/>
    <w:bookmarkStart w:name="z9133" w:id="903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033"/>
    <w:bookmarkStart w:name="z9134" w:id="903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034"/>
    <w:bookmarkStart w:name="z9135" w:id="9035"/>
    <w:p>
      <w:pPr>
        <w:spacing w:after="0"/>
        <w:ind w:left="0"/>
        <w:jc w:val="left"/>
      </w:pPr>
      <w:r>
        <w:rPr>
          <w:rFonts w:ascii="Times New Roman"/>
          <w:b/>
          <w:i w:val="false"/>
          <w:color w:val="000000"/>
        </w:rPr>
        <w:t xml:space="preserve"> 3-тарау. Бөлімшелік басқарманың қызметін ұйымдастыру</w:t>
      </w:r>
    </w:p>
    <w:bookmarkEnd w:id="9035"/>
    <w:bookmarkStart w:name="z9136" w:id="9036"/>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036"/>
    <w:bookmarkStart w:name="z9137" w:id="9037"/>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037"/>
    <w:bookmarkStart w:name="z9138" w:id="9038"/>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038"/>
    <w:bookmarkStart w:name="z9139" w:id="9039"/>
    <w:p>
      <w:pPr>
        <w:spacing w:after="0"/>
        <w:ind w:left="0"/>
        <w:jc w:val="both"/>
      </w:pPr>
      <w:r>
        <w:rPr>
          <w:rFonts w:ascii="Times New Roman"/>
          <w:b w:val="false"/>
          <w:i w:val="false"/>
          <w:color w:val="000000"/>
          <w:sz w:val="28"/>
        </w:rPr>
        <w:t xml:space="preserve">
      18. Басшының өкілеттіктері: </w:t>
      </w:r>
    </w:p>
    <w:bookmarkEnd w:id="9039"/>
    <w:bookmarkStart w:name="z9140" w:id="9040"/>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9040"/>
    <w:bookmarkStart w:name="z9141" w:id="9041"/>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041"/>
    <w:bookmarkStart w:name="z9142" w:id="904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042"/>
    <w:bookmarkStart w:name="z9143" w:id="90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043"/>
    <w:bookmarkStart w:name="z9144" w:id="9044"/>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044"/>
    <w:bookmarkStart w:name="z9145" w:id="9045"/>
    <w:p>
      <w:pPr>
        <w:spacing w:after="0"/>
        <w:ind w:left="0"/>
        <w:jc w:val="left"/>
      </w:pPr>
      <w:r>
        <w:rPr>
          <w:rFonts w:ascii="Times New Roman"/>
          <w:b/>
          <w:i w:val="false"/>
          <w:color w:val="000000"/>
        </w:rPr>
        <w:t xml:space="preserve"> 4-тарау. Бөлімшелік басқарманың мүлкі</w:t>
      </w:r>
    </w:p>
    <w:bookmarkEnd w:id="9045"/>
    <w:bookmarkStart w:name="z9146" w:id="9046"/>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9046"/>
    <w:bookmarkStart w:name="z9147" w:id="9047"/>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047"/>
    <w:bookmarkStart w:name="z9148" w:id="9048"/>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048"/>
    <w:bookmarkStart w:name="z9149" w:id="9049"/>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49"/>
    <w:bookmarkStart w:name="z9150" w:id="9050"/>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050"/>
    <w:bookmarkStart w:name="z9151" w:id="9051"/>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0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97-қосымша</w:t>
            </w:r>
          </w:p>
        </w:tc>
      </w:tr>
    </w:tbl>
    <w:bookmarkStart w:name="z9153" w:id="905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Жамбыл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052"/>
    <w:bookmarkStart w:name="z9154" w:id="9053"/>
    <w:p>
      <w:pPr>
        <w:spacing w:after="0"/>
        <w:ind w:left="0"/>
        <w:jc w:val="left"/>
      </w:pPr>
      <w:r>
        <w:rPr>
          <w:rFonts w:ascii="Times New Roman"/>
          <w:b/>
          <w:i w:val="false"/>
          <w:color w:val="000000"/>
        </w:rPr>
        <w:t xml:space="preserve"> 1-тарау. Жалпы ережелер</w:t>
      </w:r>
    </w:p>
    <w:bookmarkEnd w:id="9053"/>
    <w:bookmarkStart w:name="z9155" w:id="905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Жамбыл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054"/>
    <w:bookmarkStart w:name="z9156" w:id="9055"/>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055"/>
    <w:bookmarkStart w:name="z9157" w:id="9056"/>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056"/>
    <w:bookmarkStart w:name="z9158" w:id="9057"/>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057"/>
    <w:bookmarkStart w:name="z9159" w:id="9058"/>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058"/>
    <w:bookmarkStart w:name="z9160" w:id="9059"/>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059"/>
    <w:bookmarkStart w:name="z9161" w:id="9060"/>
    <w:p>
      <w:pPr>
        <w:spacing w:after="0"/>
        <w:ind w:left="0"/>
        <w:jc w:val="both"/>
      </w:pPr>
      <w:r>
        <w:rPr>
          <w:rFonts w:ascii="Times New Roman"/>
          <w:b w:val="false"/>
          <w:i w:val="false"/>
          <w:color w:val="000000"/>
          <w:sz w:val="28"/>
        </w:rPr>
        <w:t xml:space="preserve">
      7. Бөлімшелік басқарманың орналасқан жері – индекс 080001, Қазақстан Республикасы, Жамбыл облысы, Тараз қаласы, Привокзальный көшесі, 5 үй. </w:t>
      </w:r>
    </w:p>
    <w:bookmarkEnd w:id="9060"/>
    <w:bookmarkStart w:name="z9162" w:id="906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Жамбыл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061"/>
    <w:bookmarkStart w:name="z9163" w:id="9062"/>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062"/>
    <w:bookmarkStart w:name="z9164" w:id="9063"/>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063"/>
    <w:bookmarkStart w:name="z9165" w:id="9064"/>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064"/>
    <w:bookmarkStart w:name="z9166" w:id="9065"/>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065"/>
    <w:bookmarkStart w:name="z9167" w:id="9066"/>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066"/>
    <w:bookmarkStart w:name="z9168" w:id="9067"/>
    <w:p>
      <w:pPr>
        <w:spacing w:after="0"/>
        <w:ind w:left="0"/>
        <w:jc w:val="both"/>
      </w:pPr>
      <w:r>
        <w:rPr>
          <w:rFonts w:ascii="Times New Roman"/>
          <w:b w:val="false"/>
          <w:i w:val="false"/>
          <w:color w:val="000000"/>
          <w:sz w:val="28"/>
        </w:rPr>
        <w:t xml:space="preserve">
      12. Міндеттері: </w:t>
      </w:r>
    </w:p>
    <w:bookmarkEnd w:id="9067"/>
    <w:bookmarkStart w:name="z9169" w:id="906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068"/>
    <w:bookmarkStart w:name="z9170" w:id="9069"/>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069"/>
    <w:bookmarkStart w:name="z9171" w:id="9070"/>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070"/>
    <w:bookmarkStart w:name="z9172" w:id="9071"/>
    <w:p>
      <w:pPr>
        <w:spacing w:after="0"/>
        <w:ind w:left="0"/>
        <w:jc w:val="both"/>
      </w:pPr>
      <w:r>
        <w:rPr>
          <w:rFonts w:ascii="Times New Roman"/>
          <w:b w:val="false"/>
          <w:i w:val="false"/>
          <w:color w:val="000000"/>
          <w:sz w:val="28"/>
        </w:rPr>
        <w:t xml:space="preserve">
      13. Функциялары: </w:t>
      </w:r>
    </w:p>
    <w:bookmarkEnd w:id="9071"/>
    <w:bookmarkStart w:name="z9173" w:id="9072"/>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072"/>
    <w:bookmarkStart w:name="z9174" w:id="907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073"/>
    <w:bookmarkStart w:name="z9175" w:id="9074"/>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074"/>
    <w:bookmarkStart w:name="z9176" w:id="9075"/>
    <w:p>
      <w:pPr>
        <w:spacing w:after="0"/>
        <w:ind w:left="0"/>
        <w:jc w:val="both"/>
      </w:pPr>
      <w:r>
        <w:rPr>
          <w:rFonts w:ascii="Times New Roman"/>
          <w:b w:val="false"/>
          <w:i w:val="false"/>
          <w:color w:val="000000"/>
          <w:sz w:val="28"/>
        </w:rPr>
        <w:t>
      4) құзыретінің шегінде мониторинг жүргізу;</w:t>
      </w:r>
    </w:p>
    <w:bookmarkEnd w:id="9075"/>
    <w:bookmarkStart w:name="z9177" w:id="9076"/>
    <w:p>
      <w:pPr>
        <w:spacing w:after="0"/>
        <w:ind w:left="0"/>
        <w:jc w:val="both"/>
      </w:pPr>
      <w:r>
        <w:rPr>
          <w:rFonts w:ascii="Times New Roman"/>
          <w:b w:val="false"/>
          <w:i w:val="false"/>
          <w:color w:val="000000"/>
          <w:sz w:val="28"/>
        </w:rPr>
        <w:t>
      5) тамақ өнімінің қауіпсіздігін қамтамасыз ету;</w:t>
      </w:r>
    </w:p>
    <w:bookmarkEnd w:id="9076"/>
    <w:bookmarkStart w:name="z9178" w:id="9077"/>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077"/>
    <w:bookmarkStart w:name="z9179" w:id="9078"/>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078"/>
    <w:bookmarkStart w:name="z9180" w:id="9079"/>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079"/>
    <w:bookmarkStart w:name="z9181" w:id="9080"/>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080"/>
    <w:bookmarkStart w:name="z9182" w:id="9081"/>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081"/>
    <w:bookmarkStart w:name="z9183" w:id="9082"/>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082"/>
    <w:bookmarkStart w:name="z9184" w:id="9083"/>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083"/>
    <w:bookmarkStart w:name="z9185" w:id="9084"/>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084"/>
    <w:bookmarkStart w:name="z9186" w:id="9085"/>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085"/>
    <w:bookmarkStart w:name="z9187" w:id="9086"/>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086"/>
    <w:bookmarkStart w:name="z9188" w:id="9087"/>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087"/>
    <w:bookmarkStart w:name="z9189" w:id="9088"/>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088"/>
    <w:bookmarkStart w:name="z9190" w:id="9089"/>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089"/>
    <w:bookmarkStart w:name="z9191" w:id="9090"/>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090"/>
    <w:bookmarkStart w:name="z9192" w:id="9091"/>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091"/>
    <w:bookmarkStart w:name="z9193" w:id="9092"/>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092"/>
    <w:bookmarkStart w:name="z9194" w:id="9093"/>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093"/>
    <w:bookmarkStart w:name="z9195" w:id="9094"/>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094"/>
    <w:bookmarkStart w:name="z9196" w:id="9095"/>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095"/>
    <w:bookmarkStart w:name="z9197" w:id="9096"/>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096"/>
    <w:bookmarkStart w:name="z9198" w:id="9097"/>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097"/>
    <w:bookmarkStart w:name="z9199" w:id="9098"/>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098"/>
    <w:bookmarkStart w:name="z9200" w:id="9099"/>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099"/>
    <w:bookmarkStart w:name="z9201" w:id="9100"/>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100"/>
    <w:bookmarkStart w:name="z9202" w:id="9101"/>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101"/>
    <w:bookmarkStart w:name="z9203" w:id="9102"/>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102"/>
    <w:bookmarkStart w:name="z9204" w:id="9103"/>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103"/>
    <w:bookmarkStart w:name="z9205" w:id="9104"/>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104"/>
    <w:bookmarkStart w:name="z9206" w:id="9105"/>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105"/>
    <w:bookmarkStart w:name="z9207" w:id="9106"/>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106"/>
    <w:bookmarkStart w:name="z9208" w:id="9107"/>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107"/>
    <w:bookmarkStart w:name="z9209" w:id="9108"/>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108"/>
    <w:bookmarkStart w:name="z9210" w:id="9109"/>
    <w:p>
      <w:pPr>
        <w:spacing w:after="0"/>
        <w:ind w:left="0"/>
        <w:jc w:val="both"/>
      </w:pPr>
      <w:r>
        <w:rPr>
          <w:rFonts w:ascii="Times New Roman"/>
          <w:b w:val="false"/>
          <w:i w:val="false"/>
          <w:color w:val="000000"/>
          <w:sz w:val="28"/>
        </w:rPr>
        <w:t>
      38) реттелетін салада түсіндіру жұмысын ұйымдастыру;</w:t>
      </w:r>
    </w:p>
    <w:bookmarkEnd w:id="9109"/>
    <w:bookmarkStart w:name="z9211" w:id="9110"/>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110"/>
    <w:bookmarkStart w:name="z9212" w:id="9111"/>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111"/>
    <w:bookmarkStart w:name="z9213" w:id="9112"/>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112"/>
    <w:bookmarkStart w:name="z9214" w:id="9113"/>
    <w:p>
      <w:pPr>
        <w:spacing w:after="0"/>
        <w:ind w:left="0"/>
        <w:jc w:val="both"/>
      </w:pPr>
      <w:r>
        <w:rPr>
          <w:rFonts w:ascii="Times New Roman"/>
          <w:b w:val="false"/>
          <w:i w:val="false"/>
          <w:color w:val="000000"/>
          <w:sz w:val="28"/>
        </w:rPr>
        <w:t>
      14. Құқықтары мен міндеттері:</w:t>
      </w:r>
    </w:p>
    <w:bookmarkEnd w:id="9113"/>
    <w:bookmarkStart w:name="z9215" w:id="911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114"/>
    <w:bookmarkStart w:name="z9216" w:id="9115"/>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115"/>
    <w:bookmarkStart w:name="z9217" w:id="91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116"/>
    <w:bookmarkStart w:name="z9218" w:id="911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117"/>
    <w:bookmarkStart w:name="z9219" w:id="911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118"/>
    <w:bookmarkStart w:name="z9220" w:id="911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119"/>
    <w:bookmarkStart w:name="z9221" w:id="912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120"/>
    <w:bookmarkStart w:name="z9222" w:id="91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121"/>
    <w:bookmarkStart w:name="z9223" w:id="912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122"/>
    <w:bookmarkStart w:name="z9224" w:id="912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123"/>
    <w:bookmarkStart w:name="z9225" w:id="9124"/>
    <w:p>
      <w:pPr>
        <w:spacing w:after="0"/>
        <w:ind w:left="0"/>
        <w:jc w:val="left"/>
      </w:pPr>
      <w:r>
        <w:rPr>
          <w:rFonts w:ascii="Times New Roman"/>
          <w:b/>
          <w:i w:val="false"/>
          <w:color w:val="000000"/>
        </w:rPr>
        <w:t xml:space="preserve"> 3-тарау. Бөлімшелік басқарманың қызметін ұйымдастыру</w:t>
      </w:r>
    </w:p>
    <w:bookmarkEnd w:id="9124"/>
    <w:bookmarkStart w:name="z9226" w:id="9125"/>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125"/>
    <w:bookmarkStart w:name="z9227" w:id="9126"/>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126"/>
    <w:bookmarkStart w:name="z9228" w:id="9127"/>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127"/>
    <w:bookmarkStart w:name="z9229" w:id="9128"/>
    <w:p>
      <w:pPr>
        <w:spacing w:after="0"/>
        <w:ind w:left="0"/>
        <w:jc w:val="both"/>
      </w:pPr>
      <w:r>
        <w:rPr>
          <w:rFonts w:ascii="Times New Roman"/>
          <w:b w:val="false"/>
          <w:i w:val="false"/>
          <w:color w:val="000000"/>
          <w:sz w:val="28"/>
        </w:rPr>
        <w:t xml:space="preserve">
      18. Басшының өкілеттіктері: </w:t>
      </w:r>
    </w:p>
    <w:bookmarkEnd w:id="9128"/>
    <w:bookmarkStart w:name="z9230" w:id="9129"/>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9129"/>
    <w:bookmarkStart w:name="z9231" w:id="9130"/>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130"/>
    <w:bookmarkStart w:name="z9232" w:id="913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131"/>
    <w:bookmarkStart w:name="z9233" w:id="913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132"/>
    <w:bookmarkStart w:name="z9234" w:id="9133"/>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133"/>
    <w:bookmarkStart w:name="z9235" w:id="9134"/>
    <w:p>
      <w:pPr>
        <w:spacing w:after="0"/>
        <w:ind w:left="0"/>
        <w:jc w:val="left"/>
      </w:pPr>
      <w:r>
        <w:rPr>
          <w:rFonts w:ascii="Times New Roman"/>
          <w:b/>
          <w:i w:val="false"/>
          <w:color w:val="000000"/>
        </w:rPr>
        <w:t xml:space="preserve"> 4-тарау. Бөлімшелік басқарманың мүлкі</w:t>
      </w:r>
    </w:p>
    <w:bookmarkEnd w:id="9134"/>
    <w:bookmarkStart w:name="z9236" w:id="9135"/>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9135"/>
    <w:bookmarkStart w:name="z9237" w:id="9136"/>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136"/>
    <w:bookmarkStart w:name="z9238" w:id="9137"/>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137"/>
    <w:bookmarkStart w:name="z9239" w:id="9138"/>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38"/>
    <w:bookmarkStart w:name="z9240" w:id="9139"/>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139"/>
    <w:bookmarkStart w:name="z9241" w:id="9140"/>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98-қосымша</w:t>
            </w:r>
          </w:p>
        </w:tc>
      </w:tr>
    </w:tbl>
    <w:bookmarkStart w:name="z9243" w:id="914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Жаңаарқа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141"/>
    <w:bookmarkStart w:name="z9244" w:id="9142"/>
    <w:p>
      <w:pPr>
        <w:spacing w:after="0"/>
        <w:ind w:left="0"/>
        <w:jc w:val="left"/>
      </w:pPr>
      <w:r>
        <w:rPr>
          <w:rFonts w:ascii="Times New Roman"/>
          <w:b/>
          <w:i w:val="false"/>
          <w:color w:val="000000"/>
        </w:rPr>
        <w:t xml:space="preserve"> 1-тарау. Жалпы ережелер</w:t>
      </w:r>
    </w:p>
    <w:bookmarkEnd w:id="9142"/>
    <w:bookmarkStart w:name="z9245" w:id="914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Жаңаарқа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143"/>
    <w:bookmarkStart w:name="z9246" w:id="9144"/>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144"/>
    <w:bookmarkStart w:name="z9247" w:id="9145"/>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145"/>
    <w:bookmarkStart w:name="z9248" w:id="9146"/>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146"/>
    <w:bookmarkStart w:name="z9249" w:id="9147"/>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147"/>
    <w:bookmarkStart w:name="z9250" w:id="9148"/>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148"/>
    <w:bookmarkStart w:name="z9251" w:id="9149"/>
    <w:p>
      <w:pPr>
        <w:spacing w:after="0"/>
        <w:ind w:left="0"/>
        <w:jc w:val="both"/>
      </w:pPr>
      <w:r>
        <w:rPr>
          <w:rFonts w:ascii="Times New Roman"/>
          <w:b w:val="false"/>
          <w:i w:val="false"/>
          <w:color w:val="000000"/>
          <w:sz w:val="28"/>
        </w:rPr>
        <w:t xml:space="preserve">
      7. Бөлімшелік басқарманың орналасқан жері – индекс 100500, Қазақстан Республикасы, Қарағанды облысы, Жаңаарқа ауданы, Атасу кенті, Абай көшесі, 43 үй. </w:t>
      </w:r>
    </w:p>
    <w:bookmarkEnd w:id="9149"/>
    <w:bookmarkStart w:name="z9252" w:id="915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Жаңаарқа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150"/>
    <w:bookmarkStart w:name="z9253" w:id="9151"/>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151"/>
    <w:bookmarkStart w:name="z9254" w:id="9152"/>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152"/>
    <w:bookmarkStart w:name="z9255" w:id="9153"/>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153"/>
    <w:bookmarkStart w:name="z9256" w:id="9154"/>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154"/>
    <w:bookmarkStart w:name="z9257" w:id="9155"/>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155"/>
    <w:bookmarkStart w:name="z9258" w:id="9156"/>
    <w:p>
      <w:pPr>
        <w:spacing w:after="0"/>
        <w:ind w:left="0"/>
        <w:jc w:val="both"/>
      </w:pPr>
      <w:r>
        <w:rPr>
          <w:rFonts w:ascii="Times New Roman"/>
          <w:b w:val="false"/>
          <w:i w:val="false"/>
          <w:color w:val="000000"/>
          <w:sz w:val="28"/>
        </w:rPr>
        <w:t xml:space="preserve">
      12. Міндеттері: </w:t>
      </w:r>
    </w:p>
    <w:bookmarkEnd w:id="9156"/>
    <w:bookmarkStart w:name="z9259" w:id="915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157"/>
    <w:bookmarkStart w:name="z9260" w:id="9158"/>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158"/>
    <w:bookmarkStart w:name="z9261" w:id="9159"/>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159"/>
    <w:bookmarkStart w:name="z9262" w:id="9160"/>
    <w:p>
      <w:pPr>
        <w:spacing w:after="0"/>
        <w:ind w:left="0"/>
        <w:jc w:val="both"/>
      </w:pPr>
      <w:r>
        <w:rPr>
          <w:rFonts w:ascii="Times New Roman"/>
          <w:b w:val="false"/>
          <w:i w:val="false"/>
          <w:color w:val="000000"/>
          <w:sz w:val="28"/>
        </w:rPr>
        <w:t xml:space="preserve">
      13. Функциялары: </w:t>
      </w:r>
    </w:p>
    <w:bookmarkEnd w:id="9160"/>
    <w:bookmarkStart w:name="z9263" w:id="9161"/>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161"/>
    <w:bookmarkStart w:name="z9264" w:id="916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162"/>
    <w:bookmarkStart w:name="z9265" w:id="9163"/>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163"/>
    <w:bookmarkStart w:name="z9266" w:id="9164"/>
    <w:p>
      <w:pPr>
        <w:spacing w:after="0"/>
        <w:ind w:left="0"/>
        <w:jc w:val="both"/>
      </w:pPr>
      <w:r>
        <w:rPr>
          <w:rFonts w:ascii="Times New Roman"/>
          <w:b w:val="false"/>
          <w:i w:val="false"/>
          <w:color w:val="000000"/>
          <w:sz w:val="28"/>
        </w:rPr>
        <w:t>
      4) құзыретінің шегінде мониторинг жүргізу;</w:t>
      </w:r>
    </w:p>
    <w:bookmarkEnd w:id="9164"/>
    <w:bookmarkStart w:name="z9267" w:id="9165"/>
    <w:p>
      <w:pPr>
        <w:spacing w:after="0"/>
        <w:ind w:left="0"/>
        <w:jc w:val="both"/>
      </w:pPr>
      <w:r>
        <w:rPr>
          <w:rFonts w:ascii="Times New Roman"/>
          <w:b w:val="false"/>
          <w:i w:val="false"/>
          <w:color w:val="000000"/>
          <w:sz w:val="28"/>
        </w:rPr>
        <w:t>
      5) тамақ өнімінің қауіпсіздігін қамтамасыз ету;</w:t>
      </w:r>
    </w:p>
    <w:bookmarkEnd w:id="9165"/>
    <w:bookmarkStart w:name="z9268" w:id="9166"/>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166"/>
    <w:bookmarkStart w:name="z9269" w:id="9167"/>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167"/>
    <w:bookmarkStart w:name="z9270" w:id="9168"/>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168"/>
    <w:bookmarkStart w:name="z9271" w:id="9169"/>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169"/>
    <w:bookmarkStart w:name="z9272" w:id="9170"/>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170"/>
    <w:bookmarkStart w:name="z9273" w:id="9171"/>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171"/>
    <w:bookmarkStart w:name="z9274" w:id="9172"/>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172"/>
    <w:bookmarkStart w:name="z9275" w:id="9173"/>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173"/>
    <w:bookmarkStart w:name="z9276" w:id="9174"/>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174"/>
    <w:bookmarkStart w:name="z9277" w:id="9175"/>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175"/>
    <w:bookmarkStart w:name="z9278" w:id="9176"/>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176"/>
    <w:bookmarkStart w:name="z9279" w:id="9177"/>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177"/>
    <w:bookmarkStart w:name="z9280" w:id="9178"/>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178"/>
    <w:bookmarkStart w:name="z9281" w:id="9179"/>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179"/>
    <w:bookmarkStart w:name="z9282" w:id="9180"/>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180"/>
    <w:bookmarkStart w:name="z9283" w:id="9181"/>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181"/>
    <w:bookmarkStart w:name="z9284" w:id="9182"/>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182"/>
    <w:bookmarkStart w:name="z9285" w:id="9183"/>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183"/>
    <w:bookmarkStart w:name="z9286" w:id="9184"/>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184"/>
    <w:bookmarkStart w:name="z9287" w:id="9185"/>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185"/>
    <w:bookmarkStart w:name="z9288" w:id="9186"/>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186"/>
    <w:bookmarkStart w:name="z9289" w:id="9187"/>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187"/>
    <w:bookmarkStart w:name="z9290" w:id="9188"/>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188"/>
    <w:bookmarkStart w:name="z9291" w:id="9189"/>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189"/>
    <w:bookmarkStart w:name="z9292" w:id="9190"/>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190"/>
    <w:bookmarkStart w:name="z9293" w:id="9191"/>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191"/>
    <w:bookmarkStart w:name="z9294" w:id="9192"/>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192"/>
    <w:bookmarkStart w:name="z9295" w:id="9193"/>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193"/>
    <w:bookmarkStart w:name="z9296" w:id="9194"/>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194"/>
    <w:bookmarkStart w:name="z9297" w:id="9195"/>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195"/>
    <w:bookmarkStart w:name="z9298" w:id="9196"/>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196"/>
    <w:bookmarkStart w:name="z9299" w:id="9197"/>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197"/>
    <w:bookmarkStart w:name="z9300" w:id="9198"/>
    <w:p>
      <w:pPr>
        <w:spacing w:after="0"/>
        <w:ind w:left="0"/>
        <w:jc w:val="both"/>
      </w:pPr>
      <w:r>
        <w:rPr>
          <w:rFonts w:ascii="Times New Roman"/>
          <w:b w:val="false"/>
          <w:i w:val="false"/>
          <w:color w:val="000000"/>
          <w:sz w:val="28"/>
        </w:rPr>
        <w:t>
      38) реттелетін салада түсіндіру жұмысын ұйымдастыру;</w:t>
      </w:r>
    </w:p>
    <w:bookmarkEnd w:id="9198"/>
    <w:bookmarkStart w:name="z9301" w:id="9199"/>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199"/>
    <w:bookmarkStart w:name="z9302" w:id="9200"/>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200"/>
    <w:bookmarkStart w:name="z9303" w:id="9201"/>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201"/>
    <w:bookmarkStart w:name="z9304" w:id="9202"/>
    <w:p>
      <w:pPr>
        <w:spacing w:after="0"/>
        <w:ind w:left="0"/>
        <w:jc w:val="both"/>
      </w:pPr>
      <w:r>
        <w:rPr>
          <w:rFonts w:ascii="Times New Roman"/>
          <w:b w:val="false"/>
          <w:i w:val="false"/>
          <w:color w:val="000000"/>
          <w:sz w:val="28"/>
        </w:rPr>
        <w:t>
      14. Құқықтары мен міндеттері:</w:t>
      </w:r>
    </w:p>
    <w:bookmarkEnd w:id="9202"/>
    <w:bookmarkStart w:name="z9305" w:id="920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203"/>
    <w:bookmarkStart w:name="z9306" w:id="9204"/>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204"/>
    <w:bookmarkStart w:name="z9307" w:id="920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205"/>
    <w:bookmarkStart w:name="z9308" w:id="920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206"/>
    <w:bookmarkStart w:name="z9309" w:id="920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207"/>
    <w:bookmarkStart w:name="z9310" w:id="920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208"/>
    <w:bookmarkStart w:name="z9311" w:id="920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209"/>
    <w:bookmarkStart w:name="z9312" w:id="921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210"/>
    <w:bookmarkStart w:name="z9313" w:id="921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211"/>
    <w:bookmarkStart w:name="z9314" w:id="921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212"/>
    <w:bookmarkStart w:name="z9315" w:id="9213"/>
    <w:p>
      <w:pPr>
        <w:spacing w:after="0"/>
        <w:ind w:left="0"/>
        <w:jc w:val="left"/>
      </w:pPr>
      <w:r>
        <w:rPr>
          <w:rFonts w:ascii="Times New Roman"/>
          <w:b/>
          <w:i w:val="false"/>
          <w:color w:val="000000"/>
        </w:rPr>
        <w:t xml:space="preserve"> 3-тарау. Бөлімшелік басқарманың қызметін ұйымдастыру</w:t>
      </w:r>
    </w:p>
    <w:bookmarkEnd w:id="9213"/>
    <w:bookmarkStart w:name="z9316" w:id="9214"/>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214"/>
    <w:bookmarkStart w:name="z9317" w:id="9215"/>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215"/>
    <w:bookmarkStart w:name="z9318" w:id="9216"/>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216"/>
    <w:bookmarkStart w:name="z9319" w:id="9217"/>
    <w:p>
      <w:pPr>
        <w:spacing w:after="0"/>
        <w:ind w:left="0"/>
        <w:jc w:val="both"/>
      </w:pPr>
      <w:r>
        <w:rPr>
          <w:rFonts w:ascii="Times New Roman"/>
          <w:b w:val="false"/>
          <w:i w:val="false"/>
          <w:color w:val="000000"/>
          <w:sz w:val="28"/>
        </w:rPr>
        <w:t xml:space="preserve">
      18. Басшының өкілеттіктері: </w:t>
      </w:r>
    </w:p>
    <w:bookmarkEnd w:id="9217"/>
    <w:bookmarkStart w:name="z9320" w:id="9218"/>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9218"/>
    <w:bookmarkStart w:name="z9321" w:id="9219"/>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219"/>
    <w:bookmarkStart w:name="z9322" w:id="922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220"/>
    <w:bookmarkStart w:name="z9323" w:id="922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221"/>
    <w:bookmarkStart w:name="z9324" w:id="9222"/>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222"/>
    <w:bookmarkStart w:name="z9325" w:id="9223"/>
    <w:p>
      <w:pPr>
        <w:spacing w:after="0"/>
        <w:ind w:left="0"/>
        <w:jc w:val="left"/>
      </w:pPr>
      <w:r>
        <w:rPr>
          <w:rFonts w:ascii="Times New Roman"/>
          <w:b/>
          <w:i w:val="false"/>
          <w:color w:val="000000"/>
        </w:rPr>
        <w:t xml:space="preserve"> 4-тарау. Бөлімшелік басқарманың мүлкі</w:t>
      </w:r>
    </w:p>
    <w:bookmarkEnd w:id="9223"/>
    <w:bookmarkStart w:name="z9326" w:id="9224"/>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9224"/>
    <w:bookmarkStart w:name="z9327" w:id="9225"/>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225"/>
    <w:bookmarkStart w:name="z9328" w:id="9226"/>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226"/>
    <w:bookmarkStart w:name="z9329" w:id="9227"/>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227"/>
    <w:bookmarkStart w:name="z9330" w:id="9228"/>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228"/>
    <w:bookmarkStart w:name="z9331" w:id="9229"/>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99-қосымша</w:t>
            </w:r>
          </w:p>
        </w:tc>
      </w:tr>
    </w:tbl>
    <w:bookmarkStart w:name="z9333" w:id="923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Защита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230"/>
    <w:bookmarkStart w:name="z9334" w:id="9231"/>
    <w:p>
      <w:pPr>
        <w:spacing w:after="0"/>
        <w:ind w:left="0"/>
        <w:jc w:val="left"/>
      </w:pPr>
      <w:r>
        <w:rPr>
          <w:rFonts w:ascii="Times New Roman"/>
          <w:b/>
          <w:i w:val="false"/>
          <w:color w:val="000000"/>
        </w:rPr>
        <w:t xml:space="preserve"> 1-тарау. Жалпы ережелер</w:t>
      </w:r>
    </w:p>
    <w:bookmarkEnd w:id="9231"/>
    <w:bookmarkStart w:name="z9335" w:id="923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Защита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232"/>
    <w:bookmarkStart w:name="z9336" w:id="9233"/>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233"/>
    <w:bookmarkStart w:name="z9337" w:id="9234"/>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234"/>
    <w:bookmarkStart w:name="z9338" w:id="9235"/>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235"/>
    <w:bookmarkStart w:name="z9339" w:id="9236"/>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236"/>
    <w:bookmarkStart w:name="z9340" w:id="9237"/>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237"/>
    <w:bookmarkStart w:name="z9341" w:id="9238"/>
    <w:p>
      <w:pPr>
        <w:spacing w:after="0"/>
        <w:ind w:left="0"/>
        <w:jc w:val="both"/>
      </w:pPr>
      <w:r>
        <w:rPr>
          <w:rFonts w:ascii="Times New Roman"/>
          <w:b w:val="false"/>
          <w:i w:val="false"/>
          <w:color w:val="000000"/>
          <w:sz w:val="28"/>
        </w:rPr>
        <w:t xml:space="preserve">
      7. Бөлімшелік басқарманың орналасқан жері – индекс 070007, Қазақстан Республикасы, Шығыс Қазақстан облысы, Өскемен қаласы, Фабрициус көшесі, 1 үй. </w:t>
      </w:r>
    </w:p>
    <w:bookmarkEnd w:id="9238"/>
    <w:bookmarkStart w:name="z9342" w:id="923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Защита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239"/>
    <w:bookmarkStart w:name="z9343" w:id="9240"/>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240"/>
    <w:bookmarkStart w:name="z9344" w:id="9241"/>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241"/>
    <w:bookmarkStart w:name="z9345" w:id="9242"/>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242"/>
    <w:bookmarkStart w:name="z9346" w:id="9243"/>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43"/>
    <w:bookmarkStart w:name="z9347" w:id="9244"/>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244"/>
    <w:bookmarkStart w:name="z9348" w:id="9245"/>
    <w:p>
      <w:pPr>
        <w:spacing w:after="0"/>
        <w:ind w:left="0"/>
        <w:jc w:val="both"/>
      </w:pPr>
      <w:r>
        <w:rPr>
          <w:rFonts w:ascii="Times New Roman"/>
          <w:b w:val="false"/>
          <w:i w:val="false"/>
          <w:color w:val="000000"/>
          <w:sz w:val="28"/>
        </w:rPr>
        <w:t xml:space="preserve">
      12. Міндеттері: </w:t>
      </w:r>
    </w:p>
    <w:bookmarkEnd w:id="9245"/>
    <w:bookmarkStart w:name="z9349" w:id="924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246"/>
    <w:bookmarkStart w:name="z9350" w:id="9247"/>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247"/>
    <w:bookmarkStart w:name="z9351" w:id="9248"/>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248"/>
    <w:bookmarkStart w:name="z9352" w:id="9249"/>
    <w:p>
      <w:pPr>
        <w:spacing w:after="0"/>
        <w:ind w:left="0"/>
        <w:jc w:val="both"/>
      </w:pPr>
      <w:r>
        <w:rPr>
          <w:rFonts w:ascii="Times New Roman"/>
          <w:b w:val="false"/>
          <w:i w:val="false"/>
          <w:color w:val="000000"/>
          <w:sz w:val="28"/>
        </w:rPr>
        <w:t xml:space="preserve">
      13. Функциялары: </w:t>
      </w:r>
    </w:p>
    <w:bookmarkEnd w:id="9249"/>
    <w:bookmarkStart w:name="z9353" w:id="9250"/>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250"/>
    <w:bookmarkStart w:name="z9354" w:id="925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251"/>
    <w:bookmarkStart w:name="z9355" w:id="9252"/>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252"/>
    <w:bookmarkStart w:name="z9356" w:id="9253"/>
    <w:p>
      <w:pPr>
        <w:spacing w:after="0"/>
        <w:ind w:left="0"/>
        <w:jc w:val="both"/>
      </w:pPr>
      <w:r>
        <w:rPr>
          <w:rFonts w:ascii="Times New Roman"/>
          <w:b w:val="false"/>
          <w:i w:val="false"/>
          <w:color w:val="000000"/>
          <w:sz w:val="28"/>
        </w:rPr>
        <w:t>
      4) құзыретінің шегінде мониторинг жүргізу;</w:t>
      </w:r>
    </w:p>
    <w:bookmarkEnd w:id="9253"/>
    <w:bookmarkStart w:name="z9357" w:id="9254"/>
    <w:p>
      <w:pPr>
        <w:spacing w:after="0"/>
        <w:ind w:left="0"/>
        <w:jc w:val="both"/>
      </w:pPr>
      <w:r>
        <w:rPr>
          <w:rFonts w:ascii="Times New Roman"/>
          <w:b w:val="false"/>
          <w:i w:val="false"/>
          <w:color w:val="000000"/>
          <w:sz w:val="28"/>
        </w:rPr>
        <w:t>
      5) тамақ өнімінің қауіпсіздігін қамтамасыз ету;</w:t>
      </w:r>
    </w:p>
    <w:bookmarkEnd w:id="9254"/>
    <w:bookmarkStart w:name="z9358" w:id="9255"/>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255"/>
    <w:bookmarkStart w:name="z9359" w:id="9256"/>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256"/>
    <w:bookmarkStart w:name="z9360" w:id="9257"/>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257"/>
    <w:bookmarkStart w:name="z9361" w:id="9258"/>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258"/>
    <w:bookmarkStart w:name="z9362" w:id="9259"/>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259"/>
    <w:bookmarkStart w:name="z9363" w:id="9260"/>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260"/>
    <w:bookmarkStart w:name="z9364" w:id="9261"/>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261"/>
    <w:bookmarkStart w:name="z9365" w:id="9262"/>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262"/>
    <w:bookmarkStart w:name="z9366" w:id="9263"/>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263"/>
    <w:bookmarkStart w:name="z9367" w:id="9264"/>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264"/>
    <w:bookmarkStart w:name="z9368" w:id="9265"/>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265"/>
    <w:bookmarkStart w:name="z9369" w:id="9266"/>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266"/>
    <w:bookmarkStart w:name="z9370" w:id="9267"/>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267"/>
    <w:bookmarkStart w:name="z9371" w:id="9268"/>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268"/>
    <w:bookmarkStart w:name="z9372" w:id="9269"/>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269"/>
    <w:bookmarkStart w:name="z9373" w:id="9270"/>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270"/>
    <w:bookmarkStart w:name="z9374" w:id="9271"/>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271"/>
    <w:bookmarkStart w:name="z9375" w:id="9272"/>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272"/>
    <w:bookmarkStart w:name="z9376" w:id="9273"/>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273"/>
    <w:bookmarkStart w:name="z9377" w:id="9274"/>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274"/>
    <w:bookmarkStart w:name="z9378" w:id="9275"/>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275"/>
    <w:bookmarkStart w:name="z9379" w:id="9276"/>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276"/>
    <w:bookmarkStart w:name="z9380" w:id="9277"/>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277"/>
    <w:bookmarkStart w:name="z9381" w:id="9278"/>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278"/>
    <w:bookmarkStart w:name="z9382" w:id="9279"/>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279"/>
    <w:bookmarkStart w:name="z9383" w:id="9280"/>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280"/>
    <w:bookmarkStart w:name="z9384" w:id="9281"/>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281"/>
    <w:bookmarkStart w:name="z9385" w:id="9282"/>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282"/>
    <w:bookmarkStart w:name="z9386" w:id="9283"/>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283"/>
    <w:bookmarkStart w:name="z9387" w:id="9284"/>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284"/>
    <w:bookmarkStart w:name="z9388" w:id="9285"/>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285"/>
    <w:bookmarkStart w:name="z9389" w:id="9286"/>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286"/>
    <w:bookmarkStart w:name="z9390" w:id="9287"/>
    <w:p>
      <w:pPr>
        <w:spacing w:after="0"/>
        <w:ind w:left="0"/>
        <w:jc w:val="both"/>
      </w:pPr>
      <w:r>
        <w:rPr>
          <w:rFonts w:ascii="Times New Roman"/>
          <w:b w:val="false"/>
          <w:i w:val="false"/>
          <w:color w:val="000000"/>
          <w:sz w:val="28"/>
        </w:rPr>
        <w:t>
      38) реттелетін салада түсіндіру жұмысын ұйымдастыру;</w:t>
      </w:r>
    </w:p>
    <w:bookmarkEnd w:id="9287"/>
    <w:bookmarkStart w:name="z9391" w:id="9288"/>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288"/>
    <w:bookmarkStart w:name="z9392" w:id="9289"/>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289"/>
    <w:bookmarkStart w:name="z9393" w:id="9290"/>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290"/>
    <w:bookmarkStart w:name="z9394" w:id="9291"/>
    <w:p>
      <w:pPr>
        <w:spacing w:after="0"/>
        <w:ind w:left="0"/>
        <w:jc w:val="both"/>
      </w:pPr>
      <w:r>
        <w:rPr>
          <w:rFonts w:ascii="Times New Roman"/>
          <w:b w:val="false"/>
          <w:i w:val="false"/>
          <w:color w:val="000000"/>
          <w:sz w:val="28"/>
        </w:rPr>
        <w:t>
      14. Құқықтары мен міндеттері:</w:t>
      </w:r>
    </w:p>
    <w:bookmarkEnd w:id="9291"/>
    <w:bookmarkStart w:name="z9395" w:id="929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292"/>
    <w:bookmarkStart w:name="z9396" w:id="9293"/>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293"/>
    <w:bookmarkStart w:name="z9397" w:id="92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294"/>
    <w:bookmarkStart w:name="z9398" w:id="929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295"/>
    <w:bookmarkStart w:name="z9399" w:id="929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296"/>
    <w:bookmarkStart w:name="z9400" w:id="929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297"/>
    <w:bookmarkStart w:name="z9401" w:id="929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298"/>
    <w:bookmarkStart w:name="z9402" w:id="92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299"/>
    <w:bookmarkStart w:name="z9403" w:id="930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300"/>
    <w:bookmarkStart w:name="z9404" w:id="930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301"/>
    <w:bookmarkStart w:name="z9405" w:id="9302"/>
    <w:p>
      <w:pPr>
        <w:spacing w:after="0"/>
        <w:ind w:left="0"/>
        <w:jc w:val="left"/>
      </w:pPr>
      <w:r>
        <w:rPr>
          <w:rFonts w:ascii="Times New Roman"/>
          <w:b/>
          <w:i w:val="false"/>
          <w:color w:val="000000"/>
        </w:rPr>
        <w:t xml:space="preserve"> 3-тарау. Бөлімшелік басқарманың қызметін ұйымдастыру</w:t>
      </w:r>
    </w:p>
    <w:bookmarkEnd w:id="9302"/>
    <w:bookmarkStart w:name="z9406" w:id="9303"/>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303"/>
    <w:bookmarkStart w:name="z9407" w:id="9304"/>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304"/>
    <w:bookmarkStart w:name="z9408" w:id="9305"/>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305"/>
    <w:bookmarkStart w:name="z9409" w:id="9306"/>
    <w:p>
      <w:pPr>
        <w:spacing w:after="0"/>
        <w:ind w:left="0"/>
        <w:jc w:val="both"/>
      </w:pPr>
      <w:r>
        <w:rPr>
          <w:rFonts w:ascii="Times New Roman"/>
          <w:b w:val="false"/>
          <w:i w:val="false"/>
          <w:color w:val="000000"/>
          <w:sz w:val="28"/>
        </w:rPr>
        <w:t xml:space="preserve">
      18. Басшының өкілеттіктері: </w:t>
      </w:r>
    </w:p>
    <w:bookmarkEnd w:id="9306"/>
    <w:bookmarkStart w:name="z9410" w:id="9307"/>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9307"/>
    <w:bookmarkStart w:name="z9411" w:id="9308"/>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308"/>
    <w:bookmarkStart w:name="z9412" w:id="930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309"/>
    <w:bookmarkStart w:name="z9413" w:id="931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310"/>
    <w:bookmarkStart w:name="z9414" w:id="9311"/>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311"/>
    <w:bookmarkStart w:name="z9415" w:id="9312"/>
    <w:p>
      <w:pPr>
        <w:spacing w:after="0"/>
        <w:ind w:left="0"/>
        <w:jc w:val="left"/>
      </w:pPr>
      <w:r>
        <w:rPr>
          <w:rFonts w:ascii="Times New Roman"/>
          <w:b/>
          <w:i w:val="false"/>
          <w:color w:val="000000"/>
        </w:rPr>
        <w:t xml:space="preserve"> 4-тарау. Бөлімшелік басқарманың мүлкі</w:t>
      </w:r>
    </w:p>
    <w:bookmarkEnd w:id="9312"/>
    <w:bookmarkStart w:name="z9416" w:id="9313"/>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9313"/>
    <w:bookmarkStart w:name="z9417" w:id="9314"/>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314"/>
    <w:bookmarkStart w:name="z9418" w:id="9315"/>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315"/>
    <w:bookmarkStart w:name="z9419" w:id="9316"/>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16"/>
    <w:bookmarkStart w:name="z9420" w:id="9317"/>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317"/>
    <w:bookmarkStart w:name="z9421" w:id="9318"/>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3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100-қосымша</w:t>
            </w:r>
          </w:p>
        </w:tc>
      </w:tr>
    </w:tbl>
    <w:bookmarkStart w:name="z9423" w:id="931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Көкшетау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319"/>
    <w:bookmarkStart w:name="z9424" w:id="9320"/>
    <w:p>
      <w:pPr>
        <w:spacing w:after="0"/>
        <w:ind w:left="0"/>
        <w:jc w:val="left"/>
      </w:pPr>
      <w:r>
        <w:rPr>
          <w:rFonts w:ascii="Times New Roman"/>
          <w:b/>
          <w:i w:val="false"/>
          <w:color w:val="000000"/>
        </w:rPr>
        <w:t xml:space="preserve"> 1-тарау. Жалпы ережелер</w:t>
      </w:r>
    </w:p>
    <w:bookmarkEnd w:id="9320"/>
    <w:bookmarkStart w:name="z9425" w:id="932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Көкшетау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321"/>
    <w:bookmarkStart w:name="z9426" w:id="9322"/>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322"/>
    <w:bookmarkStart w:name="z9427" w:id="9323"/>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323"/>
    <w:bookmarkStart w:name="z9428" w:id="9324"/>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324"/>
    <w:bookmarkStart w:name="z9429" w:id="9325"/>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325"/>
    <w:bookmarkStart w:name="z9430" w:id="9326"/>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326"/>
    <w:bookmarkStart w:name="z9431" w:id="9327"/>
    <w:p>
      <w:pPr>
        <w:spacing w:after="0"/>
        <w:ind w:left="0"/>
        <w:jc w:val="both"/>
      </w:pPr>
      <w:r>
        <w:rPr>
          <w:rFonts w:ascii="Times New Roman"/>
          <w:b w:val="false"/>
          <w:i w:val="false"/>
          <w:color w:val="000000"/>
          <w:sz w:val="28"/>
        </w:rPr>
        <w:t>
      7. Бөлімшелік басқарманың орналасқан жері – индекс 021700, Қазақстан Республикасы, Ақмола облысы, Бурабай ауданы, Шучинск қаласы, Вокзальная көшесі 5 үй.</w:t>
      </w:r>
    </w:p>
    <w:bookmarkEnd w:id="9327"/>
    <w:bookmarkStart w:name="z9432" w:id="932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Көкшетау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328"/>
    <w:bookmarkStart w:name="z9433" w:id="9329"/>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329"/>
    <w:bookmarkStart w:name="z9434" w:id="9330"/>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330"/>
    <w:bookmarkStart w:name="z9435" w:id="9331"/>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331"/>
    <w:bookmarkStart w:name="z9436" w:id="9332"/>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332"/>
    <w:bookmarkStart w:name="z9437" w:id="9333"/>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333"/>
    <w:bookmarkStart w:name="z9438" w:id="9334"/>
    <w:p>
      <w:pPr>
        <w:spacing w:after="0"/>
        <w:ind w:left="0"/>
        <w:jc w:val="both"/>
      </w:pPr>
      <w:r>
        <w:rPr>
          <w:rFonts w:ascii="Times New Roman"/>
          <w:b w:val="false"/>
          <w:i w:val="false"/>
          <w:color w:val="000000"/>
          <w:sz w:val="28"/>
        </w:rPr>
        <w:t xml:space="preserve">
      12. Міндеттері: </w:t>
      </w:r>
    </w:p>
    <w:bookmarkEnd w:id="9334"/>
    <w:bookmarkStart w:name="z9439" w:id="933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335"/>
    <w:bookmarkStart w:name="z9440" w:id="9336"/>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336"/>
    <w:bookmarkStart w:name="z9441" w:id="9337"/>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337"/>
    <w:bookmarkStart w:name="z9442" w:id="9338"/>
    <w:p>
      <w:pPr>
        <w:spacing w:after="0"/>
        <w:ind w:left="0"/>
        <w:jc w:val="both"/>
      </w:pPr>
      <w:r>
        <w:rPr>
          <w:rFonts w:ascii="Times New Roman"/>
          <w:b w:val="false"/>
          <w:i w:val="false"/>
          <w:color w:val="000000"/>
          <w:sz w:val="28"/>
        </w:rPr>
        <w:t xml:space="preserve">
      13. Функциялары: </w:t>
      </w:r>
    </w:p>
    <w:bookmarkEnd w:id="9338"/>
    <w:bookmarkStart w:name="z9443" w:id="9339"/>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339"/>
    <w:bookmarkStart w:name="z9444" w:id="934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340"/>
    <w:bookmarkStart w:name="z9445" w:id="9341"/>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341"/>
    <w:bookmarkStart w:name="z9446" w:id="9342"/>
    <w:p>
      <w:pPr>
        <w:spacing w:after="0"/>
        <w:ind w:left="0"/>
        <w:jc w:val="both"/>
      </w:pPr>
      <w:r>
        <w:rPr>
          <w:rFonts w:ascii="Times New Roman"/>
          <w:b w:val="false"/>
          <w:i w:val="false"/>
          <w:color w:val="000000"/>
          <w:sz w:val="28"/>
        </w:rPr>
        <w:t>
      4) құзыретінің шегінде мониторинг жүргізу;</w:t>
      </w:r>
    </w:p>
    <w:bookmarkEnd w:id="9342"/>
    <w:bookmarkStart w:name="z9447" w:id="9343"/>
    <w:p>
      <w:pPr>
        <w:spacing w:after="0"/>
        <w:ind w:left="0"/>
        <w:jc w:val="both"/>
      </w:pPr>
      <w:r>
        <w:rPr>
          <w:rFonts w:ascii="Times New Roman"/>
          <w:b w:val="false"/>
          <w:i w:val="false"/>
          <w:color w:val="000000"/>
          <w:sz w:val="28"/>
        </w:rPr>
        <w:t>
      5) тамақ өнімінің қауіпсіздігін қамтамасыз ету;</w:t>
      </w:r>
    </w:p>
    <w:bookmarkEnd w:id="9343"/>
    <w:bookmarkStart w:name="z9448" w:id="9344"/>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344"/>
    <w:bookmarkStart w:name="z9449" w:id="9345"/>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345"/>
    <w:bookmarkStart w:name="z9450" w:id="9346"/>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346"/>
    <w:bookmarkStart w:name="z9451" w:id="9347"/>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347"/>
    <w:bookmarkStart w:name="z9452" w:id="9348"/>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348"/>
    <w:bookmarkStart w:name="z9453" w:id="9349"/>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349"/>
    <w:bookmarkStart w:name="z9454" w:id="9350"/>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350"/>
    <w:bookmarkStart w:name="z9455" w:id="9351"/>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351"/>
    <w:bookmarkStart w:name="z9456" w:id="9352"/>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352"/>
    <w:bookmarkStart w:name="z9457" w:id="9353"/>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353"/>
    <w:bookmarkStart w:name="z9458" w:id="9354"/>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354"/>
    <w:bookmarkStart w:name="z9459" w:id="9355"/>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355"/>
    <w:bookmarkStart w:name="z9460" w:id="9356"/>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356"/>
    <w:bookmarkStart w:name="z9461" w:id="9357"/>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357"/>
    <w:bookmarkStart w:name="z9462" w:id="9358"/>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358"/>
    <w:bookmarkStart w:name="z9463" w:id="9359"/>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359"/>
    <w:bookmarkStart w:name="z9464" w:id="9360"/>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360"/>
    <w:bookmarkStart w:name="z9465" w:id="9361"/>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361"/>
    <w:bookmarkStart w:name="z9466" w:id="9362"/>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362"/>
    <w:bookmarkStart w:name="z9467" w:id="9363"/>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363"/>
    <w:bookmarkStart w:name="z9468" w:id="9364"/>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364"/>
    <w:bookmarkStart w:name="z9469" w:id="9365"/>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365"/>
    <w:bookmarkStart w:name="z9470" w:id="9366"/>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366"/>
    <w:bookmarkStart w:name="z9471" w:id="9367"/>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367"/>
    <w:bookmarkStart w:name="z9472" w:id="9368"/>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368"/>
    <w:bookmarkStart w:name="z9473" w:id="9369"/>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369"/>
    <w:bookmarkStart w:name="z9474" w:id="9370"/>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370"/>
    <w:bookmarkStart w:name="z9475" w:id="9371"/>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371"/>
    <w:bookmarkStart w:name="z9476" w:id="9372"/>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372"/>
    <w:bookmarkStart w:name="z9477" w:id="9373"/>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373"/>
    <w:bookmarkStart w:name="z9478" w:id="9374"/>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374"/>
    <w:bookmarkStart w:name="z9479" w:id="9375"/>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375"/>
    <w:bookmarkStart w:name="z9480" w:id="9376"/>
    <w:p>
      <w:pPr>
        <w:spacing w:after="0"/>
        <w:ind w:left="0"/>
        <w:jc w:val="both"/>
      </w:pPr>
      <w:r>
        <w:rPr>
          <w:rFonts w:ascii="Times New Roman"/>
          <w:b w:val="false"/>
          <w:i w:val="false"/>
          <w:color w:val="000000"/>
          <w:sz w:val="28"/>
        </w:rPr>
        <w:t>
      38) реттелетін салада түсіндіру жұмысын ұйымдастыру;</w:t>
      </w:r>
    </w:p>
    <w:bookmarkEnd w:id="9376"/>
    <w:bookmarkStart w:name="z9481" w:id="9377"/>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377"/>
    <w:bookmarkStart w:name="z9482" w:id="9378"/>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378"/>
    <w:bookmarkStart w:name="z9483" w:id="9379"/>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379"/>
    <w:bookmarkStart w:name="z9484" w:id="9380"/>
    <w:p>
      <w:pPr>
        <w:spacing w:after="0"/>
        <w:ind w:left="0"/>
        <w:jc w:val="both"/>
      </w:pPr>
      <w:r>
        <w:rPr>
          <w:rFonts w:ascii="Times New Roman"/>
          <w:b w:val="false"/>
          <w:i w:val="false"/>
          <w:color w:val="000000"/>
          <w:sz w:val="28"/>
        </w:rPr>
        <w:t>
      14. Құқықтары мен міндеттері:</w:t>
      </w:r>
    </w:p>
    <w:bookmarkEnd w:id="9380"/>
    <w:bookmarkStart w:name="z9485" w:id="938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381"/>
    <w:bookmarkStart w:name="z9486" w:id="9382"/>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382"/>
    <w:bookmarkStart w:name="z9487" w:id="938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383"/>
    <w:bookmarkStart w:name="z9488" w:id="938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384"/>
    <w:bookmarkStart w:name="z9489" w:id="938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385"/>
    <w:bookmarkStart w:name="z9490" w:id="938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386"/>
    <w:bookmarkStart w:name="z9491" w:id="938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387"/>
    <w:bookmarkStart w:name="z9492" w:id="938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388"/>
    <w:bookmarkStart w:name="z9493" w:id="938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389"/>
    <w:bookmarkStart w:name="z9494" w:id="939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390"/>
    <w:bookmarkStart w:name="z9495" w:id="9391"/>
    <w:p>
      <w:pPr>
        <w:spacing w:after="0"/>
        <w:ind w:left="0"/>
        <w:jc w:val="left"/>
      </w:pPr>
      <w:r>
        <w:rPr>
          <w:rFonts w:ascii="Times New Roman"/>
          <w:b/>
          <w:i w:val="false"/>
          <w:color w:val="000000"/>
        </w:rPr>
        <w:t xml:space="preserve"> 3-тарау. Бөлімшелік басқарманың қызметін ұйымдастыру</w:t>
      </w:r>
    </w:p>
    <w:bookmarkEnd w:id="9391"/>
    <w:bookmarkStart w:name="z9496" w:id="9392"/>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392"/>
    <w:bookmarkStart w:name="z9497" w:id="9393"/>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393"/>
    <w:bookmarkStart w:name="z9498" w:id="9394"/>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394"/>
    <w:bookmarkStart w:name="z9499" w:id="9395"/>
    <w:p>
      <w:pPr>
        <w:spacing w:after="0"/>
        <w:ind w:left="0"/>
        <w:jc w:val="both"/>
      </w:pPr>
      <w:r>
        <w:rPr>
          <w:rFonts w:ascii="Times New Roman"/>
          <w:b w:val="false"/>
          <w:i w:val="false"/>
          <w:color w:val="000000"/>
          <w:sz w:val="28"/>
        </w:rPr>
        <w:t xml:space="preserve">
      18. Басшының өкілеттіктері: </w:t>
      </w:r>
    </w:p>
    <w:bookmarkEnd w:id="9395"/>
    <w:bookmarkStart w:name="z9500" w:id="9396"/>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9396"/>
    <w:bookmarkStart w:name="z9501" w:id="9397"/>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397"/>
    <w:bookmarkStart w:name="z9502" w:id="939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398"/>
    <w:bookmarkStart w:name="z9503" w:id="93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399"/>
    <w:bookmarkStart w:name="z9504" w:id="9400"/>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400"/>
    <w:bookmarkStart w:name="z9505" w:id="9401"/>
    <w:p>
      <w:pPr>
        <w:spacing w:after="0"/>
        <w:ind w:left="0"/>
        <w:jc w:val="left"/>
      </w:pPr>
      <w:r>
        <w:rPr>
          <w:rFonts w:ascii="Times New Roman"/>
          <w:b/>
          <w:i w:val="false"/>
          <w:color w:val="000000"/>
        </w:rPr>
        <w:t xml:space="preserve"> 4-тарау. Бөлімшелік басқарманың мүлкі</w:t>
      </w:r>
    </w:p>
    <w:bookmarkEnd w:id="9401"/>
    <w:bookmarkStart w:name="z9506" w:id="9402"/>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9402"/>
    <w:bookmarkStart w:name="z9507" w:id="9403"/>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403"/>
    <w:bookmarkStart w:name="z9508" w:id="9404"/>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404"/>
    <w:bookmarkStart w:name="z9509" w:id="9405"/>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05"/>
    <w:bookmarkStart w:name="z9510" w:id="9406"/>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406"/>
    <w:bookmarkStart w:name="z9511" w:id="9407"/>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101-қосымша</w:t>
            </w:r>
          </w:p>
        </w:tc>
      </w:tr>
    </w:tbl>
    <w:bookmarkStart w:name="z9513" w:id="940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Қарағанды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408"/>
    <w:bookmarkStart w:name="z9514" w:id="9409"/>
    <w:p>
      <w:pPr>
        <w:spacing w:after="0"/>
        <w:ind w:left="0"/>
        <w:jc w:val="left"/>
      </w:pPr>
      <w:r>
        <w:rPr>
          <w:rFonts w:ascii="Times New Roman"/>
          <w:b/>
          <w:i w:val="false"/>
          <w:color w:val="000000"/>
        </w:rPr>
        <w:t xml:space="preserve"> 1-тарау. Жалпы ережелер</w:t>
      </w:r>
    </w:p>
    <w:bookmarkEnd w:id="9409"/>
    <w:bookmarkStart w:name="z9515" w:id="941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Қарағанды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410"/>
    <w:bookmarkStart w:name="z9516" w:id="9411"/>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411"/>
    <w:bookmarkStart w:name="z9517" w:id="9412"/>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412"/>
    <w:bookmarkStart w:name="z9518" w:id="9413"/>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413"/>
    <w:bookmarkStart w:name="z9519" w:id="9414"/>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414"/>
    <w:bookmarkStart w:name="z9520" w:id="9415"/>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415"/>
    <w:bookmarkStart w:name="z9521" w:id="9416"/>
    <w:p>
      <w:pPr>
        <w:spacing w:after="0"/>
        <w:ind w:left="0"/>
        <w:jc w:val="both"/>
      </w:pPr>
      <w:r>
        <w:rPr>
          <w:rFonts w:ascii="Times New Roman"/>
          <w:b w:val="false"/>
          <w:i w:val="false"/>
          <w:color w:val="000000"/>
          <w:sz w:val="28"/>
        </w:rPr>
        <w:t>
      7. Бөлімшелік басқарманың орналасқан жері – индекс 100010, Қазақстан Республикасы, Қарағанды облысы, Қарағанды қаласы, Октябр ауданы, Серов көшесі, 69 үй.</w:t>
      </w:r>
    </w:p>
    <w:bookmarkEnd w:id="9416"/>
    <w:bookmarkStart w:name="z9522" w:id="941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Қарағанды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417"/>
    <w:bookmarkStart w:name="z9523" w:id="9418"/>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418"/>
    <w:bookmarkStart w:name="z9524" w:id="9419"/>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419"/>
    <w:bookmarkStart w:name="z9525" w:id="9420"/>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420"/>
    <w:bookmarkStart w:name="z9526" w:id="9421"/>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421"/>
    <w:bookmarkStart w:name="z9527" w:id="9422"/>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422"/>
    <w:bookmarkStart w:name="z9528" w:id="9423"/>
    <w:p>
      <w:pPr>
        <w:spacing w:after="0"/>
        <w:ind w:left="0"/>
        <w:jc w:val="both"/>
      </w:pPr>
      <w:r>
        <w:rPr>
          <w:rFonts w:ascii="Times New Roman"/>
          <w:b w:val="false"/>
          <w:i w:val="false"/>
          <w:color w:val="000000"/>
          <w:sz w:val="28"/>
        </w:rPr>
        <w:t xml:space="preserve">
      12. Міндеттері: </w:t>
      </w:r>
    </w:p>
    <w:bookmarkEnd w:id="9423"/>
    <w:bookmarkStart w:name="z9529" w:id="942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424"/>
    <w:bookmarkStart w:name="z9530" w:id="9425"/>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425"/>
    <w:bookmarkStart w:name="z9531" w:id="9426"/>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426"/>
    <w:bookmarkStart w:name="z9532" w:id="9427"/>
    <w:p>
      <w:pPr>
        <w:spacing w:after="0"/>
        <w:ind w:left="0"/>
        <w:jc w:val="both"/>
      </w:pPr>
      <w:r>
        <w:rPr>
          <w:rFonts w:ascii="Times New Roman"/>
          <w:b w:val="false"/>
          <w:i w:val="false"/>
          <w:color w:val="000000"/>
          <w:sz w:val="28"/>
        </w:rPr>
        <w:t xml:space="preserve">
      13. Функциялары: </w:t>
      </w:r>
    </w:p>
    <w:bookmarkEnd w:id="9427"/>
    <w:bookmarkStart w:name="z9533" w:id="9428"/>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428"/>
    <w:bookmarkStart w:name="z9534" w:id="942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429"/>
    <w:bookmarkStart w:name="z9535" w:id="9430"/>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430"/>
    <w:bookmarkStart w:name="z9536" w:id="9431"/>
    <w:p>
      <w:pPr>
        <w:spacing w:after="0"/>
        <w:ind w:left="0"/>
        <w:jc w:val="both"/>
      </w:pPr>
      <w:r>
        <w:rPr>
          <w:rFonts w:ascii="Times New Roman"/>
          <w:b w:val="false"/>
          <w:i w:val="false"/>
          <w:color w:val="000000"/>
          <w:sz w:val="28"/>
        </w:rPr>
        <w:t>
      4) құзыретінің шегінде мониторинг жүргізу;</w:t>
      </w:r>
    </w:p>
    <w:bookmarkEnd w:id="9431"/>
    <w:bookmarkStart w:name="z9537" w:id="9432"/>
    <w:p>
      <w:pPr>
        <w:spacing w:after="0"/>
        <w:ind w:left="0"/>
        <w:jc w:val="both"/>
      </w:pPr>
      <w:r>
        <w:rPr>
          <w:rFonts w:ascii="Times New Roman"/>
          <w:b w:val="false"/>
          <w:i w:val="false"/>
          <w:color w:val="000000"/>
          <w:sz w:val="28"/>
        </w:rPr>
        <w:t>
      5) тамақ өнімінің қауіпсіздігін қамтамасыз ету;</w:t>
      </w:r>
    </w:p>
    <w:bookmarkEnd w:id="9432"/>
    <w:bookmarkStart w:name="z9538" w:id="9433"/>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433"/>
    <w:bookmarkStart w:name="z9539" w:id="9434"/>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434"/>
    <w:bookmarkStart w:name="z9540" w:id="9435"/>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435"/>
    <w:bookmarkStart w:name="z9541" w:id="9436"/>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436"/>
    <w:bookmarkStart w:name="z9542" w:id="9437"/>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437"/>
    <w:bookmarkStart w:name="z9543" w:id="9438"/>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438"/>
    <w:bookmarkStart w:name="z9544" w:id="9439"/>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439"/>
    <w:bookmarkStart w:name="z9545" w:id="9440"/>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440"/>
    <w:bookmarkStart w:name="z9546" w:id="9441"/>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441"/>
    <w:bookmarkStart w:name="z9547" w:id="9442"/>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442"/>
    <w:bookmarkStart w:name="z9548" w:id="9443"/>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443"/>
    <w:bookmarkStart w:name="z9549" w:id="9444"/>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444"/>
    <w:bookmarkStart w:name="z9550" w:id="9445"/>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445"/>
    <w:bookmarkStart w:name="z9551" w:id="9446"/>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446"/>
    <w:bookmarkStart w:name="z9552" w:id="9447"/>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447"/>
    <w:bookmarkStart w:name="z9553" w:id="9448"/>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448"/>
    <w:bookmarkStart w:name="z9554" w:id="9449"/>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449"/>
    <w:bookmarkStart w:name="z9555" w:id="9450"/>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450"/>
    <w:bookmarkStart w:name="z9556" w:id="9451"/>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451"/>
    <w:bookmarkStart w:name="z9557" w:id="9452"/>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452"/>
    <w:bookmarkStart w:name="z9558" w:id="9453"/>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453"/>
    <w:bookmarkStart w:name="z9559" w:id="9454"/>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454"/>
    <w:bookmarkStart w:name="z9560" w:id="9455"/>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455"/>
    <w:bookmarkStart w:name="z9561" w:id="9456"/>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456"/>
    <w:bookmarkStart w:name="z9562" w:id="9457"/>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457"/>
    <w:bookmarkStart w:name="z9563" w:id="9458"/>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458"/>
    <w:bookmarkStart w:name="z9564" w:id="9459"/>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459"/>
    <w:bookmarkStart w:name="z9565" w:id="9460"/>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460"/>
    <w:bookmarkStart w:name="z9566" w:id="9461"/>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461"/>
    <w:bookmarkStart w:name="z9567" w:id="9462"/>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462"/>
    <w:bookmarkStart w:name="z9568" w:id="9463"/>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463"/>
    <w:bookmarkStart w:name="z9569" w:id="9464"/>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464"/>
    <w:bookmarkStart w:name="z9570" w:id="9465"/>
    <w:p>
      <w:pPr>
        <w:spacing w:after="0"/>
        <w:ind w:left="0"/>
        <w:jc w:val="both"/>
      </w:pPr>
      <w:r>
        <w:rPr>
          <w:rFonts w:ascii="Times New Roman"/>
          <w:b w:val="false"/>
          <w:i w:val="false"/>
          <w:color w:val="000000"/>
          <w:sz w:val="28"/>
        </w:rPr>
        <w:t>
      38) реттелетін салада түсіндіру жұмысын ұйымдастыру;</w:t>
      </w:r>
    </w:p>
    <w:bookmarkEnd w:id="9465"/>
    <w:bookmarkStart w:name="z9571" w:id="9466"/>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466"/>
    <w:bookmarkStart w:name="z9572" w:id="9467"/>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467"/>
    <w:bookmarkStart w:name="z9573" w:id="9468"/>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468"/>
    <w:bookmarkStart w:name="z9574" w:id="9469"/>
    <w:p>
      <w:pPr>
        <w:spacing w:after="0"/>
        <w:ind w:left="0"/>
        <w:jc w:val="both"/>
      </w:pPr>
      <w:r>
        <w:rPr>
          <w:rFonts w:ascii="Times New Roman"/>
          <w:b w:val="false"/>
          <w:i w:val="false"/>
          <w:color w:val="000000"/>
          <w:sz w:val="28"/>
        </w:rPr>
        <w:t>
      14. Құқықтары мен міндеттері:</w:t>
      </w:r>
    </w:p>
    <w:bookmarkEnd w:id="9469"/>
    <w:bookmarkStart w:name="z9575" w:id="947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470"/>
    <w:bookmarkStart w:name="z9576" w:id="9471"/>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471"/>
    <w:bookmarkStart w:name="z9577" w:id="94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472"/>
    <w:bookmarkStart w:name="z9578" w:id="947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473"/>
    <w:bookmarkStart w:name="z9579" w:id="947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474"/>
    <w:bookmarkStart w:name="z9580" w:id="947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475"/>
    <w:bookmarkStart w:name="z9581" w:id="947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476"/>
    <w:bookmarkStart w:name="z9582" w:id="94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477"/>
    <w:bookmarkStart w:name="z9583" w:id="947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478"/>
    <w:bookmarkStart w:name="z9584" w:id="947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479"/>
    <w:bookmarkStart w:name="z9585" w:id="9480"/>
    <w:p>
      <w:pPr>
        <w:spacing w:after="0"/>
        <w:ind w:left="0"/>
        <w:jc w:val="left"/>
      </w:pPr>
      <w:r>
        <w:rPr>
          <w:rFonts w:ascii="Times New Roman"/>
          <w:b/>
          <w:i w:val="false"/>
          <w:color w:val="000000"/>
        </w:rPr>
        <w:t xml:space="preserve"> 3-тарау. Бөлімшелік басқарманың қызметін ұйымдастыру</w:t>
      </w:r>
    </w:p>
    <w:bookmarkEnd w:id="9480"/>
    <w:bookmarkStart w:name="z9586" w:id="9481"/>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481"/>
    <w:bookmarkStart w:name="z9587" w:id="9482"/>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482"/>
    <w:bookmarkStart w:name="z9588" w:id="9483"/>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483"/>
    <w:bookmarkStart w:name="z9589" w:id="9484"/>
    <w:p>
      <w:pPr>
        <w:spacing w:after="0"/>
        <w:ind w:left="0"/>
        <w:jc w:val="both"/>
      </w:pPr>
      <w:r>
        <w:rPr>
          <w:rFonts w:ascii="Times New Roman"/>
          <w:b w:val="false"/>
          <w:i w:val="false"/>
          <w:color w:val="000000"/>
          <w:sz w:val="28"/>
        </w:rPr>
        <w:t xml:space="preserve">
      18. Басшының өкілеттіктері: </w:t>
      </w:r>
    </w:p>
    <w:bookmarkEnd w:id="9484"/>
    <w:bookmarkStart w:name="z9590" w:id="9485"/>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9485"/>
    <w:bookmarkStart w:name="z9591" w:id="9486"/>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486"/>
    <w:bookmarkStart w:name="z9592" w:id="948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487"/>
    <w:bookmarkStart w:name="z9593" w:id="948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488"/>
    <w:bookmarkStart w:name="z9594" w:id="9489"/>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489"/>
    <w:bookmarkStart w:name="z9595" w:id="9490"/>
    <w:p>
      <w:pPr>
        <w:spacing w:after="0"/>
        <w:ind w:left="0"/>
        <w:jc w:val="left"/>
      </w:pPr>
      <w:r>
        <w:rPr>
          <w:rFonts w:ascii="Times New Roman"/>
          <w:b/>
          <w:i w:val="false"/>
          <w:color w:val="000000"/>
        </w:rPr>
        <w:t xml:space="preserve"> 4-тарау. Бөлімшелік басқарманың мүлкі</w:t>
      </w:r>
    </w:p>
    <w:bookmarkEnd w:id="9490"/>
    <w:bookmarkStart w:name="z9596" w:id="9491"/>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9491"/>
    <w:bookmarkStart w:name="z9597" w:id="9492"/>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492"/>
    <w:bookmarkStart w:name="z9598" w:id="9493"/>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493"/>
    <w:bookmarkStart w:name="z9599" w:id="9494"/>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94"/>
    <w:bookmarkStart w:name="z9600" w:id="9495"/>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495"/>
    <w:bookmarkStart w:name="z9601" w:id="9496"/>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102-қосымша</w:t>
            </w:r>
          </w:p>
        </w:tc>
      </w:tr>
    </w:tbl>
    <w:bookmarkStart w:name="z9603" w:id="949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Қостанай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497"/>
    <w:bookmarkStart w:name="z9604" w:id="9498"/>
    <w:p>
      <w:pPr>
        <w:spacing w:after="0"/>
        <w:ind w:left="0"/>
        <w:jc w:val="left"/>
      </w:pPr>
      <w:r>
        <w:rPr>
          <w:rFonts w:ascii="Times New Roman"/>
          <w:b/>
          <w:i w:val="false"/>
          <w:color w:val="000000"/>
        </w:rPr>
        <w:t xml:space="preserve"> 1-тарау. Жалпы ережелер</w:t>
      </w:r>
    </w:p>
    <w:bookmarkEnd w:id="9498"/>
    <w:bookmarkStart w:name="z9605" w:id="949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Қостанай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499"/>
    <w:bookmarkStart w:name="z9606" w:id="9500"/>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500"/>
    <w:bookmarkStart w:name="z9607" w:id="9501"/>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501"/>
    <w:bookmarkStart w:name="z9608" w:id="9502"/>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502"/>
    <w:bookmarkStart w:name="z9609" w:id="9503"/>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503"/>
    <w:bookmarkStart w:name="z9610" w:id="9504"/>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504"/>
    <w:bookmarkStart w:name="z9611" w:id="9505"/>
    <w:p>
      <w:pPr>
        <w:spacing w:after="0"/>
        <w:ind w:left="0"/>
        <w:jc w:val="both"/>
      </w:pPr>
      <w:r>
        <w:rPr>
          <w:rFonts w:ascii="Times New Roman"/>
          <w:b w:val="false"/>
          <w:i w:val="false"/>
          <w:color w:val="000000"/>
          <w:sz w:val="28"/>
        </w:rPr>
        <w:t>
      7. Бөлімшелік басқарманың орналасқан жері – индекс 110003, Қазақстан Республикасы, Қостанай облысы, Қостанай қаласы, Дзержинский көшесі, 59 үй.</w:t>
      </w:r>
    </w:p>
    <w:bookmarkEnd w:id="9505"/>
    <w:bookmarkStart w:name="z9612" w:id="950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Қостанай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506"/>
    <w:bookmarkStart w:name="z9613" w:id="9507"/>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507"/>
    <w:bookmarkStart w:name="z9614" w:id="9508"/>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508"/>
    <w:bookmarkStart w:name="z9615" w:id="9509"/>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509"/>
    <w:bookmarkStart w:name="z9616" w:id="9510"/>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10"/>
    <w:bookmarkStart w:name="z9617" w:id="9511"/>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511"/>
    <w:bookmarkStart w:name="z9618" w:id="9512"/>
    <w:p>
      <w:pPr>
        <w:spacing w:after="0"/>
        <w:ind w:left="0"/>
        <w:jc w:val="both"/>
      </w:pPr>
      <w:r>
        <w:rPr>
          <w:rFonts w:ascii="Times New Roman"/>
          <w:b w:val="false"/>
          <w:i w:val="false"/>
          <w:color w:val="000000"/>
          <w:sz w:val="28"/>
        </w:rPr>
        <w:t xml:space="preserve">
      12. Міндеттері: </w:t>
      </w:r>
    </w:p>
    <w:bookmarkEnd w:id="9512"/>
    <w:bookmarkStart w:name="z9619" w:id="951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513"/>
    <w:bookmarkStart w:name="z9620" w:id="9514"/>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514"/>
    <w:bookmarkStart w:name="z9621" w:id="9515"/>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515"/>
    <w:bookmarkStart w:name="z9622" w:id="9516"/>
    <w:p>
      <w:pPr>
        <w:spacing w:after="0"/>
        <w:ind w:left="0"/>
        <w:jc w:val="both"/>
      </w:pPr>
      <w:r>
        <w:rPr>
          <w:rFonts w:ascii="Times New Roman"/>
          <w:b w:val="false"/>
          <w:i w:val="false"/>
          <w:color w:val="000000"/>
          <w:sz w:val="28"/>
        </w:rPr>
        <w:t xml:space="preserve">
      13. Функциялары: </w:t>
      </w:r>
    </w:p>
    <w:bookmarkEnd w:id="9516"/>
    <w:bookmarkStart w:name="z9623" w:id="9517"/>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517"/>
    <w:bookmarkStart w:name="z9624" w:id="951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518"/>
    <w:bookmarkStart w:name="z9625" w:id="9519"/>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519"/>
    <w:bookmarkStart w:name="z9626" w:id="9520"/>
    <w:p>
      <w:pPr>
        <w:spacing w:after="0"/>
        <w:ind w:left="0"/>
        <w:jc w:val="both"/>
      </w:pPr>
      <w:r>
        <w:rPr>
          <w:rFonts w:ascii="Times New Roman"/>
          <w:b w:val="false"/>
          <w:i w:val="false"/>
          <w:color w:val="000000"/>
          <w:sz w:val="28"/>
        </w:rPr>
        <w:t>
      4) құзыретінің шегінде мониторинг жүргізу;</w:t>
      </w:r>
    </w:p>
    <w:bookmarkEnd w:id="9520"/>
    <w:bookmarkStart w:name="z9627" w:id="9521"/>
    <w:p>
      <w:pPr>
        <w:spacing w:after="0"/>
        <w:ind w:left="0"/>
        <w:jc w:val="both"/>
      </w:pPr>
      <w:r>
        <w:rPr>
          <w:rFonts w:ascii="Times New Roman"/>
          <w:b w:val="false"/>
          <w:i w:val="false"/>
          <w:color w:val="000000"/>
          <w:sz w:val="28"/>
        </w:rPr>
        <w:t>
      5) тамақ өнімінің қауіпсіздігін қамтамасыз ету;</w:t>
      </w:r>
    </w:p>
    <w:bookmarkEnd w:id="9521"/>
    <w:bookmarkStart w:name="z9628" w:id="9522"/>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522"/>
    <w:bookmarkStart w:name="z9629" w:id="9523"/>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523"/>
    <w:bookmarkStart w:name="z9630" w:id="9524"/>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524"/>
    <w:bookmarkStart w:name="z9631" w:id="9525"/>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525"/>
    <w:bookmarkStart w:name="z9632" w:id="9526"/>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526"/>
    <w:bookmarkStart w:name="z9633" w:id="9527"/>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527"/>
    <w:bookmarkStart w:name="z9634" w:id="9528"/>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528"/>
    <w:bookmarkStart w:name="z9635" w:id="9529"/>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529"/>
    <w:bookmarkStart w:name="z9636" w:id="9530"/>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530"/>
    <w:bookmarkStart w:name="z9637" w:id="9531"/>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531"/>
    <w:bookmarkStart w:name="z9638" w:id="9532"/>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532"/>
    <w:bookmarkStart w:name="z9639" w:id="9533"/>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533"/>
    <w:bookmarkStart w:name="z9640" w:id="9534"/>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534"/>
    <w:bookmarkStart w:name="z9641" w:id="9535"/>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535"/>
    <w:bookmarkStart w:name="z9642" w:id="9536"/>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536"/>
    <w:bookmarkStart w:name="z9643" w:id="9537"/>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537"/>
    <w:bookmarkStart w:name="z9644" w:id="9538"/>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538"/>
    <w:bookmarkStart w:name="z9645" w:id="9539"/>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539"/>
    <w:bookmarkStart w:name="z9646" w:id="9540"/>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540"/>
    <w:bookmarkStart w:name="z9647" w:id="9541"/>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541"/>
    <w:bookmarkStart w:name="z9648" w:id="9542"/>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542"/>
    <w:bookmarkStart w:name="z9649" w:id="9543"/>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543"/>
    <w:bookmarkStart w:name="z9650" w:id="9544"/>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544"/>
    <w:bookmarkStart w:name="z9651" w:id="9545"/>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545"/>
    <w:bookmarkStart w:name="z9652" w:id="9546"/>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546"/>
    <w:bookmarkStart w:name="z9653" w:id="9547"/>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547"/>
    <w:bookmarkStart w:name="z9654" w:id="9548"/>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548"/>
    <w:bookmarkStart w:name="z9655" w:id="9549"/>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549"/>
    <w:bookmarkStart w:name="z9656" w:id="9550"/>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550"/>
    <w:bookmarkStart w:name="z9657" w:id="9551"/>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551"/>
    <w:bookmarkStart w:name="z9658" w:id="9552"/>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552"/>
    <w:bookmarkStart w:name="z9659" w:id="9553"/>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553"/>
    <w:bookmarkStart w:name="z9660" w:id="9554"/>
    <w:p>
      <w:pPr>
        <w:spacing w:after="0"/>
        <w:ind w:left="0"/>
        <w:jc w:val="both"/>
      </w:pPr>
      <w:r>
        <w:rPr>
          <w:rFonts w:ascii="Times New Roman"/>
          <w:b w:val="false"/>
          <w:i w:val="false"/>
          <w:color w:val="000000"/>
          <w:sz w:val="28"/>
        </w:rPr>
        <w:t>
      38) реттелетін салада түсіндіру жұмысын ұйымдастыру;</w:t>
      </w:r>
    </w:p>
    <w:bookmarkEnd w:id="9554"/>
    <w:bookmarkStart w:name="z9661" w:id="9555"/>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555"/>
    <w:bookmarkStart w:name="z9662" w:id="9556"/>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556"/>
    <w:bookmarkStart w:name="z9663" w:id="9557"/>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557"/>
    <w:bookmarkStart w:name="z9664" w:id="9558"/>
    <w:p>
      <w:pPr>
        <w:spacing w:after="0"/>
        <w:ind w:left="0"/>
        <w:jc w:val="both"/>
      </w:pPr>
      <w:r>
        <w:rPr>
          <w:rFonts w:ascii="Times New Roman"/>
          <w:b w:val="false"/>
          <w:i w:val="false"/>
          <w:color w:val="000000"/>
          <w:sz w:val="28"/>
        </w:rPr>
        <w:t>
      14. Құқықтары мен міндеттері:</w:t>
      </w:r>
    </w:p>
    <w:bookmarkEnd w:id="9558"/>
    <w:bookmarkStart w:name="z9665" w:id="955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559"/>
    <w:bookmarkStart w:name="z9666" w:id="9560"/>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560"/>
    <w:bookmarkStart w:name="z9667" w:id="956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561"/>
    <w:bookmarkStart w:name="z9668" w:id="956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562"/>
    <w:bookmarkStart w:name="z9669" w:id="956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563"/>
    <w:bookmarkStart w:name="z9670" w:id="956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564"/>
    <w:bookmarkStart w:name="z9671" w:id="956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565"/>
    <w:bookmarkStart w:name="z9672" w:id="956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566"/>
    <w:bookmarkStart w:name="z9673" w:id="956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567"/>
    <w:bookmarkStart w:name="z9674" w:id="956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568"/>
    <w:bookmarkStart w:name="z9675" w:id="9569"/>
    <w:p>
      <w:pPr>
        <w:spacing w:after="0"/>
        <w:ind w:left="0"/>
        <w:jc w:val="left"/>
      </w:pPr>
      <w:r>
        <w:rPr>
          <w:rFonts w:ascii="Times New Roman"/>
          <w:b/>
          <w:i w:val="false"/>
          <w:color w:val="000000"/>
        </w:rPr>
        <w:t xml:space="preserve"> 3-тарау. Бөлімшелік басқарманың қызметін ұйымдастыру</w:t>
      </w:r>
    </w:p>
    <w:bookmarkEnd w:id="9569"/>
    <w:bookmarkStart w:name="z9676" w:id="9570"/>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570"/>
    <w:bookmarkStart w:name="z9677" w:id="9571"/>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571"/>
    <w:bookmarkStart w:name="z9678" w:id="9572"/>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572"/>
    <w:bookmarkStart w:name="z9679" w:id="9573"/>
    <w:p>
      <w:pPr>
        <w:spacing w:after="0"/>
        <w:ind w:left="0"/>
        <w:jc w:val="both"/>
      </w:pPr>
      <w:r>
        <w:rPr>
          <w:rFonts w:ascii="Times New Roman"/>
          <w:b w:val="false"/>
          <w:i w:val="false"/>
          <w:color w:val="000000"/>
          <w:sz w:val="28"/>
        </w:rPr>
        <w:t xml:space="preserve">
      18. Басшының өкілеттіктері: </w:t>
      </w:r>
    </w:p>
    <w:bookmarkEnd w:id="9573"/>
    <w:bookmarkStart w:name="z9680" w:id="9574"/>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9574"/>
    <w:bookmarkStart w:name="z9681" w:id="9575"/>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575"/>
    <w:bookmarkStart w:name="z9682" w:id="957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576"/>
    <w:bookmarkStart w:name="z9683" w:id="95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577"/>
    <w:bookmarkStart w:name="z9684" w:id="9578"/>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578"/>
    <w:bookmarkStart w:name="z9685" w:id="9579"/>
    <w:p>
      <w:pPr>
        <w:spacing w:after="0"/>
        <w:ind w:left="0"/>
        <w:jc w:val="left"/>
      </w:pPr>
      <w:r>
        <w:rPr>
          <w:rFonts w:ascii="Times New Roman"/>
          <w:b/>
          <w:i w:val="false"/>
          <w:color w:val="000000"/>
        </w:rPr>
        <w:t xml:space="preserve"> 4-тарау. Бөлімшелік басқарманың мүлкі</w:t>
      </w:r>
    </w:p>
    <w:bookmarkEnd w:id="9579"/>
    <w:bookmarkStart w:name="z9686" w:id="9580"/>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9580"/>
    <w:bookmarkStart w:name="z9687" w:id="9581"/>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581"/>
    <w:bookmarkStart w:name="z9688" w:id="9582"/>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582"/>
    <w:bookmarkStart w:name="z9689" w:id="9583"/>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583"/>
    <w:bookmarkStart w:name="z9690" w:id="9584"/>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584"/>
    <w:bookmarkStart w:name="z9691" w:id="9585"/>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5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103-қосымша</w:t>
            </w:r>
          </w:p>
        </w:tc>
      </w:tr>
    </w:tbl>
    <w:bookmarkStart w:name="z9693" w:id="958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Қызылорда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586"/>
    <w:bookmarkStart w:name="z9694" w:id="9587"/>
    <w:p>
      <w:pPr>
        <w:spacing w:after="0"/>
        <w:ind w:left="0"/>
        <w:jc w:val="left"/>
      </w:pPr>
      <w:r>
        <w:rPr>
          <w:rFonts w:ascii="Times New Roman"/>
          <w:b/>
          <w:i w:val="false"/>
          <w:color w:val="000000"/>
        </w:rPr>
        <w:t xml:space="preserve"> 1-тарау. Жалпы ережелер</w:t>
      </w:r>
    </w:p>
    <w:bookmarkEnd w:id="9587"/>
    <w:bookmarkStart w:name="z9695" w:id="958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Қызылорда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588"/>
    <w:bookmarkStart w:name="z9696" w:id="9589"/>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589"/>
    <w:bookmarkStart w:name="z9697" w:id="9590"/>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590"/>
    <w:bookmarkStart w:name="z9698" w:id="9591"/>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591"/>
    <w:bookmarkStart w:name="z9699" w:id="9592"/>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592"/>
    <w:bookmarkStart w:name="z9700" w:id="9593"/>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593"/>
    <w:bookmarkStart w:name="z9701" w:id="9594"/>
    <w:p>
      <w:pPr>
        <w:spacing w:after="0"/>
        <w:ind w:left="0"/>
        <w:jc w:val="both"/>
      </w:pPr>
      <w:r>
        <w:rPr>
          <w:rFonts w:ascii="Times New Roman"/>
          <w:b w:val="false"/>
          <w:i w:val="false"/>
          <w:color w:val="000000"/>
          <w:sz w:val="28"/>
        </w:rPr>
        <w:t>
      7. Бөлімшелік басқарманың орналасқан жері – индекс 120015, Қазақстан Республикасы, Қызылорда облысы, Қызылорда қаласы, Привокзальная тұйығы 2.</w:t>
      </w:r>
    </w:p>
    <w:bookmarkEnd w:id="9594"/>
    <w:bookmarkStart w:name="z9702" w:id="959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Қызылорда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595"/>
    <w:bookmarkStart w:name="z9703" w:id="9596"/>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596"/>
    <w:bookmarkStart w:name="z9704" w:id="9597"/>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597"/>
    <w:bookmarkStart w:name="z9705" w:id="9598"/>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598"/>
    <w:bookmarkStart w:name="z9706" w:id="9599"/>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99"/>
    <w:bookmarkStart w:name="z9707" w:id="9600"/>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600"/>
    <w:bookmarkStart w:name="z9708" w:id="9601"/>
    <w:p>
      <w:pPr>
        <w:spacing w:after="0"/>
        <w:ind w:left="0"/>
        <w:jc w:val="both"/>
      </w:pPr>
      <w:r>
        <w:rPr>
          <w:rFonts w:ascii="Times New Roman"/>
          <w:b w:val="false"/>
          <w:i w:val="false"/>
          <w:color w:val="000000"/>
          <w:sz w:val="28"/>
        </w:rPr>
        <w:t xml:space="preserve">
      12. Міндеттері: </w:t>
      </w:r>
    </w:p>
    <w:bookmarkEnd w:id="9601"/>
    <w:bookmarkStart w:name="z9709" w:id="960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602"/>
    <w:bookmarkStart w:name="z9710" w:id="9603"/>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603"/>
    <w:bookmarkStart w:name="z9711" w:id="9604"/>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604"/>
    <w:bookmarkStart w:name="z9712" w:id="9605"/>
    <w:p>
      <w:pPr>
        <w:spacing w:after="0"/>
        <w:ind w:left="0"/>
        <w:jc w:val="both"/>
      </w:pPr>
      <w:r>
        <w:rPr>
          <w:rFonts w:ascii="Times New Roman"/>
          <w:b w:val="false"/>
          <w:i w:val="false"/>
          <w:color w:val="000000"/>
          <w:sz w:val="28"/>
        </w:rPr>
        <w:t xml:space="preserve">
      13. Функциялары: </w:t>
      </w:r>
    </w:p>
    <w:bookmarkEnd w:id="9605"/>
    <w:bookmarkStart w:name="z9713" w:id="9606"/>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606"/>
    <w:bookmarkStart w:name="z9714" w:id="960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607"/>
    <w:bookmarkStart w:name="z9715" w:id="9608"/>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608"/>
    <w:bookmarkStart w:name="z9716" w:id="9609"/>
    <w:p>
      <w:pPr>
        <w:spacing w:after="0"/>
        <w:ind w:left="0"/>
        <w:jc w:val="both"/>
      </w:pPr>
      <w:r>
        <w:rPr>
          <w:rFonts w:ascii="Times New Roman"/>
          <w:b w:val="false"/>
          <w:i w:val="false"/>
          <w:color w:val="000000"/>
          <w:sz w:val="28"/>
        </w:rPr>
        <w:t>
      4) құзыретінің шегінде мониторинг жүргізу;</w:t>
      </w:r>
    </w:p>
    <w:bookmarkEnd w:id="9609"/>
    <w:bookmarkStart w:name="z9717" w:id="9610"/>
    <w:p>
      <w:pPr>
        <w:spacing w:after="0"/>
        <w:ind w:left="0"/>
        <w:jc w:val="both"/>
      </w:pPr>
      <w:r>
        <w:rPr>
          <w:rFonts w:ascii="Times New Roman"/>
          <w:b w:val="false"/>
          <w:i w:val="false"/>
          <w:color w:val="000000"/>
          <w:sz w:val="28"/>
        </w:rPr>
        <w:t>
      5) тамақ өнімінің қауіпсіздігін қамтамасыз ету;</w:t>
      </w:r>
    </w:p>
    <w:bookmarkEnd w:id="9610"/>
    <w:bookmarkStart w:name="z9718" w:id="9611"/>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611"/>
    <w:bookmarkStart w:name="z9719" w:id="9612"/>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612"/>
    <w:bookmarkStart w:name="z9720" w:id="9613"/>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613"/>
    <w:bookmarkStart w:name="z9721" w:id="9614"/>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614"/>
    <w:bookmarkStart w:name="z9722" w:id="9615"/>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615"/>
    <w:bookmarkStart w:name="z9723" w:id="9616"/>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616"/>
    <w:bookmarkStart w:name="z9724" w:id="9617"/>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617"/>
    <w:bookmarkStart w:name="z9725" w:id="9618"/>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618"/>
    <w:bookmarkStart w:name="z9726" w:id="9619"/>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619"/>
    <w:bookmarkStart w:name="z9727" w:id="9620"/>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620"/>
    <w:bookmarkStart w:name="z9728" w:id="9621"/>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621"/>
    <w:bookmarkStart w:name="z9729" w:id="9622"/>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622"/>
    <w:bookmarkStart w:name="z9730" w:id="9623"/>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623"/>
    <w:bookmarkStart w:name="z9731" w:id="9624"/>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624"/>
    <w:bookmarkStart w:name="z9732" w:id="9625"/>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625"/>
    <w:bookmarkStart w:name="z9733" w:id="9626"/>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626"/>
    <w:bookmarkStart w:name="z9734" w:id="9627"/>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627"/>
    <w:bookmarkStart w:name="z9735" w:id="9628"/>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628"/>
    <w:bookmarkStart w:name="z9736" w:id="9629"/>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629"/>
    <w:bookmarkStart w:name="z9737" w:id="9630"/>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630"/>
    <w:bookmarkStart w:name="z9738" w:id="9631"/>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631"/>
    <w:bookmarkStart w:name="z9739" w:id="9632"/>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632"/>
    <w:bookmarkStart w:name="z9740" w:id="9633"/>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633"/>
    <w:bookmarkStart w:name="z9741" w:id="9634"/>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634"/>
    <w:bookmarkStart w:name="z9742" w:id="9635"/>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635"/>
    <w:bookmarkStart w:name="z9743" w:id="9636"/>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636"/>
    <w:bookmarkStart w:name="z9744" w:id="9637"/>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637"/>
    <w:bookmarkStart w:name="z9745" w:id="9638"/>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638"/>
    <w:bookmarkStart w:name="z9746" w:id="9639"/>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639"/>
    <w:bookmarkStart w:name="z9747" w:id="9640"/>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640"/>
    <w:bookmarkStart w:name="z9748" w:id="9641"/>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641"/>
    <w:bookmarkStart w:name="z9749" w:id="9642"/>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642"/>
    <w:bookmarkStart w:name="z9750" w:id="9643"/>
    <w:p>
      <w:pPr>
        <w:spacing w:after="0"/>
        <w:ind w:left="0"/>
        <w:jc w:val="both"/>
      </w:pPr>
      <w:r>
        <w:rPr>
          <w:rFonts w:ascii="Times New Roman"/>
          <w:b w:val="false"/>
          <w:i w:val="false"/>
          <w:color w:val="000000"/>
          <w:sz w:val="28"/>
        </w:rPr>
        <w:t>
      38) реттелетін салада түсіндіру жұмысын ұйымдастыру;</w:t>
      </w:r>
    </w:p>
    <w:bookmarkEnd w:id="9643"/>
    <w:bookmarkStart w:name="z9751" w:id="9644"/>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644"/>
    <w:bookmarkStart w:name="z9752" w:id="9645"/>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645"/>
    <w:bookmarkStart w:name="z9753" w:id="9646"/>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646"/>
    <w:bookmarkStart w:name="z9754" w:id="9647"/>
    <w:p>
      <w:pPr>
        <w:spacing w:after="0"/>
        <w:ind w:left="0"/>
        <w:jc w:val="both"/>
      </w:pPr>
      <w:r>
        <w:rPr>
          <w:rFonts w:ascii="Times New Roman"/>
          <w:b w:val="false"/>
          <w:i w:val="false"/>
          <w:color w:val="000000"/>
          <w:sz w:val="28"/>
        </w:rPr>
        <w:t>
      14. Құқықтары мен міндеттері:</w:t>
      </w:r>
    </w:p>
    <w:bookmarkEnd w:id="9647"/>
    <w:bookmarkStart w:name="z9755" w:id="964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648"/>
    <w:bookmarkStart w:name="z9756" w:id="9649"/>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649"/>
    <w:bookmarkStart w:name="z9757" w:id="96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650"/>
    <w:bookmarkStart w:name="z9758" w:id="965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651"/>
    <w:bookmarkStart w:name="z9759" w:id="965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652"/>
    <w:bookmarkStart w:name="z9760" w:id="965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653"/>
    <w:bookmarkStart w:name="z9761" w:id="965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654"/>
    <w:bookmarkStart w:name="z9762" w:id="96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655"/>
    <w:bookmarkStart w:name="z9763" w:id="965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656"/>
    <w:bookmarkStart w:name="z9764" w:id="965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657"/>
    <w:bookmarkStart w:name="z9765" w:id="9658"/>
    <w:p>
      <w:pPr>
        <w:spacing w:after="0"/>
        <w:ind w:left="0"/>
        <w:jc w:val="left"/>
      </w:pPr>
      <w:r>
        <w:rPr>
          <w:rFonts w:ascii="Times New Roman"/>
          <w:b/>
          <w:i w:val="false"/>
          <w:color w:val="000000"/>
        </w:rPr>
        <w:t xml:space="preserve"> 3-тарау. Бөлімшелік басқарманың қызметін ұйымдастыру</w:t>
      </w:r>
    </w:p>
    <w:bookmarkEnd w:id="9658"/>
    <w:bookmarkStart w:name="z9766" w:id="9659"/>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659"/>
    <w:bookmarkStart w:name="z9767" w:id="9660"/>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660"/>
    <w:bookmarkStart w:name="z9768" w:id="9661"/>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661"/>
    <w:bookmarkStart w:name="z9769" w:id="9662"/>
    <w:p>
      <w:pPr>
        <w:spacing w:after="0"/>
        <w:ind w:left="0"/>
        <w:jc w:val="both"/>
      </w:pPr>
      <w:r>
        <w:rPr>
          <w:rFonts w:ascii="Times New Roman"/>
          <w:b w:val="false"/>
          <w:i w:val="false"/>
          <w:color w:val="000000"/>
          <w:sz w:val="28"/>
        </w:rPr>
        <w:t xml:space="preserve">
      18. Басшының өкілеттіктері: </w:t>
      </w:r>
    </w:p>
    <w:bookmarkEnd w:id="9662"/>
    <w:bookmarkStart w:name="z9770" w:id="9663"/>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9663"/>
    <w:bookmarkStart w:name="z9771" w:id="9664"/>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664"/>
    <w:bookmarkStart w:name="z9772" w:id="966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665"/>
    <w:bookmarkStart w:name="z9773" w:id="966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666"/>
    <w:bookmarkStart w:name="z9774" w:id="9667"/>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667"/>
    <w:bookmarkStart w:name="z9775" w:id="9668"/>
    <w:p>
      <w:pPr>
        <w:spacing w:after="0"/>
        <w:ind w:left="0"/>
        <w:jc w:val="left"/>
      </w:pPr>
      <w:r>
        <w:rPr>
          <w:rFonts w:ascii="Times New Roman"/>
          <w:b/>
          <w:i w:val="false"/>
          <w:color w:val="000000"/>
        </w:rPr>
        <w:t xml:space="preserve"> 4-тарау. Бөлімшелік басқарманың мүлкі</w:t>
      </w:r>
    </w:p>
    <w:bookmarkEnd w:id="9668"/>
    <w:bookmarkStart w:name="z9776" w:id="9669"/>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9669"/>
    <w:bookmarkStart w:name="z9777" w:id="9670"/>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670"/>
    <w:bookmarkStart w:name="z9778" w:id="9671"/>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671"/>
    <w:bookmarkStart w:name="z9779" w:id="9672"/>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672"/>
    <w:bookmarkStart w:name="z9780" w:id="9673"/>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673"/>
    <w:bookmarkStart w:name="z9781" w:id="9674"/>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104-қосымша</w:t>
            </w:r>
          </w:p>
        </w:tc>
      </w:tr>
    </w:tbl>
    <w:bookmarkStart w:name="z9783" w:id="967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Маңғыстау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675"/>
    <w:bookmarkStart w:name="z9784" w:id="9676"/>
    <w:p>
      <w:pPr>
        <w:spacing w:after="0"/>
        <w:ind w:left="0"/>
        <w:jc w:val="left"/>
      </w:pPr>
      <w:r>
        <w:rPr>
          <w:rFonts w:ascii="Times New Roman"/>
          <w:b/>
          <w:i w:val="false"/>
          <w:color w:val="000000"/>
        </w:rPr>
        <w:t xml:space="preserve"> 1-тарау. Жалпы ережелер</w:t>
      </w:r>
    </w:p>
    <w:bookmarkEnd w:id="9676"/>
    <w:bookmarkStart w:name="z9785" w:id="967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Маңғыстау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677"/>
    <w:bookmarkStart w:name="z9786" w:id="9678"/>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678"/>
    <w:bookmarkStart w:name="z9787" w:id="9679"/>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679"/>
    <w:bookmarkStart w:name="z9788" w:id="9680"/>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680"/>
    <w:bookmarkStart w:name="z9789" w:id="9681"/>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681"/>
    <w:bookmarkStart w:name="z9790" w:id="9682"/>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682"/>
    <w:bookmarkStart w:name="z9791" w:id="9683"/>
    <w:p>
      <w:pPr>
        <w:spacing w:after="0"/>
        <w:ind w:left="0"/>
        <w:jc w:val="both"/>
      </w:pPr>
      <w:r>
        <w:rPr>
          <w:rFonts w:ascii="Times New Roman"/>
          <w:b w:val="false"/>
          <w:i w:val="false"/>
          <w:color w:val="000000"/>
          <w:sz w:val="28"/>
        </w:rPr>
        <w:t>
      7. Бөлімшелік басқарманың орналасқан жері – индекс 130006, Қазақстан Республикасы, Маңғыстау облысы, Мұнайлы ауданы, Маңғыстау ауылы, 18 квартал, № 20 учаске.</w:t>
      </w:r>
    </w:p>
    <w:bookmarkEnd w:id="9683"/>
    <w:bookmarkStart w:name="z9792" w:id="968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Маңғыстау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684"/>
    <w:bookmarkStart w:name="z9793" w:id="9685"/>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685"/>
    <w:bookmarkStart w:name="z9794" w:id="9686"/>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686"/>
    <w:bookmarkStart w:name="z9795" w:id="9687"/>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687"/>
    <w:bookmarkStart w:name="z9796" w:id="9688"/>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688"/>
    <w:bookmarkStart w:name="z9797" w:id="9689"/>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689"/>
    <w:bookmarkStart w:name="z9798" w:id="9690"/>
    <w:p>
      <w:pPr>
        <w:spacing w:after="0"/>
        <w:ind w:left="0"/>
        <w:jc w:val="both"/>
      </w:pPr>
      <w:r>
        <w:rPr>
          <w:rFonts w:ascii="Times New Roman"/>
          <w:b w:val="false"/>
          <w:i w:val="false"/>
          <w:color w:val="000000"/>
          <w:sz w:val="28"/>
        </w:rPr>
        <w:t xml:space="preserve">
      12. Міндеттері: </w:t>
      </w:r>
    </w:p>
    <w:bookmarkEnd w:id="9690"/>
    <w:bookmarkStart w:name="z9799" w:id="969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691"/>
    <w:bookmarkStart w:name="z9800" w:id="9692"/>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692"/>
    <w:bookmarkStart w:name="z9801" w:id="9693"/>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693"/>
    <w:bookmarkStart w:name="z9802" w:id="9694"/>
    <w:p>
      <w:pPr>
        <w:spacing w:after="0"/>
        <w:ind w:left="0"/>
        <w:jc w:val="both"/>
      </w:pPr>
      <w:r>
        <w:rPr>
          <w:rFonts w:ascii="Times New Roman"/>
          <w:b w:val="false"/>
          <w:i w:val="false"/>
          <w:color w:val="000000"/>
          <w:sz w:val="28"/>
        </w:rPr>
        <w:t xml:space="preserve">
      13. Функциялары: </w:t>
      </w:r>
    </w:p>
    <w:bookmarkEnd w:id="9694"/>
    <w:bookmarkStart w:name="z9803" w:id="9695"/>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695"/>
    <w:bookmarkStart w:name="z9804" w:id="969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696"/>
    <w:bookmarkStart w:name="z9805" w:id="9697"/>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697"/>
    <w:bookmarkStart w:name="z9806" w:id="9698"/>
    <w:p>
      <w:pPr>
        <w:spacing w:after="0"/>
        <w:ind w:left="0"/>
        <w:jc w:val="both"/>
      </w:pPr>
      <w:r>
        <w:rPr>
          <w:rFonts w:ascii="Times New Roman"/>
          <w:b w:val="false"/>
          <w:i w:val="false"/>
          <w:color w:val="000000"/>
          <w:sz w:val="28"/>
        </w:rPr>
        <w:t>
      4) құзыретінің шегінде мониторинг жүргізу;</w:t>
      </w:r>
    </w:p>
    <w:bookmarkEnd w:id="9698"/>
    <w:bookmarkStart w:name="z9807" w:id="9699"/>
    <w:p>
      <w:pPr>
        <w:spacing w:after="0"/>
        <w:ind w:left="0"/>
        <w:jc w:val="both"/>
      </w:pPr>
      <w:r>
        <w:rPr>
          <w:rFonts w:ascii="Times New Roman"/>
          <w:b w:val="false"/>
          <w:i w:val="false"/>
          <w:color w:val="000000"/>
          <w:sz w:val="28"/>
        </w:rPr>
        <w:t>
      5) тамақ өнімінің қауіпсіздігін қамтамасыз ету;</w:t>
      </w:r>
    </w:p>
    <w:bookmarkEnd w:id="9699"/>
    <w:bookmarkStart w:name="z9808" w:id="9700"/>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700"/>
    <w:bookmarkStart w:name="z9809" w:id="9701"/>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701"/>
    <w:bookmarkStart w:name="z9810" w:id="9702"/>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702"/>
    <w:bookmarkStart w:name="z9811" w:id="9703"/>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703"/>
    <w:bookmarkStart w:name="z9812" w:id="9704"/>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704"/>
    <w:bookmarkStart w:name="z9813" w:id="9705"/>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705"/>
    <w:bookmarkStart w:name="z9814" w:id="9706"/>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706"/>
    <w:bookmarkStart w:name="z9815" w:id="9707"/>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707"/>
    <w:bookmarkStart w:name="z9816" w:id="9708"/>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708"/>
    <w:bookmarkStart w:name="z9817" w:id="9709"/>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709"/>
    <w:bookmarkStart w:name="z9818" w:id="9710"/>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710"/>
    <w:bookmarkStart w:name="z9819" w:id="9711"/>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711"/>
    <w:bookmarkStart w:name="z9820" w:id="9712"/>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712"/>
    <w:bookmarkStart w:name="z9821" w:id="9713"/>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713"/>
    <w:bookmarkStart w:name="z9822" w:id="9714"/>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714"/>
    <w:bookmarkStart w:name="z9823" w:id="9715"/>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715"/>
    <w:bookmarkStart w:name="z9824" w:id="9716"/>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716"/>
    <w:bookmarkStart w:name="z9825" w:id="9717"/>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717"/>
    <w:bookmarkStart w:name="z9826" w:id="9718"/>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718"/>
    <w:bookmarkStart w:name="z9827" w:id="9719"/>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719"/>
    <w:bookmarkStart w:name="z9828" w:id="9720"/>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720"/>
    <w:bookmarkStart w:name="z9829" w:id="9721"/>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721"/>
    <w:bookmarkStart w:name="z9830" w:id="9722"/>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722"/>
    <w:bookmarkStart w:name="z9831" w:id="9723"/>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723"/>
    <w:bookmarkStart w:name="z9832" w:id="9724"/>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724"/>
    <w:bookmarkStart w:name="z9833" w:id="9725"/>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725"/>
    <w:bookmarkStart w:name="z9834" w:id="9726"/>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726"/>
    <w:bookmarkStart w:name="z9835" w:id="9727"/>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727"/>
    <w:bookmarkStart w:name="z9836" w:id="9728"/>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728"/>
    <w:bookmarkStart w:name="z9837" w:id="9729"/>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729"/>
    <w:bookmarkStart w:name="z9838" w:id="9730"/>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730"/>
    <w:bookmarkStart w:name="z9839" w:id="9731"/>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731"/>
    <w:bookmarkStart w:name="z9840" w:id="9732"/>
    <w:p>
      <w:pPr>
        <w:spacing w:after="0"/>
        <w:ind w:left="0"/>
        <w:jc w:val="both"/>
      </w:pPr>
      <w:r>
        <w:rPr>
          <w:rFonts w:ascii="Times New Roman"/>
          <w:b w:val="false"/>
          <w:i w:val="false"/>
          <w:color w:val="000000"/>
          <w:sz w:val="28"/>
        </w:rPr>
        <w:t>
      38) реттелетін салада түсіндіру жұмысын ұйымдастыру;</w:t>
      </w:r>
    </w:p>
    <w:bookmarkEnd w:id="9732"/>
    <w:bookmarkStart w:name="z9841" w:id="9733"/>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733"/>
    <w:bookmarkStart w:name="z9842" w:id="9734"/>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734"/>
    <w:bookmarkStart w:name="z9843" w:id="9735"/>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735"/>
    <w:bookmarkStart w:name="z9844" w:id="9736"/>
    <w:p>
      <w:pPr>
        <w:spacing w:after="0"/>
        <w:ind w:left="0"/>
        <w:jc w:val="both"/>
      </w:pPr>
      <w:r>
        <w:rPr>
          <w:rFonts w:ascii="Times New Roman"/>
          <w:b w:val="false"/>
          <w:i w:val="false"/>
          <w:color w:val="000000"/>
          <w:sz w:val="28"/>
        </w:rPr>
        <w:t>
      14. Құқықтары мен міндеттері:</w:t>
      </w:r>
    </w:p>
    <w:bookmarkEnd w:id="9736"/>
    <w:bookmarkStart w:name="z9845" w:id="973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737"/>
    <w:bookmarkStart w:name="z9846" w:id="9738"/>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738"/>
    <w:bookmarkStart w:name="z9847" w:id="973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739"/>
    <w:bookmarkStart w:name="z9848" w:id="974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740"/>
    <w:bookmarkStart w:name="z9849" w:id="974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741"/>
    <w:bookmarkStart w:name="z9850" w:id="974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742"/>
    <w:bookmarkStart w:name="z9851" w:id="974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743"/>
    <w:bookmarkStart w:name="z9852" w:id="974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744"/>
    <w:bookmarkStart w:name="z9853" w:id="974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745"/>
    <w:bookmarkStart w:name="z9854" w:id="974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746"/>
    <w:bookmarkStart w:name="z9855" w:id="9747"/>
    <w:p>
      <w:pPr>
        <w:spacing w:after="0"/>
        <w:ind w:left="0"/>
        <w:jc w:val="left"/>
      </w:pPr>
      <w:r>
        <w:rPr>
          <w:rFonts w:ascii="Times New Roman"/>
          <w:b/>
          <w:i w:val="false"/>
          <w:color w:val="000000"/>
        </w:rPr>
        <w:t xml:space="preserve"> 3-тарау. Бөлімшелік басқарманың қызметін ұйымдастыру</w:t>
      </w:r>
    </w:p>
    <w:bookmarkEnd w:id="9747"/>
    <w:bookmarkStart w:name="z9856" w:id="9748"/>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748"/>
    <w:bookmarkStart w:name="z9857" w:id="9749"/>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749"/>
    <w:bookmarkStart w:name="z9858" w:id="9750"/>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750"/>
    <w:bookmarkStart w:name="z9859" w:id="9751"/>
    <w:p>
      <w:pPr>
        <w:spacing w:after="0"/>
        <w:ind w:left="0"/>
        <w:jc w:val="both"/>
      </w:pPr>
      <w:r>
        <w:rPr>
          <w:rFonts w:ascii="Times New Roman"/>
          <w:b w:val="false"/>
          <w:i w:val="false"/>
          <w:color w:val="000000"/>
          <w:sz w:val="28"/>
        </w:rPr>
        <w:t>
      18. Басшының өкілеттіктері:</w:t>
      </w:r>
    </w:p>
    <w:bookmarkEnd w:id="9751"/>
    <w:bookmarkStart w:name="z9860" w:id="9752"/>
    <w:p>
      <w:pPr>
        <w:spacing w:after="0"/>
        <w:ind w:left="0"/>
        <w:jc w:val="both"/>
      </w:pPr>
      <w:r>
        <w:rPr>
          <w:rFonts w:ascii="Times New Roman"/>
          <w:b w:val="false"/>
          <w:i w:val="false"/>
          <w:color w:val="000000"/>
          <w:sz w:val="28"/>
        </w:rPr>
        <w:t>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w:t>
      </w:r>
    </w:p>
    <w:bookmarkEnd w:id="9752"/>
    <w:bookmarkStart w:name="z9861" w:id="9753"/>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753"/>
    <w:bookmarkStart w:name="z9862" w:id="975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754"/>
    <w:bookmarkStart w:name="z9863" w:id="97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755"/>
    <w:bookmarkStart w:name="z9864" w:id="9756"/>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756"/>
    <w:bookmarkStart w:name="z9865" w:id="9757"/>
    <w:p>
      <w:pPr>
        <w:spacing w:after="0"/>
        <w:ind w:left="0"/>
        <w:jc w:val="left"/>
      </w:pPr>
      <w:r>
        <w:rPr>
          <w:rFonts w:ascii="Times New Roman"/>
          <w:b/>
          <w:i w:val="false"/>
          <w:color w:val="000000"/>
        </w:rPr>
        <w:t xml:space="preserve"> 4-тарау. Бөлімшелік басқарманың мүлкі</w:t>
      </w:r>
    </w:p>
    <w:bookmarkEnd w:id="9757"/>
    <w:bookmarkStart w:name="z9866" w:id="9758"/>
    <w:p>
      <w:pPr>
        <w:spacing w:after="0"/>
        <w:ind w:left="0"/>
        <w:jc w:val="both"/>
      </w:pPr>
      <w:r>
        <w:rPr>
          <w:rFonts w:ascii="Times New Roman"/>
          <w:b w:val="false"/>
          <w:i w:val="false"/>
          <w:color w:val="000000"/>
          <w:sz w:val="28"/>
        </w:rPr>
        <w:t>
      19. Бөлімшелік басқармада заңнамада көзделген жағдайларда жедел басқару құқығындағы оқшауланған мүлкi болуы мүмкін.</w:t>
      </w:r>
    </w:p>
    <w:bookmarkEnd w:id="9758"/>
    <w:bookmarkStart w:name="z9867" w:id="9759"/>
    <w:p>
      <w:pPr>
        <w:spacing w:after="0"/>
        <w:ind w:left="0"/>
        <w:jc w:val="both"/>
      </w:pPr>
      <w:r>
        <w:rPr>
          <w:rFonts w:ascii="Times New Roman"/>
          <w:b w:val="false"/>
          <w:i w:val="false"/>
          <w:color w:val="000000"/>
          <w:sz w:val="28"/>
        </w:rPr>
        <w:t>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759"/>
    <w:bookmarkStart w:name="z9868" w:id="9760"/>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760"/>
    <w:bookmarkStart w:name="z9869" w:id="9761"/>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61"/>
    <w:bookmarkStart w:name="z9870" w:id="9762"/>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762"/>
    <w:bookmarkStart w:name="z9871" w:id="9763"/>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105-қосымша</w:t>
            </w:r>
          </w:p>
        </w:tc>
      </w:tr>
    </w:tbl>
    <w:bookmarkStart w:name="z9873" w:id="976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Орал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764"/>
    <w:bookmarkStart w:name="z9874" w:id="9765"/>
    <w:p>
      <w:pPr>
        <w:spacing w:after="0"/>
        <w:ind w:left="0"/>
        <w:jc w:val="left"/>
      </w:pPr>
      <w:r>
        <w:rPr>
          <w:rFonts w:ascii="Times New Roman"/>
          <w:b/>
          <w:i w:val="false"/>
          <w:color w:val="000000"/>
        </w:rPr>
        <w:t xml:space="preserve"> 1-тарау. Жалпы ережелер</w:t>
      </w:r>
    </w:p>
    <w:bookmarkEnd w:id="9765"/>
    <w:bookmarkStart w:name="z9875" w:id="976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Орал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766"/>
    <w:bookmarkStart w:name="z9876" w:id="9767"/>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767"/>
    <w:bookmarkStart w:name="z9877" w:id="9768"/>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768"/>
    <w:bookmarkStart w:name="z9878" w:id="9769"/>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769"/>
    <w:bookmarkStart w:name="z9879" w:id="9770"/>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770"/>
    <w:bookmarkStart w:name="z9880" w:id="9771"/>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771"/>
    <w:bookmarkStart w:name="z9881" w:id="9772"/>
    <w:p>
      <w:pPr>
        <w:spacing w:after="0"/>
        <w:ind w:left="0"/>
        <w:jc w:val="both"/>
      </w:pPr>
      <w:r>
        <w:rPr>
          <w:rFonts w:ascii="Times New Roman"/>
          <w:b w:val="false"/>
          <w:i w:val="false"/>
          <w:color w:val="000000"/>
          <w:sz w:val="28"/>
        </w:rPr>
        <w:t>
      7. Бөлімшелік басқарманың орналасқан жері – индекс 090000, Қазақстан Республикасы, Батыс Қазақстан облысы, Орал қаласы, Вокзальная көшесі, 2/5 үй.</w:t>
      </w:r>
    </w:p>
    <w:bookmarkEnd w:id="9772"/>
    <w:bookmarkStart w:name="z9882" w:id="977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Орал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773"/>
    <w:bookmarkStart w:name="z9883" w:id="9774"/>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774"/>
    <w:bookmarkStart w:name="z9884" w:id="9775"/>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775"/>
    <w:bookmarkStart w:name="z9885" w:id="9776"/>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776"/>
    <w:bookmarkStart w:name="z9886" w:id="9777"/>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777"/>
    <w:bookmarkStart w:name="z9887" w:id="9778"/>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778"/>
    <w:bookmarkStart w:name="z9888" w:id="9779"/>
    <w:p>
      <w:pPr>
        <w:spacing w:after="0"/>
        <w:ind w:left="0"/>
        <w:jc w:val="both"/>
      </w:pPr>
      <w:r>
        <w:rPr>
          <w:rFonts w:ascii="Times New Roman"/>
          <w:b w:val="false"/>
          <w:i w:val="false"/>
          <w:color w:val="000000"/>
          <w:sz w:val="28"/>
        </w:rPr>
        <w:t xml:space="preserve">
      12. Міндеттері: </w:t>
      </w:r>
    </w:p>
    <w:bookmarkEnd w:id="9779"/>
    <w:bookmarkStart w:name="z9889" w:id="978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780"/>
    <w:bookmarkStart w:name="z9890" w:id="9781"/>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781"/>
    <w:bookmarkStart w:name="z9891" w:id="9782"/>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782"/>
    <w:bookmarkStart w:name="z9892" w:id="9783"/>
    <w:p>
      <w:pPr>
        <w:spacing w:after="0"/>
        <w:ind w:left="0"/>
        <w:jc w:val="both"/>
      </w:pPr>
      <w:r>
        <w:rPr>
          <w:rFonts w:ascii="Times New Roman"/>
          <w:b w:val="false"/>
          <w:i w:val="false"/>
          <w:color w:val="000000"/>
          <w:sz w:val="28"/>
        </w:rPr>
        <w:t xml:space="preserve">
      13. Функциялары: </w:t>
      </w:r>
    </w:p>
    <w:bookmarkEnd w:id="9783"/>
    <w:bookmarkStart w:name="z9893" w:id="9784"/>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784"/>
    <w:bookmarkStart w:name="z9894" w:id="978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785"/>
    <w:bookmarkStart w:name="z9895" w:id="9786"/>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786"/>
    <w:bookmarkStart w:name="z9896" w:id="9787"/>
    <w:p>
      <w:pPr>
        <w:spacing w:after="0"/>
        <w:ind w:left="0"/>
        <w:jc w:val="both"/>
      </w:pPr>
      <w:r>
        <w:rPr>
          <w:rFonts w:ascii="Times New Roman"/>
          <w:b w:val="false"/>
          <w:i w:val="false"/>
          <w:color w:val="000000"/>
          <w:sz w:val="28"/>
        </w:rPr>
        <w:t>
      4) құзыретінің шегінде мониторинг жүргізу;</w:t>
      </w:r>
    </w:p>
    <w:bookmarkEnd w:id="9787"/>
    <w:bookmarkStart w:name="z9897" w:id="9788"/>
    <w:p>
      <w:pPr>
        <w:spacing w:after="0"/>
        <w:ind w:left="0"/>
        <w:jc w:val="both"/>
      </w:pPr>
      <w:r>
        <w:rPr>
          <w:rFonts w:ascii="Times New Roman"/>
          <w:b w:val="false"/>
          <w:i w:val="false"/>
          <w:color w:val="000000"/>
          <w:sz w:val="28"/>
        </w:rPr>
        <w:t>
      5) тамақ өнімінің қауіпсіздігін қамтамасыз ету;</w:t>
      </w:r>
    </w:p>
    <w:bookmarkEnd w:id="9788"/>
    <w:bookmarkStart w:name="z9898" w:id="9789"/>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789"/>
    <w:bookmarkStart w:name="z9899" w:id="9790"/>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790"/>
    <w:bookmarkStart w:name="z9900" w:id="9791"/>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791"/>
    <w:bookmarkStart w:name="z9901" w:id="9792"/>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792"/>
    <w:bookmarkStart w:name="z9902" w:id="9793"/>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793"/>
    <w:bookmarkStart w:name="z9903" w:id="9794"/>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794"/>
    <w:bookmarkStart w:name="z9904" w:id="9795"/>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795"/>
    <w:bookmarkStart w:name="z9905" w:id="9796"/>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796"/>
    <w:bookmarkStart w:name="z9906" w:id="9797"/>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797"/>
    <w:bookmarkStart w:name="z9907" w:id="9798"/>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798"/>
    <w:bookmarkStart w:name="z9908" w:id="9799"/>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799"/>
    <w:bookmarkStart w:name="z9909" w:id="9800"/>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800"/>
    <w:bookmarkStart w:name="z9910" w:id="9801"/>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801"/>
    <w:bookmarkStart w:name="z9911" w:id="9802"/>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802"/>
    <w:bookmarkStart w:name="z9912" w:id="9803"/>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803"/>
    <w:bookmarkStart w:name="z9913" w:id="9804"/>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804"/>
    <w:bookmarkStart w:name="z9914" w:id="9805"/>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805"/>
    <w:bookmarkStart w:name="z9915" w:id="9806"/>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806"/>
    <w:bookmarkStart w:name="z9916" w:id="9807"/>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807"/>
    <w:bookmarkStart w:name="z9917" w:id="9808"/>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808"/>
    <w:bookmarkStart w:name="z9918" w:id="9809"/>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809"/>
    <w:bookmarkStart w:name="z9919" w:id="9810"/>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810"/>
    <w:bookmarkStart w:name="z9920" w:id="9811"/>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811"/>
    <w:bookmarkStart w:name="z9921" w:id="9812"/>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812"/>
    <w:bookmarkStart w:name="z9922" w:id="9813"/>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813"/>
    <w:bookmarkStart w:name="z9923" w:id="9814"/>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814"/>
    <w:bookmarkStart w:name="z9924" w:id="9815"/>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815"/>
    <w:bookmarkStart w:name="z9925" w:id="9816"/>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816"/>
    <w:bookmarkStart w:name="z9926" w:id="9817"/>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817"/>
    <w:bookmarkStart w:name="z9927" w:id="9818"/>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818"/>
    <w:bookmarkStart w:name="z9928" w:id="9819"/>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819"/>
    <w:bookmarkStart w:name="z9929" w:id="9820"/>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820"/>
    <w:bookmarkStart w:name="z9930" w:id="9821"/>
    <w:p>
      <w:pPr>
        <w:spacing w:after="0"/>
        <w:ind w:left="0"/>
        <w:jc w:val="both"/>
      </w:pPr>
      <w:r>
        <w:rPr>
          <w:rFonts w:ascii="Times New Roman"/>
          <w:b w:val="false"/>
          <w:i w:val="false"/>
          <w:color w:val="000000"/>
          <w:sz w:val="28"/>
        </w:rPr>
        <w:t>
      38) реттелетін салада түсіндіру жұмысын ұйымдастыру;</w:t>
      </w:r>
    </w:p>
    <w:bookmarkEnd w:id="9821"/>
    <w:bookmarkStart w:name="z9931" w:id="9822"/>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822"/>
    <w:bookmarkStart w:name="z9932" w:id="9823"/>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823"/>
    <w:bookmarkStart w:name="z9933" w:id="9824"/>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824"/>
    <w:bookmarkStart w:name="z9934" w:id="9825"/>
    <w:p>
      <w:pPr>
        <w:spacing w:after="0"/>
        <w:ind w:left="0"/>
        <w:jc w:val="both"/>
      </w:pPr>
      <w:r>
        <w:rPr>
          <w:rFonts w:ascii="Times New Roman"/>
          <w:b w:val="false"/>
          <w:i w:val="false"/>
          <w:color w:val="000000"/>
          <w:sz w:val="28"/>
        </w:rPr>
        <w:t>
      14. Құқықтары мен міндеттері:</w:t>
      </w:r>
    </w:p>
    <w:bookmarkEnd w:id="9825"/>
    <w:bookmarkStart w:name="z9935" w:id="982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826"/>
    <w:bookmarkStart w:name="z9936" w:id="9827"/>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827"/>
    <w:bookmarkStart w:name="z9937" w:id="98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828"/>
    <w:bookmarkStart w:name="z9938" w:id="982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829"/>
    <w:bookmarkStart w:name="z9939" w:id="983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830"/>
    <w:bookmarkStart w:name="z9940" w:id="983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831"/>
    <w:bookmarkStart w:name="z9941" w:id="983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832"/>
    <w:bookmarkStart w:name="z9942" w:id="98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833"/>
    <w:bookmarkStart w:name="z9943" w:id="983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834"/>
    <w:bookmarkStart w:name="z9944" w:id="983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835"/>
    <w:bookmarkStart w:name="z9945" w:id="9836"/>
    <w:p>
      <w:pPr>
        <w:spacing w:after="0"/>
        <w:ind w:left="0"/>
        <w:jc w:val="left"/>
      </w:pPr>
      <w:r>
        <w:rPr>
          <w:rFonts w:ascii="Times New Roman"/>
          <w:b/>
          <w:i w:val="false"/>
          <w:color w:val="000000"/>
        </w:rPr>
        <w:t xml:space="preserve"> 3-тарау. Бөлімшелік басқарманың қызметін ұйымдастыру</w:t>
      </w:r>
    </w:p>
    <w:bookmarkEnd w:id="9836"/>
    <w:bookmarkStart w:name="z9946" w:id="9837"/>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837"/>
    <w:bookmarkStart w:name="z9947" w:id="9838"/>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838"/>
    <w:bookmarkStart w:name="z9948" w:id="9839"/>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839"/>
    <w:bookmarkStart w:name="z9949" w:id="9840"/>
    <w:p>
      <w:pPr>
        <w:spacing w:after="0"/>
        <w:ind w:left="0"/>
        <w:jc w:val="both"/>
      </w:pPr>
      <w:r>
        <w:rPr>
          <w:rFonts w:ascii="Times New Roman"/>
          <w:b w:val="false"/>
          <w:i w:val="false"/>
          <w:color w:val="000000"/>
          <w:sz w:val="28"/>
        </w:rPr>
        <w:t xml:space="preserve">
      18. Басшының өкілеттіктері: </w:t>
      </w:r>
    </w:p>
    <w:bookmarkEnd w:id="9840"/>
    <w:bookmarkStart w:name="z9950" w:id="9841"/>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9841"/>
    <w:bookmarkStart w:name="z9951" w:id="9842"/>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842"/>
    <w:bookmarkStart w:name="z9952" w:id="984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843"/>
    <w:bookmarkStart w:name="z9953" w:id="984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844"/>
    <w:bookmarkStart w:name="z9954" w:id="9845"/>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845"/>
    <w:bookmarkStart w:name="z9955" w:id="9846"/>
    <w:p>
      <w:pPr>
        <w:spacing w:after="0"/>
        <w:ind w:left="0"/>
        <w:jc w:val="left"/>
      </w:pPr>
      <w:r>
        <w:rPr>
          <w:rFonts w:ascii="Times New Roman"/>
          <w:b/>
          <w:i w:val="false"/>
          <w:color w:val="000000"/>
        </w:rPr>
        <w:t xml:space="preserve"> 4-тарау. Бөлімшелік басқарманың мүлкі</w:t>
      </w:r>
    </w:p>
    <w:bookmarkEnd w:id="9846"/>
    <w:bookmarkStart w:name="z9956" w:id="9847"/>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9847"/>
    <w:bookmarkStart w:name="z9957" w:id="9848"/>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848"/>
    <w:bookmarkStart w:name="z9958" w:id="9849"/>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849"/>
    <w:bookmarkStart w:name="z9959" w:id="9850"/>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50"/>
    <w:bookmarkStart w:name="z9960" w:id="9851"/>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851"/>
    <w:bookmarkStart w:name="z9961" w:id="9852"/>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8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106-қосымша</w:t>
            </w:r>
          </w:p>
        </w:tc>
      </w:tr>
    </w:tbl>
    <w:bookmarkStart w:name="z9963" w:id="985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Павлодар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853"/>
    <w:bookmarkStart w:name="z9964" w:id="9854"/>
    <w:p>
      <w:pPr>
        <w:spacing w:after="0"/>
        <w:ind w:left="0"/>
        <w:jc w:val="left"/>
      </w:pPr>
      <w:r>
        <w:rPr>
          <w:rFonts w:ascii="Times New Roman"/>
          <w:b/>
          <w:i w:val="false"/>
          <w:color w:val="000000"/>
        </w:rPr>
        <w:t xml:space="preserve"> 1-тарау. Жалпы ережелер</w:t>
      </w:r>
    </w:p>
    <w:bookmarkEnd w:id="9854"/>
    <w:bookmarkStart w:name="z9965" w:id="985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Павлодар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855"/>
    <w:bookmarkStart w:name="z9966" w:id="9856"/>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856"/>
    <w:bookmarkStart w:name="z9967" w:id="9857"/>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857"/>
    <w:bookmarkStart w:name="z9968" w:id="9858"/>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858"/>
    <w:bookmarkStart w:name="z9969" w:id="9859"/>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859"/>
    <w:bookmarkStart w:name="z9970" w:id="9860"/>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860"/>
    <w:bookmarkStart w:name="z9971" w:id="9861"/>
    <w:p>
      <w:pPr>
        <w:spacing w:after="0"/>
        <w:ind w:left="0"/>
        <w:jc w:val="both"/>
      </w:pPr>
      <w:r>
        <w:rPr>
          <w:rFonts w:ascii="Times New Roman"/>
          <w:b w:val="false"/>
          <w:i w:val="false"/>
          <w:color w:val="000000"/>
          <w:sz w:val="28"/>
        </w:rPr>
        <w:t>
      7. Бөлімшелік басқарманың орналасқан жері – индекс 140006, Қазақстан Республикасы, Павлодар облысы, Павлодар қаласы, Құдайберген Сұрағанов көшесі, 8 құрылыс.</w:t>
      </w:r>
    </w:p>
    <w:bookmarkEnd w:id="9861"/>
    <w:bookmarkStart w:name="z9972" w:id="986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Павлодар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862"/>
    <w:bookmarkStart w:name="z9973" w:id="9863"/>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863"/>
    <w:bookmarkStart w:name="z9974" w:id="9864"/>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864"/>
    <w:bookmarkStart w:name="z9975" w:id="9865"/>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865"/>
    <w:bookmarkStart w:name="z9976" w:id="9866"/>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66"/>
    <w:bookmarkStart w:name="z9977" w:id="9867"/>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867"/>
    <w:bookmarkStart w:name="z9978" w:id="9868"/>
    <w:p>
      <w:pPr>
        <w:spacing w:after="0"/>
        <w:ind w:left="0"/>
        <w:jc w:val="both"/>
      </w:pPr>
      <w:r>
        <w:rPr>
          <w:rFonts w:ascii="Times New Roman"/>
          <w:b w:val="false"/>
          <w:i w:val="false"/>
          <w:color w:val="000000"/>
          <w:sz w:val="28"/>
        </w:rPr>
        <w:t xml:space="preserve">
      12. Міндеттері: </w:t>
      </w:r>
    </w:p>
    <w:bookmarkEnd w:id="9868"/>
    <w:bookmarkStart w:name="z9979" w:id="986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869"/>
    <w:bookmarkStart w:name="z9980" w:id="9870"/>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870"/>
    <w:bookmarkStart w:name="z9981" w:id="9871"/>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871"/>
    <w:bookmarkStart w:name="z9982" w:id="9872"/>
    <w:p>
      <w:pPr>
        <w:spacing w:after="0"/>
        <w:ind w:left="0"/>
        <w:jc w:val="both"/>
      </w:pPr>
      <w:r>
        <w:rPr>
          <w:rFonts w:ascii="Times New Roman"/>
          <w:b w:val="false"/>
          <w:i w:val="false"/>
          <w:color w:val="000000"/>
          <w:sz w:val="28"/>
        </w:rPr>
        <w:t xml:space="preserve">
      13. Функциялары: </w:t>
      </w:r>
    </w:p>
    <w:bookmarkEnd w:id="9872"/>
    <w:bookmarkStart w:name="z9983" w:id="9873"/>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873"/>
    <w:bookmarkStart w:name="z9984" w:id="987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874"/>
    <w:bookmarkStart w:name="z9985" w:id="9875"/>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875"/>
    <w:bookmarkStart w:name="z9986" w:id="9876"/>
    <w:p>
      <w:pPr>
        <w:spacing w:after="0"/>
        <w:ind w:left="0"/>
        <w:jc w:val="both"/>
      </w:pPr>
      <w:r>
        <w:rPr>
          <w:rFonts w:ascii="Times New Roman"/>
          <w:b w:val="false"/>
          <w:i w:val="false"/>
          <w:color w:val="000000"/>
          <w:sz w:val="28"/>
        </w:rPr>
        <w:t>
      4) құзыретінің шегінде мониторинг жүргізу;</w:t>
      </w:r>
    </w:p>
    <w:bookmarkEnd w:id="9876"/>
    <w:bookmarkStart w:name="z9987" w:id="9877"/>
    <w:p>
      <w:pPr>
        <w:spacing w:after="0"/>
        <w:ind w:left="0"/>
        <w:jc w:val="both"/>
      </w:pPr>
      <w:r>
        <w:rPr>
          <w:rFonts w:ascii="Times New Roman"/>
          <w:b w:val="false"/>
          <w:i w:val="false"/>
          <w:color w:val="000000"/>
          <w:sz w:val="28"/>
        </w:rPr>
        <w:t>
      5) тамақ өнімінің қауіпсіздігін қамтамасыз ету;</w:t>
      </w:r>
    </w:p>
    <w:bookmarkEnd w:id="9877"/>
    <w:bookmarkStart w:name="z9988" w:id="9878"/>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878"/>
    <w:bookmarkStart w:name="z9989" w:id="9879"/>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879"/>
    <w:bookmarkStart w:name="z9990" w:id="9880"/>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880"/>
    <w:bookmarkStart w:name="z9991" w:id="9881"/>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881"/>
    <w:bookmarkStart w:name="z9992" w:id="9882"/>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882"/>
    <w:bookmarkStart w:name="z9993" w:id="9883"/>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883"/>
    <w:bookmarkStart w:name="z9994" w:id="9884"/>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884"/>
    <w:bookmarkStart w:name="z9995" w:id="9885"/>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885"/>
    <w:bookmarkStart w:name="z9996" w:id="9886"/>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886"/>
    <w:bookmarkStart w:name="z9997" w:id="9887"/>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887"/>
    <w:bookmarkStart w:name="z9998" w:id="9888"/>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888"/>
    <w:bookmarkStart w:name="z9999" w:id="9889"/>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889"/>
    <w:bookmarkStart w:name="z10000" w:id="9890"/>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890"/>
    <w:bookmarkStart w:name="z10001" w:id="9891"/>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891"/>
    <w:bookmarkStart w:name="z10002" w:id="9892"/>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892"/>
    <w:bookmarkStart w:name="z10003" w:id="9893"/>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893"/>
    <w:bookmarkStart w:name="z10004" w:id="9894"/>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894"/>
    <w:bookmarkStart w:name="z10005" w:id="9895"/>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895"/>
    <w:bookmarkStart w:name="z10006" w:id="9896"/>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896"/>
    <w:bookmarkStart w:name="z10007" w:id="9897"/>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897"/>
    <w:bookmarkStart w:name="z10008" w:id="9898"/>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898"/>
    <w:bookmarkStart w:name="z10009" w:id="9899"/>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899"/>
    <w:bookmarkStart w:name="z10010" w:id="9900"/>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900"/>
    <w:bookmarkStart w:name="z10011" w:id="9901"/>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901"/>
    <w:bookmarkStart w:name="z10012" w:id="9902"/>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902"/>
    <w:bookmarkStart w:name="z10013" w:id="9903"/>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903"/>
    <w:bookmarkStart w:name="z10014" w:id="9904"/>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904"/>
    <w:bookmarkStart w:name="z10015" w:id="9905"/>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905"/>
    <w:bookmarkStart w:name="z10016" w:id="9906"/>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906"/>
    <w:bookmarkStart w:name="z10017" w:id="9907"/>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907"/>
    <w:bookmarkStart w:name="z10018" w:id="9908"/>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908"/>
    <w:bookmarkStart w:name="z10019" w:id="9909"/>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909"/>
    <w:bookmarkStart w:name="z10020" w:id="9910"/>
    <w:p>
      <w:pPr>
        <w:spacing w:after="0"/>
        <w:ind w:left="0"/>
        <w:jc w:val="both"/>
      </w:pPr>
      <w:r>
        <w:rPr>
          <w:rFonts w:ascii="Times New Roman"/>
          <w:b w:val="false"/>
          <w:i w:val="false"/>
          <w:color w:val="000000"/>
          <w:sz w:val="28"/>
        </w:rPr>
        <w:t>
      38) реттелетін салада түсіндіру жұмысын ұйымдастыру;</w:t>
      </w:r>
    </w:p>
    <w:bookmarkEnd w:id="9910"/>
    <w:bookmarkStart w:name="z10021" w:id="9911"/>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9911"/>
    <w:bookmarkStart w:name="z10022" w:id="9912"/>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9912"/>
    <w:bookmarkStart w:name="z10023" w:id="9913"/>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9913"/>
    <w:bookmarkStart w:name="z10024" w:id="9914"/>
    <w:p>
      <w:pPr>
        <w:spacing w:after="0"/>
        <w:ind w:left="0"/>
        <w:jc w:val="both"/>
      </w:pPr>
      <w:r>
        <w:rPr>
          <w:rFonts w:ascii="Times New Roman"/>
          <w:b w:val="false"/>
          <w:i w:val="false"/>
          <w:color w:val="000000"/>
          <w:sz w:val="28"/>
        </w:rPr>
        <w:t>
      14. Құқықтары мен міндеттері:</w:t>
      </w:r>
    </w:p>
    <w:bookmarkEnd w:id="9914"/>
    <w:bookmarkStart w:name="z10025" w:id="991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9915"/>
    <w:bookmarkStart w:name="z10026" w:id="9916"/>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9916"/>
    <w:bookmarkStart w:name="z10027" w:id="991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9917"/>
    <w:bookmarkStart w:name="z10028" w:id="991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9918"/>
    <w:bookmarkStart w:name="z10029" w:id="991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919"/>
    <w:bookmarkStart w:name="z10030" w:id="992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9920"/>
    <w:bookmarkStart w:name="z10031" w:id="992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9921"/>
    <w:bookmarkStart w:name="z10032" w:id="992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9922"/>
    <w:bookmarkStart w:name="z10033" w:id="992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9923"/>
    <w:bookmarkStart w:name="z10034" w:id="992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9924"/>
    <w:bookmarkStart w:name="z10035" w:id="9925"/>
    <w:p>
      <w:pPr>
        <w:spacing w:after="0"/>
        <w:ind w:left="0"/>
        <w:jc w:val="left"/>
      </w:pPr>
      <w:r>
        <w:rPr>
          <w:rFonts w:ascii="Times New Roman"/>
          <w:b/>
          <w:i w:val="false"/>
          <w:color w:val="000000"/>
        </w:rPr>
        <w:t xml:space="preserve"> 3-тарау. Бөлімшелік басқарманың қызметін ұйымдастыру</w:t>
      </w:r>
    </w:p>
    <w:bookmarkEnd w:id="9925"/>
    <w:bookmarkStart w:name="z10036" w:id="9926"/>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9926"/>
    <w:bookmarkStart w:name="z10037" w:id="9927"/>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9927"/>
    <w:bookmarkStart w:name="z10038" w:id="9928"/>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9928"/>
    <w:bookmarkStart w:name="z10039" w:id="9929"/>
    <w:p>
      <w:pPr>
        <w:spacing w:after="0"/>
        <w:ind w:left="0"/>
        <w:jc w:val="both"/>
      </w:pPr>
      <w:r>
        <w:rPr>
          <w:rFonts w:ascii="Times New Roman"/>
          <w:b w:val="false"/>
          <w:i w:val="false"/>
          <w:color w:val="000000"/>
          <w:sz w:val="28"/>
        </w:rPr>
        <w:t>
      18. Басшының өкілеттіктері:</w:t>
      </w:r>
    </w:p>
    <w:bookmarkEnd w:id="9929"/>
    <w:bookmarkStart w:name="z10040" w:id="9930"/>
    <w:p>
      <w:pPr>
        <w:spacing w:after="0"/>
        <w:ind w:left="0"/>
        <w:jc w:val="both"/>
      </w:pPr>
      <w:r>
        <w:rPr>
          <w:rFonts w:ascii="Times New Roman"/>
          <w:b w:val="false"/>
          <w:i w:val="false"/>
          <w:color w:val="000000"/>
          <w:sz w:val="28"/>
        </w:rPr>
        <w:t>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w:t>
      </w:r>
    </w:p>
    <w:bookmarkEnd w:id="9930"/>
    <w:bookmarkStart w:name="z10041" w:id="9931"/>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9931"/>
    <w:bookmarkStart w:name="z10042" w:id="993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9932"/>
    <w:bookmarkStart w:name="z10043" w:id="993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933"/>
    <w:bookmarkStart w:name="z10044" w:id="9934"/>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9934"/>
    <w:bookmarkStart w:name="z10045" w:id="9935"/>
    <w:p>
      <w:pPr>
        <w:spacing w:after="0"/>
        <w:ind w:left="0"/>
        <w:jc w:val="left"/>
      </w:pPr>
      <w:r>
        <w:rPr>
          <w:rFonts w:ascii="Times New Roman"/>
          <w:b/>
          <w:i w:val="false"/>
          <w:color w:val="000000"/>
        </w:rPr>
        <w:t xml:space="preserve"> 4-тарау. Бөлімшелік басқарманың мүлкі</w:t>
      </w:r>
    </w:p>
    <w:bookmarkEnd w:id="9935"/>
    <w:bookmarkStart w:name="z10046" w:id="9936"/>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9936"/>
    <w:bookmarkStart w:name="z10047" w:id="9937"/>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9937"/>
    <w:bookmarkStart w:name="z10048" w:id="9938"/>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9938"/>
    <w:bookmarkStart w:name="z10049" w:id="9939"/>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939"/>
    <w:bookmarkStart w:name="z10050" w:id="9940"/>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9940"/>
    <w:bookmarkStart w:name="z10051" w:id="9941"/>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99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107-қосымша</w:t>
            </w:r>
          </w:p>
        </w:tc>
      </w:tr>
    </w:tbl>
    <w:bookmarkStart w:name="z10053" w:id="994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Семей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9942"/>
    <w:bookmarkStart w:name="z10054" w:id="9943"/>
    <w:p>
      <w:pPr>
        <w:spacing w:after="0"/>
        <w:ind w:left="0"/>
        <w:jc w:val="left"/>
      </w:pPr>
      <w:r>
        <w:rPr>
          <w:rFonts w:ascii="Times New Roman"/>
          <w:b/>
          <w:i w:val="false"/>
          <w:color w:val="000000"/>
        </w:rPr>
        <w:t xml:space="preserve"> 1-тарау. Жалпы ережелер</w:t>
      </w:r>
    </w:p>
    <w:bookmarkEnd w:id="9943"/>
    <w:bookmarkStart w:name="z10055" w:id="994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Семей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9944"/>
    <w:bookmarkStart w:name="z10056" w:id="9945"/>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9945"/>
    <w:bookmarkStart w:name="z10057" w:id="9946"/>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9946"/>
    <w:bookmarkStart w:name="z10058" w:id="9947"/>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9947"/>
    <w:bookmarkStart w:name="z10059" w:id="9948"/>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9948"/>
    <w:bookmarkStart w:name="z10060" w:id="9949"/>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9949"/>
    <w:bookmarkStart w:name="z10061" w:id="9950"/>
    <w:p>
      <w:pPr>
        <w:spacing w:after="0"/>
        <w:ind w:left="0"/>
        <w:jc w:val="both"/>
      </w:pPr>
      <w:r>
        <w:rPr>
          <w:rFonts w:ascii="Times New Roman"/>
          <w:b w:val="false"/>
          <w:i w:val="false"/>
          <w:color w:val="000000"/>
          <w:sz w:val="28"/>
        </w:rPr>
        <w:t>
      7. Бөлімшелік басқарманың орналасқан жері – индекс 071400, Қазақстан Республикасы, Шығыс Қазақстан облысы, Семей қаласы, Б. Момышұлы көшесі, 19а.</w:t>
      </w:r>
    </w:p>
    <w:bookmarkEnd w:id="9950"/>
    <w:bookmarkStart w:name="z10062" w:id="995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Семей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9951"/>
    <w:bookmarkStart w:name="z10063" w:id="9952"/>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9952"/>
    <w:bookmarkStart w:name="z10064" w:id="9953"/>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9953"/>
    <w:bookmarkStart w:name="z10065" w:id="9954"/>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9954"/>
    <w:bookmarkStart w:name="z10066" w:id="9955"/>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955"/>
    <w:bookmarkStart w:name="z10067" w:id="9956"/>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9956"/>
    <w:bookmarkStart w:name="z10068" w:id="9957"/>
    <w:p>
      <w:pPr>
        <w:spacing w:after="0"/>
        <w:ind w:left="0"/>
        <w:jc w:val="both"/>
      </w:pPr>
      <w:r>
        <w:rPr>
          <w:rFonts w:ascii="Times New Roman"/>
          <w:b w:val="false"/>
          <w:i w:val="false"/>
          <w:color w:val="000000"/>
          <w:sz w:val="28"/>
        </w:rPr>
        <w:t xml:space="preserve">
      12. Міндеттері: </w:t>
      </w:r>
    </w:p>
    <w:bookmarkEnd w:id="9957"/>
    <w:bookmarkStart w:name="z10069" w:id="995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9958"/>
    <w:bookmarkStart w:name="z10070" w:id="9959"/>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9959"/>
    <w:bookmarkStart w:name="z10071" w:id="9960"/>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9960"/>
    <w:bookmarkStart w:name="z10072" w:id="9961"/>
    <w:p>
      <w:pPr>
        <w:spacing w:after="0"/>
        <w:ind w:left="0"/>
        <w:jc w:val="both"/>
      </w:pPr>
      <w:r>
        <w:rPr>
          <w:rFonts w:ascii="Times New Roman"/>
          <w:b w:val="false"/>
          <w:i w:val="false"/>
          <w:color w:val="000000"/>
          <w:sz w:val="28"/>
        </w:rPr>
        <w:t xml:space="preserve">
      13. Функциялары: </w:t>
      </w:r>
    </w:p>
    <w:bookmarkEnd w:id="9961"/>
    <w:bookmarkStart w:name="z10073" w:id="9962"/>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9962"/>
    <w:bookmarkStart w:name="z10074" w:id="996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9963"/>
    <w:bookmarkStart w:name="z10075" w:id="9964"/>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9964"/>
    <w:bookmarkStart w:name="z10076" w:id="9965"/>
    <w:p>
      <w:pPr>
        <w:spacing w:after="0"/>
        <w:ind w:left="0"/>
        <w:jc w:val="both"/>
      </w:pPr>
      <w:r>
        <w:rPr>
          <w:rFonts w:ascii="Times New Roman"/>
          <w:b w:val="false"/>
          <w:i w:val="false"/>
          <w:color w:val="000000"/>
          <w:sz w:val="28"/>
        </w:rPr>
        <w:t>
      4) құзыретінің шегінде мониторинг жүргізу;</w:t>
      </w:r>
    </w:p>
    <w:bookmarkEnd w:id="9965"/>
    <w:bookmarkStart w:name="z10077" w:id="9966"/>
    <w:p>
      <w:pPr>
        <w:spacing w:after="0"/>
        <w:ind w:left="0"/>
        <w:jc w:val="both"/>
      </w:pPr>
      <w:r>
        <w:rPr>
          <w:rFonts w:ascii="Times New Roman"/>
          <w:b w:val="false"/>
          <w:i w:val="false"/>
          <w:color w:val="000000"/>
          <w:sz w:val="28"/>
        </w:rPr>
        <w:t>
      5) тамақ өнімінің қауіпсіздігін қамтамасыз ету;</w:t>
      </w:r>
    </w:p>
    <w:bookmarkEnd w:id="9966"/>
    <w:bookmarkStart w:name="z10078" w:id="9967"/>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9967"/>
    <w:bookmarkStart w:name="z10079" w:id="9968"/>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9968"/>
    <w:bookmarkStart w:name="z10080" w:id="9969"/>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9969"/>
    <w:bookmarkStart w:name="z10081" w:id="9970"/>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9970"/>
    <w:bookmarkStart w:name="z10082" w:id="9971"/>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9971"/>
    <w:bookmarkStart w:name="z10083" w:id="9972"/>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9972"/>
    <w:bookmarkStart w:name="z10084" w:id="9973"/>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9973"/>
    <w:bookmarkStart w:name="z10085" w:id="9974"/>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9974"/>
    <w:bookmarkStart w:name="z10086" w:id="9975"/>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9975"/>
    <w:bookmarkStart w:name="z10087" w:id="9976"/>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9976"/>
    <w:bookmarkStart w:name="z10088" w:id="9977"/>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9977"/>
    <w:bookmarkStart w:name="z10089" w:id="9978"/>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9978"/>
    <w:bookmarkStart w:name="z10090" w:id="9979"/>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9979"/>
    <w:bookmarkStart w:name="z10091" w:id="9980"/>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9980"/>
    <w:bookmarkStart w:name="z10092" w:id="9981"/>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9981"/>
    <w:bookmarkStart w:name="z10093" w:id="9982"/>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9982"/>
    <w:bookmarkStart w:name="z10094" w:id="9983"/>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9983"/>
    <w:bookmarkStart w:name="z10095" w:id="9984"/>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9984"/>
    <w:bookmarkStart w:name="z10096" w:id="9985"/>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9985"/>
    <w:bookmarkStart w:name="z10097" w:id="9986"/>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9986"/>
    <w:bookmarkStart w:name="z10098" w:id="9987"/>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9987"/>
    <w:bookmarkStart w:name="z10099" w:id="9988"/>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9988"/>
    <w:bookmarkStart w:name="z10100" w:id="9989"/>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9989"/>
    <w:bookmarkStart w:name="z10101" w:id="9990"/>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9990"/>
    <w:bookmarkStart w:name="z10102" w:id="9991"/>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9991"/>
    <w:bookmarkStart w:name="z10103" w:id="9992"/>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9992"/>
    <w:bookmarkStart w:name="z10104" w:id="9993"/>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9993"/>
    <w:bookmarkStart w:name="z10105" w:id="9994"/>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9994"/>
    <w:bookmarkStart w:name="z10106" w:id="9995"/>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9995"/>
    <w:bookmarkStart w:name="z10107" w:id="9996"/>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9996"/>
    <w:bookmarkStart w:name="z10108" w:id="9997"/>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9997"/>
    <w:bookmarkStart w:name="z10109" w:id="9998"/>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9998"/>
    <w:bookmarkStart w:name="z10110" w:id="9999"/>
    <w:p>
      <w:pPr>
        <w:spacing w:after="0"/>
        <w:ind w:left="0"/>
        <w:jc w:val="both"/>
      </w:pPr>
      <w:r>
        <w:rPr>
          <w:rFonts w:ascii="Times New Roman"/>
          <w:b w:val="false"/>
          <w:i w:val="false"/>
          <w:color w:val="000000"/>
          <w:sz w:val="28"/>
        </w:rPr>
        <w:t>
      38) реттелетін салада түсіндіру жұмысын ұйымдастыру;</w:t>
      </w:r>
    </w:p>
    <w:bookmarkEnd w:id="9999"/>
    <w:bookmarkStart w:name="z10111" w:id="10000"/>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10000"/>
    <w:bookmarkStart w:name="z10112" w:id="10001"/>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001"/>
    <w:bookmarkStart w:name="z10113" w:id="10002"/>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10002"/>
    <w:bookmarkStart w:name="z10114" w:id="10003"/>
    <w:p>
      <w:pPr>
        <w:spacing w:after="0"/>
        <w:ind w:left="0"/>
        <w:jc w:val="both"/>
      </w:pPr>
      <w:r>
        <w:rPr>
          <w:rFonts w:ascii="Times New Roman"/>
          <w:b w:val="false"/>
          <w:i w:val="false"/>
          <w:color w:val="000000"/>
          <w:sz w:val="28"/>
        </w:rPr>
        <w:t>
      14. Құқықтары мен міндеттері:</w:t>
      </w:r>
    </w:p>
    <w:bookmarkEnd w:id="10003"/>
    <w:bookmarkStart w:name="z10115" w:id="1000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004"/>
    <w:bookmarkStart w:name="z10116" w:id="10005"/>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005"/>
    <w:bookmarkStart w:name="z10117" w:id="100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006"/>
    <w:bookmarkStart w:name="z10118" w:id="1000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007"/>
    <w:bookmarkStart w:name="z10119" w:id="1000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008"/>
    <w:bookmarkStart w:name="z10120" w:id="1000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009"/>
    <w:bookmarkStart w:name="z10121" w:id="1001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010"/>
    <w:bookmarkStart w:name="z10122" w:id="100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011"/>
    <w:bookmarkStart w:name="z10123" w:id="1001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012"/>
    <w:bookmarkStart w:name="z10124" w:id="1001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013"/>
    <w:bookmarkStart w:name="z10125" w:id="10014"/>
    <w:p>
      <w:pPr>
        <w:spacing w:after="0"/>
        <w:ind w:left="0"/>
        <w:jc w:val="left"/>
      </w:pPr>
      <w:r>
        <w:rPr>
          <w:rFonts w:ascii="Times New Roman"/>
          <w:b/>
          <w:i w:val="false"/>
          <w:color w:val="000000"/>
        </w:rPr>
        <w:t xml:space="preserve"> 3-тарау. Бөлімшелік басқарманың қызметін ұйымдастыру</w:t>
      </w:r>
    </w:p>
    <w:bookmarkEnd w:id="10014"/>
    <w:bookmarkStart w:name="z10126" w:id="10015"/>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10015"/>
    <w:bookmarkStart w:name="z10127" w:id="10016"/>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10016"/>
    <w:bookmarkStart w:name="z10128" w:id="10017"/>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017"/>
    <w:bookmarkStart w:name="z10129" w:id="10018"/>
    <w:p>
      <w:pPr>
        <w:spacing w:after="0"/>
        <w:ind w:left="0"/>
        <w:jc w:val="both"/>
      </w:pPr>
      <w:r>
        <w:rPr>
          <w:rFonts w:ascii="Times New Roman"/>
          <w:b w:val="false"/>
          <w:i w:val="false"/>
          <w:color w:val="000000"/>
          <w:sz w:val="28"/>
        </w:rPr>
        <w:t xml:space="preserve">
      18. Басшының өкілеттіктері: </w:t>
      </w:r>
    </w:p>
    <w:bookmarkEnd w:id="10018"/>
    <w:bookmarkStart w:name="z10130" w:id="10019"/>
    <w:p>
      <w:pPr>
        <w:spacing w:after="0"/>
        <w:ind w:left="0"/>
        <w:jc w:val="both"/>
      </w:pPr>
      <w:r>
        <w:rPr>
          <w:rFonts w:ascii="Times New Roman"/>
          <w:b w:val="false"/>
          <w:i w:val="false"/>
          <w:color w:val="000000"/>
          <w:sz w:val="28"/>
        </w:rPr>
        <w:t xml:space="preserve">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 </w:t>
      </w:r>
    </w:p>
    <w:bookmarkEnd w:id="10019"/>
    <w:bookmarkStart w:name="z10131" w:id="10020"/>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10020"/>
    <w:bookmarkStart w:name="z10132" w:id="1002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10021"/>
    <w:bookmarkStart w:name="z10133" w:id="100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022"/>
    <w:bookmarkStart w:name="z10134" w:id="10023"/>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023"/>
    <w:bookmarkStart w:name="z10135" w:id="10024"/>
    <w:p>
      <w:pPr>
        <w:spacing w:after="0"/>
        <w:ind w:left="0"/>
        <w:jc w:val="left"/>
      </w:pPr>
      <w:r>
        <w:rPr>
          <w:rFonts w:ascii="Times New Roman"/>
          <w:b/>
          <w:i w:val="false"/>
          <w:color w:val="000000"/>
        </w:rPr>
        <w:t xml:space="preserve"> 4-тарау. Бөлімшелік басқарманың мүлкі</w:t>
      </w:r>
    </w:p>
    <w:bookmarkEnd w:id="10024"/>
    <w:bookmarkStart w:name="z10136" w:id="10025"/>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10025"/>
    <w:bookmarkStart w:name="z10137" w:id="10026"/>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026"/>
    <w:bookmarkStart w:name="z10138" w:id="10027"/>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10027"/>
    <w:bookmarkStart w:name="z10139" w:id="10028"/>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028"/>
    <w:bookmarkStart w:name="z10140" w:id="10029"/>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10029"/>
    <w:bookmarkStart w:name="z10141" w:id="10030"/>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100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108-қосымша</w:t>
            </w:r>
          </w:p>
        </w:tc>
      </w:tr>
    </w:tbl>
    <w:bookmarkStart w:name="z10143" w:id="1003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Шымкент бөлімшелік көліктегі тауарлар мен көрсетілетін қызметтердің сапасы мен қауіпсіздігін бақылау басқармасы" республикалық мемлекеттік мекемесiнің ережесі</w:t>
      </w:r>
    </w:p>
    <w:bookmarkEnd w:id="10031"/>
    <w:bookmarkStart w:name="z10144" w:id="10032"/>
    <w:p>
      <w:pPr>
        <w:spacing w:after="0"/>
        <w:ind w:left="0"/>
        <w:jc w:val="left"/>
      </w:pPr>
      <w:r>
        <w:rPr>
          <w:rFonts w:ascii="Times New Roman"/>
          <w:b/>
          <w:i w:val="false"/>
          <w:color w:val="000000"/>
        </w:rPr>
        <w:t xml:space="preserve"> 1-тарау. Жалпы ережелер</w:t>
      </w:r>
    </w:p>
    <w:bookmarkEnd w:id="10032"/>
    <w:bookmarkStart w:name="z10145" w:id="1003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Шымкент бөлімшелік көліктегі тауарлар мен көрсетілетін қызметтердің сапасы мен қауіпсіздігін бақылау басқармасы" республикалық мемлекеттік мекемесi (бұдан әрі – бөлімшелік басқарма) қоғамдық денсаулық сақтау, халықтың санитариялық-эпидемиологиялық саламаттылығы,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көліктегі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033"/>
    <w:bookmarkStart w:name="z10146" w:id="10034"/>
    <w:p>
      <w:pPr>
        <w:spacing w:after="0"/>
        <w:ind w:left="0"/>
        <w:jc w:val="both"/>
      </w:pPr>
      <w:r>
        <w:rPr>
          <w:rFonts w:ascii="Times New Roman"/>
          <w:b w:val="false"/>
          <w:i w:val="false"/>
          <w:color w:val="000000"/>
          <w:sz w:val="28"/>
        </w:rPr>
        <w:t xml:space="preserve">
      2. Бөлімшелік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034"/>
    <w:bookmarkStart w:name="z10147" w:id="10035"/>
    <w:p>
      <w:pPr>
        <w:spacing w:after="0"/>
        <w:ind w:left="0"/>
        <w:jc w:val="both"/>
      </w:pPr>
      <w:r>
        <w:rPr>
          <w:rFonts w:ascii="Times New Roman"/>
          <w:b w:val="false"/>
          <w:i w:val="false"/>
          <w:color w:val="000000"/>
          <w:sz w:val="28"/>
        </w:rPr>
        <w:t xml:space="preserve">
      3. Бөлімшелік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Қазақстан Республикасының заңнамасына сәйкес белгіленген үлгідегі бланкілері болады. </w:t>
      </w:r>
    </w:p>
    <w:bookmarkEnd w:id="10035"/>
    <w:bookmarkStart w:name="z10148" w:id="10036"/>
    <w:p>
      <w:pPr>
        <w:spacing w:after="0"/>
        <w:ind w:left="0"/>
        <w:jc w:val="both"/>
      </w:pPr>
      <w:r>
        <w:rPr>
          <w:rFonts w:ascii="Times New Roman"/>
          <w:b w:val="false"/>
          <w:i w:val="false"/>
          <w:color w:val="000000"/>
          <w:sz w:val="28"/>
        </w:rPr>
        <w:t xml:space="preserve">
      4. Бөлімшелік басқарма азаматтық-құқықтық қатынастарға өз атынан түседі. </w:t>
      </w:r>
    </w:p>
    <w:bookmarkEnd w:id="10036"/>
    <w:bookmarkStart w:name="z10149" w:id="10037"/>
    <w:p>
      <w:pPr>
        <w:spacing w:after="0"/>
        <w:ind w:left="0"/>
        <w:jc w:val="both"/>
      </w:pPr>
      <w:r>
        <w:rPr>
          <w:rFonts w:ascii="Times New Roman"/>
          <w:b w:val="false"/>
          <w:i w:val="false"/>
          <w:color w:val="000000"/>
          <w:sz w:val="28"/>
        </w:rPr>
        <w:t xml:space="preserve">
      5. Егер бөлімшелік басқармаға заңнамаға сәйкес уәкілеттік берілген болса, ол мемлекет атынан азаматтық-құқықтық қатынастардың тарапы болуға құқығы бар. </w:t>
      </w:r>
    </w:p>
    <w:bookmarkEnd w:id="10037"/>
    <w:bookmarkStart w:name="z10150" w:id="10038"/>
    <w:p>
      <w:pPr>
        <w:spacing w:after="0"/>
        <w:ind w:left="0"/>
        <w:jc w:val="both"/>
      </w:pPr>
      <w:r>
        <w:rPr>
          <w:rFonts w:ascii="Times New Roman"/>
          <w:b w:val="false"/>
          <w:i w:val="false"/>
          <w:color w:val="000000"/>
          <w:sz w:val="28"/>
        </w:rPr>
        <w:t>
      6. Бөлімшелік басқарманың құрылымы мен штат санының лимиті қолданыстағы заңнамаға сәйкес бекітіледі.</w:t>
      </w:r>
    </w:p>
    <w:bookmarkEnd w:id="10038"/>
    <w:bookmarkStart w:name="z10151" w:id="10039"/>
    <w:p>
      <w:pPr>
        <w:spacing w:after="0"/>
        <w:ind w:left="0"/>
        <w:jc w:val="both"/>
      </w:pPr>
      <w:r>
        <w:rPr>
          <w:rFonts w:ascii="Times New Roman"/>
          <w:b w:val="false"/>
          <w:i w:val="false"/>
          <w:color w:val="000000"/>
          <w:sz w:val="28"/>
        </w:rPr>
        <w:t>
      7. Бөлімшелік басқарманың орналасқан жері – индекс 160005, Қазақстан Республикасы, Шымкент қаласы, Абай ауданы, Республика даңғылы, 30А үй.</w:t>
      </w:r>
    </w:p>
    <w:bookmarkEnd w:id="10039"/>
    <w:bookmarkStart w:name="z10152" w:id="1004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Көліктегі тауарлар мен көрсетілетін қызметтердің сапасы мен қауіпсіздігін бақылау департаментінің Шымкент бөлімшелік көліктегі тауарлар мен көрсетілетін қызметтердің сапасы мен қауіпсіздігін бақылау басқармасы" республикалық мемлекеттік мекемесi.</w:t>
      </w:r>
    </w:p>
    <w:bookmarkEnd w:id="10040"/>
    <w:bookmarkStart w:name="z10153" w:id="10041"/>
    <w:p>
      <w:pPr>
        <w:spacing w:after="0"/>
        <w:ind w:left="0"/>
        <w:jc w:val="both"/>
      </w:pPr>
      <w:r>
        <w:rPr>
          <w:rFonts w:ascii="Times New Roman"/>
          <w:b w:val="false"/>
          <w:i w:val="false"/>
          <w:color w:val="000000"/>
          <w:sz w:val="28"/>
        </w:rPr>
        <w:t>
      9. Осы Ереже бөлімшелік басқарманың құрылтай құжаты болып табылады.</w:t>
      </w:r>
    </w:p>
    <w:bookmarkEnd w:id="10041"/>
    <w:bookmarkStart w:name="z10154" w:id="10042"/>
    <w:p>
      <w:pPr>
        <w:spacing w:after="0"/>
        <w:ind w:left="0"/>
        <w:jc w:val="both"/>
      </w:pPr>
      <w:r>
        <w:rPr>
          <w:rFonts w:ascii="Times New Roman"/>
          <w:b w:val="false"/>
          <w:i w:val="false"/>
          <w:color w:val="000000"/>
          <w:sz w:val="28"/>
        </w:rPr>
        <w:t>
      10. Бөлімшелік басқарманың қызметін қаржыландыру республикалық бюджеттен жүзеге асырылады.</w:t>
      </w:r>
    </w:p>
    <w:bookmarkEnd w:id="10042"/>
    <w:bookmarkStart w:name="z10155" w:id="10043"/>
    <w:p>
      <w:pPr>
        <w:spacing w:after="0"/>
        <w:ind w:left="0"/>
        <w:jc w:val="both"/>
      </w:pPr>
      <w:r>
        <w:rPr>
          <w:rFonts w:ascii="Times New Roman"/>
          <w:b w:val="false"/>
          <w:i w:val="false"/>
          <w:color w:val="000000"/>
          <w:sz w:val="28"/>
        </w:rPr>
        <w:t xml:space="preserve">
      11. Бөлімшелік басқармаға бөлімшелік басқарманың функциялары болып табылатын міндеттерді орындау тұрғысында кәсіпкерлік субъектілерімен шарттық қатынастарға түсуге тыйым салынады. </w:t>
      </w:r>
    </w:p>
    <w:bookmarkEnd w:id="10043"/>
    <w:bookmarkStart w:name="z10156" w:id="10044"/>
    <w:p>
      <w:pPr>
        <w:spacing w:after="0"/>
        <w:ind w:left="0"/>
        <w:jc w:val="both"/>
      </w:pPr>
      <w:r>
        <w:rPr>
          <w:rFonts w:ascii="Times New Roman"/>
          <w:b w:val="false"/>
          <w:i w:val="false"/>
          <w:color w:val="000000"/>
          <w:sz w:val="28"/>
        </w:rPr>
        <w:t>
      Егер бөлімшелік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44"/>
    <w:bookmarkStart w:name="z10157" w:id="10045"/>
    <w:p>
      <w:pPr>
        <w:spacing w:after="0"/>
        <w:ind w:left="0"/>
        <w:jc w:val="left"/>
      </w:pPr>
      <w:r>
        <w:rPr>
          <w:rFonts w:ascii="Times New Roman"/>
          <w:b/>
          <w:i w:val="false"/>
          <w:color w:val="000000"/>
        </w:rPr>
        <w:t xml:space="preserve"> 2-тарау. Бөлімшелік басқарманың негізгі міндеттері, функциялары, құқықтары мен міндеттері</w:t>
      </w:r>
    </w:p>
    <w:bookmarkEnd w:id="10045"/>
    <w:bookmarkStart w:name="z10158" w:id="10046"/>
    <w:p>
      <w:pPr>
        <w:spacing w:after="0"/>
        <w:ind w:left="0"/>
        <w:jc w:val="both"/>
      </w:pPr>
      <w:r>
        <w:rPr>
          <w:rFonts w:ascii="Times New Roman"/>
          <w:b w:val="false"/>
          <w:i w:val="false"/>
          <w:color w:val="000000"/>
          <w:sz w:val="28"/>
        </w:rPr>
        <w:t xml:space="preserve">
      12. Міндеттері: </w:t>
      </w:r>
    </w:p>
    <w:bookmarkEnd w:id="10046"/>
    <w:bookmarkStart w:name="z10159" w:id="1004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047"/>
    <w:bookmarkStart w:name="z10160" w:id="10048"/>
    <w:p>
      <w:pPr>
        <w:spacing w:after="0"/>
        <w:ind w:left="0"/>
        <w:jc w:val="both"/>
      </w:pPr>
      <w:r>
        <w:rPr>
          <w:rFonts w:ascii="Times New Roman"/>
          <w:b w:val="false"/>
          <w:i w:val="false"/>
          <w:color w:val="000000"/>
          <w:sz w:val="28"/>
        </w:rPr>
        <w:t xml:space="preserve">
      2) көліктегі тиісті аумақта реттелетін саладағы мемлекеттік көрсетілетін қызметтердің сапасы мен қолжетімділігін қамтамасыз ету; </w:t>
      </w:r>
    </w:p>
    <w:bookmarkEnd w:id="10048"/>
    <w:bookmarkStart w:name="z10161" w:id="10049"/>
    <w:p>
      <w:pPr>
        <w:spacing w:after="0"/>
        <w:ind w:left="0"/>
        <w:jc w:val="both"/>
      </w:pPr>
      <w:r>
        <w:rPr>
          <w:rFonts w:ascii="Times New Roman"/>
          <w:b w:val="false"/>
          <w:i w:val="false"/>
          <w:color w:val="000000"/>
          <w:sz w:val="28"/>
        </w:rPr>
        <w:t>
      3) өз құзыретінің шегінде бөлімшелік басқармаға жүктелген өзге де міндеттерді жүзеге асыру.</w:t>
      </w:r>
    </w:p>
    <w:bookmarkEnd w:id="10049"/>
    <w:bookmarkStart w:name="z10162" w:id="10050"/>
    <w:p>
      <w:pPr>
        <w:spacing w:after="0"/>
        <w:ind w:left="0"/>
        <w:jc w:val="both"/>
      </w:pPr>
      <w:r>
        <w:rPr>
          <w:rFonts w:ascii="Times New Roman"/>
          <w:b w:val="false"/>
          <w:i w:val="false"/>
          <w:color w:val="000000"/>
          <w:sz w:val="28"/>
        </w:rPr>
        <w:t xml:space="preserve">
      13. Функциялары: </w:t>
      </w:r>
    </w:p>
    <w:bookmarkEnd w:id="10050"/>
    <w:bookmarkStart w:name="z10163" w:id="10051"/>
    <w:p>
      <w:pPr>
        <w:spacing w:after="0"/>
        <w:ind w:left="0"/>
        <w:jc w:val="both"/>
      </w:pPr>
      <w:r>
        <w:rPr>
          <w:rFonts w:ascii="Times New Roman"/>
          <w:b w:val="false"/>
          <w:i w:val="false"/>
          <w:color w:val="000000"/>
          <w:sz w:val="28"/>
        </w:rPr>
        <w:t>
      1) өз құзыретінің шегінде көліктегі тиісті аумақта реттелетін салада мемлекеттік саясатты іске асыру;</w:t>
      </w:r>
    </w:p>
    <w:bookmarkEnd w:id="10051"/>
    <w:bookmarkStart w:name="z10164" w:id="1005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052"/>
    <w:bookmarkStart w:name="z10165" w:id="10053"/>
    <w:p>
      <w:pPr>
        <w:spacing w:after="0"/>
        <w:ind w:left="0"/>
        <w:jc w:val="both"/>
      </w:pPr>
      <w:r>
        <w:rPr>
          <w:rFonts w:ascii="Times New Roman"/>
          <w:b w:val="false"/>
          <w:i w:val="false"/>
          <w:color w:val="000000"/>
          <w:sz w:val="28"/>
        </w:rPr>
        <w:t>
      3) көліктегі тиісті аумақта халықтың санитариялық-эпидемиологиялық саламаттылығын қамтамасыз ету;</w:t>
      </w:r>
    </w:p>
    <w:bookmarkEnd w:id="10053"/>
    <w:bookmarkStart w:name="z10166" w:id="10054"/>
    <w:p>
      <w:pPr>
        <w:spacing w:after="0"/>
        <w:ind w:left="0"/>
        <w:jc w:val="both"/>
      </w:pPr>
      <w:r>
        <w:rPr>
          <w:rFonts w:ascii="Times New Roman"/>
          <w:b w:val="false"/>
          <w:i w:val="false"/>
          <w:color w:val="000000"/>
          <w:sz w:val="28"/>
        </w:rPr>
        <w:t>
      4) құзыретінің шегінде мониторинг жүргізу;</w:t>
      </w:r>
    </w:p>
    <w:bookmarkEnd w:id="10054"/>
    <w:bookmarkStart w:name="z10167" w:id="10055"/>
    <w:p>
      <w:pPr>
        <w:spacing w:after="0"/>
        <w:ind w:left="0"/>
        <w:jc w:val="both"/>
      </w:pPr>
      <w:r>
        <w:rPr>
          <w:rFonts w:ascii="Times New Roman"/>
          <w:b w:val="false"/>
          <w:i w:val="false"/>
          <w:color w:val="000000"/>
          <w:sz w:val="28"/>
        </w:rPr>
        <w:t>
      5) тамақ өнімінің қауіпсіздігін қамтамасыз ету;</w:t>
      </w:r>
    </w:p>
    <w:bookmarkEnd w:id="10055"/>
    <w:bookmarkStart w:name="z10168" w:id="10056"/>
    <w:p>
      <w:pPr>
        <w:spacing w:after="0"/>
        <w:ind w:left="0"/>
        <w:jc w:val="both"/>
      </w:pPr>
      <w:r>
        <w:rPr>
          <w:rFonts w:ascii="Times New Roman"/>
          <w:b w:val="false"/>
          <w:i w:val="false"/>
          <w:color w:val="000000"/>
          <w:sz w:val="28"/>
        </w:rPr>
        <w:t>
      6) көліктегі тиісті аумақта реттелетін салада бақылауды және қадағалауды жүзеге асыру;</w:t>
      </w:r>
    </w:p>
    <w:bookmarkEnd w:id="10056"/>
    <w:bookmarkStart w:name="z10169" w:id="10057"/>
    <w:p>
      <w:pPr>
        <w:spacing w:after="0"/>
        <w:ind w:left="0"/>
        <w:jc w:val="both"/>
      </w:pPr>
      <w:r>
        <w:rPr>
          <w:rFonts w:ascii="Times New Roman"/>
          <w:b w:val="false"/>
          <w:i w:val="false"/>
          <w:color w:val="000000"/>
          <w:sz w:val="28"/>
        </w:rPr>
        <w:t>
      7) жолаушыларды, азық-түлік шикізатын, шаруашылық-ауыз суды, радиоактивті, қауіпті, химиялық және уытты заттарды тасымалдау үшін қолданылатын көлік құралдарына, жолаушылар мен жүктерді тасымалдау жағдайларына тексеру жүргізу;</w:t>
      </w:r>
    </w:p>
    <w:bookmarkEnd w:id="10057"/>
    <w:bookmarkStart w:name="z10170" w:id="10058"/>
    <w:p>
      <w:pPr>
        <w:spacing w:after="0"/>
        <w:ind w:left="0"/>
        <w:jc w:val="both"/>
      </w:pPr>
      <w:r>
        <w:rPr>
          <w:rFonts w:ascii="Times New Roman"/>
          <w:b w:val="false"/>
          <w:i w:val="false"/>
          <w:color w:val="000000"/>
          <w:sz w:val="28"/>
        </w:rPr>
        <w:t>
      8) көліктегі тиісті аумақта техникалық регламенттерде белгіленген талаптардың сақталуын бақылауды және қадағалауды жүзеге асыру;</w:t>
      </w:r>
    </w:p>
    <w:bookmarkEnd w:id="10058"/>
    <w:bookmarkStart w:name="z10171" w:id="10059"/>
    <w:p>
      <w:pPr>
        <w:spacing w:after="0"/>
        <w:ind w:left="0"/>
        <w:jc w:val="both"/>
      </w:pPr>
      <w:r>
        <w:rPr>
          <w:rFonts w:ascii="Times New Roman"/>
          <w:b w:val="false"/>
          <w:i w:val="false"/>
          <w:color w:val="000000"/>
          <w:sz w:val="28"/>
        </w:rPr>
        <w:t>
      9) реттелетін салада мемлекеттік және өзге де бағдарламалардың және жобалардың іске асырылуын қамтамасыз ету;</w:t>
      </w:r>
    </w:p>
    <w:bookmarkEnd w:id="10059"/>
    <w:bookmarkStart w:name="z10172" w:id="10060"/>
    <w:p>
      <w:pPr>
        <w:spacing w:after="0"/>
        <w:ind w:left="0"/>
        <w:jc w:val="both"/>
      </w:pPr>
      <w:r>
        <w:rPr>
          <w:rFonts w:ascii="Times New Roman"/>
          <w:b w:val="false"/>
          <w:i w:val="false"/>
          <w:color w:val="000000"/>
          <w:sz w:val="28"/>
        </w:rPr>
        <w:t>
      10)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060"/>
    <w:bookmarkStart w:name="z10173" w:id="10061"/>
    <w:p>
      <w:pPr>
        <w:spacing w:after="0"/>
        <w:ind w:left="0"/>
        <w:jc w:val="both"/>
      </w:pPr>
      <w:r>
        <w:rPr>
          <w:rFonts w:ascii="Times New Roman"/>
          <w:b w:val="false"/>
          <w:i w:val="false"/>
          <w:color w:val="000000"/>
          <w:sz w:val="28"/>
        </w:rPr>
        <w:t>
      11) реттелетін салада мемлекеттік қызметтерді көрсету, рұқсат ету құжаттарын беру, олардың қолданылуын тоқтата тұру, сондай-ақ Қазақстан Республикасының заңнамасына сәйкес одан айыру (кері қайтару);</w:t>
      </w:r>
    </w:p>
    <w:bookmarkEnd w:id="10061"/>
    <w:bookmarkStart w:name="z10174" w:id="10062"/>
    <w:p>
      <w:pPr>
        <w:spacing w:after="0"/>
        <w:ind w:left="0"/>
        <w:jc w:val="both"/>
      </w:pPr>
      <w:r>
        <w:rPr>
          <w:rFonts w:ascii="Times New Roman"/>
          <w:b w:val="false"/>
          <w:i w:val="false"/>
          <w:color w:val="000000"/>
          <w:sz w:val="28"/>
        </w:rPr>
        <w:t>
      12)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062"/>
    <w:bookmarkStart w:name="z10175" w:id="10063"/>
    <w:p>
      <w:pPr>
        <w:spacing w:after="0"/>
        <w:ind w:left="0"/>
        <w:jc w:val="both"/>
      </w:pPr>
      <w:r>
        <w:rPr>
          <w:rFonts w:ascii="Times New Roman"/>
          <w:b w:val="false"/>
          <w:i w:val="false"/>
          <w:color w:val="000000"/>
          <w:sz w:val="28"/>
        </w:rPr>
        <w:t>
      13)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063"/>
    <w:bookmarkStart w:name="z10176" w:id="10064"/>
    <w:p>
      <w:pPr>
        <w:spacing w:after="0"/>
        <w:ind w:left="0"/>
        <w:jc w:val="both"/>
      </w:pPr>
      <w:r>
        <w:rPr>
          <w:rFonts w:ascii="Times New Roman"/>
          <w:b w:val="false"/>
          <w:i w:val="false"/>
          <w:color w:val="000000"/>
          <w:sz w:val="28"/>
        </w:rPr>
        <w:t>
      14) бөлімшелік басқарманың құзыретіне кіретін мәселелер бойынша жеке және заңды тұлғалардың өтініштерін қарау;</w:t>
      </w:r>
    </w:p>
    <w:bookmarkEnd w:id="10064"/>
    <w:bookmarkStart w:name="z10177" w:id="10065"/>
    <w:p>
      <w:pPr>
        <w:spacing w:after="0"/>
        <w:ind w:left="0"/>
        <w:jc w:val="both"/>
      </w:pPr>
      <w:r>
        <w:rPr>
          <w:rFonts w:ascii="Times New Roman"/>
          <w:b w:val="false"/>
          <w:i w:val="false"/>
          <w:color w:val="000000"/>
          <w:sz w:val="28"/>
        </w:rPr>
        <w:t>
      15) Қазақстан Республикасының заңнамасы талаптарының анықталған бұзушылықтары туралы актілерді қабылдау;</w:t>
      </w:r>
    </w:p>
    <w:bookmarkEnd w:id="10065"/>
    <w:bookmarkStart w:name="z10178" w:id="10066"/>
    <w:p>
      <w:pPr>
        <w:spacing w:after="0"/>
        <w:ind w:left="0"/>
        <w:jc w:val="both"/>
      </w:pPr>
      <w:r>
        <w:rPr>
          <w:rFonts w:ascii="Times New Roman"/>
          <w:b w:val="false"/>
          <w:i w:val="false"/>
          <w:color w:val="000000"/>
          <w:sz w:val="28"/>
        </w:rPr>
        <w:t>
      16) көліктегі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066"/>
    <w:bookmarkStart w:name="z10179" w:id="10067"/>
    <w:p>
      <w:pPr>
        <w:spacing w:after="0"/>
        <w:ind w:left="0"/>
        <w:jc w:val="both"/>
      </w:pPr>
      <w:r>
        <w:rPr>
          <w:rFonts w:ascii="Times New Roman"/>
          <w:b w:val="false"/>
          <w:i w:val="false"/>
          <w:color w:val="000000"/>
          <w:sz w:val="28"/>
        </w:rPr>
        <w:t>
      17)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067"/>
    <w:bookmarkStart w:name="z10180" w:id="10068"/>
    <w:p>
      <w:pPr>
        <w:spacing w:after="0"/>
        <w:ind w:left="0"/>
        <w:jc w:val="both"/>
      </w:pPr>
      <w:r>
        <w:rPr>
          <w:rFonts w:ascii="Times New Roman"/>
          <w:b w:val="false"/>
          <w:i w:val="false"/>
          <w:color w:val="000000"/>
          <w:sz w:val="28"/>
        </w:rPr>
        <w:t>
      18)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068"/>
    <w:bookmarkStart w:name="z10181" w:id="10069"/>
    <w:p>
      <w:pPr>
        <w:spacing w:after="0"/>
        <w:ind w:left="0"/>
        <w:jc w:val="both"/>
      </w:pPr>
      <w:r>
        <w:rPr>
          <w:rFonts w:ascii="Times New Roman"/>
          <w:b w:val="false"/>
          <w:i w:val="false"/>
          <w:color w:val="000000"/>
          <w:sz w:val="28"/>
        </w:rPr>
        <w:t>
      19)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069"/>
    <w:bookmarkStart w:name="z10182" w:id="10070"/>
    <w:p>
      <w:pPr>
        <w:spacing w:after="0"/>
        <w:ind w:left="0"/>
        <w:jc w:val="both"/>
      </w:pPr>
      <w:r>
        <w:rPr>
          <w:rFonts w:ascii="Times New Roman"/>
          <w:b w:val="false"/>
          <w:i w:val="false"/>
          <w:color w:val="000000"/>
          <w:sz w:val="28"/>
        </w:rPr>
        <w:t xml:space="preserve">
      20)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070"/>
    <w:bookmarkStart w:name="z10183" w:id="10071"/>
    <w:p>
      <w:pPr>
        <w:spacing w:after="0"/>
        <w:ind w:left="0"/>
        <w:jc w:val="both"/>
      </w:pPr>
      <w:r>
        <w:rPr>
          <w:rFonts w:ascii="Times New Roman"/>
          <w:b w:val="false"/>
          <w:i w:val="false"/>
          <w:color w:val="000000"/>
          <w:sz w:val="28"/>
        </w:rPr>
        <w:t>
      21)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071"/>
    <w:bookmarkStart w:name="z10184" w:id="10072"/>
    <w:p>
      <w:pPr>
        <w:spacing w:after="0"/>
        <w:ind w:left="0"/>
        <w:jc w:val="both"/>
      </w:pPr>
      <w:r>
        <w:rPr>
          <w:rFonts w:ascii="Times New Roman"/>
          <w:b w:val="false"/>
          <w:i w:val="false"/>
          <w:color w:val="000000"/>
          <w:sz w:val="28"/>
        </w:rPr>
        <w:t>
      22) көліктегі тиісті аумақта инфекциялық және паразиттік ауруларды эпидемиологиялық бақылауды жүзеге асыру;</w:t>
      </w:r>
    </w:p>
    <w:bookmarkEnd w:id="10072"/>
    <w:bookmarkStart w:name="z10185" w:id="10073"/>
    <w:p>
      <w:pPr>
        <w:spacing w:after="0"/>
        <w:ind w:left="0"/>
        <w:jc w:val="both"/>
      </w:pPr>
      <w:r>
        <w:rPr>
          <w:rFonts w:ascii="Times New Roman"/>
          <w:b w:val="false"/>
          <w:i w:val="false"/>
          <w:color w:val="000000"/>
          <w:sz w:val="28"/>
        </w:rPr>
        <w:t>
      23) көліктегі тиісті аумақта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(санитариялық-профилактикалық)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073"/>
    <w:bookmarkStart w:name="z10186" w:id="10074"/>
    <w:p>
      <w:pPr>
        <w:spacing w:after="0"/>
        <w:ind w:left="0"/>
        <w:jc w:val="both"/>
      </w:pPr>
      <w:r>
        <w:rPr>
          <w:rFonts w:ascii="Times New Roman"/>
          <w:b w:val="false"/>
          <w:i w:val="false"/>
          <w:color w:val="000000"/>
          <w:sz w:val="28"/>
        </w:rPr>
        <w:t>
      24)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көліктегі тиісті аумағына әкелуге, өндіруге, қолдануға және өткізуге тыйым салу;</w:t>
      </w:r>
    </w:p>
    <w:bookmarkEnd w:id="10074"/>
    <w:bookmarkStart w:name="z10187" w:id="10075"/>
    <w:p>
      <w:pPr>
        <w:spacing w:after="0"/>
        <w:ind w:left="0"/>
        <w:jc w:val="both"/>
      </w:pPr>
      <w:r>
        <w:rPr>
          <w:rFonts w:ascii="Times New Roman"/>
          <w:b w:val="false"/>
          <w:i w:val="false"/>
          <w:color w:val="000000"/>
          <w:sz w:val="28"/>
        </w:rPr>
        <w:t>
      25)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075"/>
    <w:bookmarkStart w:name="z10188" w:id="10076"/>
    <w:p>
      <w:pPr>
        <w:spacing w:after="0"/>
        <w:ind w:left="0"/>
        <w:jc w:val="both"/>
      </w:pPr>
      <w:r>
        <w:rPr>
          <w:rFonts w:ascii="Times New Roman"/>
          <w:b w:val="false"/>
          <w:i w:val="false"/>
          <w:color w:val="000000"/>
          <w:sz w:val="28"/>
        </w:rPr>
        <w:t>
      26) көлітегі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076"/>
    <w:bookmarkStart w:name="z10189" w:id="10077"/>
    <w:p>
      <w:pPr>
        <w:spacing w:after="0"/>
        <w:ind w:left="0"/>
        <w:jc w:val="both"/>
      </w:pPr>
      <w:r>
        <w:rPr>
          <w:rFonts w:ascii="Times New Roman"/>
          <w:b w:val="false"/>
          <w:i w:val="false"/>
          <w:color w:val="000000"/>
          <w:sz w:val="28"/>
        </w:rPr>
        <w:t>
      27) көліктегі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077"/>
    <w:bookmarkStart w:name="z10190" w:id="10078"/>
    <w:p>
      <w:pPr>
        <w:spacing w:after="0"/>
        <w:ind w:left="0"/>
        <w:jc w:val="both"/>
      </w:pPr>
      <w:r>
        <w:rPr>
          <w:rFonts w:ascii="Times New Roman"/>
          <w:b w:val="false"/>
          <w:i w:val="false"/>
          <w:color w:val="000000"/>
          <w:sz w:val="28"/>
        </w:rPr>
        <w:t>
      28)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сараптама жүргізу үшін қажетті көлемнен аспайтын және жеткілікті көлемдерде өнімдердің сынамаларын алу және үлгілерін іріктеп алу;</w:t>
      </w:r>
    </w:p>
    <w:bookmarkEnd w:id="10078"/>
    <w:bookmarkStart w:name="z10191" w:id="10079"/>
    <w:p>
      <w:pPr>
        <w:spacing w:after="0"/>
        <w:ind w:left="0"/>
        <w:jc w:val="both"/>
      </w:pPr>
      <w:r>
        <w:rPr>
          <w:rFonts w:ascii="Times New Roman"/>
          <w:b w:val="false"/>
          <w:i w:val="false"/>
          <w:color w:val="000000"/>
          <w:sz w:val="28"/>
        </w:rPr>
        <w:t>
      29) реттелетін саладағы Қазақстан Республикасы заңнамасының талаптарын бұзушылықтарды жою туралы нұсқамалар беру;</w:t>
      </w:r>
    </w:p>
    <w:bookmarkEnd w:id="10079"/>
    <w:bookmarkStart w:name="z10192" w:id="10080"/>
    <w:p>
      <w:pPr>
        <w:spacing w:after="0"/>
        <w:ind w:left="0"/>
        <w:jc w:val="both"/>
      </w:pPr>
      <w:r>
        <w:rPr>
          <w:rFonts w:ascii="Times New Roman"/>
          <w:b w:val="false"/>
          <w:i w:val="false"/>
          <w:color w:val="000000"/>
          <w:sz w:val="28"/>
        </w:rPr>
        <w:t>
      30)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080"/>
    <w:bookmarkStart w:name="z10193" w:id="10081"/>
    <w:p>
      <w:pPr>
        <w:spacing w:after="0"/>
        <w:ind w:left="0"/>
        <w:jc w:val="both"/>
      </w:pPr>
      <w:r>
        <w:rPr>
          <w:rFonts w:ascii="Times New Roman"/>
          <w:b w:val="false"/>
          <w:i w:val="false"/>
          <w:color w:val="000000"/>
          <w:sz w:val="28"/>
        </w:rPr>
        <w:t>
      31) инфекциялық және паразиттік аурулардың көздері болып табылатын адамдарды көрсетімдері бойынша емдеуге жатқызуға жіберу;</w:t>
      </w:r>
    </w:p>
    <w:bookmarkEnd w:id="10081"/>
    <w:bookmarkStart w:name="z10194" w:id="10082"/>
    <w:p>
      <w:pPr>
        <w:spacing w:after="0"/>
        <w:ind w:left="0"/>
        <w:jc w:val="both"/>
      </w:pPr>
      <w:r>
        <w:rPr>
          <w:rFonts w:ascii="Times New Roman"/>
          <w:b w:val="false"/>
          <w:i w:val="false"/>
          <w:color w:val="000000"/>
          <w:sz w:val="28"/>
        </w:rPr>
        <w:t>
      32) Қазақстан Республикасының заңнамасына сәйкес реттелетін салада тексеру және профилактикалық бақылау мен қадағалау нысанында бақылауды жүзеге асыру;</w:t>
      </w:r>
    </w:p>
    <w:bookmarkEnd w:id="10082"/>
    <w:bookmarkStart w:name="z10195" w:id="10083"/>
    <w:p>
      <w:pPr>
        <w:spacing w:after="0"/>
        <w:ind w:left="0"/>
        <w:jc w:val="both"/>
      </w:pPr>
      <w:r>
        <w:rPr>
          <w:rFonts w:ascii="Times New Roman"/>
          <w:b w:val="false"/>
          <w:i w:val="false"/>
          <w:color w:val="000000"/>
          <w:sz w:val="28"/>
        </w:rPr>
        <w:t>
      33) көліктегі тиісті аумақта халықтың санитариялық-эпидемиологиялық саламаттылығы саласындағы радиациялық бақылауды жүзеге асыру;</w:t>
      </w:r>
    </w:p>
    <w:bookmarkEnd w:id="10083"/>
    <w:bookmarkStart w:name="z10196" w:id="10084"/>
    <w:p>
      <w:pPr>
        <w:spacing w:after="0"/>
        <w:ind w:left="0"/>
        <w:jc w:val="both"/>
      </w:pPr>
      <w:r>
        <w:rPr>
          <w:rFonts w:ascii="Times New Roman"/>
          <w:b w:val="false"/>
          <w:i w:val="false"/>
          <w:color w:val="000000"/>
          <w:sz w:val="28"/>
        </w:rPr>
        <w:t>
      34)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084"/>
    <w:bookmarkStart w:name="z10197" w:id="10085"/>
    <w:p>
      <w:pPr>
        <w:spacing w:after="0"/>
        <w:ind w:left="0"/>
        <w:jc w:val="both"/>
      </w:pPr>
      <w:r>
        <w:rPr>
          <w:rFonts w:ascii="Times New Roman"/>
          <w:b w:val="false"/>
          <w:i w:val="false"/>
          <w:color w:val="000000"/>
          <w:sz w:val="28"/>
        </w:rPr>
        <w:t>
      35)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085"/>
    <w:bookmarkStart w:name="z10198" w:id="10086"/>
    <w:p>
      <w:pPr>
        <w:spacing w:after="0"/>
        <w:ind w:left="0"/>
        <w:jc w:val="both"/>
      </w:pPr>
      <w:r>
        <w:rPr>
          <w:rFonts w:ascii="Times New Roman"/>
          <w:b w:val="false"/>
          <w:i w:val="false"/>
          <w:color w:val="000000"/>
          <w:sz w:val="28"/>
        </w:rPr>
        <w:t>
      36) шектеу іс-шараларын, оның ішінде карантинді белгілеу, инфекциялық ауруларды анықтау;</w:t>
      </w:r>
    </w:p>
    <w:bookmarkEnd w:id="10086"/>
    <w:bookmarkStart w:name="z10199" w:id="10087"/>
    <w:p>
      <w:pPr>
        <w:spacing w:after="0"/>
        <w:ind w:left="0"/>
        <w:jc w:val="both"/>
      </w:pPr>
      <w:r>
        <w:rPr>
          <w:rFonts w:ascii="Times New Roman"/>
          <w:b w:val="false"/>
          <w:i w:val="false"/>
          <w:color w:val="000000"/>
          <w:sz w:val="28"/>
        </w:rPr>
        <w:t>
      37) құзыретінің шегінде санитариялық-қорғаныш аймақтарын белгілеу;</w:t>
      </w:r>
    </w:p>
    <w:bookmarkEnd w:id="10087"/>
    <w:bookmarkStart w:name="z10200" w:id="10088"/>
    <w:p>
      <w:pPr>
        <w:spacing w:after="0"/>
        <w:ind w:left="0"/>
        <w:jc w:val="both"/>
      </w:pPr>
      <w:r>
        <w:rPr>
          <w:rFonts w:ascii="Times New Roman"/>
          <w:b w:val="false"/>
          <w:i w:val="false"/>
          <w:color w:val="000000"/>
          <w:sz w:val="28"/>
        </w:rPr>
        <w:t>
      38) реттелетін салада түсіндіру жұмысын ұйымдастыру;</w:t>
      </w:r>
    </w:p>
    <w:bookmarkEnd w:id="10088"/>
    <w:bookmarkStart w:name="z10201" w:id="10089"/>
    <w:p>
      <w:pPr>
        <w:spacing w:after="0"/>
        <w:ind w:left="0"/>
        <w:jc w:val="both"/>
      </w:pPr>
      <w:r>
        <w:rPr>
          <w:rFonts w:ascii="Times New Roman"/>
          <w:b w:val="false"/>
          <w:i w:val="false"/>
          <w:color w:val="000000"/>
          <w:sz w:val="28"/>
        </w:rPr>
        <w:t>
      39) салауатты өмір салтын және дұрыс тамақтануды ұйымдастыру;</w:t>
      </w:r>
    </w:p>
    <w:bookmarkEnd w:id="10089"/>
    <w:bookmarkStart w:name="z10202" w:id="10090"/>
    <w:p>
      <w:pPr>
        <w:spacing w:after="0"/>
        <w:ind w:left="0"/>
        <w:jc w:val="both"/>
      </w:pPr>
      <w:r>
        <w:rPr>
          <w:rFonts w:ascii="Times New Roman"/>
          <w:b w:val="false"/>
          <w:i w:val="false"/>
          <w:color w:val="000000"/>
          <w:sz w:val="28"/>
        </w:rPr>
        <w:t>
      40)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090"/>
    <w:bookmarkStart w:name="z10203" w:id="10091"/>
    <w:p>
      <w:pPr>
        <w:spacing w:after="0"/>
        <w:ind w:left="0"/>
        <w:jc w:val="both"/>
      </w:pPr>
      <w:r>
        <w:rPr>
          <w:rFonts w:ascii="Times New Roman"/>
          <w:b w:val="false"/>
          <w:i w:val="false"/>
          <w:color w:val="000000"/>
          <w:sz w:val="28"/>
        </w:rPr>
        <w:t>
      41) заңдарда, Қазақстан Республикасы Президентінің және Үкіметінің актілерінде көзделген өзге де функцияларды жүзеге асыру.</w:t>
      </w:r>
    </w:p>
    <w:bookmarkEnd w:id="10091"/>
    <w:bookmarkStart w:name="z10204" w:id="10092"/>
    <w:p>
      <w:pPr>
        <w:spacing w:after="0"/>
        <w:ind w:left="0"/>
        <w:jc w:val="both"/>
      </w:pPr>
      <w:r>
        <w:rPr>
          <w:rFonts w:ascii="Times New Roman"/>
          <w:b w:val="false"/>
          <w:i w:val="false"/>
          <w:color w:val="000000"/>
          <w:sz w:val="28"/>
        </w:rPr>
        <w:t>
      14. Құқықтары мен міндеттері:</w:t>
      </w:r>
    </w:p>
    <w:bookmarkEnd w:id="10092"/>
    <w:bookmarkStart w:name="z10205" w:id="1009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093"/>
    <w:bookmarkStart w:name="z10206" w:id="10094"/>
    <w:p>
      <w:pPr>
        <w:spacing w:after="0"/>
        <w:ind w:left="0"/>
        <w:jc w:val="both"/>
      </w:pPr>
      <w:r>
        <w:rPr>
          <w:rFonts w:ascii="Times New Roman"/>
          <w:b w:val="false"/>
          <w:i w:val="false"/>
          <w:color w:val="000000"/>
          <w:sz w:val="28"/>
        </w:rPr>
        <w:t>
      2) жеке және заңды тұлғалар бөлімшелік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094"/>
    <w:bookmarkStart w:name="z10207" w:id="100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095"/>
    <w:bookmarkStart w:name="z10208" w:id="1009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096"/>
    <w:bookmarkStart w:name="z10209" w:id="1009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097"/>
    <w:bookmarkStart w:name="z10210" w:id="1009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098"/>
    <w:bookmarkStart w:name="z10211" w:id="1009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099"/>
    <w:bookmarkStart w:name="z10212" w:id="101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100"/>
    <w:bookmarkStart w:name="z10213" w:id="1010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101"/>
    <w:bookmarkStart w:name="z10214" w:id="1010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102"/>
    <w:bookmarkStart w:name="z10215" w:id="10103"/>
    <w:p>
      <w:pPr>
        <w:spacing w:after="0"/>
        <w:ind w:left="0"/>
        <w:jc w:val="left"/>
      </w:pPr>
      <w:r>
        <w:rPr>
          <w:rFonts w:ascii="Times New Roman"/>
          <w:b/>
          <w:i w:val="false"/>
          <w:color w:val="000000"/>
        </w:rPr>
        <w:t xml:space="preserve"> 3-тарау. Бөлімшелік басқарманың қызметін ұйымдастыру</w:t>
      </w:r>
    </w:p>
    <w:bookmarkEnd w:id="10103"/>
    <w:bookmarkStart w:name="z10216" w:id="10104"/>
    <w:p>
      <w:pPr>
        <w:spacing w:after="0"/>
        <w:ind w:left="0"/>
        <w:jc w:val="both"/>
      </w:pPr>
      <w:r>
        <w:rPr>
          <w:rFonts w:ascii="Times New Roman"/>
          <w:b w:val="false"/>
          <w:i w:val="false"/>
          <w:color w:val="000000"/>
          <w:sz w:val="28"/>
        </w:rPr>
        <w:t>
      15. Бөлімшелік басқармаға басшылықты Басшы жүзеге асырады, ол бөлімшелік басқармаға жүктелген міндеттердің орындалуына және өз функцияларын жүзеге асыруға дербес жауапты болады.</w:t>
      </w:r>
    </w:p>
    <w:bookmarkEnd w:id="10104"/>
    <w:bookmarkStart w:name="z10217" w:id="10105"/>
    <w:p>
      <w:pPr>
        <w:spacing w:after="0"/>
        <w:ind w:left="0"/>
        <w:jc w:val="both"/>
      </w:pPr>
      <w:r>
        <w:rPr>
          <w:rFonts w:ascii="Times New Roman"/>
          <w:b w:val="false"/>
          <w:i w:val="false"/>
          <w:color w:val="000000"/>
          <w:sz w:val="28"/>
        </w:rPr>
        <w:t>
      16. Бөлімшелік басқарманың Басшысы Қазақстан Республикасының заңнамасына сәйкес қызметке тағайындалады және қызметтен босатылады.</w:t>
      </w:r>
    </w:p>
    <w:bookmarkEnd w:id="10105"/>
    <w:bookmarkStart w:name="z10218" w:id="10106"/>
    <w:p>
      <w:pPr>
        <w:spacing w:after="0"/>
        <w:ind w:left="0"/>
        <w:jc w:val="both"/>
      </w:pPr>
      <w:r>
        <w:rPr>
          <w:rFonts w:ascii="Times New Roman"/>
          <w:b w:val="false"/>
          <w:i w:val="false"/>
          <w:color w:val="000000"/>
          <w:sz w:val="28"/>
        </w:rPr>
        <w:t>
      17. Бөлімшелік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106"/>
    <w:bookmarkStart w:name="z10219" w:id="10107"/>
    <w:p>
      <w:pPr>
        <w:spacing w:after="0"/>
        <w:ind w:left="0"/>
        <w:jc w:val="both"/>
      </w:pPr>
      <w:r>
        <w:rPr>
          <w:rFonts w:ascii="Times New Roman"/>
          <w:b w:val="false"/>
          <w:i w:val="false"/>
          <w:color w:val="000000"/>
          <w:sz w:val="28"/>
        </w:rPr>
        <w:t>
      18. Басшының өкілеттіктері:</w:t>
      </w:r>
    </w:p>
    <w:bookmarkEnd w:id="10107"/>
    <w:bookmarkStart w:name="z10220" w:id="10108"/>
    <w:p>
      <w:pPr>
        <w:spacing w:after="0"/>
        <w:ind w:left="0"/>
        <w:jc w:val="both"/>
      </w:pPr>
      <w:r>
        <w:rPr>
          <w:rFonts w:ascii="Times New Roman"/>
          <w:b w:val="false"/>
          <w:i w:val="false"/>
          <w:color w:val="000000"/>
          <w:sz w:val="28"/>
        </w:rPr>
        <w:t>
      1) бөлімшелік басқарма қызметкерлерінің міндеттерін, өкілеттіктерін және жауапкершілігін айқындайды, сондай-ақ олардың лауазымдық нұсқаулықтарын Департаменттің басшысына бекітуге жібереді;</w:t>
      </w:r>
    </w:p>
    <w:bookmarkEnd w:id="10108"/>
    <w:bookmarkStart w:name="z10221" w:id="10109"/>
    <w:p>
      <w:pPr>
        <w:spacing w:after="0"/>
        <w:ind w:left="0"/>
        <w:jc w:val="both"/>
      </w:pPr>
      <w:r>
        <w:rPr>
          <w:rFonts w:ascii="Times New Roman"/>
          <w:b w:val="false"/>
          <w:i w:val="false"/>
          <w:color w:val="000000"/>
          <w:sz w:val="28"/>
        </w:rPr>
        <w:t>
      2) мемлекеттік органдарда және өзге де ұйымдарда бөлімшелік басқарманың мүддесін білдіреді;</w:t>
      </w:r>
    </w:p>
    <w:bookmarkEnd w:id="10109"/>
    <w:bookmarkStart w:name="z10222" w:id="1011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қызметшілерінің әдеп кодексі нормаларын сақтауға бағытталған шараларды қабылдайды;</w:t>
      </w:r>
    </w:p>
    <w:bookmarkEnd w:id="10110"/>
    <w:bookmarkStart w:name="z10223" w:id="101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111"/>
    <w:bookmarkStart w:name="z10224" w:id="10112"/>
    <w:p>
      <w:pPr>
        <w:spacing w:after="0"/>
        <w:ind w:left="0"/>
        <w:jc w:val="both"/>
      </w:pPr>
      <w:r>
        <w:rPr>
          <w:rFonts w:ascii="Times New Roman"/>
          <w:b w:val="false"/>
          <w:i w:val="false"/>
          <w:color w:val="000000"/>
          <w:sz w:val="28"/>
        </w:rPr>
        <w:t>
      Бөлімшелік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112"/>
    <w:bookmarkStart w:name="z10225" w:id="10113"/>
    <w:p>
      <w:pPr>
        <w:spacing w:after="0"/>
        <w:ind w:left="0"/>
        <w:jc w:val="left"/>
      </w:pPr>
      <w:r>
        <w:rPr>
          <w:rFonts w:ascii="Times New Roman"/>
          <w:b/>
          <w:i w:val="false"/>
          <w:color w:val="000000"/>
        </w:rPr>
        <w:t xml:space="preserve"> 4-тарау. Бөлімшелік басқарманың мүлкі</w:t>
      </w:r>
    </w:p>
    <w:bookmarkEnd w:id="10113"/>
    <w:bookmarkStart w:name="z10226" w:id="10114"/>
    <w:p>
      <w:pPr>
        <w:spacing w:after="0"/>
        <w:ind w:left="0"/>
        <w:jc w:val="both"/>
      </w:pPr>
      <w:r>
        <w:rPr>
          <w:rFonts w:ascii="Times New Roman"/>
          <w:b w:val="false"/>
          <w:i w:val="false"/>
          <w:color w:val="000000"/>
          <w:sz w:val="28"/>
        </w:rPr>
        <w:t xml:space="preserve">
      19. Бөлімшелік басқармада заңнамада көзделген жағдайларда жедел басқару құқығындағы оқшауланған мүлкi болуы мүмкін. </w:t>
      </w:r>
    </w:p>
    <w:bookmarkEnd w:id="10114"/>
    <w:bookmarkStart w:name="z10227" w:id="10115"/>
    <w:p>
      <w:pPr>
        <w:spacing w:after="0"/>
        <w:ind w:left="0"/>
        <w:jc w:val="both"/>
      </w:pPr>
      <w:r>
        <w:rPr>
          <w:rFonts w:ascii="Times New Roman"/>
          <w:b w:val="false"/>
          <w:i w:val="false"/>
          <w:color w:val="000000"/>
          <w:sz w:val="28"/>
        </w:rPr>
        <w:t xml:space="preserve">
      Бөлімшелік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115"/>
    <w:bookmarkStart w:name="z10228" w:id="10116"/>
    <w:p>
      <w:pPr>
        <w:spacing w:after="0"/>
        <w:ind w:left="0"/>
        <w:jc w:val="both"/>
      </w:pPr>
      <w:r>
        <w:rPr>
          <w:rFonts w:ascii="Times New Roman"/>
          <w:b w:val="false"/>
          <w:i w:val="false"/>
          <w:color w:val="000000"/>
          <w:sz w:val="28"/>
        </w:rPr>
        <w:t>
      20. Бөлімшелік басқармаға бекiтіліп берілген мүлiк республикалық меншiкке жатады.</w:t>
      </w:r>
    </w:p>
    <w:bookmarkEnd w:id="10116"/>
    <w:bookmarkStart w:name="z10229" w:id="10117"/>
    <w:p>
      <w:pPr>
        <w:spacing w:after="0"/>
        <w:ind w:left="0"/>
        <w:jc w:val="both"/>
      </w:pPr>
      <w:r>
        <w:rPr>
          <w:rFonts w:ascii="Times New Roman"/>
          <w:b w:val="false"/>
          <w:i w:val="false"/>
          <w:color w:val="000000"/>
          <w:sz w:val="28"/>
        </w:rPr>
        <w:t>
      21. Егер заңнамада өзгеше көзделмесе, бөлімшелік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17"/>
    <w:bookmarkStart w:name="z10230" w:id="10118"/>
    <w:p>
      <w:pPr>
        <w:spacing w:after="0"/>
        <w:ind w:left="0"/>
        <w:jc w:val="left"/>
      </w:pPr>
      <w:r>
        <w:rPr>
          <w:rFonts w:ascii="Times New Roman"/>
          <w:b/>
          <w:i w:val="false"/>
          <w:color w:val="000000"/>
        </w:rPr>
        <w:t xml:space="preserve"> 5-тарау. Бөлімшелік басқарманы қайта ұйымдастыру және тарату</w:t>
      </w:r>
    </w:p>
    <w:bookmarkEnd w:id="10118"/>
    <w:bookmarkStart w:name="z10231" w:id="10119"/>
    <w:p>
      <w:pPr>
        <w:spacing w:after="0"/>
        <w:ind w:left="0"/>
        <w:jc w:val="both"/>
      </w:pPr>
      <w:r>
        <w:rPr>
          <w:rFonts w:ascii="Times New Roman"/>
          <w:b w:val="false"/>
          <w:i w:val="false"/>
          <w:color w:val="000000"/>
          <w:sz w:val="28"/>
        </w:rPr>
        <w:t>
      22. Бөлімшелік басқарманы қайта ұйымдастыру және тарату Қазақстан Республикасының заңнамасына сәйкес жүзеге асырылады.</w:t>
      </w:r>
    </w:p>
    <w:bookmarkEnd w:id="10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109-қосымша</w:t>
            </w:r>
          </w:p>
        </w:tc>
      </w:tr>
    </w:tbl>
    <w:bookmarkStart w:name="z10233" w:id="1012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Абай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0120"/>
    <w:bookmarkStart w:name="z10234" w:id="10121"/>
    <w:p>
      <w:pPr>
        <w:spacing w:after="0"/>
        <w:ind w:left="0"/>
        <w:jc w:val="left"/>
      </w:pPr>
      <w:r>
        <w:rPr>
          <w:rFonts w:ascii="Times New Roman"/>
          <w:b/>
          <w:i w:val="false"/>
          <w:color w:val="000000"/>
        </w:rPr>
        <w:t xml:space="preserve"> 1-тарау. Жалпы ережелер</w:t>
      </w:r>
    </w:p>
    <w:bookmarkEnd w:id="10121"/>
    <w:bookmarkStart w:name="z10235" w:id="1012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Абай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122"/>
    <w:bookmarkStart w:name="z10236" w:id="101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123"/>
    <w:bookmarkStart w:name="z10237" w:id="1012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124"/>
    <w:bookmarkStart w:name="z10238" w:id="1012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125"/>
    <w:bookmarkStart w:name="z10239" w:id="1012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126"/>
    <w:bookmarkStart w:name="z10240" w:id="1012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127"/>
    <w:bookmarkStart w:name="z10241" w:id="10128"/>
    <w:p>
      <w:pPr>
        <w:spacing w:after="0"/>
        <w:ind w:left="0"/>
        <w:jc w:val="both"/>
      </w:pPr>
      <w:r>
        <w:rPr>
          <w:rFonts w:ascii="Times New Roman"/>
          <w:b w:val="false"/>
          <w:i w:val="false"/>
          <w:color w:val="000000"/>
          <w:sz w:val="28"/>
        </w:rPr>
        <w:t>
      7. Басқарманың орналасқан жері – 100101, Қазақстан Республикасы, Қарағанда облысы, Абай ауданы, Абай қаласы, Гете көшесі, 26 үй.</w:t>
      </w:r>
    </w:p>
    <w:bookmarkEnd w:id="10128"/>
    <w:bookmarkStart w:name="z10242" w:id="1012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Абай аудандық тауарлар мен көрсетілетін қызметтердің сапасы мен қауіпсіздігін бақылау басқармасы".</w:t>
      </w:r>
    </w:p>
    <w:bookmarkEnd w:id="10129"/>
    <w:bookmarkStart w:name="z10243" w:id="1013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130"/>
    <w:bookmarkStart w:name="z10244" w:id="1013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131"/>
    <w:bookmarkStart w:name="z10245" w:id="1013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132"/>
    <w:bookmarkStart w:name="z10246" w:id="1013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133"/>
    <w:bookmarkStart w:name="z10247" w:id="1013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134"/>
    <w:bookmarkStart w:name="z10248" w:id="10135"/>
    <w:p>
      <w:pPr>
        <w:spacing w:after="0"/>
        <w:ind w:left="0"/>
        <w:jc w:val="both"/>
      </w:pPr>
      <w:r>
        <w:rPr>
          <w:rFonts w:ascii="Times New Roman"/>
          <w:b w:val="false"/>
          <w:i w:val="false"/>
          <w:color w:val="000000"/>
          <w:sz w:val="28"/>
        </w:rPr>
        <w:t xml:space="preserve">
      12. Міндеттері: </w:t>
      </w:r>
    </w:p>
    <w:bookmarkEnd w:id="10135"/>
    <w:bookmarkStart w:name="z10249" w:id="1013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136"/>
    <w:bookmarkStart w:name="z10250" w:id="1013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137"/>
    <w:bookmarkStart w:name="z10251" w:id="1013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138"/>
    <w:bookmarkStart w:name="z10252" w:id="10139"/>
    <w:p>
      <w:pPr>
        <w:spacing w:after="0"/>
        <w:ind w:left="0"/>
        <w:jc w:val="both"/>
      </w:pPr>
      <w:r>
        <w:rPr>
          <w:rFonts w:ascii="Times New Roman"/>
          <w:b w:val="false"/>
          <w:i w:val="false"/>
          <w:color w:val="000000"/>
          <w:sz w:val="28"/>
        </w:rPr>
        <w:t xml:space="preserve">
      13. Функциялары: </w:t>
      </w:r>
    </w:p>
    <w:bookmarkEnd w:id="10139"/>
    <w:bookmarkStart w:name="z10253" w:id="1014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140"/>
    <w:bookmarkStart w:name="z10254" w:id="1014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141"/>
    <w:bookmarkStart w:name="z10255" w:id="1014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142"/>
    <w:bookmarkStart w:name="z10256" w:id="1014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143"/>
    <w:bookmarkStart w:name="z10257" w:id="1014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144"/>
    <w:bookmarkStart w:name="z10258" w:id="1014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145"/>
    <w:bookmarkStart w:name="z10259" w:id="1014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146"/>
    <w:bookmarkStart w:name="z10260" w:id="1014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147"/>
    <w:bookmarkStart w:name="z10261" w:id="10148"/>
    <w:p>
      <w:pPr>
        <w:spacing w:after="0"/>
        <w:ind w:left="0"/>
        <w:jc w:val="both"/>
      </w:pPr>
      <w:r>
        <w:rPr>
          <w:rFonts w:ascii="Times New Roman"/>
          <w:b w:val="false"/>
          <w:i w:val="false"/>
          <w:color w:val="000000"/>
          <w:sz w:val="28"/>
        </w:rPr>
        <w:t>
      9) құзыретінің шегінде мониторинг жүргізу;</w:t>
      </w:r>
    </w:p>
    <w:bookmarkEnd w:id="10148"/>
    <w:bookmarkStart w:name="z10262" w:id="10149"/>
    <w:p>
      <w:pPr>
        <w:spacing w:after="0"/>
        <w:ind w:left="0"/>
        <w:jc w:val="both"/>
      </w:pPr>
      <w:r>
        <w:rPr>
          <w:rFonts w:ascii="Times New Roman"/>
          <w:b w:val="false"/>
          <w:i w:val="false"/>
          <w:color w:val="000000"/>
          <w:sz w:val="28"/>
        </w:rPr>
        <w:t>
      10) тамақ өнімі қауіпсіздігін қамтамасыз ету;</w:t>
      </w:r>
    </w:p>
    <w:bookmarkEnd w:id="10149"/>
    <w:bookmarkStart w:name="z10263" w:id="1015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150"/>
    <w:bookmarkStart w:name="z10264" w:id="1015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151"/>
    <w:bookmarkStart w:name="z10265" w:id="1015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152"/>
    <w:bookmarkStart w:name="z10266" w:id="1015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153"/>
    <w:bookmarkStart w:name="z10267" w:id="1015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154"/>
    <w:bookmarkStart w:name="z10268" w:id="1015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155"/>
    <w:bookmarkStart w:name="z10269" w:id="1015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156"/>
    <w:bookmarkStart w:name="z10270" w:id="1015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157"/>
    <w:bookmarkStart w:name="z10271" w:id="1015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158"/>
    <w:bookmarkStart w:name="z10272" w:id="1015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159"/>
    <w:bookmarkStart w:name="z10273" w:id="1016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160"/>
    <w:bookmarkStart w:name="z10274" w:id="1016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161"/>
    <w:bookmarkStart w:name="z10275" w:id="1016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162"/>
    <w:bookmarkStart w:name="z10276" w:id="1016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163"/>
    <w:bookmarkStart w:name="z10277" w:id="1016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164"/>
    <w:bookmarkStart w:name="z10278" w:id="1016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165"/>
    <w:bookmarkStart w:name="z10279" w:id="1016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166"/>
    <w:bookmarkStart w:name="z10280" w:id="1016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167"/>
    <w:bookmarkStart w:name="z10281" w:id="1016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168"/>
    <w:bookmarkStart w:name="z10282" w:id="1016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169"/>
    <w:bookmarkStart w:name="z10283" w:id="1017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170"/>
    <w:bookmarkStart w:name="z10284" w:id="1017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171"/>
    <w:bookmarkStart w:name="z10285" w:id="1017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0172"/>
    <w:bookmarkStart w:name="z10286" w:id="1017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173"/>
    <w:bookmarkStart w:name="z10287" w:id="1017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0174"/>
    <w:bookmarkStart w:name="z10288" w:id="1017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0175"/>
    <w:bookmarkStart w:name="z10289" w:id="1017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0176"/>
    <w:bookmarkStart w:name="z10290" w:id="1017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177"/>
    <w:bookmarkStart w:name="z10291" w:id="1017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178"/>
    <w:bookmarkStart w:name="z10292" w:id="1017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0179"/>
    <w:bookmarkStart w:name="z10293" w:id="1018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0180"/>
    <w:bookmarkStart w:name="z10294" w:id="10181"/>
    <w:p>
      <w:pPr>
        <w:spacing w:after="0"/>
        <w:ind w:left="0"/>
        <w:jc w:val="both"/>
      </w:pPr>
      <w:r>
        <w:rPr>
          <w:rFonts w:ascii="Times New Roman"/>
          <w:b w:val="false"/>
          <w:i w:val="false"/>
          <w:color w:val="000000"/>
          <w:sz w:val="28"/>
        </w:rPr>
        <w:t>
      42) реттелетін салада түсіндіру жұмысын ұйымдастыру;</w:t>
      </w:r>
    </w:p>
    <w:bookmarkEnd w:id="10181"/>
    <w:bookmarkStart w:name="z10295" w:id="1018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0182"/>
    <w:bookmarkStart w:name="z10296" w:id="1018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0183"/>
    <w:bookmarkStart w:name="z10297" w:id="10184"/>
    <w:p>
      <w:pPr>
        <w:spacing w:after="0"/>
        <w:ind w:left="0"/>
        <w:jc w:val="both"/>
      </w:pPr>
      <w:r>
        <w:rPr>
          <w:rFonts w:ascii="Times New Roman"/>
          <w:b w:val="false"/>
          <w:i w:val="false"/>
          <w:color w:val="000000"/>
          <w:sz w:val="28"/>
        </w:rPr>
        <w:t>
      14. Құқықтары мен міндеттері:</w:t>
      </w:r>
    </w:p>
    <w:bookmarkEnd w:id="10184"/>
    <w:bookmarkStart w:name="z10298" w:id="1018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185"/>
    <w:bookmarkStart w:name="z10299" w:id="1018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186"/>
    <w:bookmarkStart w:name="z10300" w:id="101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187"/>
    <w:bookmarkStart w:name="z10301" w:id="1018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188"/>
    <w:bookmarkStart w:name="z10302" w:id="1018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189"/>
    <w:bookmarkStart w:name="z10303" w:id="1019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190"/>
    <w:bookmarkStart w:name="z10304" w:id="1019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191"/>
    <w:bookmarkStart w:name="z10305" w:id="101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192"/>
    <w:bookmarkStart w:name="z10306" w:id="1019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193"/>
    <w:bookmarkStart w:name="z10307" w:id="1019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194"/>
    <w:bookmarkStart w:name="z10308" w:id="10195"/>
    <w:p>
      <w:pPr>
        <w:spacing w:after="0"/>
        <w:ind w:left="0"/>
        <w:jc w:val="left"/>
      </w:pPr>
      <w:r>
        <w:rPr>
          <w:rFonts w:ascii="Times New Roman"/>
          <w:b/>
          <w:i w:val="false"/>
          <w:color w:val="000000"/>
        </w:rPr>
        <w:t xml:space="preserve"> 3-тарау. Басқарманың қызметін ұйымдастыру</w:t>
      </w:r>
    </w:p>
    <w:bookmarkEnd w:id="10195"/>
    <w:bookmarkStart w:name="z10309" w:id="1019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0196"/>
    <w:bookmarkStart w:name="z10310" w:id="1019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0197"/>
    <w:bookmarkStart w:name="z10311" w:id="1019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198"/>
    <w:bookmarkStart w:name="z10312" w:id="10199"/>
    <w:p>
      <w:pPr>
        <w:spacing w:after="0"/>
        <w:ind w:left="0"/>
        <w:jc w:val="both"/>
      </w:pPr>
      <w:r>
        <w:rPr>
          <w:rFonts w:ascii="Times New Roman"/>
          <w:b w:val="false"/>
          <w:i w:val="false"/>
          <w:color w:val="000000"/>
          <w:sz w:val="28"/>
        </w:rPr>
        <w:t>
      18. Басқарма басшысының өкілеттіктері:</w:t>
      </w:r>
    </w:p>
    <w:bookmarkEnd w:id="10199"/>
    <w:bookmarkStart w:name="z10313" w:id="1020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0200"/>
    <w:bookmarkStart w:name="z10314" w:id="102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201"/>
    <w:bookmarkStart w:name="z10315" w:id="1020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0202"/>
    <w:bookmarkStart w:name="z10316" w:id="102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203"/>
    <w:bookmarkStart w:name="z10317" w:id="1020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204"/>
    <w:bookmarkStart w:name="z10318" w:id="10205"/>
    <w:p>
      <w:pPr>
        <w:spacing w:after="0"/>
        <w:ind w:left="0"/>
        <w:jc w:val="left"/>
      </w:pPr>
      <w:r>
        <w:rPr>
          <w:rFonts w:ascii="Times New Roman"/>
          <w:b/>
          <w:i w:val="false"/>
          <w:color w:val="000000"/>
        </w:rPr>
        <w:t xml:space="preserve"> 4-тарау. Басқарманың мүлкі</w:t>
      </w:r>
    </w:p>
    <w:bookmarkEnd w:id="10205"/>
    <w:bookmarkStart w:name="z10319" w:id="1020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0206"/>
    <w:bookmarkStart w:name="z10320" w:id="1020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207"/>
    <w:bookmarkStart w:name="z10321" w:id="1020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0208"/>
    <w:bookmarkStart w:name="z10322" w:id="1020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09"/>
    <w:bookmarkStart w:name="z10323" w:id="10210"/>
    <w:p>
      <w:pPr>
        <w:spacing w:after="0"/>
        <w:ind w:left="0"/>
        <w:jc w:val="left"/>
      </w:pPr>
      <w:r>
        <w:rPr>
          <w:rFonts w:ascii="Times New Roman"/>
          <w:b/>
          <w:i w:val="false"/>
          <w:color w:val="000000"/>
        </w:rPr>
        <w:t xml:space="preserve"> 5-тарау. Басқарманы қайта ұйымдастыру және тарату</w:t>
      </w:r>
    </w:p>
    <w:bookmarkEnd w:id="10210"/>
    <w:bookmarkStart w:name="z10324" w:id="1021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110-қосымша</w:t>
            </w:r>
          </w:p>
        </w:tc>
      </w:tr>
    </w:tbl>
    <w:bookmarkStart w:name="z10326" w:id="1021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Ақтоғай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0212"/>
    <w:bookmarkStart w:name="z10327" w:id="10213"/>
    <w:p>
      <w:pPr>
        <w:spacing w:after="0"/>
        <w:ind w:left="0"/>
        <w:jc w:val="left"/>
      </w:pPr>
      <w:r>
        <w:rPr>
          <w:rFonts w:ascii="Times New Roman"/>
          <w:b/>
          <w:i w:val="false"/>
          <w:color w:val="000000"/>
        </w:rPr>
        <w:t xml:space="preserve"> 1-тарау. Жалпы ережелер</w:t>
      </w:r>
    </w:p>
    <w:bookmarkEnd w:id="10213"/>
    <w:bookmarkStart w:name="z10328" w:id="1021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Ақтоғай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214"/>
    <w:bookmarkStart w:name="z10329" w:id="102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215"/>
    <w:bookmarkStart w:name="z10330" w:id="1021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216"/>
    <w:bookmarkStart w:name="z10331" w:id="1021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217"/>
    <w:bookmarkStart w:name="z10332" w:id="1021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218"/>
    <w:bookmarkStart w:name="z10333" w:id="1021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219"/>
    <w:bookmarkStart w:name="z10334" w:id="10220"/>
    <w:p>
      <w:pPr>
        <w:spacing w:after="0"/>
        <w:ind w:left="0"/>
        <w:jc w:val="both"/>
      </w:pPr>
      <w:r>
        <w:rPr>
          <w:rFonts w:ascii="Times New Roman"/>
          <w:b w:val="false"/>
          <w:i w:val="false"/>
          <w:color w:val="000000"/>
          <w:sz w:val="28"/>
        </w:rPr>
        <w:t>
      7. Басқарманың орналасқан жері – 100200, Қазақстан Республикасы, Қарағанды облысы, Ақтоғай ауданы, Ақтоғай ауылы, С. Оразалин көшесі, 1.</w:t>
      </w:r>
    </w:p>
    <w:bookmarkEnd w:id="10220"/>
    <w:bookmarkStart w:name="z10335" w:id="1022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Ақтоғай аудандық тауарлар мен көрсетілетін қызметтердің сапасы мен қауіпсіздігін бақылау басқармасы".</w:t>
      </w:r>
    </w:p>
    <w:bookmarkEnd w:id="10221"/>
    <w:bookmarkStart w:name="z10336" w:id="1022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222"/>
    <w:bookmarkStart w:name="z10337" w:id="1022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223"/>
    <w:bookmarkStart w:name="z10338" w:id="1022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224"/>
    <w:bookmarkStart w:name="z10339" w:id="1022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225"/>
    <w:bookmarkStart w:name="z10340" w:id="1022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226"/>
    <w:bookmarkStart w:name="z10341" w:id="10227"/>
    <w:p>
      <w:pPr>
        <w:spacing w:after="0"/>
        <w:ind w:left="0"/>
        <w:jc w:val="both"/>
      </w:pPr>
      <w:r>
        <w:rPr>
          <w:rFonts w:ascii="Times New Roman"/>
          <w:b w:val="false"/>
          <w:i w:val="false"/>
          <w:color w:val="000000"/>
          <w:sz w:val="28"/>
        </w:rPr>
        <w:t xml:space="preserve">
      12. Міндеттері: </w:t>
      </w:r>
    </w:p>
    <w:bookmarkEnd w:id="10227"/>
    <w:bookmarkStart w:name="z10342" w:id="1022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228"/>
    <w:bookmarkStart w:name="z10343" w:id="1022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229"/>
    <w:bookmarkStart w:name="z10344" w:id="1023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230"/>
    <w:bookmarkStart w:name="z10345" w:id="10231"/>
    <w:p>
      <w:pPr>
        <w:spacing w:after="0"/>
        <w:ind w:left="0"/>
        <w:jc w:val="both"/>
      </w:pPr>
      <w:r>
        <w:rPr>
          <w:rFonts w:ascii="Times New Roman"/>
          <w:b w:val="false"/>
          <w:i w:val="false"/>
          <w:color w:val="000000"/>
          <w:sz w:val="28"/>
        </w:rPr>
        <w:t>
      13. Функциялары:</w:t>
      </w:r>
    </w:p>
    <w:bookmarkEnd w:id="10231"/>
    <w:bookmarkStart w:name="z10346" w:id="1023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232"/>
    <w:bookmarkStart w:name="z10347" w:id="1023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233"/>
    <w:bookmarkStart w:name="z10348" w:id="1023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234"/>
    <w:bookmarkStart w:name="z10349" w:id="1023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235"/>
    <w:bookmarkStart w:name="z10350" w:id="1023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236"/>
    <w:bookmarkStart w:name="z10351" w:id="1023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237"/>
    <w:bookmarkStart w:name="z10352" w:id="1023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238"/>
    <w:bookmarkStart w:name="z10353" w:id="1023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239"/>
    <w:bookmarkStart w:name="z10354" w:id="10240"/>
    <w:p>
      <w:pPr>
        <w:spacing w:after="0"/>
        <w:ind w:left="0"/>
        <w:jc w:val="both"/>
      </w:pPr>
      <w:r>
        <w:rPr>
          <w:rFonts w:ascii="Times New Roman"/>
          <w:b w:val="false"/>
          <w:i w:val="false"/>
          <w:color w:val="000000"/>
          <w:sz w:val="28"/>
        </w:rPr>
        <w:t>
      9) құзыретінің шегінде мониторинг жүргізу;</w:t>
      </w:r>
    </w:p>
    <w:bookmarkEnd w:id="10240"/>
    <w:bookmarkStart w:name="z10355" w:id="10241"/>
    <w:p>
      <w:pPr>
        <w:spacing w:after="0"/>
        <w:ind w:left="0"/>
        <w:jc w:val="both"/>
      </w:pPr>
      <w:r>
        <w:rPr>
          <w:rFonts w:ascii="Times New Roman"/>
          <w:b w:val="false"/>
          <w:i w:val="false"/>
          <w:color w:val="000000"/>
          <w:sz w:val="28"/>
        </w:rPr>
        <w:t>
      10) тамақ өнімі қауіпсіздігін қамтамасыз ету;</w:t>
      </w:r>
    </w:p>
    <w:bookmarkEnd w:id="10241"/>
    <w:bookmarkStart w:name="z10356" w:id="1024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242"/>
    <w:bookmarkStart w:name="z10357" w:id="1024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243"/>
    <w:bookmarkStart w:name="z10358" w:id="1024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244"/>
    <w:bookmarkStart w:name="z10359" w:id="1024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245"/>
    <w:bookmarkStart w:name="z10360" w:id="1024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246"/>
    <w:bookmarkStart w:name="z10361" w:id="1024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247"/>
    <w:bookmarkStart w:name="z10362" w:id="1024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248"/>
    <w:bookmarkStart w:name="z10363" w:id="1024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249"/>
    <w:bookmarkStart w:name="z10364" w:id="1025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250"/>
    <w:bookmarkStart w:name="z10365" w:id="1025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251"/>
    <w:bookmarkStart w:name="z10366" w:id="1025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252"/>
    <w:bookmarkStart w:name="z10367" w:id="1025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253"/>
    <w:bookmarkStart w:name="z10368" w:id="1025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254"/>
    <w:bookmarkStart w:name="z10369" w:id="1025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255"/>
    <w:bookmarkStart w:name="z10370" w:id="1025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256"/>
    <w:bookmarkStart w:name="z10371" w:id="1025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257"/>
    <w:bookmarkStart w:name="z10372" w:id="1025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258"/>
    <w:bookmarkStart w:name="z10373" w:id="1025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259"/>
    <w:bookmarkStart w:name="z10374" w:id="1026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260"/>
    <w:bookmarkStart w:name="z10375" w:id="1026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261"/>
    <w:bookmarkStart w:name="z10376" w:id="1026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262"/>
    <w:bookmarkStart w:name="z10377" w:id="1026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263"/>
    <w:bookmarkStart w:name="z10378" w:id="1026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0264"/>
    <w:bookmarkStart w:name="z10379" w:id="1026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265"/>
    <w:bookmarkStart w:name="z10380" w:id="1026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0266"/>
    <w:bookmarkStart w:name="z10381" w:id="1026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0267"/>
    <w:bookmarkStart w:name="z10382" w:id="1026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0268"/>
    <w:bookmarkStart w:name="z10383" w:id="1026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269"/>
    <w:bookmarkStart w:name="z10384" w:id="1027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270"/>
    <w:bookmarkStart w:name="z10385" w:id="1027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0271"/>
    <w:bookmarkStart w:name="z10386" w:id="1027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0272"/>
    <w:bookmarkStart w:name="z10387" w:id="10273"/>
    <w:p>
      <w:pPr>
        <w:spacing w:after="0"/>
        <w:ind w:left="0"/>
        <w:jc w:val="both"/>
      </w:pPr>
      <w:r>
        <w:rPr>
          <w:rFonts w:ascii="Times New Roman"/>
          <w:b w:val="false"/>
          <w:i w:val="false"/>
          <w:color w:val="000000"/>
          <w:sz w:val="28"/>
        </w:rPr>
        <w:t>
      42) реттелетін салада түсіндіру жұмысын ұйымдастыру;</w:t>
      </w:r>
    </w:p>
    <w:bookmarkEnd w:id="10273"/>
    <w:bookmarkStart w:name="z10388" w:id="1027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0274"/>
    <w:bookmarkStart w:name="z10389" w:id="1027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0275"/>
    <w:bookmarkStart w:name="z10390" w:id="10276"/>
    <w:p>
      <w:pPr>
        <w:spacing w:after="0"/>
        <w:ind w:left="0"/>
        <w:jc w:val="both"/>
      </w:pPr>
      <w:r>
        <w:rPr>
          <w:rFonts w:ascii="Times New Roman"/>
          <w:b w:val="false"/>
          <w:i w:val="false"/>
          <w:color w:val="000000"/>
          <w:sz w:val="28"/>
        </w:rPr>
        <w:t>
      14. Құқықтары мен міндеттері:</w:t>
      </w:r>
    </w:p>
    <w:bookmarkEnd w:id="10276"/>
    <w:bookmarkStart w:name="z10391" w:id="1027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277"/>
    <w:bookmarkStart w:name="z10392" w:id="1027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278"/>
    <w:bookmarkStart w:name="z10393" w:id="102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279"/>
    <w:bookmarkStart w:name="z10394" w:id="1028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280"/>
    <w:bookmarkStart w:name="z10395" w:id="1028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281"/>
    <w:bookmarkStart w:name="z10396" w:id="1028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282"/>
    <w:bookmarkStart w:name="z10397" w:id="1028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283"/>
    <w:bookmarkStart w:name="z10398" w:id="102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284"/>
    <w:bookmarkStart w:name="z10399" w:id="1028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285"/>
    <w:bookmarkStart w:name="z10400" w:id="1028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286"/>
    <w:bookmarkStart w:name="z10401" w:id="10287"/>
    <w:p>
      <w:pPr>
        <w:spacing w:after="0"/>
        <w:ind w:left="0"/>
        <w:jc w:val="left"/>
      </w:pPr>
      <w:r>
        <w:rPr>
          <w:rFonts w:ascii="Times New Roman"/>
          <w:b/>
          <w:i w:val="false"/>
          <w:color w:val="000000"/>
        </w:rPr>
        <w:t xml:space="preserve"> 3-тарау. Басқарманың қызметін ұйымдастыру</w:t>
      </w:r>
    </w:p>
    <w:bookmarkEnd w:id="10287"/>
    <w:bookmarkStart w:name="z10402" w:id="1028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0288"/>
    <w:bookmarkStart w:name="z10403" w:id="1028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0289"/>
    <w:bookmarkStart w:name="z10404" w:id="1029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290"/>
    <w:bookmarkStart w:name="z10405" w:id="10291"/>
    <w:p>
      <w:pPr>
        <w:spacing w:after="0"/>
        <w:ind w:left="0"/>
        <w:jc w:val="both"/>
      </w:pPr>
      <w:r>
        <w:rPr>
          <w:rFonts w:ascii="Times New Roman"/>
          <w:b w:val="false"/>
          <w:i w:val="false"/>
          <w:color w:val="000000"/>
          <w:sz w:val="28"/>
        </w:rPr>
        <w:t>
      18. Басқарма басшысының өкілеттіктері:</w:t>
      </w:r>
    </w:p>
    <w:bookmarkEnd w:id="10291"/>
    <w:bookmarkStart w:name="z10406" w:id="1029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0292"/>
    <w:bookmarkStart w:name="z10407" w:id="102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293"/>
    <w:bookmarkStart w:name="z10408" w:id="1029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0294"/>
    <w:bookmarkStart w:name="z10409" w:id="102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295"/>
    <w:bookmarkStart w:name="z10410" w:id="1029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296"/>
    <w:bookmarkStart w:name="z10411" w:id="10297"/>
    <w:p>
      <w:pPr>
        <w:spacing w:after="0"/>
        <w:ind w:left="0"/>
        <w:jc w:val="left"/>
      </w:pPr>
      <w:r>
        <w:rPr>
          <w:rFonts w:ascii="Times New Roman"/>
          <w:b/>
          <w:i w:val="false"/>
          <w:color w:val="000000"/>
        </w:rPr>
        <w:t xml:space="preserve"> 4-тарау. Басқарманың мүлкі</w:t>
      </w:r>
    </w:p>
    <w:bookmarkEnd w:id="10297"/>
    <w:bookmarkStart w:name="z10412" w:id="1029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0298"/>
    <w:bookmarkStart w:name="z10413" w:id="1029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299"/>
    <w:bookmarkStart w:name="z10414" w:id="1030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0300"/>
    <w:bookmarkStart w:name="z10415" w:id="1030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01"/>
    <w:bookmarkStart w:name="z10416" w:id="10302"/>
    <w:p>
      <w:pPr>
        <w:spacing w:after="0"/>
        <w:ind w:left="0"/>
        <w:jc w:val="left"/>
      </w:pPr>
      <w:r>
        <w:rPr>
          <w:rFonts w:ascii="Times New Roman"/>
          <w:b/>
          <w:i w:val="false"/>
          <w:color w:val="000000"/>
        </w:rPr>
        <w:t xml:space="preserve"> 5-тарау. Басқарманы қайта ұйымдастыру және тарату</w:t>
      </w:r>
    </w:p>
    <w:bookmarkEnd w:id="10302"/>
    <w:bookmarkStart w:name="z10417" w:id="1030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111-қосымша</w:t>
            </w:r>
          </w:p>
        </w:tc>
      </w:tr>
    </w:tbl>
    <w:bookmarkStart w:name="z10419" w:id="1030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Балқаш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0304"/>
    <w:bookmarkStart w:name="z10420" w:id="10305"/>
    <w:p>
      <w:pPr>
        <w:spacing w:after="0"/>
        <w:ind w:left="0"/>
        <w:jc w:val="left"/>
      </w:pPr>
      <w:r>
        <w:rPr>
          <w:rFonts w:ascii="Times New Roman"/>
          <w:b/>
          <w:i w:val="false"/>
          <w:color w:val="000000"/>
        </w:rPr>
        <w:t xml:space="preserve"> 1-тарау. Жалпы ережелер</w:t>
      </w:r>
    </w:p>
    <w:bookmarkEnd w:id="10305"/>
    <w:bookmarkStart w:name="z10421" w:id="1030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Балқаш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306"/>
    <w:bookmarkStart w:name="z10422" w:id="10307"/>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307"/>
    <w:bookmarkStart w:name="z10423" w:id="1030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308"/>
    <w:bookmarkStart w:name="z10424" w:id="1030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309"/>
    <w:bookmarkStart w:name="z10425" w:id="1031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310"/>
    <w:bookmarkStart w:name="z10426" w:id="1031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311"/>
    <w:bookmarkStart w:name="z10427" w:id="10312"/>
    <w:p>
      <w:pPr>
        <w:spacing w:after="0"/>
        <w:ind w:left="0"/>
        <w:jc w:val="both"/>
      </w:pPr>
      <w:r>
        <w:rPr>
          <w:rFonts w:ascii="Times New Roman"/>
          <w:b w:val="false"/>
          <w:i w:val="false"/>
          <w:color w:val="000000"/>
          <w:sz w:val="28"/>
        </w:rPr>
        <w:t>
      7. Басқарманың орналасқан жері – 100300, Қазақстан Республикасы, Қарағанды облысы, Балқаш қаласы, Сакен Сейфуллин көшесі, 38 үй.</w:t>
      </w:r>
    </w:p>
    <w:bookmarkEnd w:id="10312"/>
    <w:bookmarkStart w:name="z10428" w:id="1031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Балқаш қалалық тауарлар мен көрсетілетін қызметтердің сапасы мен қауіпсіздігін бақылау басқармасы".</w:t>
      </w:r>
    </w:p>
    <w:bookmarkEnd w:id="10313"/>
    <w:bookmarkStart w:name="z10429" w:id="1031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314"/>
    <w:bookmarkStart w:name="z10430" w:id="1031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315"/>
    <w:bookmarkStart w:name="z10431" w:id="1031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316"/>
    <w:bookmarkStart w:name="z10432" w:id="1031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317"/>
    <w:bookmarkStart w:name="z10433" w:id="1031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318"/>
    <w:bookmarkStart w:name="z10434" w:id="10319"/>
    <w:p>
      <w:pPr>
        <w:spacing w:after="0"/>
        <w:ind w:left="0"/>
        <w:jc w:val="both"/>
      </w:pPr>
      <w:r>
        <w:rPr>
          <w:rFonts w:ascii="Times New Roman"/>
          <w:b w:val="false"/>
          <w:i w:val="false"/>
          <w:color w:val="000000"/>
          <w:sz w:val="28"/>
        </w:rPr>
        <w:t xml:space="preserve">
      12. Міндеттері: </w:t>
      </w:r>
    </w:p>
    <w:bookmarkEnd w:id="10319"/>
    <w:bookmarkStart w:name="z10435" w:id="1032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320"/>
    <w:bookmarkStart w:name="z10436" w:id="1032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321"/>
    <w:bookmarkStart w:name="z10437" w:id="1032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322"/>
    <w:bookmarkStart w:name="z10438" w:id="10323"/>
    <w:p>
      <w:pPr>
        <w:spacing w:after="0"/>
        <w:ind w:left="0"/>
        <w:jc w:val="both"/>
      </w:pPr>
      <w:r>
        <w:rPr>
          <w:rFonts w:ascii="Times New Roman"/>
          <w:b w:val="false"/>
          <w:i w:val="false"/>
          <w:color w:val="000000"/>
          <w:sz w:val="28"/>
        </w:rPr>
        <w:t xml:space="preserve">
      13. Функциялары: </w:t>
      </w:r>
    </w:p>
    <w:bookmarkEnd w:id="10323"/>
    <w:bookmarkStart w:name="z10439" w:id="1032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324"/>
    <w:bookmarkStart w:name="z10440" w:id="1032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325"/>
    <w:bookmarkStart w:name="z10441" w:id="1032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326"/>
    <w:bookmarkStart w:name="z10442" w:id="1032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327"/>
    <w:bookmarkStart w:name="z10443" w:id="1032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328"/>
    <w:bookmarkStart w:name="z10444" w:id="1032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329"/>
    <w:bookmarkStart w:name="z10445" w:id="1033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330"/>
    <w:bookmarkStart w:name="z10446" w:id="1033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331"/>
    <w:bookmarkStart w:name="z10447" w:id="10332"/>
    <w:p>
      <w:pPr>
        <w:spacing w:after="0"/>
        <w:ind w:left="0"/>
        <w:jc w:val="both"/>
      </w:pPr>
      <w:r>
        <w:rPr>
          <w:rFonts w:ascii="Times New Roman"/>
          <w:b w:val="false"/>
          <w:i w:val="false"/>
          <w:color w:val="000000"/>
          <w:sz w:val="28"/>
        </w:rPr>
        <w:t>
      9) құзыретінің шегінде мониторинг жүргізу;</w:t>
      </w:r>
    </w:p>
    <w:bookmarkEnd w:id="10332"/>
    <w:bookmarkStart w:name="z10448" w:id="10333"/>
    <w:p>
      <w:pPr>
        <w:spacing w:after="0"/>
        <w:ind w:left="0"/>
        <w:jc w:val="both"/>
      </w:pPr>
      <w:r>
        <w:rPr>
          <w:rFonts w:ascii="Times New Roman"/>
          <w:b w:val="false"/>
          <w:i w:val="false"/>
          <w:color w:val="000000"/>
          <w:sz w:val="28"/>
        </w:rPr>
        <w:t>
      10) тамақ өнімі қауіпсіздігін қамтамасыз ету;</w:t>
      </w:r>
    </w:p>
    <w:bookmarkEnd w:id="10333"/>
    <w:bookmarkStart w:name="z10449" w:id="1033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334"/>
    <w:bookmarkStart w:name="z10450" w:id="1033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335"/>
    <w:bookmarkStart w:name="z10451" w:id="1033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336"/>
    <w:bookmarkStart w:name="z10452" w:id="1033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337"/>
    <w:bookmarkStart w:name="z10453" w:id="1033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338"/>
    <w:bookmarkStart w:name="z10454" w:id="1033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339"/>
    <w:bookmarkStart w:name="z10455" w:id="1034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340"/>
    <w:bookmarkStart w:name="z10456" w:id="1034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341"/>
    <w:bookmarkStart w:name="z10457" w:id="1034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342"/>
    <w:bookmarkStart w:name="z10458" w:id="1034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343"/>
    <w:bookmarkStart w:name="z10459" w:id="1034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344"/>
    <w:bookmarkStart w:name="z10460" w:id="1034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345"/>
    <w:bookmarkStart w:name="z10461" w:id="1034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346"/>
    <w:bookmarkStart w:name="z10462" w:id="1034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347"/>
    <w:bookmarkStart w:name="z10463" w:id="1034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348"/>
    <w:bookmarkStart w:name="z10464" w:id="1034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349"/>
    <w:bookmarkStart w:name="z10465" w:id="1035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350"/>
    <w:bookmarkStart w:name="z10466" w:id="1035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351"/>
    <w:bookmarkStart w:name="z10467" w:id="1035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352"/>
    <w:bookmarkStart w:name="z10468" w:id="1035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353"/>
    <w:bookmarkStart w:name="z10469" w:id="1035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354"/>
    <w:bookmarkStart w:name="z10470" w:id="1035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355"/>
    <w:bookmarkStart w:name="z10471" w:id="1035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0356"/>
    <w:bookmarkStart w:name="z10472" w:id="1035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357"/>
    <w:bookmarkStart w:name="z10473" w:id="1035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0358"/>
    <w:bookmarkStart w:name="z10474" w:id="1035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0359"/>
    <w:bookmarkStart w:name="z10475" w:id="1036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0360"/>
    <w:bookmarkStart w:name="z10476" w:id="1036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361"/>
    <w:bookmarkStart w:name="z10477" w:id="1036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362"/>
    <w:bookmarkStart w:name="z10478" w:id="1036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0363"/>
    <w:bookmarkStart w:name="z10479" w:id="1036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0364"/>
    <w:bookmarkStart w:name="z10480" w:id="10365"/>
    <w:p>
      <w:pPr>
        <w:spacing w:after="0"/>
        <w:ind w:left="0"/>
        <w:jc w:val="both"/>
      </w:pPr>
      <w:r>
        <w:rPr>
          <w:rFonts w:ascii="Times New Roman"/>
          <w:b w:val="false"/>
          <w:i w:val="false"/>
          <w:color w:val="000000"/>
          <w:sz w:val="28"/>
        </w:rPr>
        <w:t>
      42) реттелетін салада түсіндіру жұмысын ұйымдастыру;</w:t>
      </w:r>
    </w:p>
    <w:bookmarkEnd w:id="10365"/>
    <w:bookmarkStart w:name="z10481" w:id="1036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0366"/>
    <w:bookmarkStart w:name="z10482" w:id="1036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0367"/>
    <w:bookmarkStart w:name="z10483" w:id="10368"/>
    <w:p>
      <w:pPr>
        <w:spacing w:after="0"/>
        <w:ind w:left="0"/>
        <w:jc w:val="both"/>
      </w:pPr>
      <w:r>
        <w:rPr>
          <w:rFonts w:ascii="Times New Roman"/>
          <w:b w:val="false"/>
          <w:i w:val="false"/>
          <w:color w:val="000000"/>
          <w:sz w:val="28"/>
        </w:rPr>
        <w:t>
      14. Құқықтары мен міндеттері:</w:t>
      </w:r>
    </w:p>
    <w:bookmarkEnd w:id="10368"/>
    <w:bookmarkStart w:name="z10484" w:id="1036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369"/>
    <w:bookmarkStart w:name="z10485" w:id="1037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370"/>
    <w:bookmarkStart w:name="z10486" w:id="1037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371"/>
    <w:bookmarkStart w:name="z10487" w:id="1037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372"/>
    <w:bookmarkStart w:name="z10488" w:id="1037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373"/>
    <w:bookmarkStart w:name="z10489" w:id="1037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374"/>
    <w:bookmarkStart w:name="z10490" w:id="1037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375"/>
    <w:bookmarkStart w:name="z10491" w:id="1037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376"/>
    <w:bookmarkStart w:name="z10492" w:id="1037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377"/>
    <w:bookmarkStart w:name="z10493" w:id="1037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378"/>
    <w:bookmarkStart w:name="z10494" w:id="10379"/>
    <w:p>
      <w:pPr>
        <w:spacing w:after="0"/>
        <w:ind w:left="0"/>
        <w:jc w:val="left"/>
      </w:pPr>
      <w:r>
        <w:rPr>
          <w:rFonts w:ascii="Times New Roman"/>
          <w:b/>
          <w:i w:val="false"/>
          <w:color w:val="000000"/>
        </w:rPr>
        <w:t xml:space="preserve"> 3-тарау. Басқарманың қызметін ұйымдастыру</w:t>
      </w:r>
    </w:p>
    <w:bookmarkEnd w:id="10379"/>
    <w:bookmarkStart w:name="z10495" w:id="1038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0380"/>
    <w:bookmarkStart w:name="z10496" w:id="1038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0381"/>
    <w:bookmarkStart w:name="z10497" w:id="1038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382"/>
    <w:bookmarkStart w:name="z10498" w:id="10383"/>
    <w:p>
      <w:pPr>
        <w:spacing w:after="0"/>
        <w:ind w:left="0"/>
        <w:jc w:val="both"/>
      </w:pPr>
      <w:r>
        <w:rPr>
          <w:rFonts w:ascii="Times New Roman"/>
          <w:b w:val="false"/>
          <w:i w:val="false"/>
          <w:color w:val="000000"/>
          <w:sz w:val="28"/>
        </w:rPr>
        <w:t>
      18. Басқарма басшысының өкілеттіктері:</w:t>
      </w:r>
    </w:p>
    <w:bookmarkEnd w:id="10383"/>
    <w:bookmarkStart w:name="z10499" w:id="1038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0384"/>
    <w:bookmarkStart w:name="z10500" w:id="103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385"/>
    <w:bookmarkStart w:name="z10501" w:id="1038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0386"/>
    <w:bookmarkStart w:name="z10502" w:id="103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387"/>
    <w:bookmarkStart w:name="z10503" w:id="1038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388"/>
    <w:bookmarkStart w:name="z10504" w:id="10389"/>
    <w:p>
      <w:pPr>
        <w:spacing w:after="0"/>
        <w:ind w:left="0"/>
        <w:jc w:val="left"/>
      </w:pPr>
      <w:r>
        <w:rPr>
          <w:rFonts w:ascii="Times New Roman"/>
          <w:b/>
          <w:i w:val="false"/>
          <w:color w:val="000000"/>
        </w:rPr>
        <w:t xml:space="preserve"> 4-тарау. Басқарманың мүлкі</w:t>
      </w:r>
    </w:p>
    <w:bookmarkEnd w:id="10389"/>
    <w:bookmarkStart w:name="z10505" w:id="1039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0390"/>
    <w:bookmarkStart w:name="z10506" w:id="1039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391"/>
    <w:bookmarkStart w:name="z10507" w:id="1039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0392"/>
    <w:bookmarkStart w:name="z10508" w:id="1039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93"/>
    <w:bookmarkStart w:name="z10509" w:id="10394"/>
    <w:p>
      <w:pPr>
        <w:spacing w:after="0"/>
        <w:ind w:left="0"/>
        <w:jc w:val="left"/>
      </w:pPr>
      <w:r>
        <w:rPr>
          <w:rFonts w:ascii="Times New Roman"/>
          <w:b/>
          <w:i w:val="false"/>
          <w:color w:val="000000"/>
        </w:rPr>
        <w:t xml:space="preserve"> 5-тарау. Басқарманы қайта ұйымдастыру және тарату</w:t>
      </w:r>
    </w:p>
    <w:bookmarkEnd w:id="10394"/>
    <w:bookmarkStart w:name="z10510" w:id="1039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112-қосымша</w:t>
            </w:r>
          </w:p>
        </w:tc>
      </w:tr>
    </w:tbl>
    <w:bookmarkStart w:name="z10512" w:id="1039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Бұқар жырау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0396"/>
    <w:bookmarkStart w:name="z10513" w:id="10397"/>
    <w:p>
      <w:pPr>
        <w:spacing w:after="0"/>
        <w:ind w:left="0"/>
        <w:jc w:val="left"/>
      </w:pPr>
      <w:r>
        <w:rPr>
          <w:rFonts w:ascii="Times New Roman"/>
          <w:b/>
          <w:i w:val="false"/>
          <w:color w:val="000000"/>
        </w:rPr>
        <w:t xml:space="preserve"> 1-тарау. Жалпы ережелер</w:t>
      </w:r>
    </w:p>
    <w:bookmarkEnd w:id="10397"/>
    <w:bookmarkStart w:name="z10514" w:id="1039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Бұқар жырау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398"/>
    <w:bookmarkStart w:name="z10515" w:id="1039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399"/>
    <w:bookmarkStart w:name="z10516" w:id="1040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400"/>
    <w:bookmarkStart w:name="z10517" w:id="1040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401"/>
    <w:bookmarkStart w:name="z10518" w:id="1040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402"/>
    <w:bookmarkStart w:name="z10519" w:id="1040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403"/>
    <w:bookmarkStart w:name="z10520" w:id="10404"/>
    <w:p>
      <w:pPr>
        <w:spacing w:after="0"/>
        <w:ind w:left="0"/>
        <w:jc w:val="both"/>
      </w:pPr>
      <w:r>
        <w:rPr>
          <w:rFonts w:ascii="Times New Roman"/>
          <w:b w:val="false"/>
          <w:i w:val="false"/>
          <w:color w:val="000000"/>
          <w:sz w:val="28"/>
        </w:rPr>
        <w:t>
      7. Басқарманың орналасқан жері – 100400, Қазақстан Республикасы, Қарағанды облысы, Бұқар жырау ауданы, Ботақара кенті, 40 лет Казахстан көшесі, 21 үй.</w:t>
      </w:r>
    </w:p>
    <w:bookmarkEnd w:id="10404"/>
    <w:bookmarkStart w:name="z10521" w:id="1040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Бұқар жырау аудандық тауарлар мен көрсетілетін қызметтердің сапасы мен қауіпсіздігін бақылау басқармасы".</w:t>
      </w:r>
    </w:p>
    <w:bookmarkEnd w:id="10405"/>
    <w:bookmarkStart w:name="z10522" w:id="1040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406"/>
    <w:bookmarkStart w:name="z10523" w:id="1040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407"/>
    <w:bookmarkStart w:name="z10524" w:id="1040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408"/>
    <w:bookmarkStart w:name="z10525" w:id="1040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409"/>
    <w:bookmarkStart w:name="z10526" w:id="1041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410"/>
    <w:bookmarkStart w:name="z10527" w:id="10411"/>
    <w:p>
      <w:pPr>
        <w:spacing w:after="0"/>
        <w:ind w:left="0"/>
        <w:jc w:val="both"/>
      </w:pPr>
      <w:r>
        <w:rPr>
          <w:rFonts w:ascii="Times New Roman"/>
          <w:b w:val="false"/>
          <w:i w:val="false"/>
          <w:color w:val="000000"/>
          <w:sz w:val="28"/>
        </w:rPr>
        <w:t xml:space="preserve">
      12. Міндеттері: </w:t>
      </w:r>
    </w:p>
    <w:bookmarkEnd w:id="10411"/>
    <w:bookmarkStart w:name="z10528" w:id="1041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412"/>
    <w:bookmarkStart w:name="z10529" w:id="1041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413"/>
    <w:bookmarkStart w:name="z10530" w:id="1041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414"/>
    <w:bookmarkStart w:name="z10531" w:id="10415"/>
    <w:p>
      <w:pPr>
        <w:spacing w:after="0"/>
        <w:ind w:left="0"/>
        <w:jc w:val="both"/>
      </w:pPr>
      <w:r>
        <w:rPr>
          <w:rFonts w:ascii="Times New Roman"/>
          <w:b w:val="false"/>
          <w:i w:val="false"/>
          <w:color w:val="000000"/>
          <w:sz w:val="28"/>
        </w:rPr>
        <w:t xml:space="preserve">
      13. Функциялары: </w:t>
      </w:r>
    </w:p>
    <w:bookmarkEnd w:id="10415"/>
    <w:bookmarkStart w:name="z10532" w:id="1041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416"/>
    <w:bookmarkStart w:name="z10533" w:id="1041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417"/>
    <w:bookmarkStart w:name="z10534" w:id="1041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418"/>
    <w:bookmarkStart w:name="z10535" w:id="1041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419"/>
    <w:bookmarkStart w:name="z10536" w:id="1042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420"/>
    <w:bookmarkStart w:name="z10537" w:id="1042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421"/>
    <w:bookmarkStart w:name="z10538" w:id="1042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422"/>
    <w:bookmarkStart w:name="z10539" w:id="1042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423"/>
    <w:bookmarkStart w:name="z10540" w:id="10424"/>
    <w:p>
      <w:pPr>
        <w:spacing w:after="0"/>
        <w:ind w:left="0"/>
        <w:jc w:val="both"/>
      </w:pPr>
      <w:r>
        <w:rPr>
          <w:rFonts w:ascii="Times New Roman"/>
          <w:b w:val="false"/>
          <w:i w:val="false"/>
          <w:color w:val="000000"/>
          <w:sz w:val="28"/>
        </w:rPr>
        <w:t>
      9) құзыретінің шегінде мониторинг жүргізу;</w:t>
      </w:r>
    </w:p>
    <w:bookmarkEnd w:id="10424"/>
    <w:bookmarkStart w:name="z10541" w:id="10425"/>
    <w:p>
      <w:pPr>
        <w:spacing w:after="0"/>
        <w:ind w:left="0"/>
        <w:jc w:val="both"/>
      </w:pPr>
      <w:r>
        <w:rPr>
          <w:rFonts w:ascii="Times New Roman"/>
          <w:b w:val="false"/>
          <w:i w:val="false"/>
          <w:color w:val="000000"/>
          <w:sz w:val="28"/>
        </w:rPr>
        <w:t>
      10) тамақ өнімі қауіпсіздігін қамтамасыз ету;</w:t>
      </w:r>
    </w:p>
    <w:bookmarkEnd w:id="10425"/>
    <w:bookmarkStart w:name="z10542" w:id="1042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426"/>
    <w:bookmarkStart w:name="z10543" w:id="1042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427"/>
    <w:bookmarkStart w:name="z10544" w:id="1042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428"/>
    <w:bookmarkStart w:name="z10545" w:id="1042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429"/>
    <w:bookmarkStart w:name="z10546" w:id="1043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430"/>
    <w:bookmarkStart w:name="z10547" w:id="1043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431"/>
    <w:bookmarkStart w:name="z10548" w:id="1043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432"/>
    <w:bookmarkStart w:name="z10549" w:id="1043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433"/>
    <w:bookmarkStart w:name="z10550" w:id="1043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434"/>
    <w:bookmarkStart w:name="z10551" w:id="1043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435"/>
    <w:bookmarkStart w:name="z10552" w:id="1043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436"/>
    <w:bookmarkStart w:name="z10553" w:id="1043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437"/>
    <w:bookmarkStart w:name="z10554" w:id="1043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438"/>
    <w:bookmarkStart w:name="z10555" w:id="1043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439"/>
    <w:bookmarkStart w:name="z10556" w:id="1044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440"/>
    <w:bookmarkStart w:name="z10557" w:id="1044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441"/>
    <w:bookmarkStart w:name="z10558" w:id="1044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442"/>
    <w:bookmarkStart w:name="z10559" w:id="1044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443"/>
    <w:bookmarkStart w:name="z10560" w:id="1044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444"/>
    <w:bookmarkStart w:name="z10561" w:id="1044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445"/>
    <w:bookmarkStart w:name="z10562" w:id="1044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446"/>
    <w:bookmarkStart w:name="z10563" w:id="1044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447"/>
    <w:bookmarkStart w:name="z10564" w:id="1044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0448"/>
    <w:bookmarkStart w:name="z10565" w:id="1044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449"/>
    <w:bookmarkStart w:name="z10566" w:id="1045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0450"/>
    <w:bookmarkStart w:name="z10567" w:id="1045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0451"/>
    <w:bookmarkStart w:name="z10568" w:id="1045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0452"/>
    <w:bookmarkStart w:name="z10569" w:id="1045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453"/>
    <w:bookmarkStart w:name="z10570" w:id="1045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454"/>
    <w:bookmarkStart w:name="z10571" w:id="1045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0455"/>
    <w:bookmarkStart w:name="z10572" w:id="1045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0456"/>
    <w:bookmarkStart w:name="z10573" w:id="10457"/>
    <w:p>
      <w:pPr>
        <w:spacing w:after="0"/>
        <w:ind w:left="0"/>
        <w:jc w:val="both"/>
      </w:pPr>
      <w:r>
        <w:rPr>
          <w:rFonts w:ascii="Times New Roman"/>
          <w:b w:val="false"/>
          <w:i w:val="false"/>
          <w:color w:val="000000"/>
          <w:sz w:val="28"/>
        </w:rPr>
        <w:t>
      42) реттелетін салада түсіндіру жұмысын ұйымдастыру;</w:t>
      </w:r>
    </w:p>
    <w:bookmarkEnd w:id="10457"/>
    <w:bookmarkStart w:name="z10574" w:id="1045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0458"/>
    <w:bookmarkStart w:name="z10575" w:id="1045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0459"/>
    <w:bookmarkStart w:name="z10576" w:id="10460"/>
    <w:p>
      <w:pPr>
        <w:spacing w:after="0"/>
        <w:ind w:left="0"/>
        <w:jc w:val="both"/>
      </w:pPr>
      <w:r>
        <w:rPr>
          <w:rFonts w:ascii="Times New Roman"/>
          <w:b w:val="false"/>
          <w:i w:val="false"/>
          <w:color w:val="000000"/>
          <w:sz w:val="28"/>
        </w:rPr>
        <w:t>
      14. Құқықтары мен міндеттері:</w:t>
      </w:r>
    </w:p>
    <w:bookmarkEnd w:id="10460"/>
    <w:bookmarkStart w:name="z10577" w:id="1046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461"/>
    <w:bookmarkStart w:name="z10578" w:id="1046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462"/>
    <w:bookmarkStart w:name="z10579" w:id="1046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463"/>
    <w:bookmarkStart w:name="z10580" w:id="1046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464"/>
    <w:bookmarkStart w:name="z10581" w:id="1046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465"/>
    <w:bookmarkStart w:name="z10582" w:id="1046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466"/>
    <w:bookmarkStart w:name="z10583" w:id="1046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467"/>
    <w:bookmarkStart w:name="z10584" w:id="1046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468"/>
    <w:bookmarkStart w:name="z10585" w:id="1046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469"/>
    <w:bookmarkStart w:name="z10586" w:id="1047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470"/>
    <w:bookmarkStart w:name="z10587" w:id="10471"/>
    <w:p>
      <w:pPr>
        <w:spacing w:after="0"/>
        <w:ind w:left="0"/>
        <w:jc w:val="left"/>
      </w:pPr>
      <w:r>
        <w:rPr>
          <w:rFonts w:ascii="Times New Roman"/>
          <w:b/>
          <w:i w:val="false"/>
          <w:color w:val="000000"/>
        </w:rPr>
        <w:t xml:space="preserve"> 3-тарау. Басқарманың қызметін ұйымдастыру</w:t>
      </w:r>
    </w:p>
    <w:bookmarkEnd w:id="10471"/>
    <w:bookmarkStart w:name="z10588" w:id="1047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0472"/>
    <w:bookmarkStart w:name="z10589" w:id="1047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0473"/>
    <w:bookmarkStart w:name="z10590" w:id="1047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474"/>
    <w:bookmarkStart w:name="z10591" w:id="10475"/>
    <w:p>
      <w:pPr>
        <w:spacing w:after="0"/>
        <w:ind w:left="0"/>
        <w:jc w:val="both"/>
      </w:pPr>
      <w:r>
        <w:rPr>
          <w:rFonts w:ascii="Times New Roman"/>
          <w:b w:val="false"/>
          <w:i w:val="false"/>
          <w:color w:val="000000"/>
          <w:sz w:val="28"/>
        </w:rPr>
        <w:t xml:space="preserve">
      18. Басқарма басшысының өкілеттіктері: </w:t>
      </w:r>
    </w:p>
    <w:bookmarkEnd w:id="10475"/>
    <w:bookmarkStart w:name="z10592" w:id="1047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0476"/>
    <w:bookmarkStart w:name="z10593" w:id="104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477"/>
    <w:bookmarkStart w:name="z10594" w:id="1047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0478"/>
    <w:bookmarkStart w:name="z10595" w:id="104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479"/>
    <w:bookmarkStart w:name="z10596" w:id="1048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480"/>
    <w:bookmarkStart w:name="z10597" w:id="10481"/>
    <w:p>
      <w:pPr>
        <w:spacing w:after="0"/>
        <w:ind w:left="0"/>
        <w:jc w:val="left"/>
      </w:pPr>
      <w:r>
        <w:rPr>
          <w:rFonts w:ascii="Times New Roman"/>
          <w:b/>
          <w:i w:val="false"/>
          <w:color w:val="000000"/>
        </w:rPr>
        <w:t xml:space="preserve"> 4-тарау. Басқарманың мүлкі</w:t>
      </w:r>
    </w:p>
    <w:bookmarkEnd w:id="10481"/>
    <w:bookmarkStart w:name="z10598" w:id="1048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0482"/>
    <w:bookmarkStart w:name="z10599" w:id="1048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483"/>
    <w:bookmarkStart w:name="z10600" w:id="1048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0484"/>
    <w:bookmarkStart w:name="z10601" w:id="1048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485"/>
    <w:bookmarkStart w:name="z10602" w:id="10486"/>
    <w:p>
      <w:pPr>
        <w:spacing w:after="0"/>
        <w:ind w:left="0"/>
        <w:jc w:val="left"/>
      </w:pPr>
      <w:r>
        <w:rPr>
          <w:rFonts w:ascii="Times New Roman"/>
          <w:b/>
          <w:i w:val="false"/>
          <w:color w:val="000000"/>
        </w:rPr>
        <w:t xml:space="preserve"> 5-тарау. Басқарманы қайта ұйымдастыру және тарату</w:t>
      </w:r>
    </w:p>
    <w:bookmarkEnd w:id="10486"/>
    <w:bookmarkStart w:name="z10603" w:id="1048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4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113-қосымша</w:t>
            </w:r>
          </w:p>
        </w:tc>
      </w:tr>
    </w:tbl>
    <w:bookmarkStart w:name="z10605" w:id="1048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Жаңаарқа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0488"/>
    <w:bookmarkStart w:name="z10606" w:id="10489"/>
    <w:p>
      <w:pPr>
        <w:spacing w:after="0"/>
        <w:ind w:left="0"/>
        <w:jc w:val="left"/>
      </w:pPr>
      <w:r>
        <w:rPr>
          <w:rFonts w:ascii="Times New Roman"/>
          <w:b/>
          <w:i w:val="false"/>
          <w:color w:val="000000"/>
        </w:rPr>
        <w:t xml:space="preserve"> 1-тарау. Жалпы ережелер</w:t>
      </w:r>
    </w:p>
    <w:bookmarkEnd w:id="10489"/>
    <w:bookmarkStart w:name="z10607" w:id="1049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Жаңаарқа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490"/>
    <w:bookmarkStart w:name="z10608" w:id="1049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491"/>
    <w:bookmarkStart w:name="z10609" w:id="1049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492"/>
    <w:bookmarkStart w:name="z10610" w:id="1049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493"/>
    <w:bookmarkStart w:name="z10611" w:id="1049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494"/>
    <w:bookmarkStart w:name="z10612" w:id="1049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495"/>
    <w:bookmarkStart w:name="z10613" w:id="10496"/>
    <w:p>
      <w:pPr>
        <w:spacing w:after="0"/>
        <w:ind w:left="0"/>
        <w:jc w:val="both"/>
      </w:pPr>
      <w:r>
        <w:rPr>
          <w:rFonts w:ascii="Times New Roman"/>
          <w:b w:val="false"/>
          <w:i w:val="false"/>
          <w:color w:val="000000"/>
          <w:sz w:val="28"/>
        </w:rPr>
        <w:t>
      7. Басқарманың орналасқан жері – 100500, Қазақстан Республикасы, Қарағанды облысы, Жаңаарқа ауданы, Атасу кенті, С. Сейфуллин даңғылы, 63А/2 үйі.</w:t>
      </w:r>
    </w:p>
    <w:bookmarkEnd w:id="10496"/>
    <w:bookmarkStart w:name="z10614" w:id="1049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Жаңаарқа аудандық тауарлар мен көрсетілетін қызметтердің сапасы мен қауіпсіздігін бақылау басқармасы".</w:t>
      </w:r>
    </w:p>
    <w:bookmarkEnd w:id="10497"/>
    <w:bookmarkStart w:name="z10615" w:id="1049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498"/>
    <w:bookmarkStart w:name="z10616" w:id="1049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499"/>
    <w:bookmarkStart w:name="z10617" w:id="1050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500"/>
    <w:bookmarkStart w:name="z10618" w:id="1050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501"/>
    <w:bookmarkStart w:name="z10619" w:id="1050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502"/>
    <w:bookmarkStart w:name="z10620" w:id="10503"/>
    <w:p>
      <w:pPr>
        <w:spacing w:after="0"/>
        <w:ind w:left="0"/>
        <w:jc w:val="both"/>
      </w:pPr>
      <w:r>
        <w:rPr>
          <w:rFonts w:ascii="Times New Roman"/>
          <w:b w:val="false"/>
          <w:i w:val="false"/>
          <w:color w:val="000000"/>
          <w:sz w:val="28"/>
        </w:rPr>
        <w:t xml:space="preserve">
      12. Міндеттері: </w:t>
      </w:r>
    </w:p>
    <w:bookmarkEnd w:id="10503"/>
    <w:bookmarkStart w:name="z10621" w:id="1050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504"/>
    <w:bookmarkStart w:name="z10622" w:id="1050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505"/>
    <w:bookmarkStart w:name="z10623" w:id="1050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506"/>
    <w:bookmarkStart w:name="z10624" w:id="10507"/>
    <w:p>
      <w:pPr>
        <w:spacing w:after="0"/>
        <w:ind w:left="0"/>
        <w:jc w:val="both"/>
      </w:pPr>
      <w:r>
        <w:rPr>
          <w:rFonts w:ascii="Times New Roman"/>
          <w:b w:val="false"/>
          <w:i w:val="false"/>
          <w:color w:val="000000"/>
          <w:sz w:val="28"/>
        </w:rPr>
        <w:t xml:space="preserve">
      13. Функциялары: </w:t>
      </w:r>
    </w:p>
    <w:bookmarkEnd w:id="10507"/>
    <w:bookmarkStart w:name="z10625" w:id="1050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508"/>
    <w:bookmarkStart w:name="z10626" w:id="1050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509"/>
    <w:bookmarkStart w:name="z10627" w:id="1051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510"/>
    <w:bookmarkStart w:name="z10628" w:id="1051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511"/>
    <w:bookmarkStart w:name="z10629" w:id="1051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512"/>
    <w:bookmarkStart w:name="z10630" w:id="1051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513"/>
    <w:bookmarkStart w:name="z10631" w:id="1051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514"/>
    <w:bookmarkStart w:name="z10632" w:id="1051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515"/>
    <w:bookmarkStart w:name="z10633" w:id="10516"/>
    <w:p>
      <w:pPr>
        <w:spacing w:after="0"/>
        <w:ind w:left="0"/>
        <w:jc w:val="both"/>
      </w:pPr>
      <w:r>
        <w:rPr>
          <w:rFonts w:ascii="Times New Roman"/>
          <w:b w:val="false"/>
          <w:i w:val="false"/>
          <w:color w:val="000000"/>
          <w:sz w:val="28"/>
        </w:rPr>
        <w:t>
      9) құзыретінің шегінде мониторинг жүргізу;</w:t>
      </w:r>
    </w:p>
    <w:bookmarkEnd w:id="10516"/>
    <w:bookmarkStart w:name="z10634" w:id="10517"/>
    <w:p>
      <w:pPr>
        <w:spacing w:after="0"/>
        <w:ind w:left="0"/>
        <w:jc w:val="both"/>
      </w:pPr>
      <w:r>
        <w:rPr>
          <w:rFonts w:ascii="Times New Roman"/>
          <w:b w:val="false"/>
          <w:i w:val="false"/>
          <w:color w:val="000000"/>
          <w:sz w:val="28"/>
        </w:rPr>
        <w:t>
      10) тамақ өнімі қауіпсіздігін қамтамасыз ету;</w:t>
      </w:r>
    </w:p>
    <w:bookmarkEnd w:id="10517"/>
    <w:bookmarkStart w:name="z10635" w:id="1051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518"/>
    <w:bookmarkStart w:name="z10636" w:id="1051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519"/>
    <w:bookmarkStart w:name="z10637" w:id="1052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520"/>
    <w:bookmarkStart w:name="z10638" w:id="1052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521"/>
    <w:bookmarkStart w:name="z10639" w:id="1052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522"/>
    <w:bookmarkStart w:name="z10640" w:id="1052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523"/>
    <w:bookmarkStart w:name="z10641" w:id="1052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524"/>
    <w:bookmarkStart w:name="z10642" w:id="1052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525"/>
    <w:bookmarkStart w:name="z10643" w:id="1052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526"/>
    <w:bookmarkStart w:name="z10644" w:id="1052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527"/>
    <w:bookmarkStart w:name="z10645" w:id="1052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528"/>
    <w:bookmarkStart w:name="z10646" w:id="1052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529"/>
    <w:bookmarkStart w:name="z10647" w:id="1053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530"/>
    <w:bookmarkStart w:name="z10648" w:id="1053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531"/>
    <w:bookmarkStart w:name="z10649" w:id="1053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532"/>
    <w:bookmarkStart w:name="z10650" w:id="1053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533"/>
    <w:bookmarkStart w:name="z10651" w:id="1053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534"/>
    <w:bookmarkStart w:name="z10652" w:id="1053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535"/>
    <w:bookmarkStart w:name="z10653" w:id="1053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536"/>
    <w:bookmarkStart w:name="z10654" w:id="1053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537"/>
    <w:bookmarkStart w:name="z10655" w:id="1053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538"/>
    <w:bookmarkStart w:name="z10656" w:id="1053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539"/>
    <w:bookmarkStart w:name="z10657" w:id="1054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0540"/>
    <w:bookmarkStart w:name="z10658" w:id="1054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541"/>
    <w:bookmarkStart w:name="z10659" w:id="1054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0542"/>
    <w:bookmarkStart w:name="z10660" w:id="1054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0543"/>
    <w:bookmarkStart w:name="z10661" w:id="1054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0544"/>
    <w:bookmarkStart w:name="z10662" w:id="1054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545"/>
    <w:bookmarkStart w:name="z10663" w:id="1054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546"/>
    <w:bookmarkStart w:name="z10664" w:id="1054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0547"/>
    <w:bookmarkStart w:name="z10665" w:id="1054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0548"/>
    <w:bookmarkStart w:name="z10666" w:id="10549"/>
    <w:p>
      <w:pPr>
        <w:spacing w:after="0"/>
        <w:ind w:left="0"/>
        <w:jc w:val="both"/>
      </w:pPr>
      <w:r>
        <w:rPr>
          <w:rFonts w:ascii="Times New Roman"/>
          <w:b w:val="false"/>
          <w:i w:val="false"/>
          <w:color w:val="000000"/>
          <w:sz w:val="28"/>
        </w:rPr>
        <w:t>
      42) реттелетін салада түсіндіру жұмысын ұйымдастыру;</w:t>
      </w:r>
    </w:p>
    <w:bookmarkEnd w:id="10549"/>
    <w:bookmarkStart w:name="z10667" w:id="1055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0550"/>
    <w:bookmarkStart w:name="z10668" w:id="1055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0551"/>
    <w:bookmarkStart w:name="z10669" w:id="10552"/>
    <w:p>
      <w:pPr>
        <w:spacing w:after="0"/>
        <w:ind w:left="0"/>
        <w:jc w:val="both"/>
      </w:pPr>
      <w:r>
        <w:rPr>
          <w:rFonts w:ascii="Times New Roman"/>
          <w:b w:val="false"/>
          <w:i w:val="false"/>
          <w:color w:val="000000"/>
          <w:sz w:val="28"/>
        </w:rPr>
        <w:t>
      14. Құқықтары мен міндеттері:</w:t>
      </w:r>
    </w:p>
    <w:bookmarkEnd w:id="10552"/>
    <w:bookmarkStart w:name="z10670" w:id="1055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553"/>
    <w:bookmarkStart w:name="z10671" w:id="1055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554"/>
    <w:bookmarkStart w:name="z10672" w:id="105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555"/>
    <w:bookmarkStart w:name="z10673" w:id="1055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556"/>
    <w:bookmarkStart w:name="z10674" w:id="1055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557"/>
    <w:bookmarkStart w:name="z10675" w:id="1055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558"/>
    <w:bookmarkStart w:name="z10676" w:id="1055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559"/>
    <w:bookmarkStart w:name="z10677" w:id="105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560"/>
    <w:bookmarkStart w:name="z10678" w:id="1056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561"/>
    <w:bookmarkStart w:name="z10679" w:id="1056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562"/>
    <w:bookmarkStart w:name="z10680" w:id="10563"/>
    <w:p>
      <w:pPr>
        <w:spacing w:after="0"/>
        <w:ind w:left="0"/>
        <w:jc w:val="left"/>
      </w:pPr>
      <w:r>
        <w:rPr>
          <w:rFonts w:ascii="Times New Roman"/>
          <w:b/>
          <w:i w:val="false"/>
          <w:color w:val="000000"/>
        </w:rPr>
        <w:t xml:space="preserve"> 3-тарау. Басқарманың қызметін ұйымдастыру</w:t>
      </w:r>
    </w:p>
    <w:bookmarkEnd w:id="10563"/>
    <w:bookmarkStart w:name="z10681" w:id="1056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0564"/>
    <w:bookmarkStart w:name="z10682" w:id="1056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0565"/>
    <w:bookmarkStart w:name="z10683" w:id="1056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566"/>
    <w:bookmarkStart w:name="z10684" w:id="10567"/>
    <w:p>
      <w:pPr>
        <w:spacing w:after="0"/>
        <w:ind w:left="0"/>
        <w:jc w:val="both"/>
      </w:pPr>
      <w:r>
        <w:rPr>
          <w:rFonts w:ascii="Times New Roman"/>
          <w:b w:val="false"/>
          <w:i w:val="false"/>
          <w:color w:val="000000"/>
          <w:sz w:val="28"/>
        </w:rPr>
        <w:t>
      18. Басқарма басшысының өкілеттіктері:</w:t>
      </w:r>
    </w:p>
    <w:bookmarkEnd w:id="10567"/>
    <w:bookmarkStart w:name="z10685" w:id="1056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0568"/>
    <w:bookmarkStart w:name="z10686" w:id="105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569"/>
    <w:bookmarkStart w:name="z10687" w:id="1057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0570"/>
    <w:bookmarkStart w:name="z10688" w:id="105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571"/>
    <w:bookmarkStart w:name="z10689" w:id="1057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572"/>
    <w:bookmarkStart w:name="z10690" w:id="10573"/>
    <w:p>
      <w:pPr>
        <w:spacing w:after="0"/>
        <w:ind w:left="0"/>
        <w:jc w:val="left"/>
      </w:pPr>
      <w:r>
        <w:rPr>
          <w:rFonts w:ascii="Times New Roman"/>
          <w:b/>
          <w:i w:val="false"/>
          <w:color w:val="000000"/>
        </w:rPr>
        <w:t xml:space="preserve"> 4-тарау. Басқарманың мүлкі</w:t>
      </w:r>
    </w:p>
    <w:bookmarkEnd w:id="10573"/>
    <w:bookmarkStart w:name="z10691" w:id="1057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0574"/>
    <w:bookmarkStart w:name="z10692" w:id="1057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575"/>
    <w:bookmarkStart w:name="z10693" w:id="1057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0576"/>
    <w:bookmarkStart w:name="z10694" w:id="1057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77"/>
    <w:bookmarkStart w:name="z10695" w:id="10578"/>
    <w:p>
      <w:pPr>
        <w:spacing w:after="0"/>
        <w:ind w:left="0"/>
        <w:jc w:val="left"/>
      </w:pPr>
      <w:r>
        <w:rPr>
          <w:rFonts w:ascii="Times New Roman"/>
          <w:b/>
          <w:i w:val="false"/>
          <w:color w:val="000000"/>
        </w:rPr>
        <w:t xml:space="preserve"> 5-тарау. Басқарманы қайта ұйымдастыру және тарату</w:t>
      </w:r>
    </w:p>
    <w:bookmarkEnd w:id="10578"/>
    <w:bookmarkStart w:name="z10696" w:id="1057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5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114-қосымша</w:t>
            </w:r>
          </w:p>
        </w:tc>
      </w:tr>
    </w:tbl>
    <w:bookmarkStart w:name="z10698" w:id="1058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Жезқазған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0580"/>
    <w:bookmarkStart w:name="z10699" w:id="10581"/>
    <w:p>
      <w:pPr>
        <w:spacing w:after="0"/>
        <w:ind w:left="0"/>
        <w:jc w:val="left"/>
      </w:pPr>
      <w:r>
        <w:rPr>
          <w:rFonts w:ascii="Times New Roman"/>
          <w:b/>
          <w:i w:val="false"/>
          <w:color w:val="000000"/>
        </w:rPr>
        <w:t xml:space="preserve"> 1-тарау. Жалпы ережелер</w:t>
      </w:r>
    </w:p>
    <w:bookmarkEnd w:id="10581"/>
    <w:bookmarkStart w:name="z10700" w:id="1058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Жезқазған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582"/>
    <w:bookmarkStart w:name="z10701" w:id="1058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583"/>
    <w:bookmarkStart w:name="z10702" w:id="1058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584"/>
    <w:bookmarkStart w:name="z10703" w:id="1058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585"/>
    <w:bookmarkStart w:name="z10704" w:id="1058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586"/>
    <w:bookmarkStart w:name="z10705" w:id="1058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587"/>
    <w:bookmarkStart w:name="z10706" w:id="10588"/>
    <w:p>
      <w:pPr>
        <w:spacing w:after="0"/>
        <w:ind w:left="0"/>
        <w:jc w:val="both"/>
      </w:pPr>
      <w:r>
        <w:rPr>
          <w:rFonts w:ascii="Times New Roman"/>
          <w:b w:val="false"/>
          <w:i w:val="false"/>
          <w:color w:val="000000"/>
          <w:sz w:val="28"/>
        </w:rPr>
        <w:t>
      7. Басқарманың орналасқан жері – 100600, Қазақстан Республикасы, Қарағанды облысы, Жезқазған қаласы, Гурбы көшесі, 6 үй.</w:t>
      </w:r>
    </w:p>
    <w:bookmarkEnd w:id="10588"/>
    <w:bookmarkStart w:name="z10707" w:id="1058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Жезқазған қалалық тауарлар мен көрсетілетін қызметтердің сапасы мен қауіпсіздігін бақылау басқармасы".</w:t>
      </w:r>
    </w:p>
    <w:bookmarkEnd w:id="10589"/>
    <w:bookmarkStart w:name="z10708" w:id="1059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590"/>
    <w:bookmarkStart w:name="z10709" w:id="1059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591"/>
    <w:bookmarkStart w:name="z10710" w:id="1059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592"/>
    <w:bookmarkStart w:name="z10711" w:id="1059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593"/>
    <w:bookmarkStart w:name="z10712" w:id="1059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594"/>
    <w:bookmarkStart w:name="z10713" w:id="10595"/>
    <w:p>
      <w:pPr>
        <w:spacing w:after="0"/>
        <w:ind w:left="0"/>
        <w:jc w:val="both"/>
      </w:pPr>
      <w:r>
        <w:rPr>
          <w:rFonts w:ascii="Times New Roman"/>
          <w:b w:val="false"/>
          <w:i w:val="false"/>
          <w:color w:val="000000"/>
          <w:sz w:val="28"/>
        </w:rPr>
        <w:t xml:space="preserve">
      12. Міндеттері: </w:t>
      </w:r>
    </w:p>
    <w:bookmarkEnd w:id="10595"/>
    <w:bookmarkStart w:name="z10714" w:id="1059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596"/>
    <w:bookmarkStart w:name="z10715" w:id="1059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597"/>
    <w:bookmarkStart w:name="z10716" w:id="1059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598"/>
    <w:bookmarkStart w:name="z10717" w:id="10599"/>
    <w:p>
      <w:pPr>
        <w:spacing w:after="0"/>
        <w:ind w:left="0"/>
        <w:jc w:val="both"/>
      </w:pPr>
      <w:r>
        <w:rPr>
          <w:rFonts w:ascii="Times New Roman"/>
          <w:b w:val="false"/>
          <w:i w:val="false"/>
          <w:color w:val="000000"/>
          <w:sz w:val="28"/>
        </w:rPr>
        <w:t>
      13. Функциялары:</w:t>
      </w:r>
    </w:p>
    <w:bookmarkEnd w:id="10599"/>
    <w:bookmarkStart w:name="z10718" w:id="1060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600"/>
    <w:bookmarkStart w:name="z10719" w:id="1060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601"/>
    <w:bookmarkStart w:name="z10720" w:id="1060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602"/>
    <w:bookmarkStart w:name="z10721" w:id="1060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603"/>
    <w:bookmarkStart w:name="z10722" w:id="1060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604"/>
    <w:bookmarkStart w:name="z10723" w:id="1060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605"/>
    <w:bookmarkStart w:name="z10724" w:id="1060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606"/>
    <w:bookmarkStart w:name="z10725" w:id="1060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607"/>
    <w:bookmarkStart w:name="z10726" w:id="10608"/>
    <w:p>
      <w:pPr>
        <w:spacing w:after="0"/>
        <w:ind w:left="0"/>
        <w:jc w:val="both"/>
      </w:pPr>
      <w:r>
        <w:rPr>
          <w:rFonts w:ascii="Times New Roman"/>
          <w:b w:val="false"/>
          <w:i w:val="false"/>
          <w:color w:val="000000"/>
          <w:sz w:val="28"/>
        </w:rPr>
        <w:t>
      9) құзыретінің шегінде мониторинг жүргізу;</w:t>
      </w:r>
    </w:p>
    <w:bookmarkEnd w:id="10608"/>
    <w:bookmarkStart w:name="z10727" w:id="10609"/>
    <w:p>
      <w:pPr>
        <w:spacing w:after="0"/>
        <w:ind w:left="0"/>
        <w:jc w:val="both"/>
      </w:pPr>
      <w:r>
        <w:rPr>
          <w:rFonts w:ascii="Times New Roman"/>
          <w:b w:val="false"/>
          <w:i w:val="false"/>
          <w:color w:val="000000"/>
          <w:sz w:val="28"/>
        </w:rPr>
        <w:t>
      10) тамақ өнімі қауіпсіздігін қамтамасыз ету;</w:t>
      </w:r>
    </w:p>
    <w:bookmarkEnd w:id="10609"/>
    <w:bookmarkStart w:name="z10728" w:id="1061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610"/>
    <w:bookmarkStart w:name="z10729" w:id="1061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611"/>
    <w:bookmarkStart w:name="z10730" w:id="1061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612"/>
    <w:bookmarkStart w:name="z10731" w:id="1061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613"/>
    <w:bookmarkStart w:name="z10732" w:id="1061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614"/>
    <w:bookmarkStart w:name="z10733" w:id="1061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615"/>
    <w:bookmarkStart w:name="z10734" w:id="1061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616"/>
    <w:bookmarkStart w:name="z10735" w:id="1061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617"/>
    <w:bookmarkStart w:name="z10736" w:id="1061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618"/>
    <w:bookmarkStart w:name="z10737" w:id="1061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619"/>
    <w:bookmarkStart w:name="z10738" w:id="1062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620"/>
    <w:bookmarkStart w:name="z10739" w:id="1062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621"/>
    <w:bookmarkStart w:name="z10740" w:id="1062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622"/>
    <w:bookmarkStart w:name="z10741" w:id="1062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623"/>
    <w:bookmarkStart w:name="z10742" w:id="1062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624"/>
    <w:bookmarkStart w:name="z10743" w:id="1062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625"/>
    <w:bookmarkStart w:name="z10744" w:id="1062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626"/>
    <w:bookmarkStart w:name="z10745" w:id="1062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627"/>
    <w:bookmarkStart w:name="z10746" w:id="1062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628"/>
    <w:bookmarkStart w:name="z10747" w:id="1062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629"/>
    <w:bookmarkStart w:name="z10748" w:id="1063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630"/>
    <w:bookmarkStart w:name="z10749" w:id="1063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631"/>
    <w:bookmarkStart w:name="z10750" w:id="1063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0632"/>
    <w:bookmarkStart w:name="z10751" w:id="1063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633"/>
    <w:bookmarkStart w:name="z10752" w:id="1063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0634"/>
    <w:bookmarkStart w:name="z10753" w:id="1063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0635"/>
    <w:bookmarkStart w:name="z10754" w:id="1063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0636"/>
    <w:bookmarkStart w:name="z10755" w:id="1063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637"/>
    <w:bookmarkStart w:name="z10756" w:id="1063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638"/>
    <w:bookmarkStart w:name="z10757" w:id="1063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0639"/>
    <w:bookmarkStart w:name="z10758" w:id="1064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0640"/>
    <w:bookmarkStart w:name="z10759" w:id="10641"/>
    <w:p>
      <w:pPr>
        <w:spacing w:after="0"/>
        <w:ind w:left="0"/>
        <w:jc w:val="both"/>
      </w:pPr>
      <w:r>
        <w:rPr>
          <w:rFonts w:ascii="Times New Roman"/>
          <w:b w:val="false"/>
          <w:i w:val="false"/>
          <w:color w:val="000000"/>
          <w:sz w:val="28"/>
        </w:rPr>
        <w:t>
      42) реттелетін салада түсіндіру жұмысын ұйымдастыру;</w:t>
      </w:r>
    </w:p>
    <w:bookmarkEnd w:id="10641"/>
    <w:bookmarkStart w:name="z10760" w:id="1064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0642"/>
    <w:bookmarkStart w:name="z10761" w:id="1064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0643"/>
    <w:bookmarkStart w:name="z10762" w:id="10644"/>
    <w:p>
      <w:pPr>
        <w:spacing w:after="0"/>
        <w:ind w:left="0"/>
        <w:jc w:val="both"/>
      </w:pPr>
      <w:r>
        <w:rPr>
          <w:rFonts w:ascii="Times New Roman"/>
          <w:b w:val="false"/>
          <w:i w:val="false"/>
          <w:color w:val="000000"/>
          <w:sz w:val="28"/>
        </w:rPr>
        <w:t>
      14. Құқықтары мен міндеттері:</w:t>
      </w:r>
    </w:p>
    <w:bookmarkEnd w:id="10644"/>
    <w:bookmarkStart w:name="z10763" w:id="1064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645"/>
    <w:bookmarkStart w:name="z10764" w:id="1064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646"/>
    <w:bookmarkStart w:name="z10765" w:id="1064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647"/>
    <w:bookmarkStart w:name="z10766" w:id="1064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648"/>
    <w:bookmarkStart w:name="z10767" w:id="1064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649"/>
    <w:bookmarkStart w:name="z10768" w:id="1065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650"/>
    <w:bookmarkStart w:name="z10769" w:id="1065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651"/>
    <w:bookmarkStart w:name="z10770" w:id="1065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652"/>
    <w:bookmarkStart w:name="z10771" w:id="1065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653"/>
    <w:bookmarkStart w:name="z10772" w:id="1065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654"/>
    <w:bookmarkStart w:name="z10773" w:id="10655"/>
    <w:p>
      <w:pPr>
        <w:spacing w:after="0"/>
        <w:ind w:left="0"/>
        <w:jc w:val="left"/>
      </w:pPr>
      <w:r>
        <w:rPr>
          <w:rFonts w:ascii="Times New Roman"/>
          <w:b/>
          <w:i w:val="false"/>
          <w:color w:val="000000"/>
        </w:rPr>
        <w:t xml:space="preserve"> 3-тарау. Басқарманың қызметін ұйымдастыру</w:t>
      </w:r>
    </w:p>
    <w:bookmarkEnd w:id="10655"/>
    <w:bookmarkStart w:name="z10774" w:id="1065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0656"/>
    <w:bookmarkStart w:name="z10775" w:id="1065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0657"/>
    <w:bookmarkStart w:name="z10776" w:id="1065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658"/>
    <w:bookmarkStart w:name="z10777" w:id="10659"/>
    <w:p>
      <w:pPr>
        <w:spacing w:after="0"/>
        <w:ind w:left="0"/>
        <w:jc w:val="both"/>
      </w:pPr>
      <w:r>
        <w:rPr>
          <w:rFonts w:ascii="Times New Roman"/>
          <w:b w:val="false"/>
          <w:i w:val="false"/>
          <w:color w:val="000000"/>
          <w:sz w:val="28"/>
        </w:rPr>
        <w:t>
      18. Басқарма басшысының өкілеттіктері:</w:t>
      </w:r>
    </w:p>
    <w:bookmarkEnd w:id="10659"/>
    <w:bookmarkStart w:name="z10778" w:id="1066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0660"/>
    <w:bookmarkStart w:name="z10779" w:id="106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661"/>
    <w:bookmarkStart w:name="z10780" w:id="1066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0662"/>
    <w:bookmarkStart w:name="z10781" w:id="106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663"/>
    <w:bookmarkStart w:name="z10782" w:id="1066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664"/>
    <w:bookmarkStart w:name="z10783" w:id="10665"/>
    <w:p>
      <w:pPr>
        <w:spacing w:after="0"/>
        <w:ind w:left="0"/>
        <w:jc w:val="left"/>
      </w:pPr>
      <w:r>
        <w:rPr>
          <w:rFonts w:ascii="Times New Roman"/>
          <w:b/>
          <w:i w:val="false"/>
          <w:color w:val="000000"/>
        </w:rPr>
        <w:t xml:space="preserve"> 4-тарау. Басқарманың мүлкі</w:t>
      </w:r>
    </w:p>
    <w:bookmarkEnd w:id="10665"/>
    <w:bookmarkStart w:name="z10784" w:id="1066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0666"/>
    <w:bookmarkStart w:name="z10785" w:id="1066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667"/>
    <w:bookmarkStart w:name="z10786" w:id="1066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0668"/>
    <w:bookmarkStart w:name="z10787" w:id="1066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69"/>
    <w:bookmarkStart w:name="z10788" w:id="10670"/>
    <w:p>
      <w:pPr>
        <w:spacing w:after="0"/>
        <w:ind w:left="0"/>
        <w:jc w:val="left"/>
      </w:pPr>
      <w:r>
        <w:rPr>
          <w:rFonts w:ascii="Times New Roman"/>
          <w:b/>
          <w:i w:val="false"/>
          <w:color w:val="000000"/>
        </w:rPr>
        <w:t xml:space="preserve"> 5-тарау. Басқарманы қайта ұйымдастыру және тарату</w:t>
      </w:r>
    </w:p>
    <w:bookmarkEnd w:id="10670"/>
    <w:bookmarkStart w:name="z10789" w:id="1067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115-қосымша</w:t>
            </w:r>
          </w:p>
        </w:tc>
      </w:tr>
    </w:tbl>
    <w:bookmarkStart w:name="z10791" w:id="1067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Қарағанды қаласы Қазыбек би атындағы ауданның тауарлар мен көрсетілетін қызметтердің сапасы мен қауіпсіздігін бақылау басқармасы" республикалық мемлекеттік мекемесiнің ережесі</w:t>
      </w:r>
    </w:p>
    <w:bookmarkEnd w:id="10672"/>
    <w:bookmarkStart w:name="z10792" w:id="10673"/>
    <w:p>
      <w:pPr>
        <w:spacing w:after="0"/>
        <w:ind w:left="0"/>
        <w:jc w:val="left"/>
      </w:pPr>
      <w:r>
        <w:rPr>
          <w:rFonts w:ascii="Times New Roman"/>
          <w:b/>
          <w:i w:val="false"/>
          <w:color w:val="000000"/>
        </w:rPr>
        <w:t xml:space="preserve"> 1-тарау. Жалпы ережелер</w:t>
      </w:r>
    </w:p>
    <w:bookmarkEnd w:id="10673"/>
    <w:bookmarkStart w:name="z10793" w:id="1067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Қарағанды қаласы Қазыбек би атындағы ауданның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674"/>
    <w:bookmarkStart w:name="z10794" w:id="106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675"/>
    <w:bookmarkStart w:name="z10795" w:id="1067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676"/>
    <w:bookmarkStart w:name="z10796" w:id="1067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677"/>
    <w:bookmarkStart w:name="z10797" w:id="1067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678"/>
    <w:bookmarkStart w:name="z10798" w:id="1067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679"/>
    <w:bookmarkStart w:name="z10799" w:id="10680"/>
    <w:p>
      <w:pPr>
        <w:spacing w:after="0"/>
        <w:ind w:left="0"/>
        <w:jc w:val="both"/>
      </w:pPr>
      <w:r>
        <w:rPr>
          <w:rFonts w:ascii="Times New Roman"/>
          <w:b w:val="false"/>
          <w:i w:val="false"/>
          <w:color w:val="000000"/>
          <w:sz w:val="28"/>
        </w:rPr>
        <w:t>
      7. Басқарманың орналасқан жері – 100017, Қазақстан Республикасы, Қарағанды облысы, Қарағанды қаласы, Қазыбек би атындағы ауданы, Гоголь көшесі, 46/3 ұй.</w:t>
      </w:r>
    </w:p>
    <w:bookmarkEnd w:id="10680"/>
    <w:bookmarkStart w:name="z10800" w:id="1068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Қарағанды қаласы Қазыбек би атындағы ауданның тауарлар мен көрсетілетін қызметтердің сапасы мен қауіпсіздігін бақылау басқармасы".</w:t>
      </w:r>
    </w:p>
    <w:bookmarkEnd w:id="10681"/>
    <w:bookmarkStart w:name="z10801" w:id="1068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682"/>
    <w:bookmarkStart w:name="z10802" w:id="1068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683"/>
    <w:bookmarkStart w:name="z10803" w:id="1068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684"/>
    <w:bookmarkStart w:name="z10804" w:id="1068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685"/>
    <w:bookmarkStart w:name="z10805" w:id="1068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686"/>
    <w:bookmarkStart w:name="z10806" w:id="10687"/>
    <w:p>
      <w:pPr>
        <w:spacing w:after="0"/>
        <w:ind w:left="0"/>
        <w:jc w:val="both"/>
      </w:pPr>
      <w:r>
        <w:rPr>
          <w:rFonts w:ascii="Times New Roman"/>
          <w:b w:val="false"/>
          <w:i w:val="false"/>
          <w:color w:val="000000"/>
          <w:sz w:val="28"/>
        </w:rPr>
        <w:t xml:space="preserve">
      12. Міндеттері: </w:t>
      </w:r>
    </w:p>
    <w:bookmarkEnd w:id="10687"/>
    <w:bookmarkStart w:name="z10807" w:id="1068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688"/>
    <w:bookmarkStart w:name="z10808" w:id="1068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689"/>
    <w:bookmarkStart w:name="z10809" w:id="1069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690"/>
    <w:bookmarkStart w:name="z10810" w:id="10691"/>
    <w:p>
      <w:pPr>
        <w:spacing w:after="0"/>
        <w:ind w:left="0"/>
        <w:jc w:val="both"/>
      </w:pPr>
      <w:r>
        <w:rPr>
          <w:rFonts w:ascii="Times New Roman"/>
          <w:b w:val="false"/>
          <w:i w:val="false"/>
          <w:color w:val="000000"/>
          <w:sz w:val="28"/>
        </w:rPr>
        <w:t xml:space="preserve">
      13. Функциялары: </w:t>
      </w:r>
    </w:p>
    <w:bookmarkEnd w:id="10691"/>
    <w:bookmarkStart w:name="z10811" w:id="1069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692"/>
    <w:bookmarkStart w:name="z10812" w:id="1069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693"/>
    <w:bookmarkStart w:name="z10813" w:id="1069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694"/>
    <w:bookmarkStart w:name="z10814" w:id="1069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695"/>
    <w:bookmarkStart w:name="z10815" w:id="1069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696"/>
    <w:bookmarkStart w:name="z10816" w:id="1069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697"/>
    <w:bookmarkStart w:name="z10817" w:id="1069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698"/>
    <w:bookmarkStart w:name="z10818" w:id="1069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699"/>
    <w:bookmarkStart w:name="z10819" w:id="10700"/>
    <w:p>
      <w:pPr>
        <w:spacing w:after="0"/>
        <w:ind w:left="0"/>
        <w:jc w:val="both"/>
      </w:pPr>
      <w:r>
        <w:rPr>
          <w:rFonts w:ascii="Times New Roman"/>
          <w:b w:val="false"/>
          <w:i w:val="false"/>
          <w:color w:val="000000"/>
          <w:sz w:val="28"/>
        </w:rPr>
        <w:t>
      9) құзыретінің шегінде мониторинг жүргізу;</w:t>
      </w:r>
    </w:p>
    <w:bookmarkEnd w:id="10700"/>
    <w:bookmarkStart w:name="z10820" w:id="10701"/>
    <w:p>
      <w:pPr>
        <w:spacing w:after="0"/>
        <w:ind w:left="0"/>
        <w:jc w:val="both"/>
      </w:pPr>
      <w:r>
        <w:rPr>
          <w:rFonts w:ascii="Times New Roman"/>
          <w:b w:val="false"/>
          <w:i w:val="false"/>
          <w:color w:val="000000"/>
          <w:sz w:val="28"/>
        </w:rPr>
        <w:t>
      10) тамақ өнімі қауіпсіздігін қамтамасыз ету;</w:t>
      </w:r>
    </w:p>
    <w:bookmarkEnd w:id="10701"/>
    <w:bookmarkStart w:name="z10821" w:id="1070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702"/>
    <w:bookmarkStart w:name="z10822" w:id="1070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703"/>
    <w:bookmarkStart w:name="z10823" w:id="1070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704"/>
    <w:bookmarkStart w:name="z10824" w:id="1070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705"/>
    <w:bookmarkStart w:name="z10825" w:id="1070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706"/>
    <w:bookmarkStart w:name="z10826" w:id="1070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707"/>
    <w:bookmarkStart w:name="z10827" w:id="1070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708"/>
    <w:bookmarkStart w:name="z10828" w:id="1070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709"/>
    <w:bookmarkStart w:name="z10829" w:id="1071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710"/>
    <w:bookmarkStart w:name="z10830" w:id="1071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711"/>
    <w:bookmarkStart w:name="z10831" w:id="1071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712"/>
    <w:bookmarkStart w:name="z10832" w:id="1071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713"/>
    <w:bookmarkStart w:name="z10833" w:id="1071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714"/>
    <w:bookmarkStart w:name="z10834" w:id="10715"/>
    <w:p>
      <w:pPr>
        <w:spacing w:after="0"/>
        <w:ind w:left="0"/>
        <w:jc w:val="both"/>
      </w:pPr>
      <w:r>
        <w:rPr>
          <w:rFonts w:ascii="Times New Roman"/>
          <w:b w:val="false"/>
          <w:i w:val="false"/>
          <w:color w:val="000000"/>
          <w:sz w:val="28"/>
        </w:rPr>
        <w:t>
      24) "Әкімшілік құқық бұзушылық туралы" Қазақстан Республикасының v белгіленген тәртіппен әкімшілік құқық бұзушылық туралы істерді қозғау, қарау және әкімшілік жазалар қолдану;</w:t>
      </w:r>
    </w:p>
    <w:bookmarkEnd w:id="10715"/>
    <w:bookmarkStart w:name="z10835" w:id="1071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716"/>
    <w:bookmarkStart w:name="z10836" w:id="1071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717"/>
    <w:bookmarkStart w:name="z10837" w:id="1071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718"/>
    <w:bookmarkStart w:name="z10838" w:id="1071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719"/>
    <w:bookmarkStart w:name="z10839" w:id="1072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720"/>
    <w:bookmarkStart w:name="z10840" w:id="1072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721"/>
    <w:bookmarkStart w:name="z10841" w:id="1072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722"/>
    <w:bookmarkStart w:name="z10842" w:id="1072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723"/>
    <w:bookmarkStart w:name="z10843" w:id="1072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0724"/>
    <w:bookmarkStart w:name="z10844" w:id="1072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725"/>
    <w:bookmarkStart w:name="z10845" w:id="1072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0726"/>
    <w:bookmarkStart w:name="z10846" w:id="1072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0727"/>
    <w:bookmarkStart w:name="z10847" w:id="1072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0728"/>
    <w:bookmarkStart w:name="z10848" w:id="1072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729"/>
    <w:bookmarkStart w:name="z10849" w:id="1073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730"/>
    <w:bookmarkStart w:name="z10850" w:id="1073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0731"/>
    <w:bookmarkStart w:name="z10851" w:id="1073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0732"/>
    <w:bookmarkStart w:name="z10852" w:id="10733"/>
    <w:p>
      <w:pPr>
        <w:spacing w:after="0"/>
        <w:ind w:left="0"/>
        <w:jc w:val="both"/>
      </w:pPr>
      <w:r>
        <w:rPr>
          <w:rFonts w:ascii="Times New Roman"/>
          <w:b w:val="false"/>
          <w:i w:val="false"/>
          <w:color w:val="000000"/>
          <w:sz w:val="28"/>
        </w:rPr>
        <w:t>
      42) реттелетін салада түсіндіру жұмысын ұйымдастыру;</w:t>
      </w:r>
    </w:p>
    <w:bookmarkEnd w:id="10733"/>
    <w:bookmarkStart w:name="z10853" w:id="1073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0734"/>
    <w:bookmarkStart w:name="z10854" w:id="1073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0735"/>
    <w:bookmarkStart w:name="z10855" w:id="10736"/>
    <w:p>
      <w:pPr>
        <w:spacing w:after="0"/>
        <w:ind w:left="0"/>
        <w:jc w:val="both"/>
      </w:pPr>
      <w:r>
        <w:rPr>
          <w:rFonts w:ascii="Times New Roman"/>
          <w:b w:val="false"/>
          <w:i w:val="false"/>
          <w:color w:val="000000"/>
          <w:sz w:val="28"/>
        </w:rPr>
        <w:t>
      14. Құқықтары мен міндеттері:</w:t>
      </w:r>
    </w:p>
    <w:bookmarkEnd w:id="10736"/>
    <w:bookmarkStart w:name="z10856" w:id="1073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737"/>
    <w:bookmarkStart w:name="z10857" w:id="1073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738"/>
    <w:bookmarkStart w:name="z10858" w:id="1073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739"/>
    <w:bookmarkStart w:name="z10859" w:id="1074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740"/>
    <w:bookmarkStart w:name="z10860" w:id="1074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741"/>
    <w:bookmarkStart w:name="z10861" w:id="1074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742"/>
    <w:bookmarkStart w:name="z10862" w:id="1074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743"/>
    <w:bookmarkStart w:name="z10863" w:id="1074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744"/>
    <w:bookmarkStart w:name="z10864" w:id="1074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745"/>
    <w:bookmarkStart w:name="z10865" w:id="1074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746"/>
    <w:bookmarkStart w:name="z10866" w:id="10747"/>
    <w:p>
      <w:pPr>
        <w:spacing w:after="0"/>
        <w:ind w:left="0"/>
        <w:jc w:val="left"/>
      </w:pPr>
      <w:r>
        <w:rPr>
          <w:rFonts w:ascii="Times New Roman"/>
          <w:b/>
          <w:i w:val="false"/>
          <w:color w:val="000000"/>
        </w:rPr>
        <w:t xml:space="preserve"> 3-тарау. Басқарманың қызметін ұйымдастыру</w:t>
      </w:r>
    </w:p>
    <w:bookmarkEnd w:id="10747"/>
    <w:bookmarkStart w:name="z10867" w:id="1074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0748"/>
    <w:bookmarkStart w:name="z10868" w:id="1074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0749"/>
    <w:bookmarkStart w:name="z10869" w:id="1075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750"/>
    <w:bookmarkStart w:name="z10870" w:id="10751"/>
    <w:p>
      <w:pPr>
        <w:spacing w:after="0"/>
        <w:ind w:left="0"/>
        <w:jc w:val="both"/>
      </w:pPr>
      <w:r>
        <w:rPr>
          <w:rFonts w:ascii="Times New Roman"/>
          <w:b w:val="false"/>
          <w:i w:val="false"/>
          <w:color w:val="000000"/>
          <w:sz w:val="28"/>
        </w:rPr>
        <w:t>
      18. Басқарма басшысының өкілеттіктері:</w:t>
      </w:r>
    </w:p>
    <w:bookmarkEnd w:id="10751"/>
    <w:bookmarkStart w:name="z10871" w:id="1075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0752"/>
    <w:bookmarkStart w:name="z10872" w:id="107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753"/>
    <w:bookmarkStart w:name="z10873" w:id="1075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0754"/>
    <w:bookmarkStart w:name="z10874" w:id="107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755"/>
    <w:bookmarkStart w:name="z10875" w:id="1075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756"/>
    <w:bookmarkStart w:name="z10876" w:id="10757"/>
    <w:p>
      <w:pPr>
        <w:spacing w:after="0"/>
        <w:ind w:left="0"/>
        <w:jc w:val="left"/>
      </w:pPr>
      <w:r>
        <w:rPr>
          <w:rFonts w:ascii="Times New Roman"/>
          <w:b/>
          <w:i w:val="false"/>
          <w:color w:val="000000"/>
        </w:rPr>
        <w:t xml:space="preserve"> 4-тарау. Басқарманың мүлкі</w:t>
      </w:r>
    </w:p>
    <w:bookmarkEnd w:id="10757"/>
    <w:bookmarkStart w:name="z10877" w:id="1075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0758"/>
    <w:bookmarkStart w:name="z10878" w:id="1075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759"/>
    <w:bookmarkStart w:name="z10879" w:id="1076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0760"/>
    <w:bookmarkStart w:name="z10880" w:id="1076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761"/>
    <w:bookmarkStart w:name="z10881" w:id="10762"/>
    <w:p>
      <w:pPr>
        <w:spacing w:after="0"/>
        <w:ind w:left="0"/>
        <w:jc w:val="left"/>
      </w:pPr>
      <w:r>
        <w:rPr>
          <w:rFonts w:ascii="Times New Roman"/>
          <w:b/>
          <w:i w:val="false"/>
          <w:color w:val="000000"/>
        </w:rPr>
        <w:t xml:space="preserve"> 5-тарау. Басқарманы қайта ұйымдастыру және тарату</w:t>
      </w:r>
    </w:p>
    <w:bookmarkEnd w:id="10762"/>
    <w:bookmarkStart w:name="z10882" w:id="1076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116-қосымша</w:t>
            </w:r>
          </w:p>
        </w:tc>
      </w:tr>
    </w:tbl>
    <w:bookmarkStart w:name="z10884" w:id="1076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Қарағанды қаласы Октябрь ауданының тауарлар мен көрсетілетін қызметтердің сапасы мен қауіпсіздігін бақылау басқармасы" республикалық мемлекеттік мекемесiнің ережесі</w:t>
      </w:r>
    </w:p>
    <w:bookmarkEnd w:id="10764"/>
    <w:bookmarkStart w:name="z10885" w:id="10765"/>
    <w:p>
      <w:pPr>
        <w:spacing w:after="0"/>
        <w:ind w:left="0"/>
        <w:jc w:val="left"/>
      </w:pPr>
      <w:r>
        <w:rPr>
          <w:rFonts w:ascii="Times New Roman"/>
          <w:b/>
          <w:i w:val="false"/>
          <w:color w:val="000000"/>
        </w:rPr>
        <w:t xml:space="preserve"> 1-тарау. Жалпы ережелер</w:t>
      </w:r>
    </w:p>
    <w:bookmarkEnd w:id="10765"/>
    <w:bookmarkStart w:name="z10886" w:id="1076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Қарағанды қаласы Октябрь ауданының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766"/>
    <w:bookmarkStart w:name="z10887" w:id="1076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767"/>
    <w:bookmarkStart w:name="z10888" w:id="1076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768"/>
    <w:bookmarkStart w:name="z10889" w:id="1076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769"/>
    <w:bookmarkStart w:name="z10890" w:id="1077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770"/>
    <w:bookmarkStart w:name="z10891" w:id="1077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771"/>
    <w:bookmarkStart w:name="z10892" w:id="10772"/>
    <w:p>
      <w:pPr>
        <w:spacing w:after="0"/>
        <w:ind w:left="0"/>
        <w:jc w:val="both"/>
      </w:pPr>
      <w:r>
        <w:rPr>
          <w:rFonts w:ascii="Times New Roman"/>
          <w:b w:val="false"/>
          <w:i w:val="false"/>
          <w:color w:val="000000"/>
          <w:sz w:val="28"/>
        </w:rPr>
        <w:t>
      7. Басқарманың орналасқан жері – 100020, Қазақстан Республикасы, Қарағанды облысы, Қарағанды қаласы, Октябр ауданы, Зелинский көшесі, 23/1 құрылысы.</w:t>
      </w:r>
    </w:p>
    <w:bookmarkEnd w:id="10772"/>
    <w:bookmarkStart w:name="z10893" w:id="1077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Қарағанды қаласы Октябрь ауданының тауарлар мен көрсетілетін қызметтердің сапасы мен қауіпсіздігін бақылау басқармасы".</w:t>
      </w:r>
    </w:p>
    <w:bookmarkEnd w:id="10773"/>
    <w:bookmarkStart w:name="z10894" w:id="1077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774"/>
    <w:bookmarkStart w:name="z10895" w:id="1077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775"/>
    <w:bookmarkStart w:name="z10896" w:id="1077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776"/>
    <w:bookmarkStart w:name="z10897" w:id="1077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777"/>
    <w:bookmarkStart w:name="z10898" w:id="1077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778"/>
    <w:bookmarkStart w:name="z10899" w:id="10779"/>
    <w:p>
      <w:pPr>
        <w:spacing w:after="0"/>
        <w:ind w:left="0"/>
        <w:jc w:val="both"/>
      </w:pPr>
      <w:r>
        <w:rPr>
          <w:rFonts w:ascii="Times New Roman"/>
          <w:b w:val="false"/>
          <w:i w:val="false"/>
          <w:color w:val="000000"/>
          <w:sz w:val="28"/>
        </w:rPr>
        <w:t xml:space="preserve">
      12. Міндеттері: </w:t>
      </w:r>
    </w:p>
    <w:bookmarkEnd w:id="10779"/>
    <w:bookmarkStart w:name="z10900" w:id="1078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780"/>
    <w:bookmarkStart w:name="z10901" w:id="1078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781"/>
    <w:bookmarkStart w:name="z10902" w:id="1078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782"/>
    <w:bookmarkStart w:name="z10903" w:id="10783"/>
    <w:p>
      <w:pPr>
        <w:spacing w:after="0"/>
        <w:ind w:left="0"/>
        <w:jc w:val="both"/>
      </w:pPr>
      <w:r>
        <w:rPr>
          <w:rFonts w:ascii="Times New Roman"/>
          <w:b w:val="false"/>
          <w:i w:val="false"/>
          <w:color w:val="000000"/>
          <w:sz w:val="28"/>
        </w:rPr>
        <w:t xml:space="preserve">
      13. Функциялары: </w:t>
      </w:r>
    </w:p>
    <w:bookmarkEnd w:id="10783"/>
    <w:bookmarkStart w:name="z10904" w:id="1078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784"/>
    <w:bookmarkStart w:name="z10905" w:id="1078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785"/>
    <w:bookmarkStart w:name="z10906" w:id="1078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786"/>
    <w:bookmarkStart w:name="z10907" w:id="1078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787"/>
    <w:bookmarkStart w:name="z10908" w:id="1078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788"/>
    <w:bookmarkStart w:name="z10909" w:id="1078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789"/>
    <w:bookmarkStart w:name="z10910" w:id="1079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790"/>
    <w:bookmarkStart w:name="z10911" w:id="1079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791"/>
    <w:bookmarkStart w:name="z10912" w:id="10792"/>
    <w:p>
      <w:pPr>
        <w:spacing w:after="0"/>
        <w:ind w:left="0"/>
        <w:jc w:val="both"/>
      </w:pPr>
      <w:r>
        <w:rPr>
          <w:rFonts w:ascii="Times New Roman"/>
          <w:b w:val="false"/>
          <w:i w:val="false"/>
          <w:color w:val="000000"/>
          <w:sz w:val="28"/>
        </w:rPr>
        <w:t>
      9) құзыретінің шегінде мониторинг жүргізу;</w:t>
      </w:r>
    </w:p>
    <w:bookmarkEnd w:id="10792"/>
    <w:bookmarkStart w:name="z10913" w:id="10793"/>
    <w:p>
      <w:pPr>
        <w:spacing w:after="0"/>
        <w:ind w:left="0"/>
        <w:jc w:val="both"/>
      </w:pPr>
      <w:r>
        <w:rPr>
          <w:rFonts w:ascii="Times New Roman"/>
          <w:b w:val="false"/>
          <w:i w:val="false"/>
          <w:color w:val="000000"/>
          <w:sz w:val="28"/>
        </w:rPr>
        <w:t>
      10) тамақ өнімі қауіпсіздігін қамтамасыз ету;</w:t>
      </w:r>
    </w:p>
    <w:bookmarkEnd w:id="10793"/>
    <w:bookmarkStart w:name="z10914" w:id="1079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794"/>
    <w:bookmarkStart w:name="z10915" w:id="1079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795"/>
    <w:bookmarkStart w:name="z10916" w:id="1079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796"/>
    <w:bookmarkStart w:name="z10917" w:id="1079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797"/>
    <w:bookmarkStart w:name="z10918" w:id="1079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798"/>
    <w:bookmarkStart w:name="z10919" w:id="1079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799"/>
    <w:bookmarkStart w:name="z10920" w:id="1080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800"/>
    <w:bookmarkStart w:name="z10921" w:id="1080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801"/>
    <w:bookmarkStart w:name="z10922" w:id="1080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802"/>
    <w:bookmarkStart w:name="z10923" w:id="1080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803"/>
    <w:bookmarkStart w:name="z10924" w:id="1080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804"/>
    <w:bookmarkStart w:name="z10925" w:id="1080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805"/>
    <w:bookmarkStart w:name="z10926" w:id="1080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806"/>
    <w:bookmarkStart w:name="z10927" w:id="1080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807"/>
    <w:bookmarkStart w:name="z10928" w:id="1080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808"/>
    <w:bookmarkStart w:name="z10929" w:id="1080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809"/>
    <w:bookmarkStart w:name="z10930" w:id="1081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810"/>
    <w:bookmarkStart w:name="z10931" w:id="1081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811"/>
    <w:bookmarkStart w:name="z10932" w:id="1081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812"/>
    <w:bookmarkStart w:name="z10933" w:id="1081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813"/>
    <w:bookmarkStart w:name="z10934" w:id="1081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814"/>
    <w:bookmarkStart w:name="z10935" w:id="1081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815"/>
    <w:bookmarkStart w:name="z10936" w:id="1081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0816"/>
    <w:bookmarkStart w:name="z10937" w:id="1081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817"/>
    <w:bookmarkStart w:name="z10938" w:id="1081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0818"/>
    <w:bookmarkStart w:name="z10939" w:id="1081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0819"/>
    <w:bookmarkStart w:name="z10940" w:id="1082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0820"/>
    <w:bookmarkStart w:name="z10941" w:id="1082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821"/>
    <w:bookmarkStart w:name="z10942" w:id="1082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822"/>
    <w:bookmarkStart w:name="z10943" w:id="1082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0823"/>
    <w:bookmarkStart w:name="z10944" w:id="1082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0824"/>
    <w:bookmarkStart w:name="z10945" w:id="10825"/>
    <w:p>
      <w:pPr>
        <w:spacing w:after="0"/>
        <w:ind w:left="0"/>
        <w:jc w:val="both"/>
      </w:pPr>
      <w:r>
        <w:rPr>
          <w:rFonts w:ascii="Times New Roman"/>
          <w:b w:val="false"/>
          <w:i w:val="false"/>
          <w:color w:val="000000"/>
          <w:sz w:val="28"/>
        </w:rPr>
        <w:t>
      42) реттелетін салада түсіндіру жұмысын ұйымдастыру;</w:t>
      </w:r>
    </w:p>
    <w:bookmarkEnd w:id="10825"/>
    <w:bookmarkStart w:name="z10946" w:id="1082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0826"/>
    <w:bookmarkStart w:name="z10947" w:id="1082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0827"/>
    <w:bookmarkStart w:name="z10948" w:id="10828"/>
    <w:p>
      <w:pPr>
        <w:spacing w:after="0"/>
        <w:ind w:left="0"/>
        <w:jc w:val="both"/>
      </w:pPr>
      <w:r>
        <w:rPr>
          <w:rFonts w:ascii="Times New Roman"/>
          <w:b w:val="false"/>
          <w:i w:val="false"/>
          <w:color w:val="000000"/>
          <w:sz w:val="28"/>
        </w:rPr>
        <w:t>
      14. Құқықтары мен міндеттері:</w:t>
      </w:r>
    </w:p>
    <w:bookmarkEnd w:id="10828"/>
    <w:bookmarkStart w:name="z10949" w:id="1082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829"/>
    <w:bookmarkStart w:name="z10950" w:id="1083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830"/>
    <w:bookmarkStart w:name="z10951" w:id="108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831"/>
    <w:bookmarkStart w:name="z10952" w:id="1083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832"/>
    <w:bookmarkStart w:name="z10953" w:id="1083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833"/>
    <w:bookmarkStart w:name="z10954" w:id="1083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834"/>
    <w:bookmarkStart w:name="z10955" w:id="1083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835"/>
    <w:bookmarkStart w:name="z10956" w:id="108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836"/>
    <w:bookmarkStart w:name="z10957" w:id="1083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837"/>
    <w:bookmarkStart w:name="z10958" w:id="1083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838"/>
    <w:bookmarkStart w:name="z10959" w:id="10839"/>
    <w:p>
      <w:pPr>
        <w:spacing w:after="0"/>
        <w:ind w:left="0"/>
        <w:jc w:val="left"/>
      </w:pPr>
      <w:r>
        <w:rPr>
          <w:rFonts w:ascii="Times New Roman"/>
          <w:b/>
          <w:i w:val="false"/>
          <w:color w:val="000000"/>
        </w:rPr>
        <w:t xml:space="preserve"> 3-тарау. Басқарманың қызметін ұйымдастыру</w:t>
      </w:r>
    </w:p>
    <w:bookmarkEnd w:id="10839"/>
    <w:bookmarkStart w:name="z10960" w:id="1084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0840"/>
    <w:bookmarkStart w:name="z10961" w:id="1084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0841"/>
    <w:bookmarkStart w:name="z10962" w:id="1084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842"/>
    <w:bookmarkStart w:name="z10963" w:id="10843"/>
    <w:p>
      <w:pPr>
        <w:spacing w:after="0"/>
        <w:ind w:left="0"/>
        <w:jc w:val="both"/>
      </w:pPr>
      <w:r>
        <w:rPr>
          <w:rFonts w:ascii="Times New Roman"/>
          <w:b w:val="false"/>
          <w:i w:val="false"/>
          <w:color w:val="000000"/>
          <w:sz w:val="28"/>
        </w:rPr>
        <w:t xml:space="preserve">
      18. Басқарма басшысының өкілеттіктері: </w:t>
      </w:r>
    </w:p>
    <w:bookmarkEnd w:id="10843"/>
    <w:bookmarkStart w:name="z10964" w:id="1084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0844"/>
    <w:bookmarkStart w:name="z10965" w:id="108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845"/>
    <w:bookmarkStart w:name="z10966" w:id="1084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0846"/>
    <w:bookmarkStart w:name="z10967" w:id="108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847"/>
    <w:bookmarkStart w:name="z10968" w:id="1084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848"/>
    <w:bookmarkStart w:name="z10969" w:id="10849"/>
    <w:p>
      <w:pPr>
        <w:spacing w:after="0"/>
        <w:ind w:left="0"/>
        <w:jc w:val="left"/>
      </w:pPr>
      <w:r>
        <w:rPr>
          <w:rFonts w:ascii="Times New Roman"/>
          <w:b/>
          <w:i w:val="false"/>
          <w:color w:val="000000"/>
        </w:rPr>
        <w:t xml:space="preserve"> 4-тарау. Басқарманың мүлкі</w:t>
      </w:r>
    </w:p>
    <w:bookmarkEnd w:id="10849"/>
    <w:bookmarkStart w:name="z10970" w:id="1085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0850"/>
    <w:bookmarkStart w:name="z10971" w:id="1085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851"/>
    <w:bookmarkStart w:name="z10972" w:id="1085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0852"/>
    <w:bookmarkStart w:name="z10973" w:id="1085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53"/>
    <w:bookmarkStart w:name="z10974" w:id="10854"/>
    <w:p>
      <w:pPr>
        <w:spacing w:after="0"/>
        <w:ind w:left="0"/>
        <w:jc w:val="left"/>
      </w:pPr>
      <w:r>
        <w:rPr>
          <w:rFonts w:ascii="Times New Roman"/>
          <w:b/>
          <w:i w:val="false"/>
          <w:color w:val="000000"/>
        </w:rPr>
        <w:t xml:space="preserve"> 5-тарау. Басқарманы қайта ұйымдастыру және тарату</w:t>
      </w:r>
    </w:p>
    <w:bookmarkEnd w:id="10854"/>
    <w:bookmarkStart w:name="z10975" w:id="1085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8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117-қосымша</w:t>
            </w:r>
          </w:p>
        </w:tc>
      </w:tr>
    </w:tbl>
    <w:bookmarkStart w:name="z10977" w:id="1085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Қаражал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0856"/>
    <w:bookmarkStart w:name="z10978" w:id="10857"/>
    <w:p>
      <w:pPr>
        <w:spacing w:after="0"/>
        <w:ind w:left="0"/>
        <w:jc w:val="left"/>
      </w:pPr>
      <w:r>
        <w:rPr>
          <w:rFonts w:ascii="Times New Roman"/>
          <w:b/>
          <w:i w:val="false"/>
          <w:color w:val="000000"/>
        </w:rPr>
        <w:t xml:space="preserve"> 1-тарау. Жалпы ережелер</w:t>
      </w:r>
    </w:p>
    <w:bookmarkEnd w:id="10857"/>
    <w:bookmarkStart w:name="z10979" w:id="1085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Қаражал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858"/>
    <w:bookmarkStart w:name="z10980" w:id="1085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859"/>
    <w:bookmarkStart w:name="z10981" w:id="1086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860"/>
    <w:bookmarkStart w:name="z10982" w:id="1086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861"/>
    <w:bookmarkStart w:name="z10983" w:id="1086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862"/>
    <w:bookmarkStart w:name="z10984" w:id="1086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863"/>
    <w:bookmarkStart w:name="z10985" w:id="10864"/>
    <w:p>
      <w:pPr>
        <w:spacing w:after="0"/>
        <w:ind w:left="0"/>
        <w:jc w:val="both"/>
      </w:pPr>
      <w:r>
        <w:rPr>
          <w:rFonts w:ascii="Times New Roman"/>
          <w:b w:val="false"/>
          <w:i w:val="false"/>
          <w:color w:val="000000"/>
          <w:sz w:val="28"/>
        </w:rPr>
        <w:t>
      7. Басқарманың орналасқан жері – 100700, Қазақстан Республикасы, Қарағанды облысы, Қаражал қаласы, Тойымбеков көшесі, 8 үй.</w:t>
      </w:r>
    </w:p>
    <w:bookmarkEnd w:id="10864"/>
    <w:bookmarkStart w:name="z10986" w:id="1086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Қаражал қалалық тауарлар мен көрсетілетін қызметтердің сапасы мен қауіпсіздігін бақылау басқармасы".</w:t>
      </w:r>
    </w:p>
    <w:bookmarkEnd w:id="10865"/>
    <w:bookmarkStart w:name="z10987" w:id="1086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866"/>
    <w:bookmarkStart w:name="z10988" w:id="1086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867"/>
    <w:bookmarkStart w:name="z10989" w:id="1086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868"/>
    <w:bookmarkStart w:name="z10990" w:id="1086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869"/>
    <w:bookmarkStart w:name="z10991" w:id="1087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870"/>
    <w:bookmarkStart w:name="z10992" w:id="10871"/>
    <w:p>
      <w:pPr>
        <w:spacing w:after="0"/>
        <w:ind w:left="0"/>
        <w:jc w:val="both"/>
      </w:pPr>
      <w:r>
        <w:rPr>
          <w:rFonts w:ascii="Times New Roman"/>
          <w:b w:val="false"/>
          <w:i w:val="false"/>
          <w:color w:val="000000"/>
          <w:sz w:val="28"/>
        </w:rPr>
        <w:t xml:space="preserve">
      12. Міндеттері: </w:t>
      </w:r>
    </w:p>
    <w:bookmarkEnd w:id="10871"/>
    <w:bookmarkStart w:name="z10993" w:id="1087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872"/>
    <w:bookmarkStart w:name="z10994" w:id="1087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873"/>
    <w:bookmarkStart w:name="z10995" w:id="1087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874"/>
    <w:bookmarkStart w:name="z10996" w:id="10875"/>
    <w:p>
      <w:pPr>
        <w:spacing w:after="0"/>
        <w:ind w:left="0"/>
        <w:jc w:val="both"/>
      </w:pPr>
      <w:r>
        <w:rPr>
          <w:rFonts w:ascii="Times New Roman"/>
          <w:b w:val="false"/>
          <w:i w:val="false"/>
          <w:color w:val="000000"/>
          <w:sz w:val="28"/>
        </w:rPr>
        <w:t xml:space="preserve">
      13. Функциялары: </w:t>
      </w:r>
    </w:p>
    <w:bookmarkEnd w:id="10875"/>
    <w:bookmarkStart w:name="z10997" w:id="1087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876"/>
    <w:bookmarkStart w:name="z10998" w:id="1087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877"/>
    <w:bookmarkStart w:name="z10999" w:id="1087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878"/>
    <w:bookmarkStart w:name="z11000" w:id="1087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879"/>
    <w:bookmarkStart w:name="z11001" w:id="1088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880"/>
    <w:bookmarkStart w:name="z11002" w:id="1088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881"/>
    <w:bookmarkStart w:name="z11003" w:id="1088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882"/>
    <w:bookmarkStart w:name="z11004" w:id="1088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883"/>
    <w:bookmarkStart w:name="z11005" w:id="10884"/>
    <w:p>
      <w:pPr>
        <w:spacing w:after="0"/>
        <w:ind w:left="0"/>
        <w:jc w:val="both"/>
      </w:pPr>
      <w:r>
        <w:rPr>
          <w:rFonts w:ascii="Times New Roman"/>
          <w:b w:val="false"/>
          <w:i w:val="false"/>
          <w:color w:val="000000"/>
          <w:sz w:val="28"/>
        </w:rPr>
        <w:t>
      9) құзыретінің шегінде мониторинг жүргізу;</w:t>
      </w:r>
    </w:p>
    <w:bookmarkEnd w:id="10884"/>
    <w:bookmarkStart w:name="z11006" w:id="10885"/>
    <w:p>
      <w:pPr>
        <w:spacing w:after="0"/>
        <w:ind w:left="0"/>
        <w:jc w:val="both"/>
      </w:pPr>
      <w:r>
        <w:rPr>
          <w:rFonts w:ascii="Times New Roman"/>
          <w:b w:val="false"/>
          <w:i w:val="false"/>
          <w:color w:val="000000"/>
          <w:sz w:val="28"/>
        </w:rPr>
        <w:t>
      10) тамақ өнімі қауіпсіздігін қамтамасыз ету;</w:t>
      </w:r>
    </w:p>
    <w:bookmarkEnd w:id="10885"/>
    <w:bookmarkStart w:name="z11007" w:id="1088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886"/>
    <w:bookmarkStart w:name="z11008" w:id="1088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887"/>
    <w:bookmarkStart w:name="z11009" w:id="1088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888"/>
    <w:bookmarkStart w:name="z11010" w:id="1088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889"/>
    <w:bookmarkStart w:name="z11011" w:id="1089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890"/>
    <w:bookmarkStart w:name="z11012" w:id="1089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891"/>
    <w:bookmarkStart w:name="z11013" w:id="1089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892"/>
    <w:bookmarkStart w:name="z11014" w:id="1089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893"/>
    <w:bookmarkStart w:name="z11015" w:id="1089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894"/>
    <w:bookmarkStart w:name="z11016" w:id="1089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895"/>
    <w:bookmarkStart w:name="z11017" w:id="1089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896"/>
    <w:bookmarkStart w:name="z11018" w:id="1089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897"/>
    <w:bookmarkStart w:name="z11019" w:id="1089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898"/>
    <w:bookmarkStart w:name="z11020" w:id="1089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899"/>
    <w:bookmarkStart w:name="z11021" w:id="1090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900"/>
    <w:bookmarkStart w:name="z11022" w:id="1090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901"/>
    <w:bookmarkStart w:name="z11023" w:id="1090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902"/>
    <w:bookmarkStart w:name="z11024" w:id="1090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903"/>
    <w:bookmarkStart w:name="z11025" w:id="1090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904"/>
    <w:bookmarkStart w:name="z11026" w:id="1090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905"/>
    <w:bookmarkStart w:name="z11027" w:id="1090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906"/>
    <w:bookmarkStart w:name="z11028" w:id="1090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907"/>
    <w:bookmarkStart w:name="z11029" w:id="1090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0908"/>
    <w:bookmarkStart w:name="z11030" w:id="1090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0909"/>
    <w:bookmarkStart w:name="z11031" w:id="1091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0910"/>
    <w:bookmarkStart w:name="z11032" w:id="1091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0911"/>
    <w:bookmarkStart w:name="z11033" w:id="1091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0912"/>
    <w:bookmarkStart w:name="z11034" w:id="1091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0913"/>
    <w:bookmarkStart w:name="z11035" w:id="1091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0914"/>
    <w:bookmarkStart w:name="z11036" w:id="1091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0915"/>
    <w:bookmarkStart w:name="z11037" w:id="1091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0916"/>
    <w:bookmarkStart w:name="z11038" w:id="10917"/>
    <w:p>
      <w:pPr>
        <w:spacing w:after="0"/>
        <w:ind w:left="0"/>
        <w:jc w:val="both"/>
      </w:pPr>
      <w:r>
        <w:rPr>
          <w:rFonts w:ascii="Times New Roman"/>
          <w:b w:val="false"/>
          <w:i w:val="false"/>
          <w:color w:val="000000"/>
          <w:sz w:val="28"/>
        </w:rPr>
        <w:t>
      42) реттелетін салада түсіндіру жұмысын ұйымдастыру;</w:t>
      </w:r>
    </w:p>
    <w:bookmarkEnd w:id="10917"/>
    <w:bookmarkStart w:name="z11039" w:id="1091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0918"/>
    <w:bookmarkStart w:name="z11040" w:id="1091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0919"/>
    <w:bookmarkStart w:name="z11041" w:id="10920"/>
    <w:p>
      <w:pPr>
        <w:spacing w:after="0"/>
        <w:ind w:left="0"/>
        <w:jc w:val="both"/>
      </w:pPr>
      <w:r>
        <w:rPr>
          <w:rFonts w:ascii="Times New Roman"/>
          <w:b w:val="false"/>
          <w:i w:val="false"/>
          <w:color w:val="000000"/>
          <w:sz w:val="28"/>
        </w:rPr>
        <w:t>
      14. Құқықтары мен міндеттері:</w:t>
      </w:r>
    </w:p>
    <w:bookmarkEnd w:id="10920"/>
    <w:bookmarkStart w:name="z11042" w:id="1092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0921"/>
    <w:bookmarkStart w:name="z11043" w:id="1092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0922"/>
    <w:bookmarkStart w:name="z11044" w:id="109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0923"/>
    <w:bookmarkStart w:name="z11045" w:id="1092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0924"/>
    <w:bookmarkStart w:name="z11046" w:id="1092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925"/>
    <w:bookmarkStart w:name="z11047" w:id="1092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0926"/>
    <w:bookmarkStart w:name="z11048" w:id="1092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0927"/>
    <w:bookmarkStart w:name="z11049" w:id="109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0928"/>
    <w:bookmarkStart w:name="z11050" w:id="1092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0929"/>
    <w:bookmarkStart w:name="z11051" w:id="1093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0930"/>
    <w:bookmarkStart w:name="z11052" w:id="10931"/>
    <w:p>
      <w:pPr>
        <w:spacing w:after="0"/>
        <w:ind w:left="0"/>
        <w:jc w:val="left"/>
      </w:pPr>
      <w:r>
        <w:rPr>
          <w:rFonts w:ascii="Times New Roman"/>
          <w:b/>
          <w:i w:val="false"/>
          <w:color w:val="000000"/>
        </w:rPr>
        <w:t xml:space="preserve"> 3-тарау. Басқарманың қызметін ұйымдастыру</w:t>
      </w:r>
    </w:p>
    <w:bookmarkEnd w:id="10931"/>
    <w:bookmarkStart w:name="z11053" w:id="1093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0932"/>
    <w:bookmarkStart w:name="z11054" w:id="1093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0933"/>
    <w:bookmarkStart w:name="z11055" w:id="1093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0934"/>
    <w:bookmarkStart w:name="z11056" w:id="10935"/>
    <w:p>
      <w:pPr>
        <w:spacing w:after="0"/>
        <w:ind w:left="0"/>
        <w:jc w:val="both"/>
      </w:pPr>
      <w:r>
        <w:rPr>
          <w:rFonts w:ascii="Times New Roman"/>
          <w:b w:val="false"/>
          <w:i w:val="false"/>
          <w:color w:val="000000"/>
          <w:sz w:val="28"/>
        </w:rPr>
        <w:t>
      18. Басқарма басшысының өкілеттіктері:</w:t>
      </w:r>
    </w:p>
    <w:bookmarkEnd w:id="10935"/>
    <w:bookmarkStart w:name="z11057" w:id="1093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0936"/>
    <w:bookmarkStart w:name="z11058" w:id="109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937"/>
    <w:bookmarkStart w:name="z11059" w:id="1093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0938"/>
    <w:bookmarkStart w:name="z11060" w:id="109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939"/>
    <w:bookmarkStart w:name="z11061" w:id="1094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0940"/>
    <w:bookmarkStart w:name="z11062" w:id="10941"/>
    <w:p>
      <w:pPr>
        <w:spacing w:after="0"/>
        <w:ind w:left="0"/>
        <w:jc w:val="left"/>
      </w:pPr>
      <w:r>
        <w:rPr>
          <w:rFonts w:ascii="Times New Roman"/>
          <w:b/>
          <w:i w:val="false"/>
          <w:color w:val="000000"/>
        </w:rPr>
        <w:t xml:space="preserve"> 4-тарау. Басқарманың мүлкі</w:t>
      </w:r>
    </w:p>
    <w:bookmarkEnd w:id="10941"/>
    <w:bookmarkStart w:name="z11063" w:id="1094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0942"/>
    <w:bookmarkStart w:name="z11064" w:id="1094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0943"/>
    <w:bookmarkStart w:name="z11065" w:id="1094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0944"/>
    <w:bookmarkStart w:name="z11066" w:id="1094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45"/>
    <w:bookmarkStart w:name="z11067" w:id="10946"/>
    <w:p>
      <w:pPr>
        <w:spacing w:after="0"/>
        <w:ind w:left="0"/>
        <w:jc w:val="left"/>
      </w:pPr>
      <w:r>
        <w:rPr>
          <w:rFonts w:ascii="Times New Roman"/>
          <w:b/>
          <w:i w:val="false"/>
          <w:color w:val="000000"/>
        </w:rPr>
        <w:t xml:space="preserve"> 5-тарау. Басқарманы қайта ұйымдастыру және тарату</w:t>
      </w:r>
    </w:p>
    <w:bookmarkEnd w:id="10946"/>
    <w:bookmarkStart w:name="z11068" w:id="1094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9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118-қосымша</w:t>
            </w:r>
          </w:p>
        </w:tc>
      </w:tr>
    </w:tbl>
    <w:bookmarkStart w:name="z11070" w:id="1094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Қарқаралы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0948"/>
    <w:bookmarkStart w:name="z11071" w:id="10949"/>
    <w:p>
      <w:pPr>
        <w:spacing w:after="0"/>
        <w:ind w:left="0"/>
        <w:jc w:val="left"/>
      </w:pPr>
      <w:r>
        <w:rPr>
          <w:rFonts w:ascii="Times New Roman"/>
          <w:b/>
          <w:i w:val="false"/>
          <w:color w:val="000000"/>
        </w:rPr>
        <w:t xml:space="preserve"> 1-тарау. Жалпы ережелер</w:t>
      </w:r>
    </w:p>
    <w:bookmarkEnd w:id="10949"/>
    <w:bookmarkStart w:name="z11072" w:id="1095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Қарқаралы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0950"/>
    <w:bookmarkStart w:name="z11073" w:id="10951"/>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0951"/>
    <w:bookmarkStart w:name="z11074" w:id="1095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0952"/>
    <w:bookmarkStart w:name="z11075" w:id="1095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0953"/>
    <w:bookmarkStart w:name="z11076" w:id="1095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0954"/>
    <w:bookmarkStart w:name="z11077" w:id="1095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0955"/>
    <w:bookmarkStart w:name="z11078" w:id="10956"/>
    <w:p>
      <w:pPr>
        <w:spacing w:after="0"/>
        <w:ind w:left="0"/>
        <w:jc w:val="both"/>
      </w:pPr>
      <w:r>
        <w:rPr>
          <w:rFonts w:ascii="Times New Roman"/>
          <w:b w:val="false"/>
          <w:i w:val="false"/>
          <w:color w:val="000000"/>
          <w:sz w:val="28"/>
        </w:rPr>
        <w:t>
      7. Басқарманың орналасқан жері – 100800, Қазақстан Республикасы, Қарағанды облысы, Қарқаралы ауданы, Қарқаралы қаласы, В. Рей көшесі, 33 құрылыс, 2 тұрғын емес бөлме.</w:t>
      </w:r>
    </w:p>
    <w:bookmarkEnd w:id="10956"/>
    <w:bookmarkStart w:name="z11079" w:id="1095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Қарқаралы аудандық тауарлар мен көрсетілетін қызметтердің сапасы мен қауіпсіздігін бақылау басқармасы".</w:t>
      </w:r>
    </w:p>
    <w:bookmarkEnd w:id="10957"/>
    <w:bookmarkStart w:name="z11080" w:id="1095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0958"/>
    <w:bookmarkStart w:name="z11081" w:id="1095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0959"/>
    <w:bookmarkStart w:name="z11082" w:id="1096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0960"/>
    <w:bookmarkStart w:name="z11083" w:id="1096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0961"/>
    <w:bookmarkStart w:name="z11084" w:id="1096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0962"/>
    <w:bookmarkStart w:name="z11085" w:id="10963"/>
    <w:p>
      <w:pPr>
        <w:spacing w:after="0"/>
        <w:ind w:left="0"/>
        <w:jc w:val="both"/>
      </w:pPr>
      <w:r>
        <w:rPr>
          <w:rFonts w:ascii="Times New Roman"/>
          <w:b w:val="false"/>
          <w:i w:val="false"/>
          <w:color w:val="000000"/>
          <w:sz w:val="28"/>
        </w:rPr>
        <w:t xml:space="preserve">
      12. Міндеттері: </w:t>
      </w:r>
    </w:p>
    <w:bookmarkEnd w:id="10963"/>
    <w:bookmarkStart w:name="z11086" w:id="1096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0964"/>
    <w:bookmarkStart w:name="z11087" w:id="1096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0965"/>
    <w:bookmarkStart w:name="z11088" w:id="1096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0966"/>
    <w:bookmarkStart w:name="z11089" w:id="10967"/>
    <w:p>
      <w:pPr>
        <w:spacing w:after="0"/>
        <w:ind w:left="0"/>
        <w:jc w:val="both"/>
      </w:pPr>
      <w:r>
        <w:rPr>
          <w:rFonts w:ascii="Times New Roman"/>
          <w:b w:val="false"/>
          <w:i w:val="false"/>
          <w:color w:val="000000"/>
          <w:sz w:val="28"/>
        </w:rPr>
        <w:t xml:space="preserve">
      13. Функциялары: </w:t>
      </w:r>
    </w:p>
    <w:bookmarkEnd w:id="10967"/>
    <w:bookmarkStart w:name="z11090" w:id="1096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0968"/>
    <w:bookmarkStart w:name="z11091" w:id="1096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0969"/>
    <w:bookmarkStart w:name="z11092" w:id="1097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0970"/>
    <w:bookmarkStart w:name="z11093" w:id="1097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0971"/>
    <w:bookmarkStart w:name="z11094" w:id="1097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0972"/>
    <w:bookmarkStart w:name="z11095" w:id="1097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0973"/>
    <w:bookmarkStart w:name="z11096" w:id="1097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0974"/>
    <w:bookmarkStart w:name="z11097" w:id="1097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0975"/>
    <w:bookmarkStart w:name="z11098" w:id="10976"/>
    <w:p>
      <w:pPr>
        <w:spacing w:after="0"/>
        <w:ind w:left="0"/>
        <w:jc w:val="both"/>
      </w:pPr>
      <w:r>
        <w:rPr>
          <w:rFonts w:ascii="Times New Roman"/>
          <w:b w:val="false"/>
          <w:i w:val="false"/>
          <w:color w:val="000000"/>
          <w:sz w:val="28"/>
        </w:rPr>
        <w:t>
      9) құзыретінің шегінде мониторинг жүргізу;</w:t>
      </w:r>
    </w:p>
    <w:bookmarkEnd w:id="10976"/>
    <w:bookmarkStart w:name="z11099" w:id="10977"/>
    <w:p>
      <w:pPr>
        <w:spacing w:after="0"/>
        <w:ind w:left="0"/>
        <w:jc w:val="both"/>
      </w:pPr>
      <w:r>
        <w:rPr>
          <w:rFonts w:ascii="Times New Roman"/>
          <w:b w:val="false"/>
          <w:i w:val="false"/>
          <w:color w:val="000000"/>
          <w:sz w:val="28"/>
        </w:rPr>
        <w:t>
      10) тамақ өнімі қауіпсіздігін қамтамасыз ету;</w:t>
      </w:r>
    </w:p>
    <w:bookmarkEnd w:id="10977"/>
    <w:bookmarkStart w:name="z11100" w:id="1097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0978"/>
    <w:bookmarkStart w:name="z11101" w:id="1097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0979"/>
    <w:bookmarkStart w:name="z11102" w:id="1098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0980"/>
    <w:bookmarkStart w:name="z11103" w:id="1098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0981"/>
    <w:bookmarkStart w:name="z11104" w:id="1098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0982"/>
    <w:bookmarkStart w:name="z11105" w:id="1098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0983"/>
    <w:bookmarkStart w:name="z11106" w:id="1098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0984"/>
    <w:bookmarkStart w:name="z11107" w:id="1098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0985"/>
    <w:bookmarkStart w:name="z11108" w:id="1098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0986"/>
    <w:bookmarkStart w:name="z11109" w:id="1098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0987"/>
    <w:bookmarkStart w:name="z11110" w:id="1098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0988"/>
    <w:bookmarkStart w:name="z11111" w:id="1098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0989"/>
    <w:bookmarkStart w:name="z11112" w:id="1099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0990"/>
    <w:bookmarkStart w:name="z11113" w:id="1099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0991"/>
    <w:bookmarkStart w:name="z11114" w:id="1099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0992"/>
    <w:bookmarkStart w:name="z11115" w:id="1099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0993"/>
    <w:bookmarkStart w:name="z11116" w:id="1099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0994"/>
    <w:bookmarkStart w:name="z11117" w:id="1099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0995"/>
    <w:bookmarkStart w:name="z11118" w:id="1099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0996"/>
    <w:bookmarkStart w:name="z11119" w:id="1099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0997"/>
    <w:bookmarkStart w:name="z11120" w:id="1099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0998"/>
    <w:bookmarkStart w:name="z11121" w:id="1099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0999"/>
    <w:bookmarkStart w:name="z11122" w:id="1100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000"/>
    <w:bookmarkStart w:name="z11123" w:id="1100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001"/>
    <w:bookmarkStart w:name="z11124" w:id="1100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002"/>
    <w:bookmarkStart w:name="z11125" w:id="1100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003"/>
    <w:bookmarkStart w:name="z11126" w:id="1100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004"/>
    <w:bookmarkStart w:name="z11127" w:id="1100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005"/>
    <w:bookmarkStart w:name="z11128" w:id="1100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006"/>
    <w:bookmarkStart w:name="z11129" w:id="1100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007"/>
    <w:bookmarkStart w:name="z11130" w:id="1100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008"/>
    <w:bookmarkStart w:name="z11131" w:id="11009"/>
    <w:p>
      <w:pPr>
        <w:spacing w:after="0"/>
        <w:ind w:left="0"/>
        <w:jc w:val="both"/>
      </w:pPr>
      <w:r>
        <w:rPr>
          <w:rFonts w:ascii="Times New Roman"/>
          <w:b w:val="false"/>
          <w:i w:val="false"/>
          <w:color w:val="000000"/>
          <w:sz w:val="28"/>
        </w:rPr>
        <w:t>
      42) реттелетін салада түсіндіру жұмысын ұйымдастыру;</w:t>
      </w:r>
    </w:p>
    <w:bookmarkEnd w:id="11009"/>
    <w:bookmarkStart w:name="z11132" w:id="1101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010"/>
    <w:bookmarkStart w:name="z11133" w:id="1101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011"/>
    <w:bookmarkStart w:name="z11134" w:id="11012"/>
    <w:p>
      <w:pPr>
        <w:spacing w:after="0"/>
        <w:ind w:left="0"/>
        <w:jc w:val="both"/>
      </w:pPr>
      <w:r>
        <w:rPr>
          <w:rFonts w:ascii="Times New Roman"/>
          <w:b w:val="false"/>
          <w:i w:val="false"/>
          <w:color w:val="000000"/>
          <w:sz w:val="28"/>
        </w:rPr>
        <w:t>
      14. Құқықтары мен міндеттері:</w:t>
      </w:r>
    </w:p>
    <w:bookmarkEnd w:id="11012"/>
    <w:bookmarkStart w:name="z11135" w:id="1101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013"/>
    <w:bookmarkStart w:name="z11136" w:id="1101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014"/>
    <w:bookmarkStart w:name="z11137" w:id="110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015"/>
    <w:bookmarkStart w:name="z11138" w:id="1101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016"/>
    <w:bookmarkStart w:name="z11139" w:id="1101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017"/>
    <w:bookmarkStart w:name="z11140" w:id="1101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018"/>
    <w:bookmarkStart w:name="z11141" w:id="1101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019"/>
    <w:bookmarkStart w:name="z11142" w:id="110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020"/>
    <w:bookmarkStart w:name="z11143" w:id="1102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021"/>
    <w:bookmarkStart w:name="z11144" w:id="1102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022"/>
    <w:bookmarkStart w:name="z11145" w:id="11023"/>
    <w:p>
      <w:pPr>
        <w:spacing w:after="0"/>
        <w:ind w:left="0"/>
        <w:jc w:val="left"/>
      </w:pPr>
      <w:r>
        <w:rPr>
          <w:rFonts w:ascii="Times New Roman"/>
          <w:b/>
          <w:i w:val="false"/>
          <w:color w:val="000000"/>
        </w:rPr>
        <w:t xml:space="preserve"> 3-тарау. Басқарманың қызметін ұйымдастыру</w:t>
      </w:r>
    </w:p>
    <w:bookmarkEnd w:id="11023"/>
    <w:bookmarkStart w:name="z11146" w:id="1102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024"/>
    <w:bookmarkStart w:name="z11147" w:id="1102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025"/>
    <w:bookmarkStart w:name="z11148" w:id="1102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026"/>
    <w:bookmarkStart w:name="z11149" w:id="11027"/>
    <w:p>
      <w:pPr>
        <w:spacing w:after="0"/>
        <w:ind w:left="0"/>
        <w:jc w:val="both"/>
      </w:pPr>
      <w:r>
        <w:rPr>
          <w:rFonts w:ascii="Times New Roman"/>
          <w:b w:val="false"/>
          <w:i w:val="false"/>
          <w:color w:val="000000"/>
          <w:sz w:val="28"/>
        </w:rPr>
        <w:t>
      18. Басқарма басшысының өкілеттіктері:</w:t>
      </w:r>
    </w:p>
    <w:bookmarkEnd w:id="11027"/>
    <w:bookmarkStart w:name="z11150" w:id="1102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028"/>
    <w:bookmarkStart w:name="z11151" w:id="110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029"/>
    <w:bookmarkStart w:name="z11152" w:id="1103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030"/>
    <w:bookmarkStart w:name="z11153" w:id="110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031"/>
    <w:bookmarkStart w:name="z11154" w:id="1103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032"/>
    <w:bookmarkStart w:name="z11155" w:id="11033"/>
    <w:p>
      <w:pPr>
        <w:spacing w:after="0"/>
        <w:ind w:left="0"/>
        <w:jc w:val="left"/>
      </w:pPr>
      <w:r>
        <w:rPr>
          <w:rFonts w:ascii="Times New Roman"/>
          <w:b/>
          <w:i w:val="false"/>
          <w:color w:val="000000"/>
        </w:rPr>
        <w:t xml:space="preserve"> 4-тарау. Басқарманың мүлкі</w:t>
      </w:r>
    </w:p>
    <w:bookmarkEnd w:id="11033"/>
    <w:bookmarkStart w:name="z11156" w:id="1103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1034"/>
    <w:bookmarkStart w:name="z11157" w:id="1103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035"/>
    <w:bookmarkStart w:name="z11158" w:id="1103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036"/>
    <w:bookmarkStart w:name="z11159" w:id="1103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037"/>
    <w:bookmarkStart w:name="z11160" w:id="11038"/>
    <w:p>
      <w:pPr>
        <w:spacing w:after="0"/>
        <w:ind w:left="0"/>
        <w:jc w:val="left"/>
      </w:pPr>
      <w:r>
        <w:rPr>
          <w:rFonts w:ascii="Times New Roman"/>
          <w:b/>
          <w:i w:val="false"/>
          <w:color w:val="000000"/>
        </w:rPr>
        <w:t xml:space="preserve"> 5-тарау. Басқарманы қайта ұйымдастыру және тарату</w:t>
      </w:r>
    </w:p>
    <w:bookmarkEnd w:id="11038"/>
    <w:bookmarkStart w:name="z11161" w:id="1103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119-қосымша</w:t>
            </w:r>
          </w:p>
        </w:tc>
      </w:tr>
    </w:tbl>
    <w:bookmarkStart w:name="z11163" w:id="1104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Нұра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1040"/>
    <w:bookmarkStart w:name="z11164" w:id="11041"/>
    <w:p>
      <w:pPr>
        <w:spacing w:after="0"/>
        <w:ind w:left="0"/>
        <w:jc w:val="left"/>
      </w:pPr>
      <w:r>
        <w:rPr>
          <w:rFonts w:ascii="Times New Roman"/>
          <w:b/>
          <w:i w:val="false"/>
          <w:color w:val="000000"/>
        </w:rPr>
        <w:t xml:space="preserve"> 1-тарау. Жалпы ережелер</w:t>
      </w:r>
    </w:p>
    <w:bookmarkEnd w:id="11041"/>
    <w:bookmarkStart w:name="z11165" w:id="1104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Нұра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042"/>
    <w:bookmarkStart w:name="z11166" w:id="1104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043"/>
    <w:bookmarkStart w:name="z11167" w:id="1104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044"/>
    <w:bookmarkStart w:name="z11168" w:id="1104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045"/>
    <w:bookmarkStart w:name="z11169" w:id="1104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046"/>
    <w:bookmarkStart w:name="z11170" w:id="1104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047"/>
    <w:bookmarkStart w:name="z11171" w:id="11048"/>
    <w:p>
      <w:pPr>
        <w:spacing w:after="0"/>
        <w:ind w:left="0"/>
        <w:jc w:val="both"/>
      </w:pPr>
      <w:r>
        <w:rPr>
          <w:rFonts w:ascii="Times New Roman"/>
          <w:b w:val="false"/>
          <w:i w:val="false"/>
          <w:color w:val="000000"/>
          <w:sz w:val="28"/>
        </w:rPr>
        <w:t>
      7. Басқарманың орналасқан жері – 100900, Қазақстан Республикасы, Қарағанды облысы, Нұра ауданы, Киевка қаласы, Жеңістің 40 жылдығы көшесі, 38 үй.</w:t>
      </w:r>
    </w:p>
    <w:bookmarkEnd w:id="11048"/>
    <w:bookmarkStart w:name="z11172" w:id="1104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Нұра аудандық тауарлар мен көрсетілетін қызметтердің сапасы мен қауіпсіздігін бақылау басқармасы".</w:t>
      </w:r>
    </w:p>
    <w:bookmarkEnd w:id="11049"/>
    <w:bookmarkStart w:name="z11173" w:id="1105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050"/>
    <w:bookmarkStart w:name="z11174" w:id="1105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051"/>
    <w:bookmarkStart w:name="z11175" w:id="1105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052"/>
    <w:bookmarkStart w:name="z11176" w:id="1105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053"/>
    <w:bookmarkStart w:name="z11177" w:id="1105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054"/>
    <w:bookmarkStart w:name="z11178" w:id="11055"/>
    <w:p>
      <w:pPr>
        <w:spacing w:after="0"/>
        <w:ind w:left="0"/>
        <w:jc w:val="both"/>
      </w:pPr>
      <w:r>
        <w:rPr>
          <w:rFonts w:ascii="Times New Roman"/>
          <w:b w:val="false"/>
          <w:i w:val="false"/>
          <w:color w:val="000000"/>
          <w:sz w:val="28"/>
        </w:rPr>
        <w:t xml:space="preserve">
      12. Міндеттері: </w:t>
      </w:r>
    </w:p>
    <w:bookmarkEnd w:id="11055"/>
    <w:bookmarkStart w:name="z11179" w:id="1105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056"/>
    <w:bookmarkStart w:name="z11180" w:id="1105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057"/>
    <w:bookmarkStart w:name="z11181" w:id="1105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058"/>
    <w:bookmarkStart w:name="z11182" w:id="11059"/>
    <w:p>
      <w:pPr>
        <w:spacing w:after="0"/>
        <w:ind w:left="0"/>
        <w:jc w:val="both"/>
      </w:pPr>
      <w:r>
        <w:rPr>
          <w:rFonts w:ascii="Times New Roman"/>
          <w:b w:val="false"/>
          <w:i w:val="false"/>
          <w:color w:val="000000"/>
          <w:sz w:val="28"/>
        </w:rPr>
        <w:t xml:space="preserve">
      13. Функциялары: </w:t>
      </w:r>
    </w:p>
    <w:bookmarkEnd w:id="11059"/>
    <w:bookmarkStart w:name="z11183" w:id="1106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060"/>
    <w:bookmarkStart w:name="z11184" w:id="1106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061"/>
    <w:bookmarkStart w:name="z11185" w:id="1106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062"/>
    <w:bookmarkStart w:name="z11186" w:id="1106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063"/>
    <w:bookmarkStart w:name="z11187" w:id="1106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064"/>
    <w:bookmarkStart w:name="z11188" w:id="1106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065"/>
    <w:bookmarkStart w:name="z11189" w:id="1106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066"/>
    <w:bookmarkStart w:name="z11190" w:id="1106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067"/>
    <w:bookmarkStart w:name="z11191" w:id="11068"/>
    <w:p>
      <w:pPr>
        <w:spacing w:after="0"/>
        <w:ind w:left="0"/>
        <w:jc w:val="both"/>
      </w:pPr>
      <w:r>
        <w:rPr>
          <w:rFonts w:ascii="Times New Roman"/>
          <w:b w:val="false"/>
          <w:i w:val="false"/>
          <w:color w:val="000000"/>
          <w:sz w:val="28"/>
        </w:rPr>
        <w:t>
      9) құзыретінің шегінде мониторинг жүргізу;</w:t>
      </w:r>
    </w:p>
    <w:bookmarkEnd w:id="11068"/>
    <w:bookmarkStart w:name="z11192" w:id="11069"/>
    <w:p>
      <w:pPr>
        <w:spacing w:after="0"/>
        <w:ind w:left="0"/>
        <w:jc w:val="both"/>
      </w:pPr>
      <w:r>
        <w:rPr>
          <w:rFonts w:ascii="Times New Roman"/>
          <w:b w:val="false"/>
          <w:i w:val="false"/>
          <w:color w:val="000000"/>
          <w:sz w:val="28"/>
        </w:rPr>
        <w:t>
      10) тамақ өнімі қауіпсіздігін қамтамасыз ету;</w:t>
      </w:r>
    </w:p>
    <w:bookmarkEnd w:id="11069"/>
    <w:bookmarkStart w:name="z11193" w:id="1107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070"/>
    <w:bookmarkStart w:name="z11194" w:id="1107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071"/>
    <w:bookmarkStart w:name="z11195" w:id="1107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072"/>
    <w:bookmarkStart w:name="z11196" w:id="1107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073"/>
    <w:bookmarkStart w:name="z11197" w:id="1107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074"/>
    <w:bookmarkStart w:name="z11198" w:id="1107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075"/>
    <w:bookmarkStart w:name="z11199" w:id="1107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076"/>
    <w:bookmarkStart w:name="z11200" w:id="1107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077"/>
    <w:bookmarkStart w:name="z11201" w:id="1107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078"/>
    <w:bookmarkStart w:name="z11202" w:id="1107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079"/>
    <w:bookmarkStart w:name="z11203" w:id="1108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080"/>
    <w:bookmarkStart w:name="z11204" w:id="1108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081"/>
    <w:bookmarkStart w:name="z11205" w:id="1108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082"/>
    <w:bookmarkStart w:name="z11206" w:id="1108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083"/>
    <w:bookmarkStart w:name="z11207" w:id="1108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084"/>
    <w:bookmarkStart w:name="z11208" w:id="1108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085"/>
    <w:bookmarkStart w:name="z11209" w:id="1108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086"/>
    <w:bookmarkStart w:name="z11210" w:id="1108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087"/>
    <w:bookmarkStart w:name="z11211" w:id="1108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088"/>
    <w:bookmarkStart w:name="z11212" w:id="1108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089"/>
    <w:bookmarkStart w:name="z11213" w:id="1109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090"/>
    <w:bookmarkStart w:name="z11214" w:id="1109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091"/>
    <w:bookmarkStart w:name="z11215" w:id="1109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092"/>
    <w:bookmarkStart w:name="z11216" w:id="1109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093"/>
    <w:bookmarkStart w:name="z11217" w:id="1109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094"/>
    <w:bookmarkStart w:name="z11218" w:id="1109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095"/>
    <w:bookmarkStart w:name="z11219" w:id="1109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096"/>
    <w:bookmarkStart w:name="z11220" w:id="1109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097"/>
    <w:bookmarkStart w:name="z11221" w:id="1109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098"/>
    <w:bookmarkStart w:name="z11222" w:id="1109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099"/>
    <w:bookmarkStart w:name="z11223" w:id="1110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100"/>
    <w:bookmarkStart w:name="z11224" w:id="11101"/>
    <w:p>
      <w:pPr>
        <w:spacing w:after="0"/>
        <w:ind w:left="0"/>
        <w:jc w:val="both"/>
      </w:pPr>
      <w:r>
        <w:rPr>
          <w:rFonts w:ascii="Times New Roman"/>
          <w:b w:val="false"/>
          <w:i w:val="false"/>
          <w:color w:val="000000"/>
          <w:sz w:val="28"/>
        </w:rPr>
        <w:t>
      42) реттелетін салада түсіндіру жұмысын ұйымдастыру;</w:t>
      </w:r>
    </w:p>
    <w:bookmarkEnd w:id="11101"/>
    <w:bookmarkStart w:name="z11225" w:id="1110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102"/>
    <w:bookmarkStart w:name="z11226" w:id="1110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103"/>
    <w:bookmarkStart w:name="z11227" w:id="11104"/>
    <w:p>
      <w:pPr>
        <w:spacing w:after="0"/>
        <w:ind w:left="0"/>
        <w:jc w:val="both"/>
      </w:pPr>
      <w:r>
        <w:rPr>
          <w:rFonts w:ascii="Times New Roman"/>
          <w:b w:val="false"/>
          <w:i w:val="false"/>
          <w:color w:val="000000"/>
          <w:sz w:val="28"/>
        </w:rPr>
        <w:t>
      14. Құқықтары мен міндеттері:</w:t>
      </w:r>
    </w:p>
    <w:bookmarkEnd w:id="11104"/>
    <w:bookmarkStart w:name="z11228" w:id="1110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105"/>
    <w:bookmarkStart w:name="z11229" w:id="1110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106"/>
    <w:bookmarkStart w:name="z11230" w:id="111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107"/>
    <w:bookmarkStart w:name="z11231" w:id="1110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108"/>
    <w:bookmarkStart w:name="z11232" w:id="1110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109"/>
    <w:bookmarkStart w:name="z11233" w:id="1111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110"/>
    <w:bookmarkStart w:name="z11234" w:id="1111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111"/>
    <w:bookmarkStart w:name="z11235" w:id="111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112"/>
    <w:bookmarkStart w:name="z11236" w:id="1111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113"/>
    <w:bookmarkStart w:name="z11237" w:id="1111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114"/>
    <w:bookmarkStart w:name="z11238" w:id="11115"/>
    <w:p>
      <w:pPr>
        <w:spacing w:after="0"/>
        <w:ind w:left="0"/>
        <w:jc w:val="left"/>
      </w:pPr>
      <w:r>
        <w:rPr>
          <w:rFonts w:ascii="Times New Roman"/>
          <w:b/>
          <w:i w:val="false"/>
          <w:color w:val="000000"/>
        </w:rPr>
        <w:t xml:space="preserve"> 3-тарау. Басқарманың қызметін ұйымдастыру</w:t>
      </w:r>
    </w:p>
    <w:bookmarkEnd w:id="11115"/>
    <w:bookmarkStart w:name="z11239" w:id="1111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116"/>
    <w:bookmarkStart w:name="z11240" w:id="1111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117"/>
    <w:bookmarkStart w:name="z11241" w:id="1111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118"/>
    <w:bookmarkStart w:name="z11242" w:id="11119"/>
    <w:p>
      <w:pPr>
        <w:spacing w:after="0"/>
        <w:ind w:left="0"/>
        <w:jc w:val="both"/>
      </w:pPr>
      <w:r>
        <w:rPr>
          <w:rFonts w:ascii="Times New Roman"/>
          <w:b w:val="false"/>
          <w:i w:val="false"/>
          <w:color w:val="000000"/>
          <w:sz w:val="28"/>
        </w:rPr>
        <w:t>
      18. Басқарма басшысының өкілеттіктері:</w:t>
      </w:r>
    </w:p>
    <w:bookmarkEnd w:id="11119"/>
    <w:bookmarkStart w:name="z11243" w:id="1112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120"/>
    <w:bookmarkStart w:name="z11244" w:id="111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121"/>
    <w:bookmarkStart w:name="z11245" w:id="1112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122"/>
    <w:bookmarkStart w:name="z11246" w:id="111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123"/>
    <w:bookmarkStart w:name="z11247" w:id="1112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124"/>
    <w:bookmarkStart w:name="z11248" w:id="11125"/>
    <w:p>
      <w:pPr>
        <w:spacing w:after="0"/>
        <w:ind w:left="0"/>
        <w:jc w:val="left"/>
      </w:pPr>
      <w:r>
        <w:rPr>
          <w:rFonts w:ascii="Times New Roman"/>
          <w:b/>
          <w:i w:val="false"/>
          <w:color w:val="000000"/>
        </w:rPr>
        <w:t xml:space="preserve"> 4-тарау. Басқарманың мүлкі</w:t>
      </w:r>
    </w:p>
    <w:bookmarkEnd w:id="11125"/>
    <w:bookmarkStart w:name="z11249" w:id="1112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1126"/>
    <w:bookmarkStart w:name="z11250" w:id="1112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1127"/>
    <w:bookmarkStart w:name="z11251" w:id="1112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128"/>
    <w:bookmarkStart w:name="z11252" w:id="1112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29"/>
    <w:bookmarkStart w:name="z11253" w:id="11130"/>
    <w:p>
      <w:pPr>
        <w:spacing w:after="0"/>
        <w:ind w:left="0"/>
        <w:jc w:val="left"/>
      </w:pPr>
      <w:r>
        <w:rPr>
          <w:rFonts w:ascii="Times New Roman"/>
          <w:b/>
          <w:i w:val="false"/>
          <w:color w:val="000000"/>
        </w:rPr>
        <w:t xml:space="preserve"> 5-тарау. Басқарманы қайта ұйымдастыру және тарату</w:t>
      </w:r>
    </w:p>
    <w:bookmarkEnd w:id="11130"/>
    <w:bookmarkStart w:name="z11254" w:id="1113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120-қосымша</w:t>
            </w:r>
          </w:p>
        </w:tc>
      </w:tr>
    </w:tbl>
    <w:bookmarkStart w:name="z11256" w:id="1113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Осакаров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1132"/>
    <w:bookmarkStart w:name="z11257" w:id="11133"/>
    <w:p>
      <w:pPr>
        <w:spacing w:after="0"/>
        <w:ind w:left="0"/>
        <w:jc w:val="left"/>
      </w:pPr>
      <w:r>
        <w:rPr>
          <w:rFonts w:ascii="Times New Roman"/>
          <w:b/>
          <w:i w:val="false"/>
          <w:color w:val="000000"/>
        </w:rPr>
        <w:t xml:space="preserve"> 1-тарау. Жалпы ережелер</w:t>
      </w:r>
    </w:p>
    <w:bookmarkEnd w:id="11133"/>
    <w:bookmarkStart w:name="z11258" w:id="1113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Осакаров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134"/>
    <w:bookmarkStart w:name="z11259" w:id="11135"/>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135"/>
    <w:bookmarkStart w:name="z11260" w:id="1113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136"/>
    <w:bookmarkStart w:name="z11261" w:id="1113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137"/>
    <w:bookmarkStart w:name="z11262" w:id="1113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138"/>
    <w:bookmarkStart w:name="z11263" w:id="1113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139"/>
    <w:bookmarkStart w:name="z11264" w:id="11140"/>
    <w:p>
      <w:pPr>
        <w:spacing w:after="0"/>
        <w:ind w:left="0"/>
        <w:jc w:val="both"/>
      </w:pPr>
      <w:r>
        <w:rPr>
          <w:rFonts w:ascii="Times New Roman"/>
          <w:b w:val="false"/>
          <w:i w:val="false"/>
          <w:color w:val="000000"/>
          <w:sz w:val="28"/>
        </w:rPr>
        <w:t>
      7. Басқарманың орналасқан жері – 101000, Қазақстан Республикасы, Қарағанды облысы, Осакаров ауданы, Осакаровка кенті, Хайрулла Байгабылова көшесі, 50/1 үй.</w:t>
      </w:r>
    </w:p>
    <w:bookmarkEnd w:id="11140"/>
    <w:bookmarkStart w:name="z11265" w:id="1114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Осакаров аудандық тауарлар мен көрсетілетін қызметтердің сапасы мен қауіпсіздігін бақылау басқармасы".</w:t>
      </w:r>
    </w:p>
    <w:bookmarkEnd w:id="11141"/>
    <w:bookmarkStart w:name="z11266" w:id="1114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142"/>
    <w:bookmarkStart w:name="z11267" w:id="1114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143"/>
    <w:bookmarkStart w:name="z11268" w:id="1114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144"/>
    <w:bookmarkStart w:name="z11269" w:id="1114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145"/>
    <w:bookmarkStart w:name="z11270" w:id="1114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146"/>
    <w:bookmarkStart w:name="z11271" w:id="11147"/>
    <w:p>
      <w:pPr>
        <w:spacing w:after="0"/>
        <w:ind w:left="0"/>
        <w:jc w:val="both"/>
      </w:pPr>
      <w:r>
        <w:rPr>
          <w:rFonts w:ascii="Times New Roman"/>
          <w:b w:val="false"/>
          <w:i w:val="false"/>
          <w:color w:val="000000"/>
          <w:sz w:val="28"/>
        </w:rPr>
        <w:t xml:space="preserve">
      12. Міндеттері: </w:t>
      </w:r>
    </w:p>
    <w:bookmarkEnd w:id="11147"/>
    <w:bookmarkStart w:name="z11272" w:id="1114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148"/>
    <w:bookmarkStart w:name="z11273" w:id="1114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149"/>
    <w:bookmarkStart w:name="z11274" w:id="1115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150"/>
    <w:bookmarkStart w:name="z11275" w:id="11151"/>
    <w:p>
      <w:pPr>
        <w:spacing w:after="0"/>
        <w:ind w:left="0"/>
        <w:jc w:val="both"/>
      </w:pPr>
      <w:r>
        <w:rPr>
          <w:rFonts w:ascii="Times New Roman"/>
          <w:b w:val="false"/>
          <w:i w:val="false"/>
          <w:color w:val="000000"/>
          <w:sz w:val="28"/>
        </w:rPr>
        <w:t xml:space="preserve">
      13. Функциялары: </w:t>
      </w:r>
    </w:p>
    <w:bookmarkEnd w:id="11151"/>
    <w:bookmarkStart w:name="z11276" w:id="1115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152"/>
    <w:bookmarkStart w:name="z11277" w:id="1115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153"/>
    <w:bookmarkStart w:name="z11278" w:id="1115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154"/>
    <w:bookmarkStart w:name="z11279" w:id="1115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155"/>
    <w:bookmarkStart w:name="z11280" w:id="1115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156"/>
    <w:bookmarkStart w:name="z11281" w:id="1115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157"/>
    <w:bookmarkStart w:name="z11282" w:id="1115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158"/>
    <w:bookmarkStart w:name="z11283" w:id="1115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159"/>
    <w:bookmarkStart w:name="z11284" w:id="11160"/>
    <w:p>
      <w:pPr>
        <w:spacing w:after="0"/>
        <w:ind w:left="0"/>
        <w:jc w:val="both"/>
      </w:pPr>
      <w:r>
        <w:rPr>
          <w:rFonts w:ascii="Times New Roman"/>
          <w:b w:val="false"/>
          <w:i w:val="false"/>
          <w:color w:val="000000"/>
          <w:sz w:val="28"/>
        </w:rPr>
        <w:t>
      9) құзыретінің шегінде мониторинг жүргізу;</w:t>
      </w:r>
    </w:p>
    <w:bookmarkEnd w:id="11160"/>
    <w:bookmarkStart w:name="z11285" w:id="11161"/>
    <w:p>
      <w:pPr>
        <w:spacing w:after="0"/>
        <w:ind w:left="0"/>
        <w:jc w:val="both"/>
      </w:pPr>
      <w:r>
        <w:rPr>
          <w:rFonts w:ascii="Times New Roman"/>
          <w:b w:val="false"/>
          <w:i w:val="false"/>
          <w:color w:val="000000"/>
          <w:sz w:val="28"/>
        </w:rPr>
        <w:t>
      10) тамақ өнімі қауіпсіздігін қамтамасыз ету;</w:t>
      </w:r>
    </w:p>
    <w:bookmarkEnd w:id="11161"/>
    <w:bookmarkStart w:name="z11286" w:id="1116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162"/>
    <w:bookmarkStart w:name="z11287" w:id="1116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163"/>
    <w:bookmarkStart w:name="z11288" w:id="1116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164"/>
    <w:bookmarkStart w:name="z11289" w:id="1116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165"/>
    <w:bookmarkStart w:name="z11290" w:id="1116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166"/>
    <w:bookmarkStart w:name="z11291" w:id="1116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167"/>
    <w:bookmarkStart w:name="z11292" w:id="1116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168"/>
    <w:bookmarkStart w:name="z11293" w:id="1116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169"/>
    <w:bookmarkStart w:name="z11294" w:id="1117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170"/>
    <w:bookmarkStart w:name="z11295" w:id="1117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171"/>
    <w:bookmarkStart w:name="z11296" w:id="1117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172"/>
    <w:bookmarkStart w:name="z11297" w:id="1117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173"/>
    <w:bookmarkStart w:name="z11298" w:id="1117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174"/>
    <w:bookmarkStart w:name="z11299" w:id="1117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175"/>
    <w:bookmarkStart w:name="z11300" w:id="1117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176"/>
    <w:bookmarkStart w:name="z11301" w:id="1117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177"/>
    <w:bookmarkStart w:name="z11302" w:id="1117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178"/>
    <w:bookmarkStart w:name="z11303" w:id="1117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179"/>
    <w:bookmarkStart w:name="z11304" w:id="1118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180"/>
    <w:bookmarkStart w:name="z11305" w:id="1118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181"/>
    <w:bookmarkStart w:name="z11306" w:id="1118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182"/>
    <w:bookmarkStart w:name="z11307" w:id="1118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183"/>
    <w:bookmarkStart w:name="z11308" w:id="1118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184"/>
    <w:bookmarkStart w:name="z11309" w:id="1118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185"/>
    <w:bookmarkStart w:name="z11310" w:id="1118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186"/>
    <w:bookmarkStart w:name="z11311" w:id="1118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187"/>
    <w:bookmarkStart w:name="z11312" w:id="1118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188"/>
    <w:bookmarkStart w:name="z11313" w:id="1118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189"/>
    <w:bookmarkStart w:name="z11314" w:id="1119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190"/>
    <w:bookmarkStart w:name="z11315" w:id="1119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191"/>
    <w:bookmarkStart w:name="z11316" w:id="1119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192"/>
    <w:bookmarkStart w:name="z11317" w:id="11193"/>
    <w:p>
      <w:pPr>
        <w:spacing w:after="0"/>
        <w:ind w:left="0"/>
        <w:jc w:val="both"/>
      </w:pPr>
      <w:r>
        <w:rPr>
          <w:rFonts w:ascii="Times New Roman"/>
          <w:b w:val="false"/>
          <w:i w:val="false"/>
          <w:color w:val="000000"/>
          <w:sz w:val="28"/>
        </w:rPr>
        <w:t>
      42) реттелетін салада түсіндіру жұмысын ұйымдастыру;</w:t>
      </w:r>
    </w:p>
    <w:bookmarkEnd w:id="11193"/>
    <w:bookmarkStart w:name="z11318" w:id="1119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194"/>
    <w:bookmarkStart w:name="z11319" w:id="1119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195"/>
    <w:bookmarkStart w:name="z11320" w:id="11196"/>
    <w:p>
      <w:pPr>
        <w:spacing w:after="0"/>
        <w:ind w:left="0"/>
        <w:jc w:val="both"/>
      </w:pPr>
      <w:r>
        <w:rPr>
          <w:rFonts w:ascii="Times New Roman"/>
          <w:b w:val="false"/>
          <w:i w:val="false"/>
          <w:color w:val="000000"/>
          <w:sz w:val="28"/>
        </w:rPr>
        <w:t>
      14. Құқықтары мен міндеттері:</w:t>
      </w:r>
    </w:p>
    <w:bookmarkEnd w:id="11196"/>
    <w:bookmarkStart w:name="z11321" w:id="1119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197"/>
    <w:bookmarkStart w:name="z11322" w:id="1119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198"/>
    <w:bookmarkStart w:name="z11323" w:id="1119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199"/>
    <w:bookmarkStart w:name="z11324" w:id="1120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200"/>
    <w:bookmarkStart w:name="z11325" w:id="1120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201"/>
    <w:bookmarkStart w:name="z11326" w:id="1120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202"/>
    <w:bookmarkStart w:name="z11327" w:id="1120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203"/>
    <w:bookmarkStart w:name="z11328" w:id="1120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204"/>
    <w:bookmarkStart w:name="z11329" w:id="1120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205"/>
    <w:bookmarkStart w:name="z11330" w:id="1120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206"/>
    <w:bookmarkStart w:name="z11331" w:id="11207"/>
    <w:p>
      <w:pPr>
        <w:spacing w:after="0"/>
        <w:ind w:left="0"/>
        <w:jc w:val="left"/>
      </w:pPr>
      <w:r>
        <w:rPr>
          <w:rFonts w:ascii="Times New Roman"/>
          <w:b/>
          <w:i w:val="false"/>
          <w:color w:val="000000"/>
        </w:rPr>
        <w:t xml:space="preserve"> 3-тарау. Басқарманың қызметін ұйымдастыру</w:t>
      </w:r>
    </w:p>
    <w:bookmarkEnd w:id="11207"/>
    <w:bookmarkStart w:name="z11332" w:id="1120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208"/>
    <w:bookmarkStart w:name="z11333" w:id="1120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209"/>
    <w:bookmarkStart w:name="z11334" w:id="1121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210"/>
    <w:bookmarkStart w:name="z11335" w:id="11211"/>
    <w:p>
      <w:pPr>
        <w:spacing w:after="0"/>
        <w:ind w:left="0"/>
        <w:jc w:val="both"/>
      </w:pPr>
      <w:r>
        <w:rPr>
          <w:rFonts w:ascii="Times New Roman"/>
          <w:b w:val="false"/>
          <w:i w:val="false"/>
          <w:color w:val="000000"/>
          <w:sz w:val="28"/>
        </w:rPr>
        <w:t>
      18. Басқарма басшысының өкілеттіктері:</w:t>
      </w:r>
    </w:p>
    <w:bookmarkEnd w:id="11211"/>
    <w:bookmarkStart w:name="z11336" w:id="1121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212"/>
    <w:bookmarkStart w:name="z11337" w:id="112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213"/>
    <w:bookmarkStart w:name="z11338" w:id="1121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214"/>
    <w:bookmarkStart w:name="z11339" w:id="112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215"/>
    <w:bookmarkStart w:name="z11340" w:id="1121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216"/>
    <w:bookmarkStart w:name="z11341" w:id="11217"/>
    <w:p>
      <w:pPr>
        <w:spacing w:after="0"/>
        <w:ind w:left="0"/>
        <w:jc w:val="left"/>
      </w:pPr>
      <w:r>
        <w:rPr>
          <w:rFonts w:ascii="Times New Roman"/>
          <w:b/>
          <w:i w:val="false"/>
          <w:color w:val="000000"/>
        </w:rPr>
        <w:t xml:space="preserve"> 4-тарау. Басқарманың мүлкі</w:t>
      </w:r>
    </w:p>
    <w:bookmarkEnd w:id="11217"/>
    <w:bookmarkStart w:name="z11342" w:id="1121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1218"/>
    <w:bookmarkStart w:name="z11343" w:id="1121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219"/>
    <w:bookmarkStart w:name="z11344" w:id="1122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220"/>
    <w:bookmarkStart w:name="z11345" w:id="1122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221"/>
    <w:bookmarkStart w:name="z11346" w:id="11222"/>
    <w:p>
      <w:pPr>
        <w:spacing w:after="0"/>
        <w:ind w:left="0"/>
        <w:jc w:val="left"/>
      </w:pPr>
      <w:r>
        <w:rPr>
          <w:rFonts w:ascii="Times New Roman"/>
          <w:b/>
          <w:i w:val="false"/>
          <w:color w:val="000000"/>
        </w:rPr>
        <w:t xml:space="preserve"> 5-тарау. Басқарманы қайта ұйымдастыру және тарату</w:t>
      </w:r>
    </w:p>
    <w:bookmarkEnd w:id="11222"/>
    <w:bookmarkStart w:name="z11347" w:id="1122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121-қосымша</w:t>
            </w:r>
          </w:p>
        </w:tc>
      </w:tr>
    </w:tbl>
    <w:bookmarkStart w:name="z11349" w:id="1122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Приозерск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1224"/>
    <w:bookmarkStart w:name="z11350" w:id="11225"/>
    <w:p>
      <w:pPr>
        <w:spacing w:after="0"/>
        <w:ind w:left="0"/>
        <w:jc w:val="left"/>
      </w:pPr>
      <w:r>
        <w:rPr>
          <w:rFonts w:ascii="Times New Roman"/>
          <w:b/>
          <w:i w:val="false"/>
          <w:color w:val="000000"/>
        </w:rPr>
        <w:t xml:space="preserve"> 1-тарау. Жалпы ережелер</w:t>
      </w:r>
    </w:p>
    <w:bookmarkEnd w:id="11225"/>
    <w:bookmarkStart w:name="z11351" w:id="1122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Приозерск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226"/>
    <w:bookmarkStart w:name="z11352" w:id="1122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227"/>
    <w:bookmarkStart w:name="z11353" w:id="1122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228"/>
    <w:bookmarkStart w:name="z11354" w:id="1122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229"/>
    <w:bookmarkStart w:name="z11355" w:id="1123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230"/>
    <w:bookmarkStart w:name="z11356" w:id="1123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231"/>
    <w:bookmarkStart w:name="z11357" w:id="11232"/>
    <w:p>
      <w:pPr>
        <w:spacing w:after="0"/>
        <w:ind w:left="0"/>
        <w:jc w:val="both"/>
      </w:pPr>
      <w:r>
        <w:rPr>
          <w:rFonts w:ascii="Times New Roman"/>
          <w:b w:val="false"/>
          <w:i w:val="false"/>
          <w:color w:val="000000"/>
          <w:sz w:val="28"/>
        </w:rPr>
        <w:t>
      7. Басқарманың орналасқан жері – 101100, Қазақстан Республикасы, Қарағанды облысы, Приозерск қаласы, Пушкин көшесі, 6/2 үй.</w:t>
      </w:r>
    </w:p>
    <w:bookmarkEnd w:id="11232"/>
    <w:bookmarkStart w:name="z11358" w:id="1123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Приозерск қалалық тауарлар мен көрсетілетін қызметтердің сапасы мен қауіпсіздігін бақылау басқармасы".</w:t>
      </w:r>
    </w:p>
    <w:bookmarkEnd w:id="11233"/>
    <w:bookmarkStart w:name="z11359" w:id="1123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234"/>
    <w:bookmarkStart w:name="z11360" w:id="1123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235"/>
    <w:bookmarkStart w:name="z11361" w:id="1123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236"/>
    <w:bookmarkStart w:name="z11362" w:id="1123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237"/>
    <w:bookmarkStart w:name="z11363" w:id="1123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238"/>
    <w:bookmarkStart w:name="z11364" w:id="11239"/>
    <w:p>
      <w:pPr>
        <w:spacing w:after="0"/>
        <w:ind w:left="0"/>
        <w:jc w:val="both"/>
      </w:pPr>
      <w:r>
        <w:rPr>
          <w:rFonts w:ascii="Times New Roman"/>
          <w:b w:val="false"/>
          <w:i w:val="false"/>
          <w:color w:val="000000"/>
          <w:sz w:val="28"/>
        </w:rPr>
        <w:t xml:space="preserve">
      12. Міндеттері: </w:t>
      </w:r>
    </w:p>
    <w:bookmarkEnd w:id="11239"/>
    <w:bookmarkStart w:name="z11365" w:id="1124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240"/>
    <w:bookmarkStart w:name="z11366" w:id="1124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241"/>
    <w:bookmarkStart w:name="z11367" w:id="1124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242"/>
    <w:bookmarkStart w:name="z11368" w:id="11243"/>
    <w:p>
      <w:pPr>
        <w:spacing w:after="0"/>
        <w:ind w:left="0"/>
        <w:jc w:val="both"/>
      </w:pPr>
      <w:r>
        <w:rPr>
          <w:rFonts w:ascii="Times New Roman"/>
          <w:b w:val="false"/>
          <w:i w:val="false"/>
          <w:color w:val="000000"/>
          <w:sz w:val="28"/>
        </w:rPr>
        <w:t xml:space="preserve">
      13. Функциялары: </w:t>
      </w:r>
    </w:p>
    <w:bookmarkEnd w:id="11243"/>
    <w:bookmarkStart w:name="z11369" w:id="1124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244"/>
    <w:bookmarkStart w:name="z11370" w:id="1124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245"/>
    <w:bookmarkStart w:name="z11371" w:id="1124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246"/>
    <w:bookmarkStart w:name="z11372" w:id="1124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247"/>
    <w:bookmarkStart w:name="z11373" w:id="1124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248"/>
    <w:bookmarkStart w:name="z11374" w:id="1124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249"/>
    <w:bookmarkStart w:name="z11375" w:id="1125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250"/>
    <w:bookmarkStart w:name="z11376" w:id="1125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251"/>
    <w:bookmarkStart w:name="z11377" w:id="11252"/>
    <w:p>
      <w:pPr>
        <w:spacing w:after="0"/>
        <w:ind w:left="0"/>
        <w:jc w:val="both"/>
      </w:pPr>
      <w:r>
        <w:rPr>
          <w:rFonts w:ascii="Times New Roman"/>
          <w:b w:val="false"/>
          <w:i w:val="false"/>
          <w:color w:val="000000"/>
          <w:sz w:val="28"/>
        </w:rPr>
        <w:t>
      9) құзыретінің шегінде мониторинг жүргізу;</w:t>
      </w:r>
    </w:p>
    <w:bookmarkEnd w:id="11252"/>
    <w:bookmarkStart w:name="z11378" w:id="11253"/>
    <w:p>
      <w:pPr>
        <w:spacing w:after="0"/>
        <w:ind w:left="0"/>
        <w:jc w:val="both"/>
      </w:pPr>
      <w:r>
        <w:rPr>
          <w:rFonts w:ascii="Times New Roman"/>
          <w:b w:val="false"/>
          <w:i w:val="false"/>
          <w:color w:val="000000"/>
          <w:sz w:val="28"/>
        </w:rPr>
        <w:t>
      10) тамақ өнімі қауіпсіздігін қамтамасыз ету;</w:t>
      </w:r>
    </w:p>
    <w:bookmarkEnd w:id="11253"/>
    <w:bookmarkStart w:name="z11379" w:id="1125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254"/>
    <w:bookmarkStart w:name="z11380" w:id="1125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255"/>
    <w:bookmarkStart w:name="z11381" w:id="1125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256"/>
    <w:bookmarkStart w:name="z11382" w:id="1125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257"/>
    <w:bookmarkStart w:name="z11383" w:id="1125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258"/>
    <w:bookmarkStart w:name="z11384" w:id="1125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259"/>
    <w:bookmarkStart w:name="z11385" w:id="1126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260"/>
    <w:bookmarkStart w:name="z11386" w:id="1126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261"/>
    <w:bookmarkStart w:name="z11387" w:id="1126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262"/>
    <w:bookmarkStart w:name="z11388" w:id="1126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263"/>
    <w:bookmarkStart w:name="z11389" w:id="1126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264"/>
    <w:bookmarkStart w:name="z11390" w:id="1126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265"/>
    <w:bookmarkStart w:name="z11391" w:id="1126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266"/>
    <w:bookmarkStart w:name="z11392" w:id="1126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267"/>
    <w:bookmarkStart w:name="z11393" w:id="1126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268"/>
    <w:bookmarkStart w:name="z11394" w:id="1126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269"/>
    <w:bookmarkStart w:name="z11395" w:id="1127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270"/>
    <w:bookmarkStart w:name="z11396" w:id="1127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271"/>
    <w:bookmarkStart w:name="z11397" w:id="1127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272"/>
    <w:bookmarkStart w:name="z11398" w:id="1127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273"/>
    <w:bookmarkStart w:name="z11399" w:id="1127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274"/>
    <w:bookmarkStart w:name="z11400" w:id="1127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275"/>
    <w:bookmarkStart w:name="z11401" w:id="1127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276"/>
    <w:bookmarkStart w:name="z11402" w:id="1127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277"/>
    <w:bookmarkStart w:name="z11403" w:id="1127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278"/>
    <w:bookmarkStart w:name="z11404" w:id="1127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279"/>
    <w:bookmarkStart w:name="z11405" w:id="1128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280"/>
    <w:bookmarkStart w:name="z11406" w:id="1128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281"/>
    <w:bookmarkStart w:name="z11407" w:id="1128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282"/>
    <w:bookmarkStart w:name="z11408" w:id="1128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283"/>
    <w:bookmarkStart w:name="z11409" w:id="1128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284"/>
    <w:bookmarkStart w:name="z11410" w:id="11285"/>
    <w:p>
      <w:pPr>
        <w:spacing w:after="0"/>
        <w:ind w:left="0"/>
        <w:jc w:val="both"/>
      </w:pPr>
      <w:r>
        <w:rPr>
          <w:rFonts w:ascii="Times New Roman"/>
          <w:b w:val="false"/>
          <w:i w:val="false"/>
          <w:color w:val="000000"/>
          <w:sz w:val="28"/>
        </w:rPr>
        <w:t>
      42) реттелетін салада түсіндіру жұмысын ұйымдастыру;</w:t>
      </w:r>
    </w:p>
    <w:bookmarkEnd w:id="11285"/>
    <w:bookmarkStart w:name="z11411" w:id="1128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286"/>
    <w:bookmarkStart w:name="z11412" w:id="1128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287"/>
    <w:bookmarkStart w:name="z11413" w:id="11288"/>
    <w:p>
      <w:pPr>
        <w:spacing w:after="0"/>
        <w:ind w:left="0"/>
        <w:jc w:val="both"/>
      </w:pPr>
      <w:r>
        <w:rPr>
          <w:rFonts w:ascii="Times New Roman"/>
          <w:b w:val="false"/>
          <w:i w:val="false"/>
          <w:color w:val="000000"/>
          <w:sz w:val="28"/>
        </w:rPr>
        <w:t>
      14. Құқықтары мен міндеттері:</w:t>
      </w:r>
    </w:p>
    <w:bookmarkEnd w:id="11288"/>
    <w:bookmarkStart w:name="z11414" w:id="1128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289"/>
    <w:bookmarkStart w:name="z11415" w:id="1129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290"/>
    <w:bookmarkStart w:name="z11416" w:id="1129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291"/>
    <w:bookmarkStart w:name="z11417" w:id="1129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292"/>
    <w:bookmarkStart w:name="z11418" w:id="1129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293"/>
    <w:bookmarkStart w:name="z11419" w:id="1129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294"/>
    <w:bookmarkStart w:name="z11420" w:id="1129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295"/>
    <w:bookmarkStart w:name="z11421" w:id="1129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296"/>
    <w:bookmarkStart w:name="z11422" w:id="1129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297"/>
    <w:bookmarkStart w:name="z11423" w:id="1129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298"/>
    <w:bookmarkStart w:name="z11424" w:id="11299"/>
    <w:p>
      <w:pPr>
        <w:spacing w:after="0"/>
        <w:ind w:left="0"/>
        <w:jc w:val="left"/>
      </w:pPr>
      <w:r>
        <w:rPr>
          <w:rFonts w:ascii="Times New Roman"/>
          <w:b/>
          <w:i w:val="false"/>
          <w:color w:val="000000"/>
        </w:rPr>
        <w:t xml:space="preserve"> 3-тарау. Басқарманың қызметін ұйымдастыру</w:t>
      </w:r>
    </w:p>
    <w:bookmarkEnd w:id="11299"/>
    <w:bookmarkStart w:name="z11425" w:id="1130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300"/>
    <w:bookmarkStart w:name="z11426" w:id="1130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301"/>
    <w:bookmarkStart w:name="z11427" w:id="1130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302"/>
    <w:bookmarkStart w:name="z11428" w:id="11303"/>
    <w:p>
      <w:pPr>
        <w:spacing w:after="0"/>
        <w:ind w:left="0"/>
        <w:jc w:val="both"/>
      </w:pPr>
      <w:r>
        <w:rPr>
          <w:rFonts w:ascii="Times New Roman"/>
          <w:b w:val="false"/>
          <w:i w:val="false"/>
          <w:color w:val="000000"/>
          <w:sz w:val="28"/>
        </w:rPr>
        <w:t xml:space="preserve">
      18. Басқарма басшысының өкілеттіктері: </w:t>
      </w:r>
    </w:p>
    <w:bookmarkEnd w:id="11303"/>
    <w:bookmarkStart w:name="z11429" w:id="1130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304"/>
    <w:bookmarkStart w:name="z11430" w:id="113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305"/>
    <w:bookmarkStart w:name="z11431" w:id="1130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306"/>
    <w:bookmarkStart w:name="z11432" w:id="113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307"/>
    <w:bookmarkStart w:name="z11433" w:id="1130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308"/>
    <w:bookmarkStart w:name="z11434" w:id="11309"/>
    <w:p>
      <w:pPr>
        <w:spacing w:after="0"/>
        <w:ind w:left="0"/>
        <w:jc w:val="left"/>
      </w:pPr>
      <w:r>
        <w:rPr>
          <w:rFonts w:ascii="Times New Roman"/>
          <w:b/>
          <w:i w:val="false"/>
          <w:color w:val="000000"/>
        </w:rPr>
        <w:t xml:space="preserve"> 4-тарау. Басқарманың мүлкі</w:t>
      </w:r>
    </w:p>
    <w:bookmarkEnd w:id="11309"/>
    <w:bookmarkStart w:name="z11435" w:id="1131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1310"/>
    <w:bookmarkStart w:name="z11436" w:id="1131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1311"/>
    <w:bookmarkStart w:name="z11437" w:id="1131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312"/>
    <w:bookmarkStart w:name="z11438" w:id="1131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313"/>
    <w:bookmarkStart w:name="z11439" w:id="11314"/>
    <w:p>
      <w:pPr>
        <w:spacing w:after="0"/>
        <w:ind w:left="0"/>
        <w:jc w:val="left"/>
      </w:pPr>
      <w:r>
        <w:rPr>
          <w:rFonts w:ascii="Times New Roman"/>
          <w:b/>
          <w:i w:val="false"/>
          <w:color w:val="000000"/>
        </w:rPr>
        <w:t xml:space="preserve"> 5-тарау. Басқарманы қайта ұйымдастыру және тарату</w:t>
      </w:r>
    </w:p>
    <w:bookmarkEnd w:id="11314"/>
    <w:bookmarkStart w:name="z11440" w:id="1131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122-қосымша</w:t>
            </w:r>
          </w:p>
        </w:tc>
      </w:tr>
    </w:tbl>
    <w:bookmarkStart w:name="z11442" w:id="1131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Саран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1316"/>
    <w:bookmarkStart w:name="z11443" w:id="11317"/>
    <w:p>
      <w:pPr>
        <w:spacing w:after="0"/>
        <w:ind w:left="0"/>
        <w:jc w:val="left"/>
      </w:pPr>
      <w:r>
        <w:rPr>
          <w:rFonts w:ascii="Times New Roman"/>
          <w:b/>
          <w:i w:val="false"/>
          <w:color w:val="000000"/>
        </w:rPr>
        <w:t xml:space="preserve"> 1-тарау. Жалпы ережелер</w:t>
      </w:r>
    </w:p>
    <w:bookmarkEnd w:id="11317"/>
    <w:bookmarkStart w:name="z11444" w:id="1131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Саран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318"/>
    <w:bookmarkStart w:name="z11445" w:id="1131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319"/>
    <w:bookmarkStart w:name="z11446" w:id="1132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320"/>
    <w:bookmarkStart w:name="z11447" w:id="1132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321"/>
    <w:bookmarkStart w:name="z11448" w:id="1132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322"/>
    <w:bookmarkStart w:name="z11449" w:id="1132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323"/>
    <w:bookmarkStart w:name="z11450" w:id="11324"/>
    <w:p>
      <w:pPr>
        <w:spacing w:after="0"/>
        <w:ind w:left="0"/>
        <w:jc w:val="both"/>
      </w:pPr>
      <w:r>
        <w:rPr>
          <w:rFonts w:ascii="Times New Roman"/>
          <w:b w:val="false"/>
          <w:i w:val="false"/>
          <w:color w:val="000000"/>
          <w:sz w:val="28"/>
        </w:rPr>
        <w:t>
      7. Басқарманың орналасқан жері – 101200, Қазақстан Республикасы, Қарағанды облысы, Саран қаласы, Елизавета Зиминой көшесі, 11 үй.</w:t>
      </w:r>
    </w:p>
    <w:bookmarkEnd w:id="11324"/>
    <w:bookmarkStart w:name="z11451" w:id="1132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Саран қалалық тауарлар мен көрсетілетін қызметтердің сапасы мен қауіпсіздігін бақылау басқармасы".</w:t>
      </w:r>
    </w:p>
    <w:bookmarkEnd w:id="11325"/>
    <w:bookmarkStart w:name="z11452" w:id="1132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326"/>
    <w:bookmarkStart w:name="z11453" w:id="1132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327"/>
    <w:bookmarkStart w:name="z11454" w:id="1132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328"/>
    <w:bookmarkStart w:name="z11455" w:id="1132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329"/>
    <w:bookmarkStart w:name="z11456" w:id="1133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330"/>
    <w:bookmarkStart w:name="z11457" w:id="11331"/>
    <w:p>
      <w:pPr>
        <w:spacing w:after="0"/>
        <w:ind w:left="0"/>
        <w:jc w:val="both"/>
      </w:pPr>
      <w:r>
        <w:rPr>
          <w:rFonts w:ascii="Times New Roman"/>
          <w:b w:val="false"/>
          <w:i w:val="false"/>
          <w:color w:val="000000"/>
          <w:sz w:val="28"/>
        </w:rPr>
        <w:t xml:space="preserve">
      12. Міндеттері: </w:t>
      </w:r>
    </w:p>
    <w:bookmarkEnd w:id="11331"/>
    <w:bookmarkStart w:name="z11458" w:id="1133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332"/>
    <w:bookmarkStart w:name="z11459" w:id="1133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333"/>
    <w:bookmarkStart w:name="z11460" w:id="1133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334"/>
    <w:bookmarkStart w:name="z11461" w:id="11335"/>
    <w:p>
      <w:pPr>
        <w:spacing w:after="0"/>
        <w:ind w:left="0"/>
        <w:jc w:val="both"/>
      </w:pPr>
      <w:r>
        <w:rPr>
          <w:rFonts w:ascii="Times New Roman"/>
          <w:b w:val="false"/>
          <w:i w:val="false"/>
          <w:color w:val="000000"/>
          <w:sz w:val="28"/>
        </w:rPr>
        <w:t xml:space="preserve">
      13. Функциялары: </w:t>
      </w:r>
    </w:p>
    <w:bookmarkEnd w:id="11335"/>
    <w:bookmarkStart w:name="z11462" w:id="1133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336"/>
    <w:bookmarkStart w:name="z11463" w:id="1133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337"/>
    <w:bookmarkStart w:name="z11464" w:id="1133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338"/>
    <w:bookmarkStart w:name="z11465" w:id="1133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339"/>
    <w:bookmarkStart w:name="z11466" w:id="1134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340"/>
    <w:bookmarkStart w:name="z11467" w:id="1134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341"/>
    <w:bookmarkStart w:name="z11468" w:id="1134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342"/>
    <w:bookmarkStart w:name="z11469" w:id="1134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343"/>
    <w:bookmarkStart w:name="z11470" w:id="11344"/>
    <w:p>
      <w:pPr>
        <w:spacing w:after="0"/>
        <w:ind w:left="0"/>
        <w:jc w:val="both"/>
      </w:pPr>
      <w:r>
        <w:rPr>
          <w:rFonts w:ascii="Times New Roman"/>
          <w:b w:val="false"/>
          <w:i w:val="false"/>
          <w:color w:val="000000"/>
          <w:sz w:val="28"/>
        </w:rPr>
        <w:t>
      9) құзыретінің шегінде мониторинг жүргізу;</w:t>
      </w:r>
    </w:p>
    <w:bookmarkEnd w:id="11344"/>
    <w:bookmarkStart w:name="z11471" w:id="11345"/>
    <w:p>
      <w:pPr>
        <w:spacing w:after="0"/>
        <w:ind w:left="0"/>
        <w:jc w:val="both"/>
      </w:pPr>
      <w:r>
        <w:rPr>
          <w:rFonts w:ascii="Times New Roman"/>
          <w:b w:val="false"/>
          <w:i w:val="false"/>
          <w:color w:val="000000"/>
          <w:sz w:val="28"/>
        </w:rPr>
        <w:t>
      10) тамақ өнімі қауіпсіздігін қамтамасыз ету;</w:t>
      </w:r>
    </w:p>
    <w:bookmarkEnd w:id="11345"/>
    <w:bookmarkStart w:name="z11472" w:id="1134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346"/>
    <w:bookmarkStart w:name="z11473" w:id="1134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347"/>
    <w:bookmarkStart w:name="z11474" w:id="1134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348"/>
    <w:bookmarkStart w:name="z11475" w:id="1134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349"/>
    <w:bookmarkStart w:name="z11476" w:id="1135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350"/>
    <w:bookmarkStart w:name="z11477" w:id="1135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351"/>
    <w:bookmarkStart w:name="z11478" w:id="1135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352"/>
    <w:bookmarkStart w:name="z11479" w:id="1135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353"/>
    <w:bookmarkStart w:name="z11480" w:id="1135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354"/>
    <w:bookmarkStart w:name="z11481" w:id="1135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355"/>
    <w:bookmarkStart w:name="z11482" w:id="1135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356"/>
    <w:bookmarkStart w:name="z11483" w:id="1135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357"/>
    <w:bookmarkStart w:name="z11484" w:id="1135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358"/>
    <w:bookmarkStart w:name="z11485" w:id="1135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359"/>
    <w:bookmarkStart w:name="z11486" w:id="11360"/>
    <w:p>
      <w:pPr>
        <w:spacing w:after="0"/>
        <w:ind w:left="0"/>
        <w:jc w:val="both"/>
      </w:pPr>
      <w:r>
        <w:rPr>
          <w:rFonts w:ascii="Times New Roman"/>
          <w:b w:val="false"/>
          <w:i w:val="false"/>
          <w:color w:val="000000"/>
          <w:sz w:val="28"/>
        </w:rPr>
        <w:t>
      25)Қазақстан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360"/>
    <w:bookmarkStart w:name="z11487" w:id="1136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361"/>
    <w:bookmarkStart w:name="z11488" w:id="1136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362"/>
    <w:bookmarkStart w:name="z11489" w:id="1136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363"/>
    <w:bookmarkStart w:name="z11490" w:id="1136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364"/>
    <w:bookmarkStart w:name="z11491" w:id="1136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365"/>
    <w:bookmarkStart w:name="z11492" w:id="1136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366"/>
    <w:bookmarkStart w:name="z11493" w:id="1136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367"/>
    <w:bookmarkStart w:name="z11494" w:id="1136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368"/>
    <w:bookmarkStart w:name="z11495" w:id="1136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369"/>
    <w:bookmarkStart w:name="z11496" w:id="1137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370"/>
    <w:bookmarkStart w:name="z11497" w:id="1137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371"/>
    <w:bookmarkStart w:name="z11498" w:id="1137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372"/>
    <w:bookmarkStart w:name="z11499" w:id="1137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373"/>
    <w:bookmarkStart w:name="z11500" w:id="1137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374"/>
    <w:bookmarkStart w:name="z11501" w:id="1137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375"/>
    <w:bookmarkStart w:name="z11502" w:id="1137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376"/>
    <w:bookmarkStart w:name="z11503" w:id="11377"/>
    <w:p>
      <w:pPr>
        <w:spacing w:after="0"/>
        <w:ind w:left="0"/>
        <w:jc w:val="both"/>
      </w:pPr>
      <w:r>
        <w:rPr>
          <w:rFonts w:ascii="Times New Roman"/>
          <w:b w:val="false"/>
          <w:i w:val="false"/>
          <w:color w:val="000000"/>
          <w:sz w:val="28"/>
        </w:rPr>
        <w:t>
      42) реттелетін салада түсіндіру жұмысын ұйымдастыру;</w:t>
      </w:r>
    </w:p>
    <w:bookmarkEnd w:id="11377"/>
    <w:bookmarkStart w:name="z11504" w:id="1137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378"/>
    <w:bookmarkStart w:name="z11505" w:id="1137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379"/>
    <w:bookmarkStart w:name="z11506" w:id="11380"/>
    <w:p>
      <w:pPr>
        <w:spacing w:after="0"/>
        <w:ind w:left="0"/>
        <w:jc w:val="both"/>
      </w:pPr>
      <w:r>
        <w:rPr>
          <w:rFonts w:ascii="Times New Roman"/>
          <w:b w:val="false"/>
          <w:i w:val="false"/>
          <w:color w:val="000000"/>
          <w:sz w:val="28"/>
        </w:rPr>
        <w:t>
      14. Құқықтары мен міндеттері:</w:t>
      </w:r>
    </w:p>
    <w:bookmarkEnd w:id="11380"/>
    <w:bookmarkStart w:name="z11507" w:id="1138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381"/>
    <w:bookmarkStart w:name="z11508" w:id="1138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382"/>
    <w:bookmarkStart w:name="z11509" w:id="1138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383"/>
    <w:bookmarkStart w:name="z11510" w:id="1138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384"/>
    <w:bookmarkStart w:name="z11511" w:id="1138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385"/>
    <w:bookmarkStart w:name="z11512" w:id="1138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386"/>
    <w:bookmarkStart w:name="z11513" w:id="1138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387"/>
    <w:bookmarkStart w:name="z11514" w:id="1138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388"/>
    <w:bookmarkStart w:name="z11515" w:id="1138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389"/>
    <w:bookmarkStart w:name="z11516" w:id="1139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390"/>
    <w:bookmarkStart w:name="z11517" w:id="11391"/>
    <w:p>
      <w:pPr>
        <w:spacing w:after="0"/>
        <w:ind w:left="0"/>
        <w:jc w:val="left"/>
      </w:pPr>
      <w:r>
        <w:rPr>
          <w:rFonts w:ascii="Times New Roman"/>
          <w:b/>
          <w:i w:val="false"/>
          <w:color w:val="000000"/>
        </w:rPr>
        <w:t xml:space="preserve"> 3-тарау. Басқарманың қызметін ұйымдастыру</w:t>
      </w:r>
    </w:p>
    <w:bookmarkEnd w:id="11391"/>
    <w:bookmarkStart w:name="z11518" w:id="1139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392"/>
    <w:bookmarkStart w:name="z11519" w:id="1139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393"/>
    <w:bookmarkStart w:name="z11520" w:id="1139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394"/>
    <w:bookmarkStart w:name="z11521" w:id="11395"/>
    <w:p>
      <w:pPr>
        <w:spacing w:after="0"/>
        <w:ind w:left="0"/>
        <w:jc w:val="both"/>
      </w:pPr>
      <w:r>
        <w:rPr>
          <w:rFonts w:ascii="Times New Roman"/>
          <w:b w:val="false"/>
          <w:i w:val="false"/>
          <w:color w:val="000000"/>
          <w:sz w:val="28"/>
        </w:rPr>
        <w:t>
      18. Басқарма басшысының өкілеттіктері:</w:t>
      </w:r>
    </w:p>
    <w:bookmarkEnd w:id="11395"/>
    <w:bookmarkStart w:name="z11522" w:id="1139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396"/>
    <w:bookmarkStart w:name="z11523" w:id="113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397"/>
    <w:bookmarkStart w:name="z11524" w:id="1139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398"/>
    <w:bookmarkStart w:name="z11525" w:id="113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399"/>
    <w:bookmarkStart w:name="z11526" w:id="1140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400"/>
    <w:bookmarkStart w:name="z11527" w:id="11401"/>
    <w:p>
      <w:pPr>
        <w:spacing w:after="0"/>
        <w:ind w:left="0"/>
        <w:jc w:val="left"/>
      </w:pPr>
      <w:r>
        <w:rPr>
          <w:rFonts w:ascii="Times New Roman"/>
          <w:b/>
          <w:i w:val="false"/>
          <w:color w:val="000000"/>
        </w:rPr>
        <w:t xml:space="preserve"> 4-тарау. Басқарманың мүлкі</w:t>
      </w:r>
    </w:p>
    <w:bookmarkEnd w:id="11401"/>
    <w:bookmarkStart w:name="z11528" w:id="1140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1402"/>
    <w:bookmarkStart w:name="z11529" w:id="1140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403"/>
    <w:bookmarkStart w:name="z11530" w:id="1140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404"/>
    <w:bookmarkStart w:name="z11531" w:id="1140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05"/>
    <w:bookmarkStart w:name="z11532" w:id="11406"/>
    <w:p>
      <w:pPr>
        <w:spacing w:after="0"/>
        <w:ind w:left="0"/>
        <w:jc w:val="left"/>
      </w:pPr>
      <w:r>
        <w:rPr>
          <w:rFonts w:ascii="Times New Roman"/>
          <w:b/>
          <w:i w:val="false"/>
          <w:color w:val="000000"/>
        </w:rPr>
        <w:t xml:space="preserve"> 5-тарау. Басқарманы қайта ұйымдастыру және тарату</w:t>
      </w:r>
    </w:p>
    <w:bookmarkEnd w:id="11406"/>
    <w:bookmarkStart w:name="z11533" w:id="1140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123-қосымша</w:t>
            </w:r>
          </w:p>
        </w:tc>
      </w:tr>
    </w:tbl>
    <w:bookmarkStart w:name="z11535" w:id="1140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Сәтбаев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1408"/>
    <w:bookmarkStart w:name="z11536" w:id="11409"/>
    <w:p>
      <w:pPr>
        <w:spacing w:after="0"/>
        <w:ind w:left="0"/>
        <w:jc w:val="left"/>
      </w:pPr>
      <w:r>
        <w:rPr>
          <w:rFonts w:ascii="Times New Roman"/>
          <w:b/>
          <w:i w:val="false"/>
          <w:color w:val="000000"/>
        </w:rPr>
        <w:t xml:space="preserve"> 1-тарау. Жалпы ережелер</w:t>
      </w:r>
    </w:p>
    <w:bookmarkEnd w:id="11409"/>
    <w:bookmarkStart w:name="z11537" w:id="1141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Сәтбаев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410"/>
    <w:bookmarkStart w:name="z11538" w:id="1141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411"/>
    <w:bookmarkStart w:name="z11539" w:id="1141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412"/>
    <w:bookmarkStart w:name="z11540" w:id="1141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413"/>
    <w:bookmarkStart w:name="z11541" w:id="1141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414"/>
    <w:bookmarkStart w:name="z11542" w:id="1141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415"/>
    <w:bookmarkStart w:name="z11543" w:id="11416"/>
    <w:p>
      <w:pPr>
        <w:spacing w:after="0"/>
        <w:ind w:left="0"/>
        <w:jc w:val="both"/>
      </w:pPr>
      <w:r>
        <w:rPr>
          <w:rFonts w:ascii="Times New Roman"/>
          <w:b w:val="false"/>
          <w:i w:val="false"/>
          <w:color w:val="000000"/>
          <w:sz w:val="28"/>
        </w:rPr>
        <w:t>
      7. Басқарманың орналасқан жері – 101301, Қазақстан Республикасы, Қарағанды облысы, Сатпаев қаласы, Тәуелсіздік даңғылы, 3/2 құрылыс.</w:t>
      </w:r>
    </w:p>
    <w:bookmarkEnd w:id="11416"/>
    <w:bookmarkStart w:name="z11544" w:id="1141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Сәтбаев қалалық тауарлар мен көрсетілетін қызметтердің сапасы мен қауіпсіздігін бақылау басқармасы".</w:t>
      </w:r>
    </w:p>
    <w:bookmarkEnd w:id="11417"/>
    <w:bookmarkStart w:name="z11545" w:id="1141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418"/>
    <w:bookmarkStart w:name="z11546" w:id="1141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419"/>
    <w:bookmarkStart w:name="z11547" w:id="1142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420"/>
    <w:bookmarkStart w:name="z11548" w:id="1142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421"/>
    <w:bookmarkStart w:name="z11549" w:id="1142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422"/>
    <w:bookmarkStart w:name="z11550" w:id="11423"/>
    <w:p>
      <w:pPr>
        <w:spacing w:after="0"/>
        <w:ind w:left="0"/>
        <w:jc w:val="both"/>
      </w:pPr>
      <w:r>
        <w:rPr>
          <w:rFonts w:ascii="Times New Roman"/>
          <w:b w:val="false"/>
          <w:i w:val="false"/>
          <w:color w:val="000000"/>
          <w:sz w:val="28"/>
        </w:rPr>
        <w:t xml:space="preserve">
      12. Міндеттері: </w:t>
      </w:r>
    </w:p>
    <w:bookmarkEnd w:id="11423"/>
    <w:bookmarkStart w:name="z11551" w:id="1142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424"/>
    <w:bookmarkStart w:name="z11552" w:id="1142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425"/>
    <w:bookmarkStart w:name="z11553" w:id="1142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426"/>
    <w:bookmarkStart w:name="z11554" w:id="11427"/>
    <w:p>
      <w:pPr>
        <w:spacing w:after="0"/>
        <w:ind w:left="0"/>
        <w:jc w:val="both"/>
      </w:pPr>
      <w:r>
        <w:rPr>
          <w:rFonts w:ascii="Times New Roman"/>
          <w:b w:val="false"/>
          <w:i w:val="false"/>
          <w:color w:val="000000"/>
          <w:sz w:val="28"/>
        </w:rPr>
        <w:t xml:space="preserve">
      13. Функциялары: </w:t>
      </w:r>
    </w:p>
    <w:bookmarkEnd w:id="11427"/>
    <w:bookmarkStart w:name="z11555" w:id="1142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428"/>
    <w:bookmarkStart w:name="z11556" w:id="1142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429"/>
    <w:bookmarkStart w:name="z11557" w:id="1143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430"/>
    <w:bookmarkStart w:name="z11558" w:id="1143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431"/>
    <w:bookmarkStart w:name="z11559" w:id="1143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432"/>
    <w:bookmarkStart w:name="z11560" w:id="1143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433"/>
    <w:bookmarkStart w:name="z11561" w:id="1143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434"/>
    <w:bookmarkStart w:name="z11562" w:id="1143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435"/>
    <w:bookmarkStart w:name="z11563" w:id="11436"/>
    <w:p>
      <w:pPr>
        <w:spacing w:after="0"/>
        <w:ind w:left="0"/>
        <w:jc w:val="both"/>
      </w:pPr>
      <w:r>
        <w:rPr>
          <w:rFonts w:ascii="Times New Roman"/>
          <w:b w:val="false"/>
          <w:i w:val="false"/>
          <w:color w:val="000000"/>
          <w:sz w:val="28"/>
        </w:rPr>
        <w:t>
      9) құзыретінің шегінде мониторинг жүргізу;</w:t>
      </w:r>
    </w:p>
    <w:bookmarkEnd w:id="11436"/>
    <w:bookmarkStart w:name="z11564" w:id="11437"/>
    <w:p>
      <w:pPr>
        <w:spacing w:after="0"/>
        <w:ind w:left="0"/>
        <w:jc w:val="both"/>
      </w:pPr>
      <w:r>
        <w:rPr>
          <w:rFonts w:ascii="Times New Roman"/>
          <w:b w:val="false"/>
          <w:i w:val="false"/>
          <w:color w:val="000000"/>
          <w:sz w:val="28"/>
        </w:rPr>
        <w:t>
      10) тамақ өнімі қауіпсіздігін қамтамасыз ету;</w:t>
      </w:r>
    </w:p>
    <w:bookmarkEnd w:id="11437"/>
    <w:bookmarkStart w:name="z11565" w:id="1143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438"/>
    <w:bookmarkStart w:name="z11566" w:id="1143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439"/>
    <w:bookmarkStart w:name="z11567" w:id="1144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440"/>
    <w:bookmarkStart w:name="z11568" w:id="1144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441"/>
    <w:bookmarkStart w:name="z11569" w:id="1144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442"/>
    <w:bookmarkStart w:name="z11570" w:id="1144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443"/>
    <w:bookmarkStart w:name="z11571" w:id="1144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444"/>
    <w:bookmarkStart w:name="z11572" w:id="1144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445"/>
    <w:bookmarkStart w:name="z11573" w:id="1144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446"/>
    <w:bookmarkStart w:name="z11574" w:id="1144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447"/>
    <w:bookmarkStart w:name="z11575" w:id="1144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448"/>
    <w:bookmarkStart w:name="z11576" w:id="1144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449"/>
    <w:bookmarkStart w:name="z11577" w:id="1145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450"/>
    <w:bookmarkStart w:name="z11578" w:id="1145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451"/>
    <w:bookmarkStart w:name="z11579" w:id="1145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452"/>
    <w:bookmarkStart w:name="z11580" w:id="1145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453"/>
    <w:bookmarkStart w:name="z11581" w:id="1145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454"/>
    <w:bookmarkStart w:name="z11582" w:id="1145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455"/>
    <w:bookmarkStart w:name="z11583" w:id="1145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456"/>
    <w:bookmarkStart w:name="z11584" w:id="1145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457"/>
    <w:bookmarkStart w:name="z11585" w:id="1145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458"/>
    <w:bookmarkStart w:name="z11586" w:id="1145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459"/>
    <w:bookmarkStart w:name="z11587" w:id="1146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460"/>
    <w:bookmarkStart w:name="z11588" w:id="1146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461"/>
    <w:bookmarkStart w:name="z11589" w:id="1146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462"/>
    <w:bookmarkStart w:name="z11590" w:id="1146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463"/>
    <w:bookmarkStart w:name="z11591" w:id="1146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464"/>
    <w:bookmarkStart w:name="z11592" w:id="1146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465"/>
    <w:bookmarkStart w:name="z11593" w:id="1146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466"/>
    <w:bookmarkStart w:name="z11594" w:id="1146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467"/>
    <w:bookmarkStart w:name="z11595" w:id="1146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468"/>
    <w:bookmarkStart w:name="z11596" w:id="11469"/>
    <w:p>
      <w:pPr>
        <w:spacing w:after="0"/>
        <w:ind w:left="0"/>
        <w:jc w:val="both"/>
      </w:pPr>
      <w:r>
        <w:rPr>
          <w:rFonts w:ascii="Times New Roman"/>
          <w:b w:val="false"/>
          <w:i w:val="false"/>
          <w:color w:val="000000"/>
          <w:sz w:val="28"/>
        </w:rPr>
        <w:t>
      42) реттелетін салада түсіндіру жұмысын ұйымдастыру;</w:t>
      </w:r>
    </w:p>
    <w:bookmarkEnd w:id="11469"/>
    <w:bookmarkStart w:name="z11597" w:id="1147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470"/>
    <w:bookmarkStart w:name="z11598" w:id="1147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471"/>
    <w:bookmarkStart w:name="z11599" w:id="11472"/>
    <w:p>
      <w:pPr>
        <w:spacing w:after="0"/>
        <w:ind w:left="0"/>
        <w:jc w:val="both"/>
      </w:pPr>
      <w:r>
        <w:rPr>
          <w:rFonts w:ascii="Times New Roman"/>
          <w:b w:val="false"/>
          <w:i w:val="false"/>
          <w:color w:val="000000"/>
          <w:sz w:val="28"/>
        </w:rPr>
        <w:t>
      14. Құқықтары мен міндеттері:</w:t>
      </w:r>
    </w:p>
    <w:bookmarkEnd w:id="11472"/>
    <w:bookmarkStart w:name="z11600" w:id="1147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473"/>
    <w:bookmarkStart w:name="z11601" w:id="1147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474"/>
    <w:bookmarkStart w:name="z11602" w:id="114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475"/>
    <w:bookmarkStart w:name="z11603" w:id="1147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476"/>
    <w:bookmarkStart w:name="z11604" w:id="1147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477"/>
    <w:bookmarkStart w:name="z11605" w:id="1147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478"/>
    <w:bookmarkStart w:name="z11606" w:id="1147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479"/>
    <w:bookmarkStart w:name="z11607" w:id="114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480"/>
    <w:bookmarkStart w:name="z11608" w:id="1148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481"/>
    <w:bookmarkStart w:name="z11609" w:id="1148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482"/>
    <w:bookmarkStart w:name="z11610" w:id="11483"/>
    <w:p>
      <w:pPr>
        <w:spacing w:after="0"/>
        <w:ind w:left="0"/>
        <w:jc w:val="left"/>
      </w:pPr>
      <w:r>
        <w:rPr>
          <w:rFonts w:ascii="Times New Roman"/>
          <w:b/>
          <w:i w:val="false"/>
          <w:color w:val="000000"/>
        </w:rPr>
        <w:t xml:space="preserve"> 3-тарау. Басқарманың қызметін ұйымдастыру</w:t>
      </w:r>
    </w:p>
    <w:bookmarkEnd w:id="11483"/>
    <w:bookmarkStart w:name="z11611" w:id="1148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484"/>
    <w:bookmarkStart w:name="z11612" w:id="1148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485"/>
    <w:bookmarkStart w:name="z11613" w:id="1148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486"/>
    <w:bookmarkStart w:name="z11614" w:id="11487"/>
    <w:p>
      <w:pPr>
        <w:spacing w:after="0"/>
        <w:ind w:left="0"/>
        <w:jc w:val="both"/>
      </w:pPr>
      <w:r>
        <w:rPr>
          <w:rFonts w:ascii="Times New Roman"/>
          <w:b w:val="false"/>
          <w:i w:val="false"/>
          <w:color w:val="000000"/>
          <w:sz w:val="28"/>
        </w:rPr>
        <w:t>
      18. Басқарма басшысының өкілеттіктері:</w:t>
      </w:r>
    </w:p>
    <w:bookmarkEnd w:id="11487"/>
    <w:bookmarkStart w:name="z11615" w:id="1148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488"/>
    <w:bookmarkStart w:name="z11616" w:id="114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89"/>
    <w:bookmarkStart w:name="z11617" w:id="1149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490"/>
    <w:bookmarkStart w:name="z11618" w:id="114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491"/>
    <w:bookmarkStart w:name="z11619" w:id="1149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492"/>
    <w:bookmarkStart w:name="z11620" w:id="11493"/>
    <w:p>
      <w:pPr>
        <w:spacing w:after="0"/>
        <w:ind w:left="0"/>
        <w:jc w:val="left"/>
      </w:pPr>
      <w:r>
        <w:rPr>
          <w:rFonts w:ascii="Times New Roman"/>
          <w:b/>
          <w:i w:val="false"/>
          <w:color w:val="000000"/>
        </w:rPr>
        <w:t xml:space="preserve"> 4-тарау. Басқарманың мүлкі</w:t>
      </w:r>
    </w:p>
    <w:bookmarkEnd w:id="11493"/>
    <w:bookmarkStart w:name="z11621" w:id="1149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1494"/>
    <w:bookmarkStart w:name="z11622" w:id="1149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1495"/>
    <w:bookmarkStart w:name="z11623" w:id="1149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496"/>
    <w:bookmarkStart w:name="z11624" w:id="1149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97"/>
    <w:bookmarkStart w:name="z11625" w:id="11498"/>
    <w:p>
      <w:pPr>
        <w:spacing w:after="0"/>
        <w:ind w:left="0"/>
        <w:jc w:val="left"/>
      </w:pPr>
      <w:r>
        <w:rPr>
          <w:rFonts w:ascii="Times New Roman"/>
          <w:b/>
          <w:i w:val="false"/>
          <w:color w:val="000000"/>
        </w:rPr>
        <w:t xml:space="preserve"> 5-тарау. Басқарманы қайта ұйымдастыру және тарату</w:t>
      </w:r>
    </w:p>
    <w:bookmarkEnd w:id="11498"/>
    <w:bookmarkStart w:name="z11626" w:id="1149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124-қосымша</w:t>
            </w:r>
          </w:p>
        </w:tc>
      </w:tr>
    </w:tbl>
    <w:bookmarkStart w:name="z11628" w:id="1150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Теміртау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1500"/>
    <w:bookmarkStart w:name="z11629" w:id="11501"/>
    <w:p>
      <w:pPr>
        <w:spacing w:after="0"/>
        <w:ind w:left="0"/>
        <w:jc w:val="left"/>
      </w:pPr>
      <w:r>
        <w:rPr>
          <w:rFonts w:ascii="Times New Roman"/>
          <w:b/>
          <w:i w:val="false"/>
          <w:color w:val="000000"/>
        </w:rPr>
        <w:t xml:space="preserve"> 1-тарау. Жалпы ережелер</w:t>
      </w:r>
    </w:p>
    <w:bookmarkEnd w:id="11501"/>
    <w:bookmarkStart w:name="z11630" w:id="1150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Теміртау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502"/>
    <w:bookmarkStart w:name="z11631" w:id="115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503"/>
    <w:bookmarkStart w:name="z11632" w:id="1150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504"/>
    <w:bookmarkStart w:name="z11633" w:id="1150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505"/>
    <w:bookmarkStart w:name="z11634" w:id="1150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506"/>
    <w:bookmarkStart w:name="z11635" w:id="1150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507"/>
    <w:bookmarkStart w:name="z11636" w:id="11508"/>
    <w:p>
      <w:pPr>
        <w:spacing w:after="0"/>
        <w:ind w:left="0"/>
        <w:jc w:val="both"/>
      </w:pPr>
      <w:r>
        <w:rPr>
          <w:rFonts w:ascii="Times New Roman"/>
          <w:b w:val="false"/>
          <w:i w:val="false"/>
          <w:color w:val="000000"/>
          <w:sz w:val="28"/>
        </w:rPr>
        <w:t>
      7. Басқарманың орналасқан жері – 101400, Қазақстан Республикасы, Қарағанды облысы, Теміртау қаласы, Фурманов көшесі, 2 А үйі.</w:t>
      </w:r>
    </w:p>
    <w:bookmarkEnd w:id="11508"/>
    <w:bookmarkStart w:name="z11637" w:id="1150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Теміртау қалалық тауарлар мен көрсетілетін қызметтердің сапасы мен қауіпсіздігін бақылау басқармасы".</w:t>
      </w:r>
    </w:p>
    <w:bookmarkEnd w:id="11509"/>
    <w:bookmarkStart w:name="z11638" w:id="1151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510"/>
    <w:bookmarkStart w:name="z11639" w:id="1151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511"/>
    <w:bookmarkStart w:name="z11640" w:id="1151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512"/>
    <w:bookmarkStart w:name="z11641" w:id="1151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513"/>
    <w:bookmarkStart w:name="z11642" w:id="1151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514"/>
    <w:bookmarkStart w:name="z11643" w:id="11515"/>
    <w:p>
      <w:pPr>
        <w:spacing w:after="0"/>
        <w:ind w:left="0"/>
        <w:jc w:val="both"/>
      </w:pPr>
      <w:r>
        <w:rPr>
          <w:rFonts w:ascii="Times New Roman"/>
          <w:b w:val="false"/>
          <w:i w:val="false"/>
          <w:color w:val="000000"/>
          <w:sz w:val="28"/>
        </w:rPr>
        <w:t xml:space="preserve">
      12. Міндеттері: </w:t>
      </w:r>
    </w:p>
    <w:bookmarkEnd w:id="11515"/>
    <w:bookmarkStart w:name="z11644" w:id="1151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516"/>
    <w:bookmarkStart w:name="z11645" w:id="1151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517"/>
    <w:bookmarkStart w:name="z11646" w:id="1151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518"/>
    <w:bookmarkStart w:name="z11647" w:id="11519"/>
    <w:p>
      <w:pPr>
        <w:spacing w:after="0"/>
        <w:ind w:left="0"/>
        <w:jc w:val="both"/>
      </w:pPr>
      <w:r>
        <w:rPr>
          <w:rFonts w:ascii="Times New Roman"/>
          <w:b w:val="false"/>
          <w:i w:val="false"/>
          <w:color w:val="000000"/>
          <w:sz w:val="28"/>
        </w:rPr>
        <w:t xml:space="preserve">
      13. Функциялары: </w:t>
      </w:r>
    </w:p>
    <w:bookmarkEnd w:id="11519"/>
    <w:bookmarkStart w:name="z11648" w:id="1152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520"/>
    <w:bookmarkStart w:name="z11649" w:id="1152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521"/>
    <w:bookmarkStart w:name="z11650" w:id="1152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522"/>
    <w:bookmarkStart w:name="z11651" w:id="1152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523"/>
    <w:bookmarkStart w:name="z11652" w:id="1152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524"/>
    <w:bookmarkStart w:name="z11653" w:id="1152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525"/>
    <w:bookmarkStart w:name="z11654" w:id="1152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526"/>
    <w:bookmarkStart w:name="z11655" w:id="1152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527"/>
    <w:bookmarkStart w:name="z11656" w:id="11528"/>
    <w:p>
      <w:pPr>
        <w:spacing w:after="0"/>
        <w:ind w:left="0"/>
        <w:jc w:val="both"/>
      </w:pPr>
      <w:r>
        <w:rPr>
          <w:rFonts w:ascii="Times New Roman"/>
          <w:b w:val="false"/>
          <w:i w:val="false"/>
          <w:color w:val="000000"/>
          <w:sz w:val="28"/>
        </w:rPr>
        <w:t>
      9) құзыретінің шегінде мониторинг жүргізу;</w:t>
      </w:r>
    </w:p>
    <w:bookmarkEnd w:id="11528"/>
    <w:bookmarkStart w:name="z11657" w:id="11529"/>
    <w:p>
      <w:pPr>
        <w:spacing w:after="0"/>
        <w:ind w:left="0"/>
        <w:jc w:val="both"/>
      </w:pPr>
      <w:r>
        <w:rPr>
          <w:rFonts w:ascii="Times New Roman"/>
          <w:b w:val="false"/>
          <w:i w:val="false"/>
          <w:color w:val="000000"/>
          <w:sz w:val="28"/>
        </w:rPr>
        <w:t>
      10) тамақ өнімі қауіпсіздігін қамтамасыз ету;</w:t>
      </w:r>
    </w:p>
    <w:bookmarkEnd w:id="11529"/>
    <w:bookmarkStart w:name="z11658" w:id="1153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530"/>
    <w:bookmarkStart w:name="z11659" w:id="1153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531"/>
    <w:bookmarkStart w:name="z11660" w:id="1153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532"/>
    <w:bookmarkStart w:name="z11661" w:id="1153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533"/>
    <w:bookmarkStart w:name="z11662" w:id="1153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534"/>
    <w:bookmarkStart w:name="z11663" w:id="1153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535"/>
    <w:bookmarkStart w:name="z11664" w:id="1153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536"/>
    <w:bookmarkStart w:name="z11665" w:id="1153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537"/>
    <w:bookmarkStart w:name="z11666" w:id="1153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538"/>
    <w:bookmarkStart w:name="z11667" w:id="1153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539"/>
    <w:bookmarkStart w:name="z11668" w:id="1154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540"/>
    <w:bookmarkStart w:name="z11669" w:id="1154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541"/>
    <w:bookmarkStart w:name="z11670" w:id="1154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542"/>
    <w:bookmarkStart w:name="z11671" w:id="1154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543"/>
    <w:bookmarkStart w:name="z11672" w:id="1154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544"/>
    <w:bookmarkStart w:name="z11673" w:id="1154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545"/>
    <w:bookmarkStart w:name="z11674" w:id="1154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546"/>
    <w:bookmarkStart w:name="z11675" w:id="1154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547"/>
    <w:bookmarkStart w:name="z11676" w:id="1154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548"/>
    <w:bookmarkStart w:name="z11677" w:id="1154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549"/>
    <w:bookmarkStart w:name="z11678" w:id="1155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550"/>
    <w:bookmarkStart w:name="z11679" w:id="1155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551"/>
    <w:bookmarkStart w:name="z11680" w:id="1155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552"/>
    <w:bookmarkStart w:name="z11681" w:id="1155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553"/>
    <w:bookmarkStart w:name="z11682" w:id="1155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554"/>
    <w:bookmarkStart w:name="z11683" w:id="1155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555"/>
    <w:bookmarkStart w:name="z11684" w:id="1155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556"/>
    <w:bookmarkStart w:name="z11685" w:id="1155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557"/>
    <w:bookmarkStart w:name="z11686" w:id="1155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558"/>
    <w:bookmarkStart w:name="z11687" w:id="1155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559"/>
    <w:bookmarkStart w:name="z11688" w:id="1156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560"/>
    <w:bookmarkStart w:name="z11689" w:id="11561"/>
    <w:p>
      <w:pPr>
        <w:spacing w:after="0"/>
        <w:ind w:left="0"/>
        <w:jc w:val="both"/>
      </w:pPr>
      <w:r>
        <w:rPr>
          <w:rFonts w:ascii="Times New Roman"/>
          <w:b w:val="false"/>
          <w:i w:val="false"/>
          <w:color w:val="000000"/>
          <w:sz w:val="28"/>
        </w:rPr>
        <w:t>
      42) реттелетін салада түсіндіру жұмысын ұйымдастыру;</w:t>
      </w:r>
    </w:p>
    <w:bookmarkEnd w:id="11561"/>
    <w:bookmarkStart w:name="z11690" w:id="1156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562"/>
    <w:bookmarkStart w:name="z11691" w:id="1156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563"/>
    <w:bookmarkStart w:name="z11692" w:id="11564"/>
    <w:p>
      <w:pPr>
        <w:spacing w:after="0"/>
        <w:ind w:left="0"/>
        <w:jc w:val="both"/>
      </w:pPr>
      <w:r>
        <w:rPr>
          <w:rFonts w:ascii="Times New Roman"/>
          <w:b w:val="false"/>
          <w:i w:val="false"/>
          <w:color w:val="000000"/>
          <w:sz w:val="28"/>
        </w:rPr>
        <w:t>
      14. Құқықтары мен міндеттері:</w:t>
      </w:r>
    </w:p>
    <w:bookmarkEnd w:id="11564"/>
    <w:bookmarkStart w:name="z11693" w:id="1156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565"/>
    <w:bookmarkStart w:name="z11694" w:id="1156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566"/>
    <w:bookmarkStart w:name="z11695" w:id="1156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567"/>
    <w:bookmarkStart w:name="z11696" w:id="1156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568"/>
    <w:bookmarkStart w:name="z11697" w:id="1156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569"/>
    <w:bookmarkStart w:name="z11698" w:id="1157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570"/>
    <w:bookmarkStart w:name="z11699" w:id="1157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571"/>
    <w:bookmarkStart w:name="z11700" w:id="1157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572"/>
    <w:bookmarkStart w:name="z11701" w:id="1157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573"/>
    <w:bookmarkStart w:name="z11702" w:id="1157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574"/>
    <w:bookmarkStart w:name="z11703" w:id="11575"/>
    <w:p>
      <w:pPr>
        <w:spacing w:after="0"/>
        <w:ind w:left="0"/>
        <w:jc w:val="left"/>
      </w:pPr>
      <w:r>
        <w:rPr>
          <w:rFonts w:ascii="Times New Roman"/>
          <w:b/>
          <w:i w:val="false"/>
          <w:color w:val="000000"/>
        </w:rPr>
        <w:t xml:space="preserve"> 3-тарау. Басқарманың қызметін ұйымдастыру</w:t>
      </w:r>
    </w:p>
    <w:bookmarkEnd w:id="11575"/>
    <w:bookmarkStart w:name="z11704" w:id="1157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576"/>
    <w:bookmarkStart w:name="z11705" w:id="1157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577"/>
    <w:bookmarkStart w:name="z11706" w:id="1157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578"/>
    <w:bookmarkStart w:name="z11707" w:id="11579"/>
    <w:p>
      <w:pPr>
        <w:spacing w:after="0"/>
        <w:ind w:left="0"/>
        <w:jc w:val="both"/>
      </w:pPr>
      <w:r>
        <w:rPr>
          <w:rFonts w:ascii="Times New Roman"/>
          <w:b w:val="false"/>
          <w:i w:val="false"/>
          <w:color w:val="000000"/>
          <w:sz w:val="28"/>
        </w:rPr>
        <w:t>
      18. Басқарма басшысының өкілеттіктері:</w:t>
      </w:r>
    </w:p>
    <w:bookmarkEnd w:id="11579"/>
    <w:bookmarkStart w:name="z11708" w:id="1158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580"/>
    <w:bookmarkStart w:name="z11709" w:id="115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581"/>
    <w:bookmarkStart w:name="z11710" w:id="1158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582"/>
    <w:bookmarkStart w:name="z11711" w:id="115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583"/>
    <w:bookmarkStart w:name="z11712" w:id="1158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584"/>
    <w:bookmarkStart w:name="z11713" w:id="11585"/>
    <w:p>
      <w:pPr>
        <w:spacing w:after="0"/>
        <w:ind w:left="0"/>
        <w:jc w:val="left"/>
      </w:pPr>
      <w:r>
        <w:rPr>
          <w:rFonts w:ascii="Times New Roman"/>
          <w:b/>
          <w:i w:val="false"/>
          <w:color w:val="000000"/>
        </w:rPr>
        <w:t xml:space="preserve"> 4-тарау. Басқарманың мүлкі</w:t>
      </w:r>
    </w:p>
    <w:bookmarkEnd w:id="11585"/>
    <w:bookmarkStart w:name="z11714" w:id="1158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1586"/>
    <w:bookmarkStart w:name="z11715" w:id="1158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1587"/>
    <w:bookmarkStart w:name="z11716" w:id="1158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588"/>
    <w:bookmarkStart w:name="z11717" w:id="1158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89"/>
    <w:bookmarkStart w:name="z11718" w:id="11590"/>
    <w:p>
      <w:pPr>
        <w:spacing w:after="0"/>
        <w:ind w:left="0"/>
        <w:jc w:val="left"/>
      </w:pPr>
      <w:r>
        <w:rPr>
          <w:rFonts w:ascii="Times New Roman"/>
          <w:b/>
          <w:i w:val="false"/>
          <w:color w:val="000000"/>
        </w:rPr>
        <w:t xml:space="preserve"> 5-тарау. Басқарманы қайта ұйымдастыру және тарату</w:t>
      </w:r>
    </w:p>
    <w:bookmarkEnd w:id="11590"/>
    <w:bookmarkStart w:name="z11719" w:id="1159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5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125-қосымша</w:t>
            </w:r>
          </w:p>
        </w:tc>
      </w:tr>
    </w:tbl>
    <w:bookmarkStart w:name="z11721" w:id="1159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Ұлытау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1592"/>
    <w:bookmarkStart w:name="z11722" w:id="11593"/>
    <w:p>
      <w:pPr>
        <w:spacing w:after="0"/>
        <w:ind w:left="0"/>
        <w:jc w:val="left"/>
      </w:pPr>
      <w:r>
        <w:rPr>
          <w:rFonts w:ascii="Times New Roman"/>
          <w:b/>
          <w:i w:val="false"/>
          <w:color w:val="000000"/>
        </w:rPr>
        <w:t xml:space="preserve"> 1-тарау. Жалпы ережелер</w:t>
      </w:r>
    </w:p>
    <w:bookmarkEnd w:id="11593"/>
    <w:bookmarkStart w:name="z11723" w:id="1159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Ұлытау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594"/>
    <w:bookmarkStart w:name="z11724" w:id="11595"/>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595"/>
    <w:bookmarkStart w:name="z11725" w:id="1159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596"/>
    <w:bookmarkStart w:name="z11726" w:id="1159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597"/>
    <w:bookmarkStart w:name="z11727" w:id="1159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598"/>
    <w:bookmarkStart w:name="z11728" w:id="1159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599"/>
    <w:bookmarkStart w:name="z11729" w:id="11600"/>
    <w:p>
      <w:pPr>
        <w:spacing w:after="0"/>
        <w:ind w:left="0"/>
        <w:jc w:val="both"/>
      </w:pPr>
      <w:r>
        <w:rPr>
          <w:rFonts w:ascii="Times New Roman"/>
          <w:b w:val="false"/>
          <w:i w:val="false"/>
          <w:color w:val="000000"/>
          <w:sz w:val="28"/>
        </w:rPr>
        <w:t>
      7. Басқарманың орналасқан жері – 101500, Қазақстан Республикасы, Қарағанды облысы, Ұлытау ауданы, Ұлытау селосы, Бұлкешева көшесі, 25 үй.</w:t>
      </w:r>
    </w:p>
    <w:bookmarkEnd w:id="11600"/>
    <w:bookmarkStart w:name="z11730" w:id="1160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Ұлытау аудандық тауарлар мен көрсетілетін қызметтердің сапасы мен қауіпсіздігін бақылау басқармасы".</w:t>
      </w:r>
    </w:p>
    <w:bookmarkEnd w:id="11601"/>
    <w:bookmarkStart w:name="z11731" w:id="1160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602"/>
    <w:bookmarkStart w:name="z11732" w:id="1160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603"/>
    <w:bookmarkStart w:name="z11733" w:id="1160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604"/>
    <w:bookmarkStart w:name="z11734" w:id="1160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605"/>
    <w:bookmarkStart w:name="z11735" w:id="1160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606"/>
    <w:bookmarkStart w:name="z11736" w:id="11607"/>
    <w:p>
      <w:pPr>
        <w:spacing w:after="0"/>
        <w:ind w:left="0"/>
        <w:jc w:val="both"/>
      </w:pPr>
      <w:r>
        <w:rPr>
          <w:rFonts w:ascii="Times New Roman"/>
          <w:b w:val="false"/>
          <w:i w:val="false"/>
          <w:color w:val="000000"/>
          <w:sz w:val="28"/>
        </w:rPr>
        <w:t xml:space="preserve">
      12. Міндеттері: </w:t>
      </w:r>
    </w:p>
    <w:bookmarkEnd w:id="11607"/>
    <w:bookmarkStart w:name="z11737" w:id="1160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608"/>
    <w:bookmarkStart w:name="z11738" w:id="1160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609"/>
    <w:bookmarkStart w:name="z11739" w:id="1161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610"/>
    <w:bookmarkStart w:name="z11740" w:id="11611"/>
    <w:p>
      <w:pPr>
        <w:spacing w:after="0"/>
        <w:ind w:left="0"/>
        <w:jc w:val="both"/>
      </w:pPr>
      <w:r>
        <w:rPr>
          <w:rFonts w:ascii="Times New Roman"/>
          <w:b w:val="false"/>
          <w:i w:val="false"/>
          <w:color w:val="000000"/>
          <w:sz w:val="28"/>
        </w:rPr>
        <w:t xml:space="preserve">
      13. Функциялары: </w:t>
      </w:r>
    </w:p>
    <w:bookmarkEnd w:id="11611"/>
    <w:bookmarkStart w:name="z11741" w:id="1161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612"/>
    <w:bookmarkStart w:name="z11742" w:id="1161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613"/>
    <w:bookmarkStart w:name="z11743" w:id="1161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614"/>
    <w:bookmarkStart w:name="z11744" w:id="1161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615"/>
    <w:bookmarkStart w:name="z11745" w:id="1161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616"/>
    <w:bookmarkStart w:name="z11746" w:id="1161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617"/>
    <w:bookmarkStart w:name="z11747" w:id="1161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618"/>
    <w:bookmarkStart w:name="z11748" w:id="1161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619"/>
    <w:bookmarkStart w:name="z11749" w:id="11620"/>
    <w:p>
      <w:pPr>
        <w:spacing w:after="0"/>
        <w:ind w:left="0"/>
        <w:jc w:val="both"/>
      </w:pPr>
      <w:r>
        <w:rPr>
          <w:rFonts w:ascii="Times New Roman"/>
          <w:b w:val="false"/>
          <w:i w:val="false"/>
          <w:color w:val="000000"/>
          <w:sz w:val="28"/>
        </w:rPr>
        <w:t>
      9) құзыретінің шегінде мониторинг жүргізу;</w:t>
      </w:r>
    </w:p>
    <w:bookmarkEnd w:id="11620"/>
    <w:bookmarkStart w:name="z11750" w:id="11621"/>
    <w:p>
      <w:pPr>
        <w:spacing w:after="0"/>
        <w:ind w:left="0"/>
        <w:jc w:val="both"/>
      </w:pPr>
      <w:r>
        <w:rPr>
          <w:rFonts w:ascii="Times New Roman"/>
          <w:b w:val="false"/>
          <w:i w:val="false"/>
          <w:color w:val="000000"/>
          <w:sz w:val="28"/>
        </w:rPr>
        <w:t>
      10) тамақ өнімі қауіпсіздігін қамтамасыз ету;</w:t>
      </w:r>
    </w:p>
    <w:bookmarkEnd w:id="11621"/>
    <w:bookmarkStart w:name="z11751" w:id="1162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622"/>
    <w:bookmarkStart w:name="z11752" w:id="1162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623"/>
    <w:bookmarkStart w:name="z11753" w:id="1162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624"/>
    <w:bookmarkStart w:name="z11754" w:id="1162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625"/>
    <w:bookmarkStart w:name="z11755" w:id="1162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626"/>
    <w:bookmarkStart w:name="z11756" w:id="1162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627"/>
    <w:bookmarkStart w:name="z11757" w:id="1162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628"/>
    <w:bookmarkStart w:name="z11758" w:id="1162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629"/>
    <w:bookmarkStart w:name="z11759" w:id="1163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630"/>
    <w:bookmarkStart w:name="z11760" w:id="1163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631"/>
    <w:bookmarkStart w:name="z11761" w:id="1163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632"/>
    <w:bookmarkStart w:name="z11762" w:id="1163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633"/>
    <w:bookmarkStart w:name="z11763" w:id="1163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634"/>
    <w:bookmarkStart w:name="z11764" w:id="1163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635"/>
    <w:bookmarkStart w:name="z11765" w:id="1163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636"/>
    <w:bookmarkStart w:name="z11766" w:id="1163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637"/>
    <w:bookmarkStart w:name="z11767" w:id="1163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638"/>
    <w:bookmarkStart w:name="z11768" w:id="1163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639"/>
    <w:bookmarkStart w:name="z11769" w:id="1164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640"/>
    <w:bookmarkStart w:name="z11770" w:id="1164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641"/>
    <w:bookmarkStart w:name="z11771" w:id="1164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642"/>
    <w:bookmarkStart w:name="z11772" w:id="1164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643"/>
    <w:bookmarkStart w:name="z11773" w:id="1164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644"/>
    <w:bookmarkStart w:name="z11774" w:id="1164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645"/>
    <w:bookmarkStart w:name="z11775" w:id="1164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646"/>
    <w:bookmarkStart w:name="z11776" w:id="1164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647"/>
    <w:bookmarkStart w:name="z11777" w:id="1164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648"/>
    <w:bookmarkStart w:name="z11778" w:id="1164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649"/>
    <w:bookmarkStart w:name="z11779" w:id="1165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650"/>
    <w:bookmarkStart w:name="z11780" w:id="1165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651"/>
    <w:bookmarkStart w:name="z11781" w:id="1165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652"/>
    <w:bookmarkStart w:name="z11782" w:id="11653"/>
    <w:p>
      <w:pPr>
        <w:spacing w:after="0"/>
        <w:ind w:left="0"/>
        <w:jc w:val="both"/>
      </w:pPr>
      <w:r>
        <w:rPr>
          <w:rFonts w:ascii="Times New Roman"/>
          <w:b w:val="false"/>
          <w:i w:val="false"/>
          <w:color w:val="000000"/>
          <w:sz w:val="28"/>
        </w:rPr>
        <w:t>
      42) реттелетін салада түсіндіру жұмысын ұйымдастыру;</w:t>
      </w:r>
    </w:p>
    <w:bookmarkEnd w:id="11653"/>
    <w:bookmarkStart w:name="z11783" w:id="1165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654"/>
    <w:bookmarkStart w:name="z11784" w:id="1165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655"/>
    <w:bookmarkStart w:name="z11785" w:id="11656"/>
    <w:p>
      <w:pPr>
        <w:spacing w:after="0"/>
        <w:ind w:left="0"/>
        <w:jc w:val="both"/>
      </w:pPr>
      <w:r>
        <w:rPr>
          <w:rFonts w:ascii="Times New Roman"/>
          <w:b w:val="false"/>
          <w:i w:val="false"/>
          <w:color w:val="000000"/>
          <w:sz w:val="28"/>
        </w:rPr>
        <w:t>
      14. Құқықтары мен міндеттері:</w:t>
      </w:r>
    </w:p>
    <w:bookmarkEnd w:id="11656"/>
    <w:bookmarkStart w:name="z11786" w:id="1165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657"/>
    <w:bookmarkStart w:name="z11787" w:id="1165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658"/>
    <w:bookmarkStart w:name="z11788" w:id="1165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659"/>
    <w:bookmarkStart w:name="z11789" w:id="1166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660"/>
    <w:bookmarkStart w:name="z11790" w:id="1166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661"/>
    <w:bookmarkStart w:name="z11791" w:id="1166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662"/>
    <w:bookmarkStart w:name="z11792" w:id="1166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663"/>
    <w:bookmarkStart w:name="z11793" w:id="1166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664"/>
    <w:bookmarkStart w:name="z11794" w:id="1166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665"/>
    <w:bookmarkStart w:name="z11795" w:id="1166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666"/>
    <w:bookmarkStart w:name="z11796" w:id="11667"/>
    <w:p>
      <w:pPr>
        <w:spacing w:after="0"/>
        <w:ind w:left="0"/>
        <w:jc w:val="left"/>
      </w:pPr>
      <w:r>
        <w:rPr>
          <w:rFonts w:ascii="Times New Roman"/>
          <w:b/>
          <w:i w:val="false"/>
          <w:color w:val="000000"/>
        </w:rPr>
        <w:t xml:space="preserve"> 3-тарау. Басқарманың қызметін ұйымдастыру</w:t>
      </w:r>
    </w:p>
    <w:bookmarkEnd w:id="11667"/>
    <w:bookmarkStart w:name="z11797" w:id="1166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668"/>
    <w:bookmarkStart w:name="z11798" w:id="1166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669"/>
    <w:bookmarkStart w:name="z11799" w:id="1167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670"/>
    <w:bookmarkStart w:name="z11800" w:id="11671"/>
    <w:p>
      <w:pPr>
        <w:spacing w:after="0"/>
        <w:ind w:left="0"/>
        <w:jc w:val="both"/>
      </w:pPr>
      <w:r>
        <w:rPr>
          <w:rFonts w:ascii="Times New Roman"/>
          <w:b w:val="false"/>
          <w:i w:val="false"/>
          <w:color w:val="000000"/>
          <w:sz w:val="28"/>
        </w:rPr>
        <w:t>
      18. Басқарма басшысының өкілеттіктері:</w:t>
      </w:r>
    </w:p>
    <w:bookmarkEnd w:id="11671"/>
    <w:bookmarkStart w:name="z11801" w:id="1167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672"/>
    <w:bookmarkStart w:name="z11802" w:id="116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673"/>
    <w:bookmarkStart w:name="z11803" w:id="1167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674"/>
    <w:bookmarkStart w:name="z11804" w:id="116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675"/>
    <w:bookmarkStart w:name="z11805" w:id="1167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676"/>
    <w:bookmarkStart w:name="z11806" w:id="11677"/>
    <w:p>
      <w:pPr>
        <w:spacing w:after="0"/>
        <w:ind w:left="0"/>
        <w:jc w:val="left"/>
      </w:pPr>
      <w:r>
        <w:rPr>
          <w:rFonts w:ascii="Times New Roman"/>
          <w:b/>
          <w:i w:val="false"/>
          <w:color w:val="000000"/>
        </w:rPr>
        <w:t xml:space="preserve"> 4-тарау. Басқарманың мүлкі</w:t>
      </w:r>
    </w:p>
    <w:bookmarkEnd w:id="11677"/>
    <w:bookmarkStart w:name="z11807" w:id="1167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1678"/>
    <w:bookmarkStart w:name="z11808" w:id="1167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679"/>
    <w:bookmarkStart w:name="z11809" w:id="1168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680"/>
    <w:bookmarkStart w:name="z11810" w:id="1168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681"/>
    <w:bookmarkStart w:name="z11811" w:id="11682"/>
    <w:p>
      <w:pPr>
        <w:spacing w:after="0"/>
        <w:ind w:left="0"/>
        <w:jc w:val="left"/>
      </w:pPr>
      <w:r>
        <w:rPr>
          <w:rFonts w:ascii="Times New Roman"/>
          <w:b/>
          <w:i w:val="false"/>
          <w:color w:val="000000"/>
        </w:rPr>
        <w:t xml:space="preserve"> 5-тарау. Басқарманы қайта ұйымдастыру және тарату</w:t>
      </w:r>
    </w:p>
    <w:bookmarkEnd w:id="11682"/>
    <w:bookmarkStart w:name="z11812" w:id="1168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126-қосымша</w:t>
            </w:r>
          </w:p>
        </w:tc>
      </w:tr>
    </w:tbl>
    <w:bookmarkStart w:name="z11814" w:id="1168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Шахтинск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1684"/>
    <w:bookmarkStart w:name="z11815" w:id="11685"/>
    <w:p>
      <w:pPr>
        <w:spacing w:after="0"/>
        <w:ind w:left="0"/>
        <w:jc w:val="left"/>
      </w:pPr>
      <w:r>
        <w:rPr>
          <w:rFonts w:ascii="Times New Roman"/>
          <w:b/>
          <w:i w:val="false"/>
          <w:color w:val="000000"/>
        </w:rPr>
        <w:t xml:space="preserve"> 1-тарау. Жалпы ережелер</w:t>
      </w:r>
    </w:p>
    <w:bookmarkEnd w:id="11685"/>
    <w:bookmarkStart w:name="z11816" w:id="1168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Шахтинск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686"/>
    <w:bookmarkStart w:name="z11817" w:id="1168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687"/>
    <w:bookmarkStart w:name="z11818" w:id="1168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688"/>
    <w:bookmarkStart w:name="z11819" w:id="1168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689"/>
    <w:bookmarkStart w:name="z11820" w:id="1169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690"/>
    <w:bookmarkStart w:name="z11821" w:id="1169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691"/>
    <w:bookmarkStart w:name="z11822" w:id="11692"/>
    <w:p>
      <w:pPr>
        <w:spacing w:after="0"/>
        <w:ind w:left="0"/>
        <w:jc w:val="both"/>
      </w:pPr>
      <w:r>
        <w:rPr>
          <w:rFonts w:ascii="Times New Roman"/>
          <w:b w:val="false"/>
          <w:i w:val="false"/>
          <w:color w:val="000000"/>
          <w:sz w:val="28"/>
        </w:rPr>
        <w:t>
      7. Басқарманың орналасқан жері – 101600, Қазақстан Республикасы, Қарағанды облысы, Шахтинск қаласы, Ленинградский көшесі, 81 үй.</w:t>
      </w:r>
    </w:p>
    <w:bookmarkEnd w:id="11692"/>
    <w:bookmarkStart w:name="z11823" w:id="1169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Шахтинск қалалық тауарлар мен көрсетілетін қызметтердің сапасы мен қауіпсіздігін бақылау басқармасы".</w:t>
      </w:r>
    </w:p>
    <w:bookmarkEnd w:id="11693"/>
    <w:bookmarkStart w:name="z11824" w:id="1169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694"/>
    <w:bookmarkStart w:name="z11825" w:id="1169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695"/>
    <w:bookmarkStart w:name="z11826" w:id="1169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696"/>
    <w:bookmarkStart w:name="z11827" w:id="1169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697"/>
    <w:bookmarkStart w:name="z11828" w:id="1169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698"/>
    <w:bookmarkStart w:name="z11829" w:id="11699"/>
    <w:p>
      <w:pPr>
        <w:spacing w:after="0"/>
        <w:ind w:left="0"/>
        <w:jc w:val="both"/>
      </w:pPr>
      <w:r>
        <w:rPr>
          <w:rFonts w:ascii="Times New Roman"/>
          <w:b w:val="false"/>
          <w:i w:val="false"/>
          <w:color w:val="000000"/>
          <w:sz w:val="28"/>
        </w:rPr>
        <w:t xml:space="preserve">
      12. Міндеттері: </w:t>
      </w:r>
    </w:p>
    <w:bookmarkEnd w:id="11699"/>
    <w:bookmarkStart w:name="z11830" w:id="1170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700"/>
    <w:bookmarkStart w:name="z11831" w:id="1170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701"/>
    <w:bookmarkStart w:name="z11832" w:id="1170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702"/>
    <w:bookmarkStart w:name="z11833" w:id="11703"/>
    <w:p>
      <w:pPr>
        <w:spacing w:after="0"/>
        <w:ind w:left="0"/>
        <w:jc w:val="both"/>
      </w:pPr>
      <w:r>
        <w:rPr>
          <w:rFonts w:ascii="Times New Roman"/>
          <w:b w:val="false"/>
          <w:i w:val="false"/>
          <w:color w:val="000000"/>
          <w:sz w:val="28"/>
        </w:rPr>
        <w:t xml:space="preserve">
      13. Функциялары: </w:t>
      </w:r>
    </w:p>
    <w:bookmarkEnd w:id="11703"/>
    <w:bookmarkStart w:name="z11834" w:id="1170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704"/>
    <w:bookmarkStart w:name="z11835" w:id="1170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705"/>
    <w:bookmarkStart w:name="z11836" w:id="1170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706"/>
    <w:bookmarkStart w:name="z11837" w:id="1170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707"/>
    <w:bookmarkStart w:name="z11838" w:id="1170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708"/>
    <w:bookmarkStart w:name="z11839" w:id="1170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709"/>
    <w:bookmarkStart w:name="z11840" w:id="1171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710"/>
    <w:bookmarkStart w:name="z11841" w:id="1171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711"/>
    <w:bookmarkStart w:name="z11842" w:id="11712"/>
    <w:p>
      <w:pPr>
        <w:spacing w:after="0"/>
        <w:ind w:left="0"/>
        <w:jc w:val="both"/>
      </w:pPr>
      <w:r>
        <w:rPr>
          <w:rFonts w:ascii="Times New Roman"/>
          <w:b w:val="false"/>
          <w:i w:val="false"/>
          <w:color w:val="000000"/>
          <w:sz w:val="28"/>
        </w:rPr>
        <w:t>
      9) құзыретінің шегінде мониторинг жүргізу;</w:t>
      </w:r>
    </w:p>
    <w:bookmarkEnd w:id="11712"/>
    <w:bookmarkStart w:name="z11843" w:id="11713"/>
    <w:p>
      <w:pPr>
        <w:spacing w:after="0"/>
        <w:ind w:left="0"/>
        <w:jc w:val="both"/>
      </w:pPr>
      <w:r>
        <w:rPr>
          <w:rFonts w:ascii="Times New Roman"/>
          <w:b w:val="false"/>
          <w:i w:val="false"/>
          <w:color w:val="000000"/>
          <w:sz w:val="28"/>
        </w:rPr>
        <w:t>
      10) тамақ өнімі қауіпсіздігін қамтамасыз ету;</w:t>
      </w:r>
    </w:p>
    <w:bookmarkEnd w:id="11713"/>
    <w:bookmarkStart w:name="z11844" w:id="1171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714"/>
    <w:bookmarkStart w:name="z11845" w:id="1171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715"/>
    <w:bookmarkStart w:name="z11846" w:id="1171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716"/>
    <w:bookmarkStart w:name="z11847" w:id="1171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717"/>
    <w:bookmarkStart w:name="z11848" w:id="1171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718"/>
    <w:bookmarkStart w:name="z11849" w:id="1171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719"/>
    <w:bookmarkStart w:name="z11850" w:id="1172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720"/>
    <w:bookmarkStart w:name="z11851" w:id="1172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721"/>
    <w:bookmarkStart w:name="z11852" w:id="1172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722"/>
    <w:bookmarkStart w:name="z11853" w:id="1172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723"/>
    <w:bookmarkStart w:name="z11854" w:id="1172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724"/>
    <w:bookmarkStart w:name="z11855" w:id="1172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725"/>
    <w:bookmarkStart w:name="z11856" w:id="1172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726"/>
    <w:bookmarkStart w:name="z11857" w:id="1172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727"/>
    <w:bookmarkStart w:name="z11858" w:id="1172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728"/>
    <w:bookmarkStart w:name="z11859" w:id="1172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729"/>
    <w:bookmarkStart w:name="z11860" w:id="1173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730"/>
    <w:bookmarkStart w:name="z11861" w:id="1173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731"/>
    <w:bookmarkStart w:name="z11862" w:id="1173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732"/>
    <w:bookmarkStart w:name="z11863" w:id="1173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733"/>
    <w:bookmarkStart w:name="z11864" w:id="1173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734"/>
    <w:bookmarkStart w:name="z11865" w:id="1173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735"/>
    <w:bookmarkStart w:name="z11866" w:id="1173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736"/>
    <w:bookmarkStart w:name="z11867" w:id="1173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737"/>
    <w:bookmarkStart w:name="z11868" w:id="1173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738"/>
    <w:bookmarkStart w:name="z11869" w:id="1173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739"/>
    <w:bookmarkStart w:name="z11870" w:id="1174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740"/>
    <w:bookmarkStart w:name="z11871" w:id="1174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741"/>
    <w:bookmarkStart w:name="z11872" w:id="1174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742"/>
    <w:bookmarkStart w:name="z11873" w:id="1174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743"/>
    <w:bookmarkStart w:name="z11874" w:id="1174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744"/>
    <w:bookmarkStart w:name="z11875" w:id="11745"/>
    <w:p>
      <w:pPr>
        <w:spacing w:after="0"/>
        <w:ind w:left="0"/>
        <w:jc w:val="both"/>
      </w:pPr>
      <w:r>
        <w:rPr>
          <w:rFonts w:ascii="Times New Roman"/>
          <w:b w:val="false"/>
          <w:i w:val="false"/>
          <w:color w:val="000000"/>
          <w:sz w:val="28"/>
        </w:rPr>
        <w:t>
      42) реттелетін салада түсіндіру жұмысын ұйымдастыру;</w:t>
      </w:r>
    </w:p>
    <w:bookmarkEnd w:id="11745"/>
    <w:bookmarkStart w:name="z11876" w:id="1174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746"/>
    <w:bookmarkStart w:name="z11877" w:id="1174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747"/>
    <w:bookmarkStart w:name="z11878" w:id="11748"/>
    <w:p>
      <w:pPr>
        <w:spacing w:after="0"/>
        <w:ind w:left="0"/>
        <w:jc w:val="both"/>
      </w:pPr>
      <w:r>
        <w:rPr>
          <w:rFonts w:ascii="Times New Roman"/>
          <w:b w:val="false"/>
          <w:i w:val="false"/>
          <w:color w:val="000000"/>
          <w:sz w:val="28"/>
        </w:rPr>
        <w:t>
      14. Құқықтары мен міндеттері:</w:t>
      </w:r>
    </w:p>
    <w:bookmarkEnd w:id="11748"/>
    <w:bookmarkStart w:name="z11879" w:id="1174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749"/>
    <w:bookmarkStart w:name="z11880" w:id="1175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750"/>
    <w:bookmarkStart w:name="z11881" w:id="117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751"/>
    <w:bookmarkStart w:name="z11882" w:id="1175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752"/>
    <w:bookmarkStart w:name="z11883" w:id="1175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753"/>
    <w:bookmarkStart w:name="z11884" w:id="1175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754"/>
    <w:bookmarkStart w:name="z11885" w:id="1175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755"/>
    <w:bookmarkStart w:name="z11886" w:id="117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756"/>
    <w:bookmarkStart w:name="z11887" w:id="1175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757"/>
    <w:bookmarkStart w:name="z11888" w:id="1175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758"/>
    <w:bookmarkStart w:name="z11889" w:id="11759"/>
    <w:p>
      <w:pPr>
        <w:spacing w:after="0"/>
        <w:ind w:left="0"/>
        <w:jc w:val="left"/>
      </w:pPr>
      <w:r>
        <w:rPr>
          <w:rFonts w:ascii="Times New Roman"/>
          <w:b/>
          <w:i w:val="false"/>
          <w:color w:val="000000"/>
        </w:rPr>
        <w:t xml:space="preserve"> 3-тарау. Басқарманың қызметін ұйымдастыру</w:t>
      </w:r>
    </w:p>
    <w:bookmarkEnd w:id="11759"/>
    <w:bookmarkStart w:name="z11890" w:id="1176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760"/>
    <w:bookmarkStart w:name="z11891" w:id="1176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761"/>
    <w:bookmarkStart w:name="z11892" w:id="1176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762"/>
    <w:bookmarkStart w:name="z11893" w:id="11763"/>
    <w:p>
      <w:pPr>
        <w:spacing w:after="0"/>
        <w:ind w:left="0"/>
        <w:jc w:val="both"/>
      </w:pPr>
      <w:r>
        <w:rPr>
          <w:rFonts w:ascii="Times New Roman"/>
          <w:b w:val="false"/>
          <w:i w:val="false"/>
          <w:color w:val="000000"/>
          <w:sz w:val="28"/>
        </w:rPr>
        <w:t>
      18. Басқарма басшысының өкілеттіктері:</w:t>
      </w:r>
    </w:p>
    <w:bookmarkEnd w:id="11763"/>
    <w:bookmarkStart w:name="z11894" w:id="1176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764"/>
    <w:bookmarkStart w:name="z11895" w:id="117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765"/>
    <w:bookmarkStart w:name="z11896" w:id="1176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766"/>
    <w:bookmarkStart w:name="z11897" w:id="117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767"/>
    <w:bookmarkStart w:name="z11898" w:id="1176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768"/>
    <w:bookmarkStart w:name="z11899" w:id="11769"/>
    <w:p>
      <w:pPr>
        <w:spacing w:after="0"/>
        <w:ind w:left="0"/>
        <w:jc w:val="left"/>
      </w:pPr>
      <w:r>
        <w:rPr>
          <w:rFonts w:ascii="Times New Roman"/>
          <w:b/>
          <w:i w:val="false"/>
          <w:color w:val="000000"/>
        </w:rPr>
        <w:t xml:space="preserve"> 4-тарау. Басқарманың мүлкі</w:t>
      </w:r>
    </w:p>
    <w:bookmarkEnd w:id="11769"/>
    <w:bookmarkStart w:name="z11900" w:id="1177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1770"/>
    <w:bookmarkStart w:name="z11901" w:id="1177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1771"/>
    <w:bookmarkStart w:name="z11902" w:id="1177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772"/>
    <w:bookmarkStart w:name="z11903" w:id="1177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773"/>
    <w:bookmarkStart w:name="z11904" w:id="11774"/>
    <w:p>
      <w:pPr>
        <w:spacing w:after="0"/>
        <w:ind w:left="0"/>
        <w:jc w:val="left"/>
      </w:pPr>
      <w:r>
        <w:rPr>
          <w:rFonts w:ascii="Times New Roman"/>
          <w:b/>
          <w:i w:val="false"/>
          <w:color w:val="000000"/>
        </w:rPr>
        <w:t xml:space="preserve"> 5-тарау. Басқарманы қайта ұйымдастыру және тарату</w:t>
      </w:r>
    </w:p>
    <w:bookmarkEnd w:id="11774"/>
    <w:bookmarkStart w:name="z11905" w:id="1177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7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127-қосымша</w:t>
            </w:r>
          </w:p>
        </w:tc>
      </w:tr>
    </w:tbl>
    <w:bookmarkStart w:name="z11907" w:id="1177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Шет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1776"/>
    <w:bookmarkStart w:name="z11908" w:id="11777"/>
    <w:p>
      <w:pPr>
        <w:spacing w:after="0"/>
        <w:ind w:left="0"/>
        <w:jc w:val="left"/>
      </w:pPr>
      <w:r>
        <w:rPr>
          <w:rFonts w:ascii="Times New Roman"/>
          <w:b/>
          <w:i w:val="false"/>
          <w:color w:val="000000"/>
        </w:rPr>
        <w:t xml:space="preserve"> 1-тарау. Жалпы ережелер</w:t>
      </w:r>
    </w:p>
    <w:bookmarkEnd w:id="11777"/>
    <w:bookmarkStart w:name="z11909" w:id="1177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Шет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778"/>
    <w:bookmarkStart w:name="z11910" w:id="11779"/>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779"/>
    <w:bookmarkStart w:name="z11911" w:id="1178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780"/>
    <w:bookmarkStart w:name="z11912" w:id="1178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781"/>
    <w:bookmarkStart w:name="z11913" w:id="1178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782"/>
    <w:bookmarkStart w:name="z11914" w:id="1178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783"/>
    <w:bookmarkStart w:name="z11915" w:id="11784"/>
    <w:p>
      <w:pPr>
        <w:spacing w:after="0"/>
        <w:ind w:left="0"/>
        <w:jc w:val="both"/>
      </w:pPr>
      <w:r>
        <w:rPr>
          <w:rFonts w:ascii="Times New Roman"/>
          <w:b w:val="false"/>
          <w:i w:val="false"/>
          <w:color w:val="000000"/>
          <w:sz w:val="28"/>
        </w:rPr>
        <w:t>
      7. Басқарманың орналасқан жері – 101712, Қазақстан Республикасы, Қарағанды облысы, Шет ауданы, Ақадыр кенті, Абай даңғылы, 59 үй.</w:t>
      </w:r>
    </w:p>
    <w:bookmarkEnd w:id="11784"/>
    <w:bookmarkStart w:name="z11916" w:id="1178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Қарағанды облысының тауарлар мен көрсетілетін қызметтердің сапасы мен қауіпсіздігін бақылау департаментінің Шет аудандық тауарлар мен көрсетілетін қызметтердің сапасы мен қауіпсіздігін бақылау басқармасы".</w:t>
      </w:r>
    </w:p>
    <w:bookmarkEnd w:id="11785"/>
    <w:bookmarkStart w:name="z11917" w:id="1178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786"/>
    <w:bookmarkStart w:name="z11918" w:id="1178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787"/>
    <w:bookmarkStart w:name="z11919" w:id="1178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788"/>
    <w:bookmarkStart w:name="z11920" w:id="1178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789"/>
    <w:bookmarkStart w:name="z11921" w:id="1179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790"/>
    <w:bookmarkStart w:name="z11922" w:id="11791"/>
    <w:p>
      <w:pPr>
        <w:spacing w:after="0"/>
        <w:ind w:left="0"/>
        <w:jc w:val="both"/>
      </w:pPr>
      <w:r>
        <w:rPr>
          <w:rFonts w:ascii="Times New Roman"/>
          <w:b w:val="false"/>
          <w:i w:val="false"/>
          <w:color w:val="000000"/>
          <w:sz w:val="28"/>
        </w:rPr>
        <w:t xml:space="preserve">
      12. Міндеттері: </w:t>
      </w:r>
    </w:p>
    <w:bookmarkEnd w:id="11791"/>
    <w:bookmarkStart w:name="z11923" w:id="1179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792"/>
    <w:bookmarkStart w:name="z11924" w:id="1179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793"/>
    <w:bookmarkStart w:name="z11925" w:id="1179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794"/>
    <w:bookmarkStart w:name="z11926" w:id="11795"/>
    <w:p>
      <w:pPr>
        <w:spacing w:after="0"/>
        <w:ind w:left="0"/>
        <w:jc w:val="both"/>
      </w:pPr>
      <w:r>
        <w:rPr>
          <w:rFonts w:ascii="Times New Roman"/>
          <w:b w:val="false"/>
          <w:i w:val="false"/>
          <w:color w:val="000000"/>
          <w:sz w:val="28"/>
        </w:rPr>
        <w:t xml:space="preserve">
      13. Функциялары: </w:t>
      </w:r>
    </w:p>
    <w:bookmarkEnd w:id="11795"/>
    <w:bookmarkStart w:name="z11927" w:id="1179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796"/>
    <w:bookmarkStart w:name="z11928" w:id="1179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797"/>
    <w:bookmarkStart w:name="z11929" w:id="1179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798"/>
    <w:bookmarkStart w:name="z11930" w:id="1179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799"/>
    <w:bookmarkStart w:name="z11931" w:id="1180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800"/>
    <w:bookmarkStart w:name="z11932" w:id="1180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801"/>
    <w:bookmarkStart w:name="z11933" w:id="1180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802"/>
    <w:bookmarkStart w:name="z11934" w:id="1180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803"/>
    <w:bookmarkStart w:name="z11935" w:id="11804"/>
    <w:p>
      <w:pPr>
        <w:spacing w:after="0"/>
        <w:ind w:left="0"/>
        <w:jc w:val="both"/>
      </w:pPr>
      <w:r>
        <w:rPr>
          <w:rFonts w:ascii="Times New Roman"/>
          <w:b w:val="false"/>
          <w:i w:val="false"/>
          <w:color w:val="000000"/>
          <w:sz w:val="28"/>
        </w:rPr>
        <w:t>
      9) құзыретінің шегінде мониторинг жүргізу;</w:t>
      </w:r>
    </w:p>
    <w:bookmarkEnd w:id="11804"/>
    <w:bookmarkStart w:name="z11936" w:id="11805"/>
    <w:p>
      <w:pPr>
        <w:spacing w:after="0"/>
        <w:ind w:left="0"/>
        <w:jc w:val="both"/>
      </w:pPr>
      <w:r>
        <w:rPr>
          <w:rFonts w:ascii="Times New Roman"/>
          <w:b w:val="false"/>
          <w:i w:val="false"/>
          <w:color w:val="000000"/>
          <w:sz w:val="28"/>
        </w:rPr>
        <w:t>
      10) тамақ өнімі қауіпсіздігін қамтамасыз ету;</w:t>
      </w:r>
    </w:p>
    <w:bookmarkEnd w:id="11805"/>
    <w:bookmarkStart w:name="z11937" w:id="1180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806"/>
    <w:bookmarkStart w:name="z11938" w:id="1180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807"/>
    <w:bookmarkStart w:name="z11939" w:id="1180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808"/>
    <w:bookmarkStart w:name="z11940" w:id="1180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809"/>
    <w:bookmarkStart w:name="z11941" w:id="1181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810"/>
    <w:bookmarkStart w:name="z11942" w:id="1181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811"/>
    <w:bookmarkStart w:name="z11943" w:id="1181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812"/>
    <w:bookmarkStart w:name="z11944" w:id="1181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813"/>
    <w:bookmarkStart w:name="z11945" w:id="1181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814"/>
    <w:bookmarkStart w:name="z11946" w:id="1181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815"/>
    <w:bookmarkStart w:name="z11947" w:id="1181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816"/>
    <w:bookmarkStart w:name="z11948" w:id="1181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817"/>
    <w:bookmarkStart w:name="z11949" w:id="1181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818"/>
    <w:bookmarkStart w:name="z11950" w:id="1181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819"/>
    <w:bookmarkStart w:name="z11951" w:id="1182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820"/>
    <w:bookmarkStart w:name="z11952" w:id="1182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821"/>
    <w:bookmarkStart w:name="z11953" w:id="1182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822"/>
    <w:bookmarkStart w:name="z11954" w:id="1182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823"/>
    <w:bookmarkStart w:name="z11955" w:id="1182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824"/>
    <w:bookmarkStart w:name="z11956" w:id="1182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825"/>
    <w:bookmarkStart w:name="z11957" w:id="1182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826"/>
    <w:bookmarkStart w:name="z11958" w:id="1182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827"/>
    <w:bookmarkStart w:name="z11959" w:id="1182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828"/>
    <w:bookmarkStart w:name="z11960" w:id="1182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829"/>
    <w:bookmarkStart w:name="z11961" w:id="1183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830"/>
    <w:bookmarkStart w:name="z11962" w:id="1183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831"/>
    <w:bookmarkStart w:name="z11963" w:id="1183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832"/>
    <w:bookmarkStart w:name="z11964" w:id="1183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833"/>
    <w:bookmarkStart w:name="z11965" w:id="1183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834"/>
    <w:bookmarkStart w:name="z11966" w:id="1183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835"/>
    <w:bookmarkStart w:name="z11967" w:id="1183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836"/>
    <w:bookmarkStart w:name="z11968" w:id="11837"/>
    <w:p>
      <w:pPr>
        <w:spacing w:after="0"/>
        <w:ind w:left="0"/>
        <w:jc w:val="both"/>
      </w:pPr>
      <w:r>
        <w:rPr>
          <w:rFonts w:ascii="Times New Roman"/>
          <w:b w:val="false"/>
          <w:i w:val="false"/>
          <w:color w:val="000000"/>
          <w:sz w:val="28"/>
        </w:rPr>
        <w:t>
      42) реттелетін салада түсіндіру жұмысын ұйымдастыру;</w:t>
      </w:r>
    </w:p>
    <w:bookmarkEnd w:id="11837"/>
    <w:bookmarkStart w:name="z11969" w:id="11838"/>
    <w:p>
      <w:pPr>
        <w:spacing w:after="0"/>
        <w:ind w:left="0"/>
        <w:jc w:val="both"/>
      </w:pPr>
      <w:r>
        <w:rPr>
          <w:rFonts w:ascii="Times New Roman"/>
          <w:b w:val="false"/>
          <w:i w:val="false"/>
          <w:color w:val="000000"/>
          <w:sz w:val="28"/>
        </w:rPr>
        <w:t>
      43)салауатты өмір салтын және дұрыс тамақтануды ұйымдастыру;</w:t>
      </w:r>
    </w:p>
    <w:bookmarkEnd w:id="11838"/>
    <w:bookmarkStart w:name="z11970" w:id="1183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839"/>
    <w:bookmarkStart w:name="z11971" w:id="11840"/>
    <w:p>
      <w:pPr>
        <w:spacing w:after="0"/>
        <w:ind w:left="0"/>
        <w:jc w:val="both"/>
      </w:pPr>
      <w:r>
        <w:rPr>
          <w:rFonts w:ascii="Times New Roman"/>
          <w:b w:val="false"/>
          <w:i w:val="false"/>
          <w:color w:val="000000"/>
          <w:sz w:val="28"/>
        </w:rPr>
        <w:t>
      14. Құқықтары мен міндеттері:</w:t>
      </w:r>
    </w:p>
    <w:bookmarkEnd w:id="11840"/>
    <w:bookmarkStart w:name="z11972" w:id="1184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841"/>
    <w:bookmarkStart w:name="z11973" w:id="1184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842"/>
    <w:bookmarkStart w:name="z11974" w:id="118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843"/>
    <w:bookmarkStart w:name="z11975" w:id="1184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844"/>
    <w:bookmarkStart w:name="z11976" w:id="1184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845"/>
    <w:bookmarkStart w:name="z11977" w:id="1184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846"/>
    <w:bookmarkStart w:name="z11978" w:id="1184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847"/>
    <w:bookmarkStart w:name="z11979" w:id="118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848"/>
    <w:bookmarkStart w:name="z11980" w:id="1184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849"/>
    <w:bookmarkStart w:name="z11981" w:id="1185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850"/>
    <w:bookmarkStart w:name="z11982" w:id="11851"/>
    <w:p>
      <w:pPr>
        <w:spacing w:after="0"/>
        <w:ind w:left="0"/>
        <w:jc w:val="left"/>
      </w:pPr>
      <w:r>
        <w:rPr>
          <w:rFonts w:ascii="Times New Roman"/>
          <w:b/>
          <w:i w:val="false"/>
          <w:color w:val="000000"/>
        </w:rPr>
        <w:t xml:space="preserve"> 3-тарау. Басқарманың қызметін ұйымдастыру</w:t>
      </w:r>
    </w:p>
    <w:bookmarkEnd w:id="11851"/>
    <w:bookmarkStart w:name="z11983" w:id="1185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852"/>
    <w:bookmarkStart w:name="z11984" w:id="1185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853"/>
    <w:bookmarkStart w:name="z11985" w:id="1185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854"/>
    <w:bookmarkStart w:name="z11986" w:id="11855"/>
    <w:p>
      <w:pPr>
        <w:spacing w:after="0"/>
        <w:ind w:left="0"/>
        <w:jc w:val="both"/>
      </w:pPr>
      <w:r>
        <w:rPr>
          <w:rFonts w:ascii="Times New Roman"/>
          <w:b w:val="false"/>
          <w:i w:val="false"/>
          <w:color w:val="000000"/>
          <w:sz w:val="28"/>
        </w:rPr>
        <w:t>
      18. Басқарма басшысының өкілеттіктері:</w:t>
      </w:r>
    </w:p>
    <w:bookmarkEnd w:id="11855"/>
    <w:bookmarkStart w:name="z11987" w:id="1185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856"/>
    <w:bookmarkStart w:name="z11988" w:id="118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857"/>
    <w:bookmarkStart w:name="z11989" w:id="1185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858"/>
    <w:bookmarkStart w:name="z11990" w:id="118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859"/>
    <w:bookmarkStart w:name="z11991" w:id="1186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860"/>
    <w:bookmarkStart w:name="z11992" w:id="11861"/>
    <w:p>
      <w:pPr>
        <w:spacing w:after="0"/>
        <w:ind w:left="0"/>
        <w:jc w:val="left"/>
      </w:pPr>
      <w:r>
        <w:rPr>
          <w:rFonts w:ascii="Times New Roman"/>
          <w:b/>
          <w:i w:val="false"/>
          <w:color w:val="000000"/>
        </w:rPr>
        <w:t xml:space="preserve"> 4-тарау. Басқарманың мүлкі</w:t>
      </w:r>
    </w:p>
    <w:bookmarkEnd w:id="11861"/>
    <w:bookmarkStart w:name="z11993" w:id="1186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1862"/>
    <w:bookmarkStart w:name="z11994" w:id="1186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1863"/>
    <w:bookmarkStart w:name="z11995" w:id="1186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864"/>
    <w:bookmarkStart w:name="z11996" w:id="1186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65"/>
    <w:bookmarkStart w:name="z11997" w:id="11866"/>
    <w:p>
      <w:pPr>
        <w:spacing w:after="0"/>
        <w:ind w:left="0"/>
        <w:jc w:val="left"/>
      </w:pPr>
      <w:r>
        <w:rPr>
          <w:rFonts w:ascii="Times New Roman"/>
          <w:b/>
          <w:i w:val="false"/>
          <w:color w:val="000000"/>
        </w:rPr>
        <w:t xml:space="preserve"> 5-тарау. Басқарманы қайта ұйымдастыру және тарату</w:t>
      </w:r>
    </w:p>
    <w:bookmarkEnd w:id="11866"/>
    <w:bookmarkStart w:name="z11998" w:id="1186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8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128-қосымша</w:t>
            </w:r>
          </w:p>
        </w:tc>
      </w:tr>
    </w:tbl>
    <w:bookmarkStart w:name="z12000" w:id="1186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Алтынсарин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1868"/>
    <w:bookmarkStart w:name="z12001" w:id="11869"/>
    <w:p>
      <w:pPr>
        <w:spacing w:after="0"/>
        <w:ind w:left="0"/>
        <w:jc w:val="left"/>
      </w:pPr>
      <w:r>
        <w:rPr>
          <w:rFonts w:ascii="Times New Roman"/>
          <w:b/>
          <w:i w:val="false"/>
          <w:color w:val="000000"/>
        </w:rPr>
        <w:t xml:space="preserve"> 1-тарау. Жалпы ережелер</w:t>
      </w:r>
    </w:p>
    <w:bookmarkEnd w:id="11869"/>
    <w:bookmarkStart w:name="z12002" w:id="1187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Алтынсарин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870"/>
    <w:bookmarkStart w:name="z12003" w:id="1187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871"/>
    <w:bookmarkStart w:name="z12004" w:id="1187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872"/>
    <w:bookmarkStart w:name="z12005" w:id="1187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873"/>
    <w:bookmarkStart w:name="z12006" w:id="1187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874"/>
    <w:bookmarkStart w:name="z12007" w:id="1187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875"/>
    <w:bookmarkStart w:name="z12008" w:id="11876"/>
    <w:p>
      <w:pPr>
        <w:spacing w:after="0"/>
        <w:ind w:left="0"/>
        <w:jc w:val="both"/>
      </w:pPr>
      <w:r>
        <w:rPr>
          <w:rFonts w:ascii="Times New Roman"/>
          <w:b w:val="false"/>
          <w:i w:val="false"/>
          <w:color w:val="000000"/>
          <w:sz w:val="28"/>
        </w:rPr>
        <w:t>
      7. Басқарманың орналасқан жері – 110101, Қазақстан Республикасы, Қостанай облысы, Алтынсарин ауданы, Обаған ауылдық оркугі, Малая Чураковка ауылы, Больничный көшесі, 1 үй.</w:t>
      </w:r>
    </w:p>
    <w:bookmarkEnd w:id="11876"/>
    <w:bookmarkStart w:name="z12009" w:id="1187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Алтынсарин аудандық тауарлар мен көрсетілетін қызметтердің сапасы мен қауіпсіздігін бақылау басқармасы".</w:t>
      </w:r>
    </w:p>
    <w:bookmarkEnd w:id="11877"/>
    <w:bookmarkStart w:name="z12010" w:id="1187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878"/>
    <w:bookmarkStart w:name="z12011" w:id="1187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879"/>
    <w:bookmarkStart w:name="z12012" w:id="1188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880"/>
    <w:bookmarkStart w:name="z12013" w:id="1188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881"/>
    <w:bookmarkStart w:name="z12014" w:id="1188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882"/>
    <w:bookmarkStart w:name="z12015" w:id="11883"/>
    <w:p>
      <w:pPr>
        <w:spacing w:after="0"/>
        <w:ind w:left="0"/>
        <w:jc w:val="both"/>
      </w:pPr>
      <w:r>
        <w:rPr>
          <w:rFonts w:ascii="Times New Roman"/>
          <w:b w:val="false"/>
          <w:i w:val="false"/>
          <w:color w:val="000000"/>
          <w:sz w:val="28"/>
        </w:rPr>
        <w:t xml:space="preserve">
      12. Міндеттері: </w:t>
      </w:r>
    </w:p>
    <w:bookmarkEnd w:id="11883"/>
    <w:bookmarkStart w:name="z12016" w:id="1188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884"/>
    <w:bookmarkStart w:name="z12017" w:id="1188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885"/>
    <w:bookmarkStart w:name="z12018" w:id="1188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886"/>
    <w:bookmarkStart w:name="z12019" w:id="11887"/>
    <w:p>
      <w:pPr>
        <w:spacing w:after="0"/>
        <w:ind w:left="0"/>
        <w:jc w:val="both"/>
      </w:pPr>
      <w:r>
        <w:rPr>
          <w:rFonts w:ascii="Times New Roman"/>
          <w:b w:val="false"/>
          <w:i w:val="false"/>
          <w:color w:val="000000"/>
          <w:sz w:val="28"/>
        </w:rPr>
        <w:t xml:space="preserve">
      13. Функциялары: </w:t>
      </w:r>
    </w:p>
    <w:bookmarkEnd w:id="11887"/>
    <w:bookmarkStart w:name="z12020" w:id="1188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888"/>
    <w:bookmarkStart w:name="z12021" w:id="1188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889"/>
    <w:bookmarkStart w:name="z12022" w:id="1189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890"/>
    <w:bookmarkStart w:name="z12023" w:id="1189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891"/>
    <w:bookmarkStart w:name="z12024" w:id="1189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892"/>
    <w:bookmarkStart w:name="z12025" w:id="1189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893"/>
    <w:bookmarkStart w:name="z12026" w:id="1189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894"/>
    <w:bookmarkStart w:name="z12027" w:id="1189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895"/>
    <w:bookmarkStart w:name="z12028" w:id="11896"/>
    <w:p>
      <w:pPr>
        <w:spacing w:after="0"/>
        <w:ind w:left="0"/>
        <w:jc w:val="both"/>
      </w:pPr>
      <w:r>
        <w:rPr>
          <w:rFonts w:ascii="Times New Roman"/>
          <w:b w:val="false"/>
          <w:i w:val="false"/>
          <w:color w:val="000000"/>
          <w:sz w:val="28"/>
        </w:rPr>
        <w:t>
      9) құзыретінің шегінде мониторинг жүргізу;</w:t>
      </w:r>
    </w:p>
    <w:bookmarkEnd w:id="11896"/>
    <w:bookmarkStart w:name="z12029" w:id="11897"/>
    <w:p>
      <w:pPr>
        <w:spacing w:after="0"/>
        <w:ind w:left="0"/>
        <w:jc w:val="both"/>
      </w:pPr>
      <w:r>
        <w:rPr>
          <w:rFonts w:ascii="Times New Roman"/>
          <w:b w:val="false"/>
          <w:i w:val="false"/>
          <w:color w:val="000000"/>
          <w:sz w:val="28"/>
        </w:rPr>
        <w:t>
      10) тамақ өнімі қауіпсіздігін қамтамасыз ету;</w:t>
      </w:r>
    </w:p>
    <w:bookmarkEnd w:id="11897"/>
    <w:bookmarkStart w:name="z12030" w:id="1189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898"/>
    <w:bookmarkStart w:name="z12031" w:id="1189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899"/>
    <w:bookmarkStart w:name="z12032" w:id="1190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900"/>
    <w:bookmarkStart w:name="z12033" w:id="1190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901"/>
    <w:bookmarkStart w:name="z12034" w:id="1190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902"/>
    <w:bookmarkStart w:name="z12035" w:id="1190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903"/>
    <w:bookmarkStart w:name="z12036" w:id="1190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904"/>
    <w:bookmarkStart w:name="z12037" w:id="1190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905"/>
    <w:bookmarkStart w:name="z12038" w:id="1190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906"/>
    <w:bookmarkStart w:name="z12039" w:id="1190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907"/>
    <w:bookmarkStart w:name="z12040" w:id="1190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1908"/>
    <w:bookmarkStart w:name="z12041" w:id="1190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1909"/>
    <w:bookmarkStart w:name="z12042" w:id="1191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1910"/>
    <w:bookmarkStart w:name="z12043" w:id="1191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1911"/>
    <w:bookmarkStart w:name="z12044" w:id="1191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1912"/>
    <w:bookmarkStart w:name="z12045" w:id="1191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1913"/>
    <w:bookmarkStart w:name="z12046" w:id="1191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1914"/>
    <w:bookmarkStart w:name="z12047" w:id="1191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1915"/>
    <w:bookmarkStart w:name="z12048" w:id="1191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1916"/>
    <w:bookmarkStart w:name="z12049" w:id="1191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1917"/>
    <w:bookmarkStart w:name="z12050" w:id="1191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1918"/>
    <w:bookmarkStart w:name="z12051" w:id="1191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1919"/>
    <w:bookmarkStart w:name="z12052" w:id="1192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1920"/>
    <w:bookmarkStart w:name="z12053" w:id="1192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1921"/>
    <w:bookmarkStart w:name="z12054" w:id="1192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1922"/>
    <w:bookmarkStart w:name="z12055" w:id="1192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1923"/>
    <w:bookmarkStart w:name="z12056" w:id="1192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1924"/>
    <w:bookmarkStart w:name="z12057" w:id="1192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1925"/>
    <w:bookmarkStart w:name="z12058" w:id="1192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1926"/>
    <w:bookmarkStart w:name="z12059" w:id="1192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1927"/>
    <w:bookmarkStart w:name="z12060" w:id="1192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1928"/>
    <w:bookmarkStart w:name="z12061" w:id="11929"/>
    <w:p>
      <w:pPr>
        <w:spacing w:after="0"/>
        <w:ind w:left="0"/>
        <w:jc w:val="both"/>
      </w:pPr>
      <w:r>
        <w:rPr>
          <w:rFonts w:ascii="Times New Roman"/>
          <w:b w:val="false"/>
          <w:i w:val="false"/>
          <w:color w:val="000000"/>
          <w:sz w:val="28"/>
        </w:rPr>
        <w:t>
      42) реттелетін салада түсіндіру жұмысын ұйымдастыру;</w:t>
      </w:r>
    </w:p>
    <w:bookmarkEnd w:id="11929"/>
    <w:bookmarkStart w:name="z12062" w:id="1193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1930"/>
    <w:bookmarkStart w:name="z12063" w:id="1193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1931"/>
    <w:bookmarkStart w:name="z12064" w:id="11932"/>
    <w:p>
      <w:pPr>
        <w:spacing w:after="0"/>
        <w:ind w:left="0"/>
        <w:jc w:val="both"/>
      </w:pPr>
      <w:r>
        <w:rPr>
          <w:rFonts w:ascii="Times New Roman"/>
          <w:b w:val="false"/>
          <w:i w:val="false"/>
          <w:color w:val="000000"/>
          <w:sz w:val="28"/>
        </w:rPr>
        <w:t>
      14. Құқықтары мен міндеттері:</w:t>
      </w:r>
    </w:p>
    <w:bookmarkEnd w:id="11932"/>
    <w:bookmarkStart w:name="z12065" w:id="1193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1933"/>
    <w:bookmarkStart w:name="z12066" w:id="1193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1934"/>
    <w:bookmarkStart w:name="z12067" w:id="119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1935"/>
    <w:bookmarkStart w:name="z12068" w:id="1193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1936"/>
    <w:bookmarkStart w:name="z12069" w:id="1193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937"/>
    <w:bookmarkStart w:name="z12070" w:id="1193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1938"/>
    <w:bookmarkStart w:name="z12071" w:id="1193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1939"/>
    <w:bookmarkStart w:name="z12072" w:id="119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1940"/>
    <w:bookmarkStart w:name="z12073" w:id="1194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1941"/>
    <w:bookmarkStart w:name="z12074" w:id="1194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1942"/>
    <w:bookmarkStart w:name="z12075" w:id="11943"/>
    <w:p>
      <w:pPr>
        <w:spacing w:after="0"/>
        <w:ind w:left="0"/>
        <w:jc w:val="left"/>
      </w:pPr>
      <w:r>
        <w:rPr>
          <w:rFonts w:ascii="Times New Roman"/>
          <w:b/>
          <w:i w:val="false"/>
          <w:color w:val="000000"/>
        </w:rPr>
        <w:t xml:space="preserve"> 3-тарау. Басқарманың қызметін ұйымдастыру</w:t>
      </w:r>
    </w:p>
    <w:bookmarkEnd w:id="11943"/>
    <w:bookmarkStart w:name="z12076" w:id="1194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1944"/>
    <w:bookmarkStart w:name="z12077" w:id="1194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1945"/>
    <w:bookmarkStart w:name="z12078" w:id="1194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1946"/>
    <w:bookmarkStart w:name="z12079" w:id="11947"/>
    <w:p>
      <w:pPr>
        <w:spacing w:after="0"/>
        <w:ind w:left="0"/>
        <w:jc w:val="both"/>
      </w:pPr>
      <w:r>
        <w:rPr>
          <w:rFonts w:ascii="Times New Roman"/>
          <w:b w:val="false"/>
          <w:i w:val="false"/>
          <w:color w:val="000000"/>
          <w:sz w:val="28"/>
        </w:rPr>
        <w:t>
      18. Басқарма басшысының өкілеттіктері:</w:t>
      </w:r>
    </w:p>
    <w:bookmarkEnd w:id="11947"/>
    <w:bookmarkStart w:name="z12080" w:id="1194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1948"/>
    <w:bookmarkStart w:name="z12081" w:id="119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949"/>
    <w:bookmarkStart w:name="z12082" w:id="1195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1950"/>
    <w:bookmarkStart w:name="z12083" w:id="119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951"/>
    <w:bookmarkStart w:name="z12084" w:id="1195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1952"/>
    <w:bookmarkStart w:name="z12085" w:id="11953"/>
    <w:p>
      <w:pPr>
        <w:spacing w:after="0"/>
        <w:ind w:left="0"/>
        <w:jc w:val="left"/>
      </w:pPr>
      <w:r>
        <w:rPr>
          <w:rFonts w:ascii="Times New Roman"/>
          <w:b/>
          <w:i w:val="false"/>
          <w:color w:val="000000"/>
        </w:rPr>
        <w:t xml:space="preserve"> 4-тарау. Басқарманың мүлкі</w:t>
      </w:r>
    </w:p>
    <w:bookmarkEnd w:id="11953"/>
    <w:bookmarkStart w:name="z12086" w:id="1195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1954"/>
    <w:bookmarkStart w:name="z12087" w:id="1195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1955"/>
    <w:bookmarkStart w:name="z12088" w:id="1195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1956"/>
    <w:bookmarkStart w:name="z12089" w:id="1195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957"/>
    <w:bookmarkStart w:name="z12090" w:id="11958"/>
    <w:p>
      <w:pPr>
        <w:spacing w:after="0"/>
        <w:ind w:left="0"/>
        <w:jc w:val="left"/>
      </w:pPr>
      <w:r>
        <w:rPr>
          <w:rFonts w:ascii="Times New Roman"/>
          <w:b/>
          <w:i w:val="false"/>
          <w:color w:val="000000"/>
        </w:rPr>
        <w:t xml:space="preserve"> 5-тарау. Басқарманы қайта ұйымдастыру және тарату</w:t>
      </w:r>
    </w:p>
    <w:bookmarkEnd w:id="11958"/>
    <w:bookmarkStart w:name="z12091" w:id="1195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9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129-қосымша</w:t>
            </w:r>
          </w:p>
        </w:tc>
      </w:tr>
    </w:tbl>
    <w:bookmarkStart w:name="z12093" w:id="1196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Амангелді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1960"/>
    <w:bookmarkStart w:name="z12094" w:id="11961"/>
    <w:p>
      <w:pPr>
        <w:spacing w:after="0"/>
        <w:ind w:left="0"/>
        <w:jc w:val="left"/>
      </w:pPr>
      <w:r>
        <w:rPr>
          <w:rFonts w:ascii="Times New Roman"/>
          <w:b/>
          <w:i w:val="false"/>
          <w:color w:val="000000"/>
        </w:rPr>
        <w:t xml:space="preserve"> 1-тарау. Жалпы ережелер</w:t>
      </w:r>
    </w:p>
    <w:bookmarkEnd w:id="11961"/>
    <w:bookmarkStart w:name="z12095" w:id="1196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Амангелді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1962"/>
    <w:bookmarkStart w:name="z12096" w:id="1196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1963"/>
    <w:bookmarkStart w:name="z12097" w:id="1196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1964"/>
    <w:bookmarkStart w:name="z12098" w:id="1196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1965"/>
    <w:bookmarkStart w:name="z12099" w:id="1196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1966"/>
    <w:bookmarkStart w:name="z12100" w:id="1196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1967"/>
    <w:bookmarkStart w:name="z12101" w:id="11968"/>
    <w:p>
      <w:pPr>
        <w:spacing w:after="0"/>
        <w:ind w:left="0"/>
        <w:jc w:val="both"/>
      </w:pPr>
      <w:r>
        <w:rPr>
          <w:rFonts w:ascii="Times New Roman"/>
          <w:b w:val="false"/>
          <w:i w:val="false"/>
          <w:color w:val="000000"/>
          <w:sz w:val="28"/>
        </w:rPr>
        <w:t>
      7. Басқарманың орналасқан жері – 110200, Қазақстан Республикасы, Қостанай облысы, Аманкелді ауданы, Аманкелді ауылдық оркугі, Амангелді ауылы, Дүйсенбин көшесі, 40 үй.</w:t>
      </w:r>
    </w:p>
    <w:bookmarkEnd w:id="11968"/>
    <w:bookmarkStart w:name="z12102" w:id="1196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Амангелді аудандық тауарлар мен көрсетілетін қызметтердің сапасы мен қауіпсіздігін бақылау басқармасы".</w:t>
      </w:r>
    </w:p>
    <w:bookmarkEnd w:id="11969"/>
    <w:bookmarkStart w:name="z12103" w:id="1197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1970"/>
    <w:bookmarkStart w:name="z12104" w:id="1197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1971"/>
    <w:bookmarkStart w:name="z12105" w:id="1197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1972"/>
    <w:bookmarkStart w:name="z12106" w:id="1197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1973"/>
    <w:bookmarkStart w:name="z12107" w:id="1197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1974"/>
    <w:bookmarkStart w:name="z12108" w:id="11975"/>
    <w:p>
      <w:pPr>
        <w:spacing w:after="0"/>
        <w:ind w:left="0"/>
        <w:jc w:val="both"/>
      </w:pPr>
      <w:r>
        <w:rPr>
          <w:rFonts w:ascii="Times New Roman"/>
          <w:b w:val="false"/>
          <w:i w:val="false"/>
          <w:color w:val="000000"/>
          <w:sz w:val="28"/>
        </w:rPr>
        <w:t xml:space="preserve">
      12. Міндеттері: </w:t>
      </w:r>
    </w:p>
    <w:bookmarkEnd w:id="11975"/>
    <w:bookmarkStart w:name="z12109" w:id="1197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1976"/>
    <w:bookmarkStart w:name="z12110" w:id="1197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1977"/>
    <w:bookmarkStart w:name="z12111" w:id="1197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1978"/>
    <w:bookmarkStart w:name="z12112" w:id="11979"/>
    <w:p>
      <w:pPr>
        <w:spacing w:after="0"/>
        <w:ind w:left="0"/>
        <w:jc w:val="both"/>
      </w:pPr>
      <w:r>
        <w:rPr>
          <w:rFonts w:ascii="Times New Roman"/>
          <w:b w:val="false"/>
          <w:i w:val="false"/>
          <w:color w:val="000000"/>
          <w:sz w:val="28"/>
        </w:rPr>
        <w:t xml:space="preserve">
      13. Функциялары: </w:t>
      </w:r>
    </w:p>
    <w:bookmarkEnd w:id="11979"/>
    <w:bookmarkStart w:name="z12113" w:id="1198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1980"/>
    <w:bookmarkStart w:name="z12114" w:id="1198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1981"/>
    <w:bookmarkStart w:name="z12115" w:id="1198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1982"/>
    <w:bookmarkStart w:name="z12116" w:id="1198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1983"/>
    <w:bookmarkStart w:name="z12117" w:id="1198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1984"/>
    <w:bookmarkStart w:name="z12118" w:id="1198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1985"/>
    <w:bookmarkStart w:name="z12119" w:id="1198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1986"/>
    <w:bookmarkStart w:name="z12120" w:id="1198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1987"/>
    <w:bookmarkStart w:name="z12121" w:id="11988"/>
    <w:p>
      <w:pPr>
        <w:spacing w:after="0"/>
        <w:ind w:left="0"/>
        <w:jc w:val="both"/>
      </w:pPr>
      <w:r>
        <w:rPr>
          <w:rFonts w:ascii="Times New Roman"/>
          <w:b w:val="false"/>
          <w:i w:val="false"/>
          <w:color w:val="000000"/>
          <w:sz w:val="28"/>
        </w:rPr>
        <w:t>
      9) құзыретінің шегінде мониторинг жүргізу;</w:t>
      </w:r>
    </w:p>
    <w:bookmarkEnd w:id="11988"/>
    <w:bookmarkStart w:name="z12122" w:id="11989"/>
    <w:p>
      <w:pPr>
        <w:spacing w:after="0"/>
        <w:ind w:left="0"/>
        <w:jc w:val="both"/>
      </w:pPr>
      <w:r>
        <w:rPr>
          <w:rFonts w:ascii="Times New Roman"/>
          <w:b w:val="false"/>
          <w:i w:val="false"/>
          <w:color w:val="000000"/>
          <w:sz w:val="28"/>
        </w:rPr>
        <w:t>
      10) тамақ өнімі қауіпсіздігін қамтамасыз ету;</w:t>
      </w:r>
    </w:p>
    <w:bookmarkEnd w:id="11989"/>
    <w:bookmarkStart w:name="z12123" w:id="1199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1990"/>
    <w:bookmarkStart w:name="z12124" w:id="1199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1991"/>
    <w:bookmarkStart w:name="z12125" w:id="1199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1992"/>
    <w:bookmarkStart w:name="z12126" w:id="1199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1993"/>
    <w:bookmarkStart w:name="z12127" w:id="1199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1994"/>
    <w:bookmarkStart w:name="z12128" w:id="1199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1995"/>
    <w:bookmarkStart w:name="z12129" w:id="1199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1996"/>
    <w:bookmarkStart w:name="z12130" w:id="1199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1997"/>
    <w:bookmarkStart w:name="z12131" w:id="1199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1998"/>
    <w:bookmarkStart w:name="z12132" w:id="1199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1999"/>
    <w:bookmarkStart w:name="z12133" w:id="1200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000"/>
    <w:bookmarkStart w:name="z12134" w:id="1200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001"/>
    <w:bookmarkStart w:name="z12135" w:id="1200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002"/>
    <w:bookmarkStart w:name="z12136" w:id="1200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003"/>
    <w:bookmarkStart w:name="z12137" w:id="1200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004"/>
    <w:bookmarkStart w:name="z12138" w:id="1200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005"/>
    <w:bookmarkStart w:name="z12139" w:id="1200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006"/>
    <w:bookmarkStart w:name="z12140" w:id="1200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007"/>
    <w:bookmarkStart w:name="z12141" w:id="1200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008"/>
    <w:bookmarkStart w:name="z12142" w:id="1200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009"/>
    <w:bookmarkStart w:name="z12143" w:id="1201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010"/>
    <w:bookmarkStart w:name="z12144" w:id="1201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011"/>
    <w:bookmarkStart w:name="z12145" w:id="1201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012"/>
    <w:bookmarkStart w:name="z12146" w:id="1201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013"/>
    <w:bookmarkStart w:name="z12147" w:id="1201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014"/>
    <w:bookmarkStart w:name="z12148" w:id="1201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015"/>
    <w:bookmarkStart w:name="z12149" w:id="1201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016"/>
    <w:bookmarkStart w:name="z12150" w:id="1201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017"/>
    <w:bookmarkStart w:name="z12151" w:id="1201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018"/>
    <w:bookmarkStart w:name="z12152" w:id="1201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019"/>
    <w:bookmarkStart w:name="z12153" w:id="1202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020"/>
    <w:bookmarkStart w:name="z12154" w:id="12021"/>
    <w:p>
      <w:pPr>
        <w:spacing w:after="0"/>
        <w:ind w:left="0"/>
        <w:jc w:val="both"/>
      </w:pPr>
      <w:r>
        <w:rPr>
          <w:rFonts w:ascii="Times New Roman"/>
          <w:b w:val="false"/>
          <w:i w:val="false"/>
          <w:color w:val="000000"/>
          <w:sz w:val="28"/>
        </w:rPr>
        <w:t>
      42) реттелетін салада түсіндіру жұмысын ұйымдастыру;</w:t>
      </w:r>
    </w:p>
    <w:bookmarkEnd w:id="12021"/>
    <w:bookmarkStart w:name="z12155" w:id="1202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022"/>
    <w:bookmarkStart w:name="z12156" w:id="1202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023"/>
    <w:bookmarkStart w:name="z12157" w:id="12024"/>
    <w:p>
      <w:pPr>
        <w:spacing w:after="0"/>
        <w:ind w:left="0"/>
        <w:jc w:val="both"/>
      </w:pPr>
      <w:r>
        <w:rPr>
          <w:rFonts w:ascii="Times New Roman"/>
          <w:b w:val="false"/>
          <w:i w:val="false"/>
          <w:color w:val="000000"/>
          <w:sz w:val="28"/>
        </w:rPr>
        <w:t>
      14. Құқықтары мен міндеттері:</w:t>
      </w:r>
    </w:p>
    <w:bookmarkEnd w:id="12024"/>
    <w:bookmarkStart w:name="z12158" w:id="1202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025"/>
    <w:bookmarkStart w:name="z12159" w:id="1202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026"/>
    <w:bookmarkStart w:name="z12160" w:id="120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027"/>
    <w:bookmarkStart w:name="z12161" w:id="1202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028"/>
    <w:bookmarkStart w:name="z12162" w:id="1202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029"/>
    <w:bookmarkStart w:name="z12163" w:id="1203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030"/>
    <w:bookmarkStart w:name="z12164" w:id="1203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031"/>
    <w:bookmarkStart w:name="z12165" w:id="120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032"/>
    <w:bookmarkStart w:name="z12166" w:id="1203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033"/>
    <w:bookmarkStart w:name="z12167" w:id="1203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034"/>
    <w:bookmarkStart w:name="z12168" w:id="12035"/>
    <w:p>
      <w:pPr>
        <w:spacing w:after="0"/>
        <w:ind w:left="0"/>
        <w:jc w:val="left"/>
      </w:pPr>
      <w:r>
        <w:rPr>
          <w:rFonts w:ascii="Times New Roman"/>
          <w:b/>
          <w:i w:val="false"/>
          <w:color w:val="000000"/>
        </w:rPr>
        <w:t xml:space="preserve"> 3-тарау. Басқарманың қызметін ұйымдастыру</w:t>
      </w:r>
    </w:p>
    <w:bookmarkEnd w:id="12035"/>
    <w:bookmarkStart w:name="z12169" w:id="1203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036"/>
    <w:bookmarkStart w:name="z12170" w:id="1203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037"/>
    <w:bookmarkStart w:name="z12171" w:id="1203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038"/>
    <w:bookmarkStart w:name="z12172" w:id="12039"/>
    <w:p>
      <w:pPr>
        <w:spacing w:after="0"/>
        <w:ind w:left="0"/>
        <w:jc w:val="both"/>
      </w:pPr>
      <w:r>
        <w:rPr>
          <w:rFonts w:ascii="Times New Roman"/>
          <w:b w:val="false"/>
          <w:i w:val="false"/>
          <w:color w:val="000000"/>
          <w:sz w:val="28"/>
        </w:rPr>
        <w:t>
      18. Басқарма басшысының өкілеттіктері:</w:t>
      </w:r>
    </w:p>
    <w:bookmarkEnd w:id="12039"/>
    <w:bookmarkStart w:name="z12173" w:id="1204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040"/>
    <w:bookmarkStart w:name="z12174" w:id="120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041"/>
    <w:bookmarkStart w:name="z12175" w:id="1204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042"/>
    <w:bookmarkStart w:name="z12176" w:id="120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043"/>
    <w:bookmarkStart w:name="z12177" w:id="1204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044"/>
    <w:bookmarkStart w:name="z12178" w:id="12045"/>
    <w:p>
      <w:pPr>
        <w:spacing w:after="0"/>
        <w:ind w:left="0"/>
        <w:jc w:val="left"/>
      </w:pPr>
      <w:r>
        <w:rPr>
          <w:rFonts w:ascii="Times New Roman"/>
          <w:b/>
          <w:i w:val="false"/>
          <w:color w:val="000000"/>
        </w:rPr>
        <w:t xml:space="preserve"> 4-тарау. Басқарманың мүлкі</w:t>
      </w:r>
    </w:p>
    <w:bookmarkEnd w:id="12045"/>
    <w:bookmarkStart w:name="z12179" w:id="1204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2046"/>
    <w:bookmarkStart w:name="z12180" w:id="1204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047"/>
    <w:bookmarkStart w:name="z12181" w:id="1204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048"/>
    <w:bookmarkStart w:name="z12182" w:id="1204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049"/>
    <w:bookmarkStart w:name="z12183" w:id="12050"/>
    <w:p>
      <w:pPr>
        <w:spacing w:after="0"/>
        <w:ind w:left="0"/>
        <w:jc w:val="left"/>
      </w:pPr>
      <w:r>
        <w:rPr>
          <w:rFonts w:ascii="Times New Roman"/>
          <w:b/>
          <w:i w:val="false"/>
          <w:color w:val="000000"/>
        </w:rPr>
        <w:t xml:space="preserve"> 5-тарау. Басқарманы қайта ұйымдастыру және тарату</w:t>
      </w:r>
    </w:p>
    <w:bookmarkEnd w:id="12050"/>
    <w:bookmarkStart w:name="z12184" w:id="1205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0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130-қосымша</w:t>
            </w:r>
          </w:p>
        </w:tc>
      </w:tr>
    </w:tbl>
    <w:bookmarkStart w:name="z12186" w:id="1205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Арқалық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2052"/>
    <w:bookmarkStart w:name="z12187" w:id="12053"/>
    <w:p>
      <w:pPr>
        <w:spacing w:after="0"/>
        <w:ind w:left="0"/>
        <w:jc w:val="left"/>
      </w:pPr>
      <w:r>
        <w:rPr>
          <w:rFonts w:ascii="Times New Roman"/>
          <w:b/>
          <w:i w:val="false"/>
          <w:color w:val="000000"/>
        </w:rPr>
        <w:t xml:space="preserve"> 1-тарау. Жалпы ережелер</w:t>
      </w:r>
    </w:p>
    <w:bookmarkEnd w:id="12053"/>
    <w:bookmarkStart w:name="z12188" w:id="1205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Арқалық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054"/>
    <w:bookmarkStart w:name="z12189" w:id="120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055"/>
    <w:bookmarkStart w:name="z12190" w:id="1205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056"/>
    <w:bookmarkStart w:name="z12191" w:id="1205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057"/>
    <w:bookmarkStart w:name="z12192" w:id="1205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058"/>
    <w:bookmarkStart w:name="z12193" w:id="1205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059"/>
    <w:bookmarkStart w:name="z12194" w:id="12060"/>
    <w:p>
      <w:pPr>
        <w:spacing w:after="0"/>
        <w:ind w:left="0"/>
        <w:jc w:val="both"/>
      </w:pPr>
      <w:r>
        <w:rPr>
          <w:rFonts w:ascii="Times New Roman"/>
          <w:b w:val="false"/>
          <w:i w:val="false"/>
          <w:color w:val="000000"/>
          <w:sz w:val="28"/>
        </w:rPr>
        <w:t>
      7. Басқарманың орналасқан жері – 110300, Қазақстан Республикасы, Қостанай облысы, Арқалық қаласы, Маясова көшесі, 11 үй.</w:t>
      </w:r>
    </w:p>
    <w:bookmarkEnd w:id="12060"/>
    <w:bookmarkStart w:name="z12195" w:id="1206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Арқалық қалалық тауарлар мен көрсетілетін қызметтердің сапасы мен қауіпсіздігін бақылау басқармасы".</w:t>
      </w:r>
    </w:p>
    <w:bookmarkEnd w:id="12061"/>
    <w:bookmarkStart w:name="z12196" w:id="1206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062"/>
    <w:bookmarkStart w:name="z12197" w:id="1206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063"/>
    <w:bookmarkStart w:name="z12198" w:id="1206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064"/>
    <w:bookmarkStart w:name="z12199" w:id="1206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065"/>
    <w:bookmarkStart w:name="z12200" w:id="1206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066"/>
    <w:bookmarkStart w:name="z12201" w:id="12067"/>
    <w:p>
      <w:pPr>
        <w:spacing w:after="0"/>
        <w:ind w:left="0"/>
        <w:jc w:val="both"/>
      </w:pPr>
      <w:r>
        <w:rPr>
          <w:rFonts w:ascii="Times New Roman"/>
          <w:b w:val="false"/>
          <w:i w:val="false"/>
          <w:color w:val="000000"/>
          <w:sz w:val="28"/>
        </w:rPr>
        <w:t xml:space="preserve">
      12. Міндеттері: </w:t>
      </w:r>
    </w:p>
    <w:bookmarkEnd w:id="12067"/>
    <w:bookmarkStart w:name="z12202" w:id="1206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068"/>
    <w:bookmarkStart w:name="z12203" w:id="1206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069"/>
    <w:bookmarkStart w:name="z12204" w:id="1207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070"/>
    <w:bookmarkStart w:name="z12205" w:id="12071"/>
    <w:p>
      <w:pPr>
        <w:spacing w:after="0"/>
        <w:ind w:left="0"/>
        <w:jc w:val="both"/>
      </w:pPr>
      <w:r>
        <w:rPr>
          <w:rFonts w:ascii="Times New Roman"/>
          <w:b w:val="false"/>
          <w:i w:val="false"/>
          <w:color w:val="000000"/>
          <w:sz w:val="28"/>
        </w:rPr>
        <w:t>
      13. Функциялары:</w:t>
      </w:r>
    </w:p>
    <w:bookmarkEnd w:id="12071"/>
    <w:bookmarkStart w:name="z12206" w:id="1207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072"/>
    <w:bookmarkStart w:name="z12207" w:id="1207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073"/>
    <w:bookmarkStart w:name="z12208" w:id="1207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074"/>
    <w:bookmarkStart w:name="z12209" w:id="1207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075"/>
    <w:bookmarkStart w:name="z12210" w:id="1207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076"/>
    <w:bookmarkStart w:name="z12211" w:id="1207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077"/>
    <w:bookmarkStart w:name="z12212" w:id="1207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078"/>
    <w:bookmarkStart w:name="z12213" w:id="1207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079"/>
    <w:bookmarkStart w:name="z12214" w:id="12080"/>
    <w:p>
      <w:pPr>
        <w:spacing w:after="0"/>
        <w:ind w:left="0"/>
        <w:jc w:val="both"/>
      </w:pPr>
      <w:r>
        <w:rPr>
          <w:rFonts w:ascii="Times New Roman"/>
          <w:b w:val="false"/>
          <w:i w:val="false"/>
          <w:color w:val="000000"/>
          <w:sz w:val="28"/>
        </w:rPr>
        <w:t>
      9) құзыретінің шегінде мониторинг жүргізу;</w:t>
      </w:r>
    </w:p>
    <w:bookmarkEnd w:id="12080"/>
    <w:bookmarkStart w:name="z12215" w:id="12081"/>
    <w:p>
      <w:pPr>
        <w:spacing w:after="0"/>
        <w:ind w:left="0"/>
        <w:jc w:val="both"/>
      </w:pPr>
      <w:r>
        <w:rPr>
          <w:rFonts w:ascii="Times New Roman"/>
          <w:b w:val="false"/>
          <w:i w:val="false"/>
          <w:color w:val="000000"/>
          <w:sz w:val="28"/>
        </w:rPr>
        <w:t>
      10) тамақ өнімі қауіпсіздігін қамтамасыз ету;</w:t>
      </w:r>
    </w:p>
    <w:bookmarkEnd w:id="12081"/>
    <w:bookmarkStart w:name="z12216" w:id="1208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082"/>
    <w:bookmarkStart w:name="z12217" w:id="1208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083"/>
    <w:bookmarkStart w:name="z12218" w:id="1208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084"/>
    <w:bookmarkStart w:name="z12219" w:id="1208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085"/>
    <w:bookmarkStart w:name="z12220" w:id="1208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086"/>
    <w:bookmarkStart w:name="z12221" w:id="1208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087"/>
    <w:bookmarkStart w:name="z12222" w:id="1208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088"/>
    <w:bookmarkStart w:name="z12223" w:id="1208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089"/>
    <w:bookmarkStart w:name="z12224" w:id="1209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090"/>
    <w:bookmarkStart w:name="z12225" w:id="1209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091"/>
    <w:bookmarkStart w:name="z12226" w:id="1209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092"/>
    <w:bookmarkStart w:name="z12227" w:id="1209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093"/>
    <w:bookmarkStart w:name="z12228" w:id="1209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094"/>
    <w:bookmarkStart w:name="z12229" w:id="1209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095"/>
    <w:bookmarkStart w:name="z12230" w:id="1209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096"/>
    <w:bookmarkStart w:name="z12231" w:id="1209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097"/>
    <w:bookmarkStart w:name="z12232" w:id="1209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098"/>
    <w:bookmarkStart w:name="z12233" w:id="1209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099"/>
    <w:bookmarkStart w:name="z12234" w:id="1210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100"/>
    <w:bookmarkStart w:name="z12235" w:id="1210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101"/>
    <w:bookmarkStart w:name="z12236" w:id="1210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102"/>
    <w:bookmarkStart w:name="z12237" w:id="1210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103"/>
    <w:bookmarkStart w:name="z12238" w:id="1210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104"/>
    <w:bookmarkStart w:name="z12239" w:id="1210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105"/>
    <w:bookmarkStart w:name="z12240" w:id="1210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106"/>
    <w:bookmarkStart w:name="z12241" w:id="1210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107"/>
    <w:bookmarkStart w:name="z12242" w:id="1210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108"/>
    <w:bookmarkStart w:name="z12243" w:id="1210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109"/>
    <w:bookmarkStart w:name="z12244" w:id="1211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110"/>
    <w:bookmarkStart w:name="z12245" w:id="1211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111"/>
    <w:bookmarkStart w:name="z12246" w:id="1211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112"/>
    <w:bookmarkStart w:name="z12247" w:id="12113"/>
    <w:p>
      <w:pPr>
        <w:spacing w:after="0"/>
        <w:ind w:left="0"/>
        <w:jc w:val="both"/>
      </w:pPr>
      <w:r>
        <w:rPr>
          <w:rFonts w:ascii="Times New Roman"/>
          <w:b w:val="false"/>
          <w:i w:val="false"/>
          <w:color w:val="000000"/>
          <w:sz w:val="28"/>
        </w:rPr>
        <w:t>
      42) реттелетін салада түсіндіру жұмысын ұйымдастыру;</w:t>
      </w:r>
    </w:p>
    <w:bookmarkEnd w:id="12113"/>
    <w:bookmarkStart w:name="z12248" w:id="1211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114"/>
    <w:bookmarkStart w:name="z12249" w:id="1211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115"/>
    <w:bookmarkStart w:name="z12250" w:id="12116"/>
    <w:p>
      <w:pPr>
        <w:spacing w:after="0"/>
        <w:ind w:left="0"/>
        <w:jc w:val="both"/>
      </w:pPr>
      <w:r>
        <w:rPr>
          <w:rFonts w:ascii="Times New Roman"/>
          <w:b w:val="false"/>
          <w:i w:val="false"/>
          <w:color w:val="000000"/>
          <w:sz w:val="28"/>
        </w:rPr>
        <w:t>
      14. Құқықтары мен міндеттері:</w:t>
      </w:r>
    </w:p>
    <w:bookmarkEnd w:id="12116"/>
    <w:bookmarkStart w:name="z12251" w:id="1211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117"/>
    <w:bookmarkStart w:name="z12252" w:id="1211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118"/>
    <w:bookmarkStart w:name="z12253" w:id="1211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119"/>
    <w:bookmarkStart w:name="z12254" w:id="1212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120"/>
    <w:bookmarkStart w:name="z12255" w:id="1212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121"/>
    <w:bookmarkStart w:name="z12256" w:id="1212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122"/>
    <w:bookmarkStart w:name="z12257" w:id="1212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123"/>
    <w:bookmarkStart w:name="z12258" w:id="1212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124"/>
    <w:bookmarkStart w:name="z12259" w:id="1212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125"/>
    <w:bookmarkStart w:name="z12260" w:id="1212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126"/>
    <w:bookmarkStart w:name="z12261" w:id="12127"/>
    <w:p>
      <w:pPr>
        <w:spacing w:after="0"/>
        <w:ind w:left="0"/>
        <w:jc w:val="left"/>
      </w:pPr>
      <w:r>
        <w:rPr>
          <w:rFonts w:ascii="Times New Roman"/>
          <w:b/>
          <w:i w:val="false"/>
          <w:color w:val="000000"/>
        </w:rPr>
        <w:t xml:space="preserve"> 3-тарау. Басқарманың қызметін ұйымдастыру</w:t>
      </w:r>
    </w:p>
    <w:bookmarkEnd w:id="12127"/>
    <w:bookmarkStart w:name="z12262" w:id="1212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128"/>
    <w:bookmarkStart w:name="z12263" w:id="1212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129"/>
    <w:bookmarkStart w:name="z12264" w:id="1213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130"/>
    <w:bookmarkStart w:name="z12265" w:id="12131"/>
    <w:p>
      <w:pPr>
        <w:spacing w:after="0"/>
        <w:ind w:left="0"/>
        <w:jc w:val="both"/>
      </w:pPr>
      <w:r>
        <w:rPr>
          <w:rFonts w:ascii="Times New Roman"/>
          <w:b w:val="false"/>
          <w:i w:val="false"/>
          <w:color w:val="000000"/>
          <w:sz w:val="28"/>
        </w:rPr>
        <w:t xml:space="preserve">
      18. Басқарма басшысының өкілеттіктері: </w:t>
      </w:r>
    </w:p>
    <w:bookmarkEnd w:id="12131"/>
    <w:bookmarkStart w:name="z12266" w:id="1213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132"/>
    <w:bookmarkStart w:name="z12267" w:id="121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133"/>
    <w:bookmarkStart w:name="z12268" w:id="1213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134"/>
    <w:bookmarkStart w:name="z12269" w:id="121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135"/>
    <w:bookmarkStart w:name="z12270" w:id="1213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136"/>
    <w:bookmarkStart w:name="z12271" w:id="12137"/>
    <w:p>
      <w:pPr>
        <w:spacing w:after="0"/>
        <w:ind w:left="0"/>
        <w:jc w:val="left"/>
      </w:pPr>
      <w:r>
        <w:rPr>
          <w:rFonts w:ascii="Times New Roman"/>
          <w:b/>
          <w:i w:val="false"/>
          <w:color w:val="000000"/>
        </w:rPr>
        <w:t xml:space="preserve"> 4-тарау. Басқарманың мүлкі</w:t>
      </w:r>
    </w:p>
    <w:bookmarkEnd w:id="12137"/>
    <w:bookmarkStart w:name="z12272" w:id="1213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2138"/>
    <w:bookmarkStart w:name="z12273" w:id="1213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139"/>
    <w:bookmarkStart w:name="z12274" w:id="1214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140"/>
    <w:bookmarkStart w:name="z12275" w:id="1214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141"/>
    <w:bookmarkStart w:name="z12276" w:id="12142"/>
    <w:p>
      <w:pPr>
        <w:spacing w:after="0"/>
        <w:ind w:left="0"/>
        <w:jc w:val="left"/>
      </w:pPr>
      <w:r>
        <w:rPr>
          <w:rFonts w:ascii="Times New Roman"/>
          <w:b/>
          <w:i w:val="false"/>
          <w:color w:val="000000"/>
        </w:rPr>
        <w:t xml:space="preserve"> 5-тарау. Басқарманы қайта ұйымдастыру және тарату</w:t>
      </w:r>
    </w:p>
    <w:bookmarkEnd w:id="12142"/>
    <w:bookmarkStart w:name="z12277" w:id="1214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131-қосымша</w:t>
            </w:r>
          </w:p>
        </w:tc>
      </w:tr>
    </w:tbl>
    <w:bookmarkStart w:name="z12279" w:id="1214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Әулиекөл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2144"/>
    <w:bookmarkStart w:name="z12280" w:id="12145"/>
    <w:p>
      <w:pPr>
        <w:spacing w:after="0"/>
        <w:ind w:left="0"/>
        <w:jc w:val="left"/>
      </w:pPr>
      <w:r>
        <w:rPr>
          <w:rFonts w:ascii="Times New Roman"/>
          <w:b/>
          <w:i w:val="false"/>
          <w:color w:val="000000"/>
        </w:rPr>
        <w:t xml:space="preserve"> 1-тарау. Жалпы ережелер</w:t>
      </w:r>
    </w:p>
    <w:bookmarkEnd w:id="12145"/>
    <w:bookmarkStart w:name="z12281" w:id="1214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Әулиекөл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146"/>
    <w:bookmarkStart w:name="z12282" w:id="1214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147"/>
    <w:bookmarkStart w:name="z12283" w:id="1214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148"/>
    <w:bookmarkStart w:name="z12284" w:id="1214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149"/>
    <w:bookmarkStart w:name="z12285" w:id="1215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150"/>
    <w:bookmarkStart w:name="z12286" w:id="1215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151"/>
    <w:bookmarkStart w:name="z12287" w:id="12152"/>
    <w:p>
      <w:pPr>
        <w:spacing w:after="0"/>
        <w:ind w:left="0"/>
        <w:jc w:val="both"/>
      </w:pPr>
      <w:r>
        <w:rPr>
          <w:rFonts w:ascii="Times New Roman"/>
          <w:b w:val="false"/>
          <w:i w:val="false"/>
          <w:color w:val="000000"/>
          <w:sz w:val="28"/>
        </w:rPr>
        <w:t xml:space="preserve">
      7. Басқарманың орналасқан жері – 110400, Қазақстан Республикасы, Қостанай облысы, Əулиекөл ауданы, Əулиекөл ауылы, Саржетім Қарабалуан батыр көшесі, 1 үй. </w:t>
      </w:r>
    </w:p>
    <w:bookmarkEnd w:id="12152"/>
    <w:bookmarkStart w:name="z12288" w:id="1215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Әулиекөл аудандық тауарлар мен көрсетілетін қызметтердің сапасы мен қауіпсіздігін бақылау басқармасы".</w:t>
      </w:r>
    </w:p>
    <w:bookmarkEnd w:id="12153"/>
    <w:bookmarkStart w:name="z12289" w:id="1215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154"/>
    <w:bookmarkStart w:name="z12290" w:id="1215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155"/>
    <w:bookmarkStart w:name="z12291" w:id="1215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156"/>
    <w:bookmarkStart w:name="z12292" w:id="1215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157"/>
    <w:bookmarkStart w:name="z12293" w:id="1215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158"/>
    <w:bookmarkStart w:name="z12294" w:id="12159"/>
    <w:p>
      <w:pPr>
        <w:spacing w:after="0"/>
        <w:ind w:left="0"/>
        <w:jc w:val="both"/>
      </w:pPr>
      <w:r>
        <w:rPr>
          <w:rFonts w:ascii="Times New Roman"/>
          <w:b w:val="false"/>
          <w:i w:val="false"/>
          <w:color w:val="000000"/>
          <w:sz w:val="28"/>
        </w:rPr>
        <w:t xml:space="preserve">
      12. Міндеттері: </w:t>
      </w:r>
    </w:p>
    <w:bookmarkEnd w:id="12159"/>
    <w:bookmarkStart w:name="z12295" w:id="1216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160"/>
    <w:bookmarkStart w:name="z12296" w:id="1216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161"/>
    <w:bookmarkStart w:name="z12297" w:id="1216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162"/>
    <w:bookmarkStart w:name="z12298" w:id="12163"/>
    <w:p>
      <w:pPr>
        <w:spacing w:after="0"/>
        <w:ind w:left="0"/>
        <w:jc w:val="both"/>
      </w:pPr>
      <w:r>
        <w:rPr>
          <w:rFonts w:ascii="Times New Roman"/>
          <w:b w:val="false"/>
          <w:i w:val="false"/>
          <w:color w:val="000000"/>
          <w:sz w:val="28"/>
        </w:rPr>
        <w:t xml:space="preserve">
      13. Функциялары: </w:t>
      </w:r>
    </w:p>
    <w:bookmarkEnd w:id="12163"/>
    <w:bookmarkStart w:name="z12299" w:id="1216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164"/>
    <w:bookmarkStart w:name="z12300" w:id="1216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165"/>
    <w:bookmarkStart w:name="z12301" w:id="1216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166"/>
    <w:bookmarkStart w:name="z12302" w:id="1216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167"/>
    <w:bookmarkStart w:name="z12303" w:id="1216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168"/>
    <w:bookmarkStart w:name="z12304" w:id="1216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169"/>
    <w:bookmarkStart w:name="z12305" w:id="1217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170"/>
    <w:bookmarkStart w:name="z12306" w:id="1217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171"/>
    <w:bookmarkStart w:name="z12307" w:id="12172"/>
    <w:p>
      <w:pPr>
        <w:spacing w:after="0"/>
        <w:ind w:left="0"/>
        <w:jc w:val="both"/>
      </w:pPr>
      <w:r>
        <w:rPr>
          <w:rFonts w:ascii="Times New Roman"/>
          <w:b w:val="false"/>
          <w:i w:val="false"/>
          <w:color w:val="000000"/>
          <w:sz w:val="28"/>
        </w:rPr>
        <w:t>
      9) құзыретінің шегінде мониторинг жүргізу;</w:t>
      </w:r>
    </w:p>
    <w:bookmarkEnd w:id="12172"/>
    <w:bookmarkStart w:name="z12308" w:id="12173"/>
    <w:p>
      <w:pPr>
        <w:spacing w:after="0"/>
        <w:ind w:left="0"/>
        <w:jc w:val="both"/>
      </w:pPr>
      <w:r>
        <w:rPr>
          <w:rFonts w:ascii="Times New Roman"/>
          <w:b w:val="false"/>
          <w:i w:val="false"/>
          <w:color w:val="000000"/>
          <w:sz w:val="28"/>
        </w:rPr>
        <w:t>
      10) тамақ өнімі қауіпсіздігін қамтамасыз ету;</w:t>
      </w:r>
    </w:p>
    <w:bookmarkEnd w:id="12173"/>
    <w:bookmarkStart w:name="z12309" w:id="1217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174"/>
    <w:bookmarkStart w:name="z12310" w:id="1217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175"/>
    <w:bookmarkStart w:name="z12311" w:id="1217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176"/>
    <w:bookmarkStart w:name="z12312" w:id="1217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177"/>
    <w:bookmarkStart w:name="z12313" w:id="1217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178"/>
    <w:bookmarkStart w:name="z12314" w:id="1217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179"/>
    <w:bookmarkStart w:name="z12315" w:id="1218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180"/>
    <w:bookmarkStart w:name="z12316" w:id="1218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181"/>
    <w:bookmarkStart w:name="z12317" w:id="1218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182"/>
    <w:bookmarkStart w:name="z12318" w:id="1218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183"/>
    <w:bookmarkStart w:name="z12319" w:id="1218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184"/>
    <w:bookmarkStart w:name="z12320" w:id="1218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185"/>
    <w:bookmarkStart w:name="z12321" w:id="1218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186"/>
    <w:bookmarkStart w:name="z12322" w:id="1218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187"/>
    <w:bookmarkStart w:name="z12323" w:id="1218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188"/>
    <w:bookmarkStart w:name="z12324" w:id="1218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189"/>
    <w:bookmarkStart w:name="z12325" w:id="1219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190"/>
    <w:bookmarkStart w:name="z12326" w:id="1219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191"/>
    <w:bookmarkStart w:name="z12327" w:id="1219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192"/>
    <w:bookmarkStart w:name="z12328" w:id="1219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193"/>
    <w:bookmarkStart w:name="z12329" w:id="1219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194"/>
    <w:bookmarkStart w:name="z12330" w:id="1219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195"/>
    <w:bookmarkStart w:name="z12331" w:id="1219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196"/>
    <w:bookmarkStart w:name="z12332" w:id="1219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197"/>
    <w:bookmarkStart w:name="z12333" w:id="1219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198"/>
    <w:bookmarkStart w:name="z12334" w:id="1219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199"/>
    <w:bookmarkStart w:name="z12335" w:id="1220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200"/>
    <w:bookmarkStart w:name="z12336" w:id="1220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201"/>
    <w:bookmarkStart w:name="z12337" w:id="1220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202"/>
    <w:bookmarkStart w:name="z12338" w:id="1220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203"/>
    <w:bookmarkStart w:name="z12339" w:id="1220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204"/>
    <w:bookmarkStart w:name="z12340" w:id="12205"/>
    <w:p>
      <w:pPr>
        <w:spacing w:after="0"/>
        <w:ind w:left="0"/>
        <w:jc w:val="both"/>
      </w:pPr>
      <w:r>
        <w:rPr>
          <w:rFonts w:ascii="Times New Roman"/>
          <w:b w:val="false"/>
          <w:i w:val="false"/>
          <w:color w:val="000000"/>
          <w:sz w:val="28"/>
        </w:rPr>
        <w:t>
      42) реттелетін салада түсіндіру жұмысын ұйымдастыру;</w:t>
      </w:r>
    </w:p>
    <w:bookmarkEnd w:id="12205"/>
    <w:bookmarkStart w:name="z12341" w:id="1220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206"/>
    <w:bookmarkStart w:name="z12342" w:id="1220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207"/>
    <w:bookmarkStart w:name="z12343" w:id="12208"/>
    <w:p>
      <w:pPr>
        <w:spacing w:after="0"/>
        <w:ind w:left="0"/>
        <w:jc w:val="both"/>
      </w:pPr>
      <w:r>
        <w:rPr>
          <w:rFonts w:ascii="Times New Roman"/>
          <w:b w:val="false"/>
          <w:i w:val="false"/>
          <w:color w:val="000000"/>
          <w:sz w:val="28"/>
        </w:rPr>
        <w:t>
      14. Құқықтары мен міндеттері:</w:t>
      </w:r>
    </w:p>
    <w:bookmarkEnd w:id="12208"/>
    <w:bookmarkStart w:name="z12344" w:id="1220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209"/>
    <w:bookmarkStart w:name="z12345" w:id="1221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210"/>
    <w:bookmarkStart w:name="z12346" w:id="1221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211"/>
    <w:bookmarkStart w:name="z12347" w:id="1221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212"/>
    <w:bookmarkStart w:name="z12348" w:id="1221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213"/>
    <w:bookmarkStart w:name="z12349" w:id="1221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214"/>
    <w:bookmarkStart w:name="z12350" w:id="1221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215"/>
    <w:bookmarkStart w:name="z12351" w:id="1221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216"/>
    <w:bookmarkStart w:name="z12352" w:id="1221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217"/>
    <w:bookmarkStart w:name="z12353" w:id="1221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218"/>
    <w:bookmarkStart w:name="z12354" w:id="12219"/>
    <w:p>
      <w:pPr>
        <w:spacing w:after="0"/>
        <w:ind w:left="0"/>
        <w:jc w:val="left"/>
      </w:pPr>
      <w:r>
        <w:rPr>
          <w:rFonts w:ascii="Times New Roman"/>
          <w:b/>
          <w:i w:val="false"/>
          <w:color w:val="000000"/>
        </w:rPr>
        <w:t xml:space="preserve"> 3-тарау. Басқарманың қызметін ұйымдастыру</w:t>
      </w:r>
    </w:p>
    <w:bookmarkEnd w:id="12219"/>
    <w:bookmarkStart w:name="z12355" w:id="1222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220"/>
    <w:bookmarkStart w:name="z12356" w:id="1222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221"/>
    <w:bookmarkStart w:name="z12357" w:id="1222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222"/>
    <w:bookmarkStart w:name="z12358" w:id="12223"/>
    <w:p>
      <w:pPr>
        <w:spacing w:after="0"/>
        <w:ind w:left="0"/>
        <w:jc w:val="both"/>
      </w:pPr>
      <w:r>
        <w:rPr>
          <w:rFonts w:ascii="Times New Roman"/>
          <w:b w:val="false"/>
          <w:i w:val="false"/>
          <w:color w:val="000000"/>
          <w:sz w:val="28"/>
        </w:rPr>
        <w:t>
      18. Басқарма басшысының өкілеттіктері:</w:t>
      </w:r>
    </w:p>
    <w:bookmarkEnd w:id="12223"/>
    <w:bookmarkStart w:name="z12359" w:id="1222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224"/>
    <w:bookmarkStart w:name="z12360" w:id="122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225"/>
    <w:bookmarkStart w:name="z12361" w:id="1222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226"/>
    <w:bookmarkStart w:name="z12362" w:id="122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227"/>
    <w:bookmarkStart w:name="z12363" w:id="1222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228"/>
    <w:bookmarkStart w:name="z12364" w:id="12229"/>
    <w:p>
      <w:pPr>
        <w:spacing w:after="0"/>
        <w:ind w:left="0"/>
        <w:jc w:val="left"/>
      </w:pPr>
      <w:r>
        <w:rPr>
          <w:rFonts w:ascii="Times New Roman"/>
          <w:b/>
          <w:i w:val="false"/>
          <w:color w:val="000000"/>
        </w:rPr>
        <w:t xml:space="preserve"> 4-тарау. Басқарманың мүлкі</w:t>
      </w:r>
    </w:p>
    <w:bookmarkEnd w:id="12229"/>
    <w:bookmarkStart w:name="z12365" w:id="1223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2230"/>
    <w:bookmarkStart w:name="z12366" w:id="1223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231"/>
    <w:bookmarkStart w:name="z12367" w:id="1223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232"/>
    <w:bookmarkStart w:name="z12368" w:id="1223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233"/>
    <w:bookmarkStart w:name="z12369" w:id="12234"/>
    <w:p>
      <w:pPr>
        <w:spacing w:after="0"/>
        <w:ind w:left="0"/>
        <w:jc w:val="left"/>
      </w:pPr>
      <w:r>
        <w:rPr>
          <w:rFonts w:ascii="Times New Roman"/>
          <w:b/>
          <w:i w:val="false"/>
          <w:color w:val="000000"/>
        </w:rPr>
        <w:t xml:space="preserve"> 5-тарау. Басқарманы қайта ұйымдастыру және тарату</w:t>
      </w:r>
    </w:p>
    <w:bookmarkEnd w:id="12234"/>
    <w:bookmarkStart w:name="z12370" w:id="1223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132-қосымша</w:t>
            </w:r>
          </w:p>
        </w:tc>
      </w:tr>
    </w:tbl>
    <w:bookmarkStart w:name="z12372" w:id="1223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комитетінің Қостанай облысының тауарлар мен көрсетілетін қызметтердің сапасы мен қауіпсіздігін бақылау департаментінің Денисов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2236"/>
    <w:bookmarkStart w:name="z12373" w:id="12237"/>
    <w:p>
      <w:pPr>
        <w:spacing w:after="0"/>
        <w:ind w:left="0"/>
        <w:jc w:val="left"/>
      </w:pPr>
      <w:r>
        <w:rPr>
          <w:rFonts w:ascii="Times New Roman"/>
          <w:b/>
          <w:i w:val="false"/>
          <w:color w:val="000000"/>
        </w:rPr>
        <w:t xml:space="preserve"> 1-тарау. Жалпы ережелер</w:t>
      </w:r>
    </w:p>
    <w:bookmarkEnd w:id="12237"/>
    <w:bookmarkStart w:name="z12374" w:id="1223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комитетінің Қостанай облысының тауарлар мен көрсетілетін қызметтердің сапасы мен қауіпсіздігін бақылау департаментінің Денисов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238"/>
    <w:bookmarkStart w:name="z12375" w:id="1223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239"/>
    <w:bookmarkStart w:name="z12376" w:id="1224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240"/>
    <w:bookmarkStart w:name="z12377" w:id="1224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241"/>
    <w:bookmarkStart w:name="z12378" w:id="1224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242"/>
    <w:bookmarkStart w:name="z12379" w:id="1224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243"/>
    <w:bookmarkStart w:name="z12380" w:id="12244"/>
    <w:p>
      <w:pPr>
        <w:spacing w:after="0"/>
        <w:ind w:left="0"/>
        <w:jc w:val="both"/>
      </w:pPr>
      <w:r>
        <w:rPr>
          <w:rFonts w:ascii="Times New Roman"/>
          <w:b w:val="false"/>
          <w:i w:val="false"/>
          <w:color w:val="000000"/>
          <w:sz w:val="28"/>
        </w:rPr>
        <w:t xml:space="preserve">
      7. Басқарманың орналасқан жері – 110500, Қазақстан Республикасы, Қостанай облысы, Денисов ауданы, Денисов ауылдық оркугі, Денисовка ауылы, Советская көшесі, 62 үй. </w:t>
      </w:r>
    </w:p>
    <w:bookmarkEnd w:id="12244"/>
    <w:bookmarkStart w:name="z12381" w:id="1224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комитетінің Қостанай облысының тауарлар мен көрсетілетін қызметтердің сапасы мен қауіпсіздігін бақылау департаментінің Денисов аудандық тауарлар мен көрсетілетін қызметтердің сапасы мен қауіпсіздігін бақылау басқармасы".</w:t>
      </w:r>
    </w:p>
    <w:bookmarkEnd w:id="12245"/>
    <w:bookmarkStart w:name="z12382" w:id="1224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246"/>
    <w:bookmarkStart w:name="z12383" w:id="1224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247"/>
    <w:bookmarkStart w:name="z12384" w:id="1224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248"/>
    <w:bookmarkStart w:name="z12385" w:id="1224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249"/>
    <w:bookmarkStart w:name="z12386" w:id="1225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250"/>
    <w:bookmarkStart w:name="z12387" w:id="12251"/>
    <w:p>
      <w:pPr>
        <w:spacing w:after="0"/>
        <w:ind w:left="0"/>
        <w:jc w:val="both"/>
      </w:pPr>
      <w:r>
        <w:rPr>
          <w:rFonts w:ascii="Times New Roman"/>
          <w:b w:val="false"/>
          <w:i w:val="false"/>
          <w:color w:val="000000"/>
          <w:sz w:val="28"/>
        </w:rPr>
        <w:t xml:space="preserve">
      12. Міндеттері: </w:t>
      </w:r>
    </w:p>
    <w:bookmarkEnd w:id="12251"/>
    <w:bookmarkStart w:name="z12388" w:id="1225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252"/>
    <w:bookmarkStart w:name="z12389" w:id="1225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253"/>
    <w:bookmarkStart w:name="z12390" w:id="1225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254"/>
    <w:bookmarkStart w:name="z12391" w:id="12255"/>
    <w:p>
      <w:pPr>
        <w:spacing w:after="0"/>
        <w:ind w:left="0"/>
        <w:jc w:val="both"/>
      </w:pPr>
      <w:r>
        <w:rPr>
          <w:rFonts w:ascii="Times New Roman"/>
          <w:b w:val="false"/>
          <w:i w:val="false"/>
          <w:color w:val="000000"/>
          <w:sz w:val="28"/>
        </w:rPr>
        <w:t xml:space="preserve">
      13. Функциялары: </w:t>
      </w:r>
    </w:p>
    <w:bookmarkEnd w:id="12255"/>
    <w:bookmarkStart w:name="z12392" w:id="1225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256"/>
    <w:bookmarkStart w:name="z12393" w:id="1225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257"/>
    <w:bookmarkStart w:name="z12394" w:id="1225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258"/>
    <w:bookmarkStart w:name="z12395" w:id="1225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259"/>
    <w:bookmarkStart w:name="z12396" w:id="1226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260"/>
    <w:bookmarkStart w:name="z12397" w:id="1226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261"/>
    <w:bookmarkStart w:name="z12398" w:id="1226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262"/>
    <w:bookmarkStart w:name="z12399" w:id="1226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263"/>
    <w:bookmarkStart w:name="z12400" w:id="12264"/>
    <w:p>
      <w:pPr>
        <w:spacing w:after="0"/>
        <w:ind w:left="0"/>
        <w:jc w:val="both"/>
      </w:pPr>
      <w:r>
        <w:rPr>
          <w:rFonts w:ascii="Times New Roman"/>
          <w:b w:val="false"/>
          <w:i w:val="false"/>
          <w:color w:val="000000"/>
          <w:sz w:val="28"/>
        </w:rPr>
        <w:t>
      9) құзыретінің шегінде мониторинг жүргізу;</w:t>
      </w:r>
    </w:p>
    <w:bookmarkEnd w:id="12264"/>
    <w:bookmarkStart w:name="z12401" w:id="12265"/>
    <w:p>
      <w:pPr>
        <w:spacing w:after="0"/>
        <w:ind w:left="0"/>
        <w:jc w:val="both"/>
      </w:pPr>
      <w:r>
        <w:rPr>
          <w:rFonts w:ascii="Times New Roman"/>
          <w:b w:val="false"/>
          <w:i w:val="false"/>
          <w:color w:val="000000"/>
          <w:sz w:val="28"/>
        </w:rPr>
        <w:t>
      10) тамақ өнімі қауіпсіздігін қамтамасыз ету;</w:t>
      </w:r>
    </w:p>
    <w:bookmarkEnd w:id="12265"/>
    <w:bookmarkStart w:name="z12402" w:id="1226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266"/>
    <w:bookmarkStart w:name="z12403" w:id="1226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267"/>
    <w:bookmarkStart w:name="z12404" w:id="1226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268"/>
    <w:bookmarkStart w:name="z12405" w:id="1226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269"/>
    <w:bookmarkStart w:name="z12406" w:id="1227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270"/>
    <w:bookmarkStart w:name="z12407" w:id="1227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271"/>
    <w:bookmarkStart w:name="z12408" w:id="1227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272"/>
    <w:bookmarkStart w:name="z12409" w:id="1227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273"/>
    <w:bookmarkStart w:name="z12410" w:id="1227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274"/>
    <w:bookmarkStart w:name="z12411" w:id="1227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275"/>
    <w:bookmarkStart w:name="z12412" w:id="1227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276"/>
    <w:bookmarkStart w:name="z12413" w:id="1227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277"/>
    <w:bookmarkStart w:name="z12414" w:id="1227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278"/>
    <w:bookmarkStart w:name="z12415" w:id="1227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279"/>
    <w:bookmarkStart w:name="z12416" w:id="1228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280"/>
    <w:bookmarkStart w:name="z12417" w:id="1228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281"/>
    <w:bookmarkStart w:name="z12418" w:id="1228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282"/>
    <w:bookmarkStart w:name="z12419" w:id="1228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283"/>
    <w:bookmarkStart w:name="z12420" w:id="1228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284"/>
    <w:bookmarkStart w:name="z12421" w:id="1228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285"/>
    <w:bookmarkStart w:name="z12422" w:id="1228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286"/>
    <w:bookmarkStart w:name="z12423" w:id="1228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287"/>
    <w:bookmarkStart w:name="z12424" w:id="1228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288"/>
    <w:bookmarkStart w:name="z12425" w:id="1228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289"/>
    <w:bookmarkStart w:name="z12426" w:id="1229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290"/>
    <w:bookmarkStart w:name="z12427" w:id="1229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291"/>
    <w:bookmarkStart w:name="z12428" w:id="1229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292"/>
    <w:bookmarkStart w:name="z12429" w:id="1229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293"/>
    <w:bookmarkStart w:name="z12430" w:id="1229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294"/>
    <w:bookmarkStart w:name="z12431" w:id="1229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295"/>
    <w:bookmarkStart w:name="z12432" w:id="1229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296"/>
    <w:bookmarkStart w:name="z12433" w:id="12297"/>
    <w:p>
      <w:pPr>
        <w:spacing w:after="0"/>
        <w:ind w:left="0"/>
        <w:jc w:val="both"/>
      </w:pPr>
      <w:r>
        <w:rPr>
          <w:rFonts w:ascii="Times New Roman"/>
          <w:b w:val="false"/>
          <w:i w:val="false"/>
          <w:color w:val="000000"/>
          <w:sz w:val="28"/>
        </w:rPr>
        <w:t>
      42) реттелетін салада түсіндіру жұмысын ұйымдастыру;</w:t>
      </w:r>
    </w:p>
    <w:bookmarkEnd w:id="12297"/>
    <w:bookmarkStart w:name="z12434" w:id="1229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298"/>
    <w:bookmarkStart w:name="z12435" w:id="1229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299"/>
    <w:bookmarkStart w:name="z12436" w:id="12300"/>
    <w:p>
      <w:pPr>
        <w:spacing w:after="0"/>
        <w:ind w:left="0"/>
        <w:jc w:val="both"/>
      </w:pPr>
      <w:r>
        <w:rPr>
          <w:rFonts w:ascii="Times New Roman"/>
          <w:b w:val="false"/>
          <w:i w:val="false"/>
          <w:color w:val="000000"/>
          <w:sz w:val="28"/>
        </w:rPr>
        <w:t>
      14. Құқықтары мен міндеттері:</w:t>
      </w:r>
    </w:p>
    <w:bookmarkEnd w:id="12300"/>
    <w:bookmarkStart w:name="z12437" w:id="1230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301"/>
    <w:bookmarkStart w:name="z12438" w:id="1230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302"/>
    <w:bookmarkStart w:name="z12439" w:id="1230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303"/>
    <w:bookmarkStart w:name="z12440" w:id="1230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304"/>
    <w:bookmarkStart w:name="z12441" w:id="1230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305"/>
    <w:bookmarkStart w:name="z12442" w:id="1230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306"/>
    <w:bookmarkStart w:name="z12443" w:id="1230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307"/>
    <w:bookmarkStart w:name="z12444" w:id="1230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308"/>
    <w:bookmarkStart w:name="z12445" w:id="1230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309"/>
    <w:bookmarkStart w:name="z12446" w:id="1231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310"/>
    <w:bookmarkStart w:name="z12447" w:id="12311"/>
    <w:p>
      <w:pPr>
        <w:spacing w:after="0"/>
        <w:ind w:left="0"/>
        <w:jc w:val="left"/>
      </w:pPr>
      <w:r>
        <w:rPr>
          <w:rFonts w:ascii="Times New Roman"/>
          <w:b/>
          <w:i w:val="false"/>
          <w:color w:val="000000"/>
        </w:rPr>
        <w:t xml:space="preserve"> 3-тарау. Басқарманың қызметін ұйымдастыру</w:t>
      </w:r>
    </w:p>
    <w:bookmarkEnd w:id="12311"/>
    <w:bookmarkStart w:name="z12448" w:id="1231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312"/>
    <w:bookmarkStart w:name="z12449" w:id="1231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313"/>
    <w:bookmarkStart w:name="z12450" w:id="1231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314"/>
    <w:bookmarkStart w:name="z12451" w:id="12315"/>
    <w:p>
      <w:pPr>
        <w:spacing w:after="0"/>
        <w:ind w:left="0"/>
        <w:jc w:val="both"/>
      </w:pPr>
      <w:r>
        <w:rPr>
          <w:rFonts w:ascii="Times New Roman"/>
          <w:b w:val="false"/>
          <w:i w:val="false"/>
          <w:color w:val="000000"/>
          <w:sz w:val="28"/>
        </w:rPr>
        <w:t xml:space="preserve">
      18. Басқарма басшысының өкілеттіктері: </w:t>
      </w:r>
    </w:p>
    <w:bookmarkEnd w:id="12315"/>
    <w:bookmarkStart w:name="z12452" w:id="1231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316"/>
    <w:bookmarkStart w:name="z12453" w:id="123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317"/>
    <w:bookmarkStart w:name="z12454" w:id="1231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318"/>
    <w:bookmarkStart w:name="z12455" w:id="123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319"/>
    <w:bookmarkStart w:name="z12456" w:id="1232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320"/>
    <w:bookmarkStart w:name="z12457" w:id="12321"/>
    <w:p>
      <w:pPr>
        <w:spacing w:after="0"/>
        <w:ind w:left="0"/>
        <w:jc w:val="left"/>
      </w:pPr>
      <w:r>
        <w:rPr>
          <w:rFonts w:ascii="Times New Roman"/>
          <w:b/>
          <w:i w:val="false"/>
          <w:color w:val="000000"/>
        </w:rPr>
        <w:t xml:space="preserve"> 4-тарау. Басқарманың мүлкі</w:t>
      </w:r>
    </w:p>
    <w:bookmarkEnd w:id="12321"/>
    <w:bookmarkStart w:name="z12458" w:id="1232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2322"/>
    <w:bookmarkStart w:name="z12459" w:id="1232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323"/>
    <w:bookmarkStart w:name="z12460" w:id="1232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324"/>
    <w:bookmarkStart w:name="z12461" w:id="1232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25"/>
    <w:bookmarkStart w:name="z12462" w:id="12326"/>
    <w:p>
      <w:pPr>
        <w:spacing w:after="0"/>
        <w:ind w:left="0"/>
        <w:jc w:val="left"/>
      </w:pPr>
      <w:r>
        <w:rPr>
          <w:rFonts w:ascii="Times New Roman"/>
          <w:b/>
          <w:i w:val="false"/>
          <w:color w:val="000000"/>
        </w:rPr>
        <w:t xml:space="preserve"> 5-тарау. Басқарманы қайта ұйымдастыру және тарату</w:t>
      </w:r>
    </w:p>
    <w:bookmarkEnd w:id="12326"/>
    <w:bookmarkStart w:name="z12463" w:id="1232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133-қосымша</w:t>
            </w:r>
          </w:p>
        </w:tc>
      </w:tr>
    </w:tbl>
    <w:bookmarkStart w:name="z12465" w:id="1232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Жангелді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2328"/>
    <w:bookmarkStart w:name="z12466" w:id="12329"/>
    <w:p>
      <w:pPr>
        <w:spacing w:after="0"/>
        <w:ind w:left="0"/>
        <w:jc w:val="left"/>
      </w:pPr>
      <w:r>
        <w:rPr>
          <w:rFonts w:ascii="Times New Roman"/>
          <w:b/>
          <w:i w:val="false"/>
          <w:color w:val="000000"/>
        </w:rPr>
        <w:t xml:space="preserve"> 1-тарау. Жалпы ережелер</w:t>
      </w:r>
    </w:p>
    <w:bookmarkEnd w:id="12329"/>
    <w:bookmarkStart w:name="z12467" w:id="1233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Жангелді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330"/>
    <w:bookmarkStart w:name="z12468" w:id="1233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331"/>
    <w:bookmarkStart w:name="z12469" w:id="1233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332"/>
    <w:bookmarkStart w:name="z12470" w:id="1233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333"/>
    <w:bookmarkStart w:name="z12471" w:id="1233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334"/>
    <w:bookmarkStart w:name="z12472" w:id="1233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335"/>
    <w:bookmarkStart w:name="z12473" w:id="12336"/>
    <w:p>
      <w:pPr>
        <w:spacing w:after="0"/>
        <w:ind w:left="0"/>
        <w:jc w:val="both"/>
      </w:pPr>
      <w:r>
        <w:rPr>
          <w:rFonts w:ascii="Times New Roman"/>
          <w:b w:val="false"/>
          <w:i w:val="false"/>
          <w:color w:val="000000"/>
          <w:sz w:val="28"/>
        </w:rPr>
        <w:t xml:space="preserve">
      7. Басқарманың орналасқан жері – 110600, Қазақстан Республикасы, Қостанай облысы, Жангелдин ауданы, Торғай ауылы, Қойшығара Салғарин көшесі, 58 ғимарат. </w:t>
      </w:r>
    </w:p>
    <w:bookmarkEnd w:id="12336"/>
    <w:bookmarkStart w:name="z12474" w:id="1233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Жангелді аудандық тауарлар мен көрсетілетін қызметтердің сапасы мен қауіпсіздігін бақылау басқармасы".</w:t>
      </w:r>
    </w:p>
    <w:bookmarkEnd w:id="12337"/>
    <w:bookmarkStart w:name="z12475" w:id="1233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338"/>
    <w:bookmarkStart w:name="z12476" w:id="1233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339"/>
    <w:bookmarkStart w:name="z12477" w:id="1234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340"/>
    <w:bookmarkStart w:name="z12478" w:id="1234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341"/>
    <w:bookmarkStart w:name="z12479" w:id="1234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342"/>
    <w:bookmarkStart w:name="z12480" w:id="12343"/>
    <w:p>
      <w:pPr>
        <w:spacing w:after="0"/>
        <w:ind w:left="0"/>
        <w:jc w:val="both"/>
      </w:pPr>
      <w:r>
        <w:rPr>
          <w:rFonts w:ascii="Times New Roman"/>
          <w:b w:val="false"/>
          <w:i w:val="false"/>
          <w:color w:val="000000"/>
          <w:sz w:val="28"/>
        </w:rPr>
        <w:t xml:space="preserve">
      12. Міндеттері: </w:t>
      </w:r>
    </w:p>
    <w:bookmarkEnd w:id="12343"/>
    <w:bookmarkStart w:name="z12481" w:id="1234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344"/>
    <w:bookmarkStart w:name="z12482" w:id="1234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345"/>
    <w:bookmarkStart w:name="z12483" w:id="1234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346"/>
    <w:bookmarkStart w:name="z12484" w:id="12347"/>
    <w:p>
      <w:pPr>
        <w:spacing w:after="0"/>
        <w:ind w:left="0"/>
        <w:jc w:val="both"/>
      </w:pPr>
      <w:r>
        <w:rPr>
          <w:rFonts w:ascii="Times New Roman"/>
          <w:b w:val="false"/>
          <w:i w:val="false"/>
          <w:color w:val="000000"/>
          <w:sz w:val="28"/>
        </w:rPr>
        <w:t xml:space="preserve">
      13. Функциялары: </w:t>
      </w:r>
    </w:p>
    <w:bookmarkEnd w:id="12347"/>
    <w:bookmarkStart w:name="z12485" w:id="1234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348"/>
    <w:bookmarkStart w:name="z12486" w:id="1234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349"/>
    <w:bookmarkStart w:name="z12487" w:id="1235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350"/>
    <w:bookmarkStart w:name="z12488" w:id="1235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351"/>
    <w:bookmarkStart w:name="z12489" w:id="1235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352"/>
    <w:bookmarkStart w:name="z12490" w:id="1235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353"/>
    <w:bookmarkStart w:name="z12491" w:id="1235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354"/>
    <w:bookmarkStart w:name="z12492" w:id="1235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355"/>
    <w:bookmarkStart w:name="z12493" w:id="12356"/>
    <w:p>
      <w:pPr>
        <w:spacing w:after="0"/>
        <w:ind w:left="0"/>
        <w:jc w:val="both"/>
      </w:pPr>
      <w:r>
        <w:rPr>
          <w:rFonts w:ascii="Times New Roman"/>
          <w:b w:val="false"/>
          <w:i w:val="false"/>
          <w:color w:val="000000"/>
          <w:sz w:val="28"/>
        </w:rPr>
        <w:t>
      9) құзыретінің шегінде мониторинг жүргізу;</w:t>
      </w:r>
    </w:p>
    <w:bookmarkEnd w:id="12356"/>
    <w:bookmarkStart w:name="z12494" w:id="12357"/>
    <w:p>
      <w:pPr>
        <w:spacing w:after="0"/>
        <w:ind w:left="0"/>
        <w:jc w:val="both"/>
      </w:pPr>
      <w:r>
        <w:rPr>
          <w:rFonts w:ascii="Times New Roman"/>
          <w:b w:val="false"/>
          <w:i w:val="false"/>
          <w:color w:val="000000"/>
          <w:sz w:val="28"/>
        </w:rPr>
        <w:t>
      10) тамақ өнімі қауіпсіздігін қамтамасыз ету;</w:t>
      </w:r>
    </w:p>
    <w:bookmarkEnd w:id="12357"/>
    <w:bookmarkStart w:name="z12495" w:id="1235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358"/>
    <w:bookmarkStart w:name="z12496" w:id="1235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359"/>
    <w:bookmarkStart w:name="z12497" w:id="1236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360"/>
    <w:bookmarkStart w:name="z12498" w:id="1236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361"/>
    <w:bookmarkStart w:name="z12499" w:id="1236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362"/>
    <w:bookmarkStart w:name="z12500" w:id="1236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363"/>
    <w:bookmarkStart w:name="z12501" w:id="1236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364"/>
    <w:bookmarkStart w:name="z12502" w:id="1236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365"/>
    <w:bookmarkStart w:name="z12503" w:id="1236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366"/>
    <w:bookmarkStart w:name="z12504" w:id="1236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367"/>
    <w:bookmarkStart w:name="z12505" w:id="1236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368"/>
    <w:bookmarkStart w:name="z12506" w:id="1236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369"/>
    <w:bookmarkStart w:name="z12507" w:id="1237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370"/>
    <w:bookmarkStart w:name="z12508" w:id="1237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371"/>
    <w:bookmarkStart w:name="z12509" w:id="1237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372"/>
    <w:bookmarkStart w:name="z12510" w:id="1237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373"/>
    <w:bookmarkStart w:name="z12511" w:id="1237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374"/>
    <w:bookmarkStart w:name="z12512" w:id="1237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375"/>
    <w:bookmarkStart w:name="z12513" w:id="1237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376"/>
    <w:bookmarkStart w:name="z12514" w:id="1237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377"/>
    <w:bookmarkStart w:name="z12515" w:id="1237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378"/>
    <w:bookmarkStart w:name="z12516" w:id="1237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379"/>
    <w:bookmarkStart w:name="z12517" w:id="1238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380"/>
    <w:bookmarkStart w:name="z12518" w:id="1238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381"/>
    <w:bookmarkStart w:name="z12519" w:id="1238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382"/>
    <w:bookmarkStart w:name="z12520" w:id="1238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383"/>
    <w:bookmarkStart w:name="z12521" w:id="1238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384"/>
    <w:bookmarkStart w:name="z12522" w:id="1238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385"/>
    <w:bookmarkStart w:name="z12523" w:id="1238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386"/>
    <w:bookmarkStart w:name="z12524" w:id="1238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387"/>
    <w:bookmarkStart w:name="z12525" w:id="1238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388"/>
    <w:bookmarkStart w:name="z12526" w:id="12389"/>
    <w:p>
      <w:pPr>
        <w:spacing w:after="0"/>
        <w:ind w:left="0"/>
        <w:jc w:val="both"/>
      </w:pPr>
      <w:r>
        <w:rPr>
          <w:rFonts w:ascii="Times New Roman"/>
          <w:b w:val="false"/>
          <w:i w:val="false"/>
          <w:color w:val="000000"/>
          <w:sz w:val="28"/>
        </w:rPr>
        <w:t>
      42) реттелетін салада түсіндіру жұмысын ұйымдастыру;</w:t>
      </w:r>
    </w:p>
    <w:bookmarkEnd w:id="12389"/>
    <w:bookmarkStart w:name="z12527" w:id="1239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390"/>
    <w:bookmarkStart w:name="z12528" w:id="1239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391"/>
    <w:bookmarkStart w:name="z12529" w:id="12392"/>
    <w:p>
      <w:pPr>
        <w:spacing w:after="0"/>
        <w:ind w:left="0"/>
        <w:jc w:val="both"/>
      </w:pPr>
      <w:r>
        <w:rPr>
          <w:rFonts w:ascii="Times New Roman"/>
          <w:b w:val="false"/>
          <w:i w:val="false"/>
          <w:color w:val="000000"/>
          <w:sz w:val="28"/>
        </w:rPr>
        <w:t>
      14. Құқықтары мен міндеттері:</w:t>
      </w:r>
    </w:p>
    <w:bookmarkEnd w:id="12392"/>
    <w:bookmarkStart w:name="z12530" w:id="1239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393"/>
    <w:bookmarkStart w:name="z12531" w:id="1239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394"/>
    <w:bookmarkStart w:name="z12532" w:id="123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395"/>
    <w:bookmarkStart w:name="z12533" w:id="1239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396"/>
    <w:bookmarkStart w:name="z12534" w:id="1239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397"/>
    <w:bookmarkStart w:name="z12535" w:id="1239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398"/>
    <w:bookmarkStart w:name="z12536" w:id="1239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399"/>
    <w:bookmarkStart w:name="z12537" w:id="124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400"/>
    <w:bookmarkStart w:name="z12538" w:id="1240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401"/>
    <w:bookmarkStart w:name="z12539" w:id="1240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402"/>
    <w:bookmarkStart w:name="z12540" w:id="12403"/>
    <w:p>
      <w:pPr>
        <w:spacing w:after="0"/>
        <w:ind w:left="0"/>
        <w:jc w:val="left"/>
      </w:pPr>
      <w:r>
        <w:rPr>
          <w:rFonts w:ascii="Times New Roman"/>
          <w:b/>
          <w:i w:val="false"/>
          <w:color w:val="000000"/>
        </w:rPr>
        <w:t xml:space="preserve"> 3-тарау. Басқарманың қызметін ұйымдастыру</w:t>
      </w:r>
    </w:p>
    <w:bookmarkEnd w:id="12403"/>
    <w:bookmarkStart w:name="z12541" w:id="1240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404"/>
    <w:bookmarkStart w:name="z12542" w:id="1240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405"/>
    <w:bookmarkStart w:name="z12543" w:id="1240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406"/>
    <w:bookmarkStart w:name="z12544" w:id="12407"/>
    <w:p>
      <w:pPr>
        <w:spacing w:after="0"/>
        <w:ind w:left="0"/>
        <w:jc w:val="both"/>
      </w:pPr>
      <w:r>
        <w:rPr>
          <w:rFonts w:ascii="Times New Roman"/>
          <w:b w:val="false"/>
          <w:i w:val="false"/>
          <w:color w:val="000000"/>
          <w:sz w:val="28"/>
        </w:rPr>
        <w:t xml:space="preserve">
      18. Басқарма басшысының өкілеттіктері: </w:t>
      </w:r>
    </w:p>
    <w:bookmarkEnd w:id="12407"/>
    <w:bookmarkStart w:name="z12545" w:id="1240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408"/>
    <w:bookmarkStart w:name="z12546" w:id="124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409"/>
    <w:bookmarkStart w:name="z12547" w:id="1241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410"/>
    <w:bookmarkStart w:name="z12548" w:id="124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411"/>
    <w:bookmarkStart w:name="z12549" w:id="1241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412"/>
    <w:bookmarkStart w:name="z12550" w:id="12413"/>
    <w:p>
      <w:pPr>
        <w:spacing w:after="0"/>
        <w:ind w:left="0"/>
        <w:jc w:val="left"/>
      </w:pPr>
      <w:r>
        <w:rPr>
          <w:rFonts w:ascii="Times New Roman"/>
          <w:b/>
          <w:i w:val="false"/>
          <w:color w:val="000000"/>
        </w:rPr>
        <w:t xml:space="preserve"> 4-тарау. Басқарманың мүлкі</w:t>
      </w:r>
    </w:p>
    <w:bookmarkEnd w:id="12413"/>
    <w:bookmarkStart w:name="z12551" w:id="1241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2414"/>
    <w:bookmarkStart w:name="z12552" w:id="1241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415"/>
    <w:bookmarkStart w:name="z12553" w:id="1241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416"/>
    <w:bookmarkStart w:name="z12554" w:id="1241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417"/>
    <w:bookmarkStart w:name="z12555" w:id="12418"/>
    <w:p>
      <w:pPr>
        <w:spacing w:after="0"/>
        <w:ind w:left="0"/>
        <w:jc w:val="left"/>
      </w:pPr>
      <w:r>
        <w:rPr>
          <w:rFonts w:ascii="Times New Roman"/>
          <w:b/>
          <w:i w:val="false"/>
          <w:color w:val="000000"/>
        </w:rPr>
        <w:t xml:space="preserve"> 5-тарау. Басқарманы қайта ұйымдастыру және тарату</w:t>
      </w:r>
    </w:p>
    <w:bookmarkEnd w:id="12418"/>
    <w:bookmarkStart w:name="z12556" w:id="1241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4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134-қосымша</w:t>
            </w:r>
          </w:p>
        </w:tc>
      </w:tr>
    </w:tbl>
    <w:bookmarkStart w:name="z12558" w:id="1242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Жітіқара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2420"/>
    <w:bookmarkStart w:name="z12559" w:id="12421"/>
    <w:p>
      <w:pPr>
        <w:spacing w:after="0"/>
        <w:ind w:left="0"/>
        <w:jc w:val="left"/>
      </w:pPr>
      <w:r>
        <w:rPr>
          <w:rFonts w:ascii="Times New Roman"/>
          <w:b/>
          <w:i w:val="false"/>
          <w:color w:val="000000"/>
        </w:rPr>
        <w:t xml:space="preserve"> 1-тарау. Жалпы ережелер</w:t>
      </w:r>
    </w:p>
    <w:bookmarkEnd w:id="12421"/>
    <w:bookmarkStart w:name="z12560" w:id="1242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Жітіқара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422"/>
    <w:bookmarkStart w:name="z12561" w:id="124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423"/>
    <w:bookmarkStart w:name="z12562" w:id="1242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424"/>
    <w:bookmarkStart w:name="z12563" w:id="1242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425"/>
    <w:bookmarkStart w:name="z12564" w:id="1242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426"/>
    <w:bookmarkStart w:name="z12565" w:id="1242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427"/>
    <w:bookmarkStart w:name="z12566" w:id="12428"/>
    <w:p>
      <w:pPr>
        <w:spacing w:after="0"/>
        <w:ind w:left="0"/>
        <w:jc w:val="both"/>
      </w:pPr>
      <w:r>
        <w:rPr>
          <w:rFonts w:ascii="Times New Roman"/>
          <w:b w:val="false"/>
          <w:i w:val="false"/>
          <w:color w:val="000000"/>
          <w:sz w:val="28"/>
        </w:rPr>
        <w:t xml:space="preserve">
      7. Басқарманың орналасқан жері – 110700, Қазақстан Республикасы, Қостанай облысы, Жітіқара ауданы, Жітіқара қаласы, В.И.Ленин көшесі, 30 үй. </w:t>
      </w:r>
    </w:p>
    <w:bookmarkEnd w:id="12428"/>
    <w:bookmarkStart w:name="z12567" w:id="1242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Жітіқара аудандық тауарлар мен көрсетілетін қызметтердің сапасы мен қауіпсіздігін бақылау басқармасы".</w:t>
      </w:r>
    </w:p>
    <w:bookmarkEnd w:id="12429"/>
    <w:bookmarkStart w:name="z12568" w:id="1243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430"/>
    <w:bookmarkStart w:name="z12569" w:id="1243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431"/>
    <w:bookmarkStart w:name="z12570" w:id="1243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432"/>
    <w:bookmarkStart w:name="z12571" w:id="1243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433"/>
    <w:bookmarkStart w:name="z12572" w:id="1243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434"/>
    <w:bookmarkStart w:name="z12573" w:id="12435"/>
    <w:p>
      <w:pPr>
        <w:spacing w:after="0"/>
        <w:ind w:left="0"/>
        <w:jc w:val="both"/>
      </w:pPr>
      <w:r>
        <w:rPr>
          <w:rFonts w:ascii="Times New Roman"/>
          <w:b w:val="false"/>
          <w:i w:val="false"/>
          <w:color w:val="000000"/>
          <w:sz w:val="28"/>
        </w:rPr>
        <w:t xml:space="preserve">
      12. Міндеттері: </w:t>
      </w:r>
    </w:p>
    <w:bookmarkEnd w:id="12435"/>
    <w:bookmarkStart w:name="z12574" w:id="1243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436"/>
    <w:bookmarkStart w:name="z12575" w:id="1243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437"/>
    <w:bookmarkStart w:name="z12576" w:id="1243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438"/>
    <w:bookmarkStart w:name="z12577" w:id="12439"/>
    <w:p>
      <w:pPr>
        <w:spacing w:after="0"/>
        <w:ind w:left="0"/>
        <w:jc w:val="both"/>
      </w:pPr>
      <w:r>
        <w:rPr>
          <w:rFonts w:ascii="Times New Roman"/>
          <w:b w:val="false"/>
          <w:i w:val="false"/>
          <w:color w:val="000000"/>
          <w:sz w:val="28"/>
        </w:rPr>
        <w:t xml:space="preserve">
      13. Функциялары: </w:t>
      </w:r>
    </w:p>
    <w:bookmarkEnd w:id="12439"/>
    <w:bookmarkStart w:name="z12578" w:id="1244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440"/>
    <w:bookmarkStart w:name="z12579" w:id="1244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441"/>
    <w:bookmarkStart w:name="z12580" w:id="1244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442"/>
    <w:bookmarkStart w:name="z12581" w:id="1244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443"/>
    <w:bookmarkStart w:name="z12582" w:id="1244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444"/>
    <w:bookmarkStart w:name="z12583" w:id="1244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445"/>
    <w:bookmarkStart w:name="z12584" w:id="1244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446"/>
    <w:bookmarkStart w:name="z12585" w:id="1244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447"/>
    <w:bookmarkStart w:name="z12586" w:id="12448"/>
    <w:p>
      <w:pPr>
        <w:spacing w:after="0"/>
        <w:ind w:left="0"/>
        <w:jc w:val="both"/>
      </w:pPr>
      <w:r>
        <w:rPr>
          <w:rFonts w:ascii="Times New Roman"/>
          <w:b w:val="false"/>
          <w:i w:val="false"/>
          <w:color w:val="000000"/>
          <w:sz w:val="28"/>
        </w:rPr>
        <w:t>
      9) құзыретінің шегінде мониторинг жүргізу;</w:t>
      </w:r>
    </w:p>
    <w:bookmarkEnd w:id="12448"/>
    <w:bookmarkStart w:name="z12587" w:id="12449"/>
    <w:p>
      <w:pPr>
        <w:spacing w:after="0"/>
        <w:ind w:left="0"/>
        <w:jc w:val="both"/>
      </w:pPr>
      <w:r>
        <w:rPr>
          <w:rFonts w:ascii="Times New Roman"/>
          <w:b w:val="false"/>
          <w:i w:val="false"/>
          <w:color w:val="000000"/>
          <w:sz w:val="28"/>
        </w:rPr>
        <w:t>
      10) тамақ өнімі қауіпсіздігін қамтамасыз ету;</w:t>
      </w:r>
    </w:p>
    <w:bookmarkEnd w:id="12449"/>
    <w:bookmarkStart w:name="z12588" w:id="1245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450"/>
    <w:bookmarkStart w:name="z12589" w:id="1245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451"/>
    <w:bookmarkStart w:name="z12590" w:id="1245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452"/>
    <w:bookmarkStart w:name="z12591" w:id="1245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453"/>
    <w:bookmarkStart w:name="z12592" w:id="1245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454"/>
    <w:bookmarkStart w:name="z12593" w:id="1245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455"/>
    <w:bookmarkStart w:name="z12594" w:id="1245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456"/>
    <w:bookmarkStart w:name="z12595" w:id="1245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457"/>
    <w:bookmarkStart w:name="z12596" w:id="1245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458"/>
    <w:bookmarkStart w:name="z12597" w:id="1245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459"/>
    <w:bookmarkStart w:name="z12598" w:id="1246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460"/>
    <w:bookmarkStart w:name="z12599" w:id="1246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461"/>
    <w:bookmarkStart w:name="z12600" w:id="1246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462"/>
    <w:bookmarkStart w:name="z12601" w:id="1246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463"/>
    <w:bookmarkStart w:name="z12602" w:id="1246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464"/>
    <w:bookmarkStart w:name="z12603" w:id="1246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465"/>
    <w:bookmarkStart w:name="z12604" w:id="1246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466"/>
    <w:bookmarkStart w:name="z12605" w:id="1246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467"/>
    <w:bookmarkStart w:name="z12606" w:id="1246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468"/>
    <w:bookmarkStart w:name="z12607" w:id="1246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469"/>
    <w:bookmarkStart w:name="z12608" w:id="1247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470"/>
    <w:bookmarkStart w:name="z12609" w:id="1247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471"/>
    <w:bookmarkStart w:name="z12610" w:id="1247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472"/>
    <w:bookmarkStart w:name="z12611" w:id="1247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473"/>
    <w:bookmarkStart w:name="z12612" w:id="1247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474"/>
    <w:bookmarkStart w:name="z12613" w:id="1247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475"/>
    <w:bookmarkStart w:name="z12614" w:id="1247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476"/>
    <w:bookmarkStart w:name="z12615" w:id="1247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477"/>
    <w:bookmarkStart w:name="z12616" w:id="1247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478"/>
    <w:bookmarkStart w:name="z12617" w:id="1247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479"/>
    <w:bookmarkStart w:name="z12618" w:id="1248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480"/>
    <w:bookmarkStart w:name="z12619" w:id="12481"/>
    <w:p>
      <w:pPr>
        <w:spacing w:after="0"/>
        <w:ind w:left="0"/>
        <w:jc w:val="both"/>
      </w:pPr>
      <w:r>
        <w:rPr>
          <w:rFonts w:ascii="Times New Roman"/>
          <w:b w:val="false"/>
          <w:i w:val="false"/>
          <w:color w:val="000000"/>
          <w:sz w:val="28"/>
        </w:rPr>
        <w:t>
      42) реттелетін салада түсіндіру жұмысын ұйымдастыру;</w:t>
      </w:r>
    </w:p>
    <w:bookmarkEnd w:id="12481"/>
    <w:bookmarkStart w:name="z12620" w:id="1248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482"/>
    <w:bookmarkStart w:name="z12621" w:id="1248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483"/>
    <w:bookmarkStart w:name="z12622" w:id="12484"/>
    <w:p>
      <w:pPr>
        <w:spacing w:after="0"/>
        <w:ind w:left="0"/>
        <w:jc w:val="both"/>
      </w:pPr>
      <w:r>
        <w:rPr>
          <w:rFonts w:ascii="Times New Roman"/>
          <w:b w:val="false"/>
          <w:i w:val="false"/>
          <w:color w:val="000000"/>
          <w:sz w:val="28"/>
        </w:rPr>
        <w:t>
      14. Құқықтары мен міндеттері:</w:t>
      </w:r>
    </w:p>
    <w:bookmarkEnd w:id="12484"/>
    <w:bookmarkStart w:name="z12623" w:id="1248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485"/>
    <w:bookmarkStart w:name="z12624" w:id="1248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486"/>
    <w:bookmarkStart w:name="z12625" w:id="124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487"/>
    <w:bookmarkStart w:name="z12626" w:id="1248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488"/>
    <w:bookmarkStart w:name="z12627" w:id="1248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489"/>
    <w:bookmarkStart w:name="z12628" w:id="1249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490"/>
    <w:bookmarkStart w:name="z12629" w:id="1249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491"/>
    <w:bookmarkStart w:name="z12630" w:id="124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492"/>
    <w:bookmarkStart w:name="z12631" w:id="1249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493"/>
    <w:bookmarkStart w:name="z12632" w:id="1249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494"/>
    <w:bookmarkStart w:name="z12633" w:id="12495"/>
    <w:p>
      <w:pPr>
        <w:spacing w:after="0"/>
        <w:ind w:left="0"/>
        <w:jc w:val="left"/>
      </w:pPr>
      <w:r>
        <w:rPr>
          <w:rFonts w:ascii="Times New Roman"/>
          <w:b/>
          <w:i w:val="false"/>
          <w:color w:val="000000"/>
        </w:rPr>
        <w:t xml:space="preserve"> 3-тарау. Басқарманың қызметін ұйымдастыру</w:t>
      </w:r>
    </w:p>
    <w:bookmarkEnd w:id="12495"/>
    <w:bookmarkStart w:name="z12634" w:id="1249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496"/>
    <w:bookmarkStart w:name="z12635" w:id="1249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497"/>
    <w:bookmarkStart w:name="z12636" w:id="1249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498"/>
    <w:bookmarkStart w:name="z12637" w:id="12499"/>
    <w:p>
      <w:pPr>
        <w:spacing w:after="0"/>
        <w:ind w:left="0"/>
        <w:jc w:val="both"/>
      </w:pPr>
      <w:r>
        <w:rPr>
          <w:rFonts w:ascii="Times New Roman"/>
          <w:b w:val="false"/>
          <w:i w:val="false"/>
          <w:color w:val="000000"/>
          <w:sz w:val="28"/>
        </w:rPr>
        <w:t>
      18. Басқарма басшысының өкілеттіктері:</w:t>
      </w:r>
    </w:p>
    <w:bookmarkEnd w:id="12499"/>
    <w:bookmarkStart w:name="z12638" w:id="1250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500"/>
    <w:bookmarkStart w:name="z12639" w:id="125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501"/>
    <w:bookmarkStart w:name="z12640" w:id="1250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502"/>
    <w:bookmarkStart w:name="z12641" w:id="125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503"/>
    <w:bookmarkStart w:name="z12642" w:id="1250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504"/>
    <w:bookmarkStart w:name="z12643" w:id="12505"/>
    <w:p>
      <w:pPr>
        <w:spacing w:after="0"/>
        <w:ind w:left="0"/>
        <w:jc w:val="left"/>
      </w:pPr>
      <w:r>
        <w:rPr>
          <w:rFonts w:ascii="Times New Roman"/>
          <w:b/>
          <w:i w:val="false"/>
          <w:color w:val="000000"/>
        </w:rPr>
        <w:t xml:space="preserve"> 4-тарау. Басқарманың мүлкі</w:t>
      </w:r>
    </w:p>
    <w:bookmarkEnd w:id="12505"/>
    <w:bookmarkStart w:name="z12644" w:id="1250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2506"/>
    <w:bookmarkStart w:name="z12645" w:id="1250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507"/>
    <w:bookmarkStart w:name="z12646" w:id="1250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508"/>
    <w:bookmarkStart w:name="z12647" w:id="1250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09"/>
    <w:bookmarkStart w:name="z12648" w:id="12510"/>
    <w:p>
      <w:pPr>
        <w:spacing w:after="0"/>
        <w:ind w:left="0"/>
        <w:jc w:val="left"/>
      </w:pPr>
      <w:r>
        <w:rPr>
          <w:rFonts w:ascii="Times New Roman"/>
          <w:b/>
          <w:i w:val="false"/>
          <w:color w:val="000000"/>
        </w:rPr>
        <w:t xml:space="preserve"> 5-тарау. Басқарманы қайта ұйымдастыру және тарату</w:t>
      </w:r>
    </w:p>
    <w:bookmarkEnd w:id="12510"/>
    <w:bookmarkStart w:name="z12649" w:id="1251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5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135-қосымша</w:t>
            </w:r>
          </w:p>
        </w:tc>
      </w:tr>
    </w:tbl>
    <w:bookmarkStart w:name="z12651" w:id="1251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Қамысты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2512"/>
    <w:bookmarkStart w:name="z12652" w:id="12513"/>
    <w:p>
      <w:pPr>
        <w:spacing w:after="0"/>
        <w:ind w:left="0"/>
        <w:jc w:val="left"/>
      </w:pPr>
      <w:r>
        <w:rPr>
          <w:rFonts w:ascii="Times New Roman"/>
          <w:b/>
          <w:i w:val="false"/>
          <w:color w:val="000000"/>
        </w:rPr>
        <w:t xml:space="preserve"> 1-тарау. Жалпы ережелер</w:t>
      </w:r>
    </w:p>
    <w:bookmarkEnd w:id="12513"/>
    <w:bookmarkStart w:name="z12653" w:id="1251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Қамысты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514"/>
    <w:bookmarkStart w:name="z12654" w:id="125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515"/>
    <w:bookmarkStart w:name="z12655" w:id="1251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516"/>
    <w:bookmarkStart w:name="z12656" w:id="1251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517"/>
    <w:bookmarkStart w:name="z12657" w:id="1251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518"/>
    <w:bookmarkStart w:name="z12658" w:id="1251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519"/>
    <w:bookmarkStart w:name="z12659" w:id="12520"/>
    <w:p>
      <w:pPr>
        <w:spacing w:after="0"/>
        <w:ind w:left="0"/>
        <w:jc w:val="both"/>
      </w:pPr>
      <w:r>
        <w:rPr>
          <w:rFonts w:ascii="Times New Roman"/>
          <w:b w:val="false"/>
          <w:i w:val="false"/>
          <w:color w:val="000000"/>
          <w:sz w:val="28"/>
        </w:rPr>
        <w:t>
      7. Басқарманың орналасқан жері – 110800, Қазақстан Республикасы, Қостанай облысы, Қамысты ауданы, Қамысты ауылдық округі, Қамысты ауылы, Косма көшесі, 3 үй.</w:t>
      </w:r>
    </w:p>
    <w:bookmarkEnd w:id="12520"/>
    <w:bookmarkStart w:name="z12660" w:id="1252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Қамысты аудандық тауарлар мен көрсетілетін қызметтердің сапасы мен қауіпсіздігін бақылау басқармасы".</w:t>
      </w:r>
    </w:p>
    <w:bookmarkEnd w:id="12521"/>
    <w:bookmarkStart w:name="z12661" w:id="1252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522"/>
    <w:bookmarkStart w:name="z12662" w:id="1252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523"/>
    <w:bookmarkStart w:name="z12663" w:id="1252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524"/>
    <w:bookmarkStart w:name="z12664" w:id="1252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525"/>
    <w:bookmarkStart w:name="z12665" w:id="1252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526"/>
    <w:bookmarkStart w:name="z12666" w:id="12527"/>
    <w:p>
      <w:pPr>
        <w:spacing w:after="0"/>
        <w:ind w:left="0"/>
        <w:jc w:val="both"/>
      </w:pPr>
      <w:r>
        <w:rPr>
          <w:rFonts w:ascii="Times New Roman"/>
          <w:b w:val="false"/>
          <w:i w:val="false"/>
          <w:color w:val="000000"/>
          <w:sz w:val="28"/>
        </w:rPr>
        <w:t xml:space="preserve">
      12. Міндеттері: </w:t>
      </w:r>
    </w:p>
    <w:bookmarkEnd w:id="12527"/>
    <w:bookmarkStart w:name="z12667" w:id="1252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528"/>
    <w:bookmarkStart w:name="z12668" w:id="1252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529"/>
    <w:bookmarkStart w:name="z12669" w:id="1253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530"/>
    <w:bookmarkStart w:name="z12670" w:id="12531"/>
    <w:p>
      <w:pPr>
        <w:spacing w:after="0"/>
        <w:ind w:left="0"/>
        <w:jc w:val="both"/>
      </w:pPr>
      <w:r>
        <w:rPr>
          <w:rFonts w:ascii="Times New Roman"/>
          <w:b w:val="false"/>
          <w:i w:val="false"/>
          <w:color w:val="000000"/>
          <w:sz w:val="28"/>
        </w:rPr>
        <w:t xml:space="preserve">
      13. Функциялары: </w:t>
      </w:r>
    </w:p>
    <w:bookmarkEnd w:id="12531"/>
    <w:bookmarkStart w:name="z12671" w:id="1253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532"/>
    <w:bookmarkStart w:name="z12672" w:id="1253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533"/>
    <w:bookmarkStart w:name="z12673" w:id="1253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534"/>
    <w:bookmarkStart w:name="z12674" w:id="1253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535"/>
    <w:bookmarkStart w:name="z12675" w:id="1253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536"/>
    <w:bookmarkStart w:name="z12676" w:id="1253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537"/>
    <w:bookmarkStart w:name="z12677" w:id="1253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538"/>
    <w:bookmarkStart w:name="z12678" w:id="1253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539"/>
    <w:bookmarkStart w:name="z12679" w:id="12540"/>
    <w:p>
      <w:pPr>
        <w:spacing w:after="0"/>
        <w:ind w:left="0"/>
        <w:jc w:val="both"/>
      </w:pPr>
      <w:r>
        <w:rPr>
          <w:rFonts w:ascii="Times New Roman"/>
          <w:b w:val="false"/>
          <w:i w:val="false"/>
          <w:color w:val="000000"/>
          <w:sz w:val="28"/>
        </w:rPr>
        <w:t>
      9) құзыретінің шегінде мониторинг жүргізу;</w:t>
      </w:r>
    </w:p>
    <w:bookmarkEnd w:id="12540"/>
    <w:bookmarkStart w:name="z12680" w:id="12541"/>
    <w:p>
      <w:pPr>
        <w:spacing w:after="0"/>
        <w:ind w:left="0"/>
        <w:jc w:val="both"/>
      </w:pPr>
      <w:r>
        <w:rPr>
          <w:rFonts w:ascii="Times New Roman"/>
          <w:b w:val="false"/>
          <w:i w:val="false"/>
          <w:color w:val="000000"/>
          <w:sz w:val="28"/>
        </w:rPr>
        <w:t>
      10) тамақ өнімі қауіпсіздігін қамтамасыз ету;</w:t>
      </w:r>
    </w:p>
    <w:bookmarkEnd w:id="12541"/>
    <w:bookmarkStart w:name="z12681" w:id="1254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542"/>
    <w:bookmarkStart w:name="z12682" w:id="1254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543"/>
    <w:bookmarkStart w:name="z12683" w:id="1254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544"/>
    <w:bookmarkStart w:name="z12684" w:id="1254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545"/>
    <w:bookmarkStart w:name="z12685" w:id="1254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546"/>
    <w:bookmarkStart w:name="z12686" w:id="1254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547"/>
    <w:bookmarkStart w:name="z12687" w:id="1254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548"/>
    <w:bookmarkStart w:name="z12688" w:id="1254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549"/>
    <w:bookmarkStart w:name="z12689" w:id="1255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550"/>
    <w:bookmarkStart w:name="z12690" w:id="1255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551"/>
    <w:bookmarkStart w:name="z12691" w:id="1255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552"/>
    <w:bookmarkStart w:name="z12692" w:id="1255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553"/>
    <w:bookmarkStart w:name="z12693" w:id="1255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554"/>
    <w:bookmarkStart w:name="z12694" w:id="1255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555"/>
    <w:bookmarkStart w:name="z12695" w:id="1255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556"/>
    <w:bookmarkStart w:name="z12696" w:id="1255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557"/>
    <w:bookmarkStart w:name="z12697" w:id="1255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558"/>
    <w:bookmarkStart w:name="z12698" w:id="1255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559"/>
    <w:bookmarkStart w:name="z12699" w:id="1256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560"/>
    <w:bookmarkStart w:name="z12700" w:id="1256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561"/>
    <w:bookmarkStart w:name="z12701" w:id="1256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562"/>
    <w:bookmarkStart w:name="z12702" w:id="1256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563"/>
    <w:bookmarkStart w:name="z12703" w:id="1256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564"/>
    <w:bookmarkStart w:name="z12704" w:id="1256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565"/>
    <w:bookmarkStart w:name="z12705" w:id="1256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566"/>
    <w:bookmarkStart w:name="z12706" w:id="1256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567"/>
    <w:bookmarkStart w:name="z12707" w:id="1256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568"/>
    <w:bookmarkStart w:name="z12708" w:id="1256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569"/>
    <w:bookmarkStart w:name="z12709" w:id="1257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570"/>
    <w:bookmarkStart w:name="z12710" w:id="1257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571"/>
    <w:bookmarkStart w:name="z12711" w:id="1257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572"/>
    <w:bookmarkStart w:name="z12712" w:id="12573"/>
    <w:p>
      <w:pPr>
        <w:spacing w:after="0"/>
        <w:ind w:left="0"/>
        <w:jc w:val="both"/>
      </w:pPr>
      <w:r>
        <w:rPr>
          <w:rFonts w:ascii="Times New Roman"/>
          <w:b w:val="false"/>
          <w:i w:val="false"/>
          <w:color w:val="000000"/>
          <w:sz w:val="28"/>
        </w:rPr>
        <w:t>
      42) реттелетін салада түсіндіру жұмысын ұйымдастыру;</w:t>
      </w:r>
    </w:p>
    <w:bookmarkEnd w:id="12573"/>
    <w:bookmarkStart w:name="z12713" w:id="1257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574"/>
    <w:bookmarkStart w:name="z12714" w:id="1257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575"/>
    <w:bookmarkStart w:name="z12715" w:id="12576"/>
    <w:p>
      <w:pPr>
        <w:spacing w:after="0"/>
        <w:ind w:left="0"/>
        <w:jc w:val="both"/>
      </w:pPr>
      <w:r>
        <w:rPr>
          <w:rFonts w:ascii="Times New Roman"/>
          <w:b w:val="false"/>
          <w:i w:val="false"/>
          <w:color w:val="000000"/>
          <w:sz w:val="28"/>
        </w:rPr>
        <w:t>
      14. Құқықтары мен міндеттері:</w:t>
      </w:r>
    </w:p>
    <w:bookmarkEnd w:id="12576"/>
    <w:bookmarkStart w:name="z12716" w:id="1257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577"/>
    <w:bookmarkStart w:name="z12717" w:id="1257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578"/>
    <w:bookmarkStart w:name="z12718" w:id="125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579"/>
    <w:bookmarkStart w:name="z12719" w:id="1258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580"/>
    <w:bookmarkStart w:name="z12720" w:id="1258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581"/>
    <w:bookmarkStart w:name="z12721" w:id="1258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582"/>
    <w:bookmarkStart w:name="z12722" w:id="1258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583"/>
    <w:bookmarkStart w:name="z12723" w:id="125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584"/>
    <w:bookmarkStart w:name="z12724" w:id="1258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585"/>
    <w:bookmarkStart w:name="z12725" w:id="1258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586"/>
    <w:bookmarkStart w:name="z12726" w:id="12587"/>
    <w:p>
      <w:pPr>
        <w:spacing w:after="0"/>
        <w:ind w:left="0"/>
        <w:jc w:val="left"/>
      </w:pPr>
      <w:r>
        <w:rPr>
          <w:rFonts w:ascii="Times New Roman"/>
          <w:b/>
          <w:i w:val="false"/>
          <w:color w:val="000000"/>
        </w:rPr>
        <w:t xml:space="preserve"> 3-тарау. Басқарманың қызметін ұйымдастыру</w:t>
      </w:r>
    </w:p>
    <w:bookmarkEnd w:id="12587"/>
    <w:bookmarkStart w:name="z12727" w:id="1258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588"/>
    <w:bookmarkStart w:name="z12728" w:id="1258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589"/>
    <w:bookmarkStart w:name="z12729" w:id="1259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590"/>
    <w:bookmarkStart w:name="z12730" w:id="12591"/>
    <w:p>
      <w:pPr>
        <w:spacing w:after="0"/>
        <w:ind w:left="0"/>
        <w:jc w:val="both"/>
      </w:pPr>
      <w:r>
        <w:rPr>
          <w:rFonts w:ascii="Times New Roman"/>
          <w:b w:val="false"/>
          <w:i w:val="false"/>
          <w:color w:val="000000"/>
          <w:sz w:val="28"/>
        </w:rPr>
        <w:t>
      18. Басқарма басшысының өкілеттіктері:</w:t>
      </w:r>
    </w:p>
    <w:bookmarkEnd w:id="12591"/>
    <w:bookmarkStart w:name="z12731" w:id="1259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592"/>
    <w:bookmarkStart w:name="z12732" w:id="125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593"/>
    <w:bookmarkStart w:name="z12733" w:id="1259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594"/>
    <w:bookmarkStart w:name="z12734" w:id="125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595"/>
    <w:bookmarkStart w:name="z12735" w:id="1259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596"/>
    <w:bookmarkStart w:name="z12736" w:id="12597"/>
    <w:p>
      <w:pPr>
        <w:spacing w:after="0"/>
        <w:ind w:left="0"/>
        <w:jc w:val="left"/>
      </w:pPr>
      <w:r>
        <w:rPr>
          <w:rFonts w:ascii="Times New Roman"/>
          <w:b/>
          <w:i w:val="false"/>
          <w:color w:val="000000"/>
        </w:rPr>
        <w:t xml:space="preserve"> 4-тарау. Басқарманың мүлкі</w:t>
      </w:r>
    </w:p>
    <w:bookmarkEnd w:id="12597"/>
    <w:bookmarkStart w:name="z12737" w:id="1259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2598"/>
    <w:bookmarkStart w:name="z12738" w:id="1259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599"/>
    <w:bookmarkStart w:name="z12739" w:id="1260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600"/>
    <w:bookmarkStart w:name="z12740" w:id="1260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01"/>
    <w:bookmarkStart w:name="z12741" w:id="12602"/>
    <w:p>
      <w:pPr>
        <w:spacing w:after="0"/>
        <w:ind w:left="0"/>
        <w:jc w:val="left"/>
      </w:pPr>
      <w:r>
        <w:rPr>
          <w:rFonts w:ascii="Times New Roman"/>
          <w:b/>
          <w:i w:val="false"/>
          <w:color w:val="000000"/>
        </w:rPr>
        <w:t xml:space="preserve"> 5-тарау. Басқарманы қайта ұйымдастыру және тарату</w:t>
      </w:r>
    </w:p>
    <w:bookmarkEnd w:id="12602"/>
    <w:bookmarkStart w:name="z12742" w:id="1260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6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136-қосымша</w:t>
            </w:r>
          </w:p>
        </w:tc>
      </w:tr>
    </w:tbl>
    <w:bookmarkStart w:name="z12744" w:id="1260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Қарабалық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2604"/>
    <w:bookmarkStart w:name="z12745" w:id="12605"/>
    <w:p>
      <w:pPr>
        <w:spacing w:after="0"/>
        <w:ind w:left="0"/>
        <w:jc w:val="left"/>
      </w:pPr>
      <w:r>
        <w:rPr>
          <w:rFonts w:ascii="Times New Roman"/>
          <w:b/>
          <w:i w:val="false"/>
          <w:color w:val="000000"/>
        </w:rPr>
        <w:t xml:space="preserve"> 1-тарау. Жалпы ережелер</w:t>
      </w:r>
    </w:p>
    <w:bookmarkEnd w:id="12605"/>
    <w:bookmarkStart w:name="z12746" w:id="1260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Қарабалық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606"/>
    <w:bookmarkStart w:name="z12747" w:id="1260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607"/>
    <w:bookmarkStart w:name="z12748" w:id="1260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608"/>
    <w:bookmarkStart w:name="z12749" w:id="1260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609"/>
    <w:bookmarkStart w:name="z12750" w:id="1261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610"/>
    <w:bookmarkStart w:name="z12751" w:id="1261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611"/>
    <w:bookmarkStart w:name="z12752" w:id="12612"/>
    <w:p>
      <w:pPr>
        <w:spacing w:after="0"/>
        <w:ind w:left="0"/>
        <w:jc w:val="both"/>
      </w:pPr>
      <w:r>
        <w:rPr>
          <w:rFonts w:ascii="Times New Roman"/>
          <w:b w:val="false"/>
          <w:i w:val="false"/>
          <w:color w:val="000000"/>
          <w:sz w:val="28"/>
        </w:rPr>
        <w:t>
      7. Басқарманың орналасқан жері – 110900, Қазақстан Республикасы, Қостанай облысы, Карабалык ауданы, Карабалык кенті, Фабричная көшесі, 2 үй.</w:t>
      </w:r>
    </w:p>
    <w:bookmarkEnd w:id="12612"/>
    <w:bookmarkStart w:name="z12753" w:id="1261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Қарабалық аудандық тауарлар мен көрсетілетін қызметтердің сапасы мен қауіпсіздігін бақылау басқармасы".</w:t>
      </w:r>
    </w:p>
    <w:bookmarkEnd w:id="12613"/>
    <w:bookmarkStart w:name="z12754" w:id="1261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614"/>
    <w:bookmarkStart w:name="z12755" w:id="1261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615"/>
    <w:bookmarkStart w:name="z12756" w:id="1261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616"/>
    <w:bookmarkStart w:name="z12757" w:id="1261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617"/>
    <w:bookmarkStart w:name="z12758" w:id="1261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618"/>
    <w:bookmarkStart w:name="z12759" w:id="12619"/>
    <w:p>
      <w:pPr>
        <w:spacing w:after="0"/>
        <w:ind w:left="0"/>
        <w:jc w:val="both"/>
      </w:pPr>
      <w:r>
        <w:rPr>
          <w:rFonts w:ascii="Times New Roman"/>
          <w:b w:val="false"/>
          <w:i w:val="false"/>
          <w:color w:val="000000"/>
          <w:sz w:val="28"/>
        </w:rPr>
        <w:t xml:space="preserve">
      12. Міндеттері: </w:t>
      </w:r>
    </w:p>
    <w:bookmarkEnd w:id="12619"/>
    <w:bookmarkStart w:name="z12760" w:id="1262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620"/>
    <w:bookmarkStart w:name="z12761" w:id="1262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621"/>
    <w:bookmarkStart w:name="z12762" w:id="1262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622"/>
    <w:bookmarkStart w:name="z12763" w:id="12623"/>
    <w:p>
      <w:pPr>
        <w:spacing w:after="0"/>
        <w:ind w:left="0"/>
        <w:jc w:val="both"/>
      </w:pPr>
      <w:r>
        <w:rPr>
          <w:rFonts w:ascii="Times New Roman"/>
          <w:b w:val="false"/>
          <w:i w:val="false"/>
          <w:color w:val="000000"/>
          <w:sz w:val="28"/>
        </w:rPr>
        <w:t xml:space="preserve">
      13. Функциялары: </w:t>
      </w:r>
    </w:p>
    <w:bookmarkEnd w:id="12623"/>
    <w:bookmarkStart w:name="z12764" w:id="1262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624"/>
    <w:bookmarkStart w:name="z12765" w:id="1262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625"/>
    <w:bookmarkStart w:name="z12766" w:id="1262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626"/>
    <w:bookmarkStart w:name="z12767" w:id="1262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627"/>
    <w:bookmarkStart w:name="z12768" w:id="1262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628"/>
    <w:bookmarkStart w:name="z12769" w:id="1262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629"/>
    <w:bookmarkStart w:name="z12770" w:id="1263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630"/>
    <w:bookmarkStart w:name="z12771" w:id="1263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631"/>
    <w:bookmarkStart w:name="z12772" w:id="12632"/>
    <w:p>
      <w:pPr>
        <w:spacing w:after="0"/>
        <w:ind w:left="0"/>
        <w:jc w:val="both"/>
      </w:pPr>
      <w:r>
        <w:rPr>
          <w:rFonts w:ascii="Times New Roman"/>
          <w:b w:val="false"/>
          <w:i w:val="false"/>
          <w:color w:val="000000"/>
          <w:sz w:val="28"/>
        </w:rPr>
        <w:t>
      9) құзыретінің шегінде мониторинг жүргізу;</w:t>
      </w:r>
    </w:p>
    <w:bookmarkEnd w:id="12632"/>
    <w:bookmarkStart w:name="z12773" w:id="12633"/>
    <w:p>
      <w:pPr>
        <w:spacing w:after="0"/>
        <w:ind w:left="0"/>
        <w:jc w:val="both"/>
      </w:pPr>
      <w:r>
        <w:rPr>
          <w:rFonts w:ascii="Times New Roman"/>
          <w:b w:val="false"/>
          <w:i w:val="false"/>
          <w:color w:val="000000"/>
          <w:sz w:val="28"/>
        </w:rPr>
        <w:t>
      10) тамақ өнімі қауіпсіздігін қамтамасыз ету;</w:t>
      </w:r>
    </w:p>
    <w:bookmarkEnd w:id="12633"/>
    <w:bookmarkStart w:name="z12774" w:id="1263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634"/>
    <w:bookmarkStart w:name="z12775" w:id="1263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635"/>
    <w:bookmarkStart w:name="z12776" w:id="1263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636"/>
    <w:bookmarkStart w:name="z12777" w:id="1263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637"/>
    <w:bookmarkStart w:name="z12778" w:id="1263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638"/>
    <w:bookmarkStart w:name="z12779" w:id="1263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639"/>
    <w:bookmarkStart w:name="z12780" w:id="1264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640"/>
    <w:bookmarkStart w:name="z12781" w:id="1264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641"/>
    <w:bookmarkStart w:name="z12782" w:id="1264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642"/>
    <w:bookmarkStart w:name="z12783" w:id="1264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643"/>
    <w:bookmarkStart w:name="z12784" w:id="1264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644"/>
    <w:bookmarkStart w:name="z12785" w:id="1264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645"/>
    <w:bookmarkStart w:name="z12786" w:id="1264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646"/>
    <w:bookmarkStart w:name="z12787" w:id="1264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647"/>
    <w:bookmarkStart w:name="z12788" w:id="1264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648"/>
    <w:bookmarkStart w:name="z12789" w:id="1264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649"/>
    <w:bookmarkStart w:name="z12790" w:id="1265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650"/>
    <w:bookmarkStart w:name="z12791" w:id="1265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651"/>
    <w:bookmarkStart w:name="z12792" w:id="1265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652"/>
    <w:bookmarkStart w:name="z12793" w:id="1265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653"/>
    <w:bookmarkStart w:name="z12794" w:id="1265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654"/>
    <w:bookmarkStart w:name="z12795" w:id="1265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655"/>
    <w:bookmarkStart w:name="z12796" w:id="1265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656"/>
    <w:bookmarkStart w:name="z12797" w:id="1265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657"/>
    <w:bookmarkStart w:name="z12798" w:id="1265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658"/>
    <w:bookmarkStart w:name="z12799" w:id="1265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659"/>
    <w:bookmarkStart w:name="z12800" w:id="1266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660"/>
    <w:bookmarkStart w:name="z12801" w:id="1266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661"/>
    <w:bookmarkStart w:name="z12802" w:id="1266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662"/>
    <w:bookmarkStart w:name="z12803" w:id="1266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663"/>
    <w:bookmarkStart w:name="z12804" w:id="1266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664"/>
    <w:bookmarkStart w:name="z12805" w:id="12665"/>
    <w:p>
      <w:pPr>
        <w:spacing w:after="0"/>
        <w:ind w:left="0"/>
        <w:jc w:val="both"/>
      </w:pPr>
      <w:r>
        <w:rPr>
          <w:rFonts w:ascii="Times New Roman"/>
          <w:b w:val="false"/>
          <w:i w:val="false"/>
          <w:color w:val="000000"/>
          <w:sz w:val="28"/>
        </w:rPr>
        <w:t>
      42) реттелетін салада түсіндіру жұмысын ұйымдастыру;</w:t>
      </w:r>
    </w:p>
    <w:bookmarkEnd w:id="12665"/>
    <w:bookmarkStart w:name="z12806" w:id="1266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666"/>
    <w:bookmarkStart w:name="z12807" w:id="1266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667"/>
    <w:bookmarkStart w:name="z12808" w:id="12668"/>
    <w:p>
      <w:pPr>
        <w:spacing w:after="0"/>
        <w:ind w:left="0"/>
        <w:jc w:val="both"/>
      </w:pPr>
      <w:r>
        <w:rPr>
          <w:rFonts w:ascii="Times New Roman"/>
          <w:b w:val="false"/>
          <w:i w:val="false"/>
          <w:color w:val="000000"/>
          <w:sz w:val="28"/>
        </w:rPr>
        <w:t>
      14. Құқықтары мен міндеттері:</w:t>
      </w:r>
    </w:p>
    <w:bookmarkEnd w:id="12668"/>
    <w:bookmarkStart w:name="z12809" w:id="1266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669"/>
    <w:bookmarkStart w:name="z12810" w:id="1267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670"/>
    <w:bookmarkStart w:name="z12811" w:id="1267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671"/>
    <w:bookmarkStart w:name="z12812" w:id="1267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672"/>
    <w:bookmarkStart w:name="z12813" w:id="1267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673"/>
    <w:bookmarkStart w:name="z12814" w:id="1267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674"/>
    <w:bookmarkStart w:name="z12815" w:id="1267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675"/>
    <w:bookmarkStart w:name="z12816" w:id="1267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676"/>
    <w:bookmarkStart w:name="z12817" w:id="1267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677"/>
    <w:bookmarkStart w:name="z12818" w:id="1267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678"/>
    <w:bookmarkStart w:name="z12819" w:id="12679"/>
    <w:p>
      <w:pPr>
        <w:spacing w:after="0"/>
        <w:ind w:left="0"/>
        <w:jc w:val="left"/>
      </w:pPr>
      <w:r>
        <w:rPr>
          <w:rFonts w:ascii="Times New Roman"/>
          <w:b/>
          <w:i w:val="false"/>
          <w:color w:val="000000"/>
        </w:rPr>
        <w:t xml:space="preserve"> 3-тарау. Басқарманың қызметін ұйымдастыру</w:t>
      </w:r>
    </w:p>
    <w:bookmarkEnd w:id="12679"/>
    <w:bookmarkStart w:name="z12820" w:id="1268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680"/>
    <w:bookmarkStart w:name="z12821" w:id="1268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681"/>
    <w:bookmarkStart w:name="z12822" w:id="1268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682"/>
    <w:bookmarkStart w:name="z12823" w:id="12683"/>
    <w:p>
      <w:pPr>
        <w:spacing w:after="0"/>
        <w:ind w:left="0"/>
        <w:jc w:val="both"/>
      </w:pPr>
      <w:r>
        <w:rPr>
          <w:rFonts w:ascii="Times New Roman"/>
          <w:b w:val="false"/>
          <w:i w:val="false"/>
          <w:color w:val="000000"/>
          <w:sz w:val="28"/>
        </w:rPr>
        <w:t xml:space="preserve">
      18. Басқарма басшысының өкілеттіктері: </w:t>
      </w:r>
    </w:p>
    <w:bookmarkEnd w:id="12683"/>
    <w:bookmarkStart w:name="z12824" w:id="1268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684"/>
    <w:bookmarkStart w:name="z12825" w:id="126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685"/>
    <w:bookmarkStart w:name="z12826" w:id="1268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686"/>
    <w:bookmarkStart w:name="z12827" w:id="126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687"/>
    <w:bookmarkStart w:name="z12828" w:id="1268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688"/>
    <w:bookmarkStart w:name="z12829" w:id="12689"/>
    <w:p>
      <w:pPr>
        <w:spacing w:after="0"/>
        <w:ind w:left="0"/>
        <w:jc w:val="left"/>
      </w:pPr>
      <w:r>
        <w:rPr>
          <w:rFonts w:ascii="Times New Roman"/>
          <w:b/>
          <w:i w:val="false"/>
          <w:color w:val="000000"/>
        </w:rPr>
        <w:t xml:space="preserve"> 4-тарау. Басқарманың мүлкі</w:t>
      </w:r>
    </w:p>
    <w:bookmarkEnd w:id="12689"/>
    <w:bookmarkStart w:name="z12830" w:id="1269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2690"/>
    <w:bookmarkStart w:name="z12831" w:id="1269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691"/>
    <w:bookmarkStart w:name="z12832" w:id="1269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692"/>
    <w:bookmarkStart w:name="z12833" w:id="1269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93"/>
    <w:bookmarkStart w:name="z12834" w:id="12694"/>
    <w:p>
      <w:pPr>
        <w:spacing w:after="0"/>
        <w:ind w:left="0"/>
        <w:jc w:val="left"/>
      </w:pPr>
      <w:r>
        <w:rPr>
          <w:rFonts w:ascii="Times New Roman"/>
          <w:b/>
          <w:i w:val="false"/>
          <w:color w:val="000000"/>
        </w:rPr>
        <w:t xml:space="preserve"> 5-тарау. Басқарманы қайта ұйымдастыру және тарату</w:t>
      </w:r>
    </w:p>
    <w:bookmarkEnd w:id="12694"/>
    <w:bookmarkStart w:name="z12835" w:id="1269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6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137-қосымша</w:t>
            </w:r>
          </w:p>
        </w:tc>
      </w:tr>
    </w:tbl>
    <w:bookmarkStart w:name="z12837" w:id="1269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Қарасу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2696"/>
    <w:bookmarkStart w:name="z12838" w:id="12697"/>
    <w:p>
      <w:pPr>
        <w:spacing w:after="0"/>
        <w:ind w:left="0"/>
        <w:jc w:val="left"/>
      </w:pPr>
      <w:r>
        <w:rPr>
          <w:rFonts w:ascii="Times New Roman"/>
          <w:b/>
          <w:i w:val="false"/>
          <w:color w:val="000000"/>
        </w:rPr>
        <w:t xml:space="preserve"> 1-тарау. Жалпы ережелер</w:t>
      </w:r>
    </w:p>
    <w:bookmarkEnd w:id="12697"/>
    <w:bookmarkStart w:name="z12839" w:id="1269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Қарасу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698"/>
    <w:bookmarkStart w:name="z12840" w:id="1269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699"/>
    <w:bookmarkStart w:name="z12841" w:id="1270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700"/>
    <w:bookmarkStart w:name="z12842" w:id="1270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701"/>
    <w:bookmarkStart w:name="z12843" w:id="1270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702"/>
    <w:bookmarkStart w:name="z12844" w:id="1270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703"/>
    <w:bookmarkStart w:name="z12845" w:id="12704"/>
    <w:p>
      <w:pPr>
        <w:spacing w:after="0"/>
        <w:ind w:left="0"/>
        <w:jc w:val="both"/>
      </w:pPr>
      <w:r>
        <w:rPr>
          <w:rFonts w:ascii="Times New Roman"/>
          <w:b w:val="false"/>
          <w:i w:val="false"/>
          <w:color w:val="000000"/>
          <w:sz w:val="28"/>
        </w:rPr>
        <w:t xml:space="preserve">
      7. Басқарманың орналасқан жері – 111000, Қазақстан Республикасы, Қостанай облысы, Қарасу ауданы, Қарасу ауылы, Рамазанова көшесі, 2 үй. </w:t>
      </w:r>
    </w:p>
    <w:bookmarkEnd w:id="12704"/>
    <w:bookmarkStart w:name="z12846" w:id="1270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Қарасу аудандық тауарлар мен көрсетілетін қызметтердің сапасы мен қауіпсіздігін бақылау басқармасы".</w:t>
      </w:r>
    </w:p>
    <w:bookmarkEnd w:id="12705"/>
    <w:bookmarkStart w:name="z12847" w:id="1270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706"/>
    <w:bookmarkStart w:name="z12848" w:id="1270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707"/>
    <w:bookmarkStart w:name="z12849" w:id="1270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708"/>
    <w:bookmarkStart w:name="z12850" w:id="1270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709"/>
    <w:bookmarkStart w:name="z12851" w:id="1271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710"/>
    <w:bookmarkStart w:name="z12852" w:id="12711"/>
    <w:p>
      <w:pPr>
        <w:spacing w:after="0"/>
        <w:ind w:left="0"/>
        <w:jc w:val="both"/>
      </w:pPr>
      <w:r>
        <w:rPr>
          <w:rFonts w:ascii="Times New Roman"/>
          <w:b w:val="false"/>
          <w:i w:val="false"/>
          <w:color w:val="000000"/>
          <w:sz w:val="28"/>
        </w:rPr>
        <w:t xml:space="preserve">
      12. Міндеттері: </w:t>
      </w:r>
    </w:p>
    <w:bookmarkEnd w:id="12711"/>
    <w:bookmarkStart w:name="z12853" w:id="1271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712"/>
    <w:bookmarkStart w:name="z12854" w:id="1271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713"/>
    <w:bookmarkStart w:name="z12855" w:id="1271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714"/>
    <w:bookmarkStart w:name="z12856" w:id="12715"/>
    <w:p>
      <w:pPr>
        <w:spacing w:after="0"/>
        <w:ind w:left="0"/>
        <w:jc w:val="both"/>
      </w:pPr>
      <w:r>
        <w:rPr>
          <w:rFonts w:ascii="Times New Roman"/>
          <w:b w:val="false"/>
          <w:i w:val="false"/>
          <w:color w:val="000000"/>
          <w:sz w:val="28"/>
        </w:rPr>
        <w:t xml:space="preserve">
      13. Функциялары: </w:t>
      </w:r>
    </w:p>
    <w:bookmarkEnd w:id="12715"/>
    <w:bookmarkStart w:name="z12857" w:id="1271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716"/>
    <w:bookmarkStart w:name="z12858" w:id="1271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717"/>
    <w:bookmarkStart w:name="z12859" w:id="1271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718"/>
    <w:bookmarkStart w:name="z12860" w:id="1271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719"/>
    <w:bookmarkStart w:name="z12861" w:id="1272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720"/>
    <w:bookmarkStart w:name="z12862" w:id="1272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721"/>
    <w:bookmarkStart w:name="z12863" w:id="1272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722"/>
    <w:bookmarkStart w:name="z12864" w:id="1272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723"/>
    <w:bookmarkStart w:name="z12865" w:id="12724"/>
    <w:p>
      <w:pPr>
        <w:spacing w:after="0"/>
        <w:ind w:left="0"/>
        <w:jc w:val="both"/>
      </w:pPr>
      <w:r>
        <w:rPr>
          <w:rFonts w:ascii="Times New Roman"/>
          <w:b w:val="false"/>
          <w:i w:val="false"/>
          <w:color w:val="000000"/>
          <w:sz w:val="28"/>
        </w:rPr>
        <w:t>
      9) құзыретінің шегінде мониторинг жүргізу;</w:t>
      </w:r>
    </w:p>
    <w:bookmarkEnd w:id="12724"/>
    <w:bookmarkStart w:name="z12866" w:id="12725"/>
    <w:p>
      <w:pPr>
        <w:spacing w:after="0"/>
        <w:ind w:left="0"/>
        <w:jc w:val="both"/>
      </w:pPr>
      <w:r>
        <w:rPr>
          <w:rFonts w:ascii="Times New Roman"/>
          <w:b w:val="false"/>
          <w:i w:val="false"/>
          <w:color w:val="000000"/>
          <w:sz w:val="28"/>
        </w:rPr>
        <w:t>
      10) тамақ өнімі қауіпсіздігін қамтамасыз ету;</w:t>
      </w:r>
    </w:p>
    <w:bookmarkEnd w:id="12725"/>
    <w:bookmarkStart w:name="z12867" w:id="1272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726"/>
    <w:bookmarkStart w:name="z12868" w:id="1272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727"/>
    <w:bookmarkStart w:name="z12869" w:id="1272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728"/>
    <w:bookmarkStart w:name="z12870" w:id="1272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729"/>
    <w:bookmarkStart w:name="z12871" w:id="1273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730"/>
    <w:bookmarkStart w:name="z12872" w:id="1273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731"/>
    <w:bookmarkStart w:name="z12873" w:id="1273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732"/>
    <w:bookmarkStart w:name="z12874" w:id="1273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733"/>
    <w:bookmarkStart w:name="z12875" w:id="1273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734"/>
    <w:bookmarkStart w:name="z12876" w:id="1273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735"/>
    <w:bookmarkStart w:name="z12877" w:id="1273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736"/>
    <w:bookmarkStart w:name="z12878" w:id="1273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737"/>
    <w:bookmarkStart w:name="z12879" w:id="1273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738"/>
    <w:bookmarkStart w:name="z12880" w:id="1273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739"/>
    <w:bookmarkStart w:name="z12881" w:id="1274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740"/>
    <w:bookmarkStart w:name="z12882" w:id="1274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741"/>
    <w:bookmarkStart w:name="z12883" w:id="1274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742"/>
    <w:bookmarkStart w:name="z12884" w:id="1274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743"/>
    <w:bookmarkStart w:name="z12885" w:id="1274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744"/>
    <w:bookmarkStart w:name="z12886" w:id="1274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745"/>
    <w:bookmarkStart w:name="z12887" w:id="1274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746"/>
    <w:bookmarkStart w:name="z12888" w:id="1274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747"/>
    <w:bookmarkStart w:name="z12889" w:id="1274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748"/>
    <w:bookmarkStart w:name="z12890" w:id="1274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749"/>
    <w:bookmarkStart w:name="z12891" w:id="1275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750"/>
    <w:bookmarkStart w:name="z12892" w:id="1275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751"/>
    <w:bookmarkStart w:name="z12893" w:id="1275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752"/>
    <w:bookmarkStart w:name="z12894" w:id="1275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753"/>
    <w:bookmarkStart w:name="z12895" w:id="1275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754"/>
    <w:bookmarkStart w:name="z12896" w:id="1275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755"/>
    <w:bookmarkStart w:name="z12897" w:id="1275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756"/>
    <w:bookmarkStart w:name="z12898" w:id="12757"/>
    <w:p>
      <w:pPr>
        <w:spacing w:after="0"/>
        <w:ind w:left="0"/>
        <w:jc w:val="both"/>
      </w:pPr>
      <w:r>
        <w:rPr>
          <w:rFonts w:ascii="Times New Roman"/>
          <w:b w:val="false"/>
          <w:i w:val="false"/>
          <w:color w:val="000000"/>
          <w:sz w:val="28"/>
        </w:rPr>
        <w:t>
      42) реттелетін салада түсіндіру жұмысын ұйымдастыру;</w:t>
      </w:r>
    </w:p>
    <w:bookmarkEnd w:id="12757"/>
    <w:bookmarkStart w:name="z12899" w:id="1275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758"/>
    <w:bookmarkStart w:name="z12900" w:id="1275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759"/>
    <w:bookmarkStart w:name="z12901" w:id="12760"/>
    <w:p>
      <w:pPr>
        <w:spacing w:after="0"/>
        <w:ind w:left="0"/>
        <w:jc w:val="both"/>
      </w:pPr>
      <w:r>
        <w:rPr>
          <w:rFonts w:ascii="Times New Roman"/>
          <w:b w:val="false"/>
          <w:i w:val="false"/>
          <w:color w:val="000000"/>
          <w:sz w:val="28"/>
        </w:rPr>
        <w:t>
      14. Құқықтары мен міндеттері:</w:t>
      </w:r>
    </w:p>
    <w:bookmarkEnd w:id="12760"/>
    <w:bookmarkStart w:name="z12902" w:id="1276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761"/>
    <w:bookmarkStart w:name="z12903" w:id="1276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762"/>
    <w:bookmarkStart w:name="z12904" w:id="1276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763"/>
    <w:bookmarkStart w:name="z12905" w:id="1276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764"/>
    <w:bookmarkStart w:name="z12906" w:id="1276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765"/>
    <w:bookmarkStart w:name="z12907" w:id="1276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766"/>
    <w:bookmarkStart w:name="z12908" w:id="1276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767"/>
    <w:bookmarkStart w:name="z12909" w:id="1276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768"/>
    <w:bookmarkStart w:name="z12910" w:id="1276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769"/>
    <w:bookmarkStart w:name="z12911" w:id="1277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770"/>
    <w:bookmarkStart w:name="z12912" w:id="12771"/>
    <w:p>
      <w:pPr>
        <w:spacing w:after="0"/>
        <w:ind w:left="0"/>
        <w:jc w:val="left"/>
      </w:pPr>
      <w:r>
        <w:rPr>
          <w:rFonts w:ascii="Times New Roman"/>
          <w:b/>
          <w:i w:val="false"/>
          <w:color w:val="000000"/>
        </w:rPr>
        <w:t xml:space="preserve"> 3-тарау. Басқарманың қызметін ұйымдастыру</w:t>
      </w:r>
    </w:p>
    <w:bookmarkEnd w:id="12771"/>
    <w:bookmarkStart w:name="z12913" w:id="1277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772"/>
    <w:bookmarkStart w:name="z12914" w:id="1277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773"/>
    <w:bookmarkStart w:name="z12915" w:id="1277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774"/>
    <w:bookmarkStart w:name="z12916" w:id="12775"/>
    <w:p>
      <w:pPr>
        <w:spacing w:after="0"/>
        <w:ind w:left="0"/>
        <w:jc w:val="both"/>
      </w:pPr>
      <w:r>
        <w:rPr>
          <w:rFonts w:ascii="Times New Roman"/>
          <w:b w:val="false"/>
          <w:i w:val="false"/>
          <w:color w:val="000000"/>
          <w:sz w:val="28"/>
        </w:rPr>
        <w:t xml:space="preserve">
      18. Басқарма басшысының өкілеттіктері: </w:t>
      </w:r>
    </w:p>
    <w:bookmarkEnd w:id="12775"/>
    <w:bookmarkStart w:name="z12917" w:id="1277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776"/>
    <w:bookmarkStart w:name="z12918" w:id="127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777"/>
    <w:bookmarkStart w:name="z12919" w:id="1277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778"/>
    <w:bookmarkStart w:name="z12920" w:id="127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779"/>
    <w:bookmarkStart w:name="z12921" w:id="1278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780"/>
    <w:bookmarkStart w:name="z12922" w:id="12781"/>
    <w:p>
      <w:pPr>
        <w:spacing w:after="0"/>
        <w:ind w:left="0"/>
        <w:jc w:val="left"/>
      </w:pPr>
      <w:r>
        <w:rPr>
          <w:rFonts w:ascii="Times New Roman"/>
          <w:b/>
          <w:i w:val="false"/>
          <w:color w:val="000000"/>
        </w:rPr>
        <w:t xml:space="preserve"> 4-тарау. Басқарманың мүлкі</w:t>
      </w:r>
    </w:p>
    <w:bookmarkEnd w:id="12781"/>
    <w:bookmarkStart w:name="z12923" w:id="1278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2782"/>
    <w:bookmarkStart w:name="z12924" w:id="1278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783"/>
    <w:bookmarkStart w:name="z12925" w:id="1278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784"/>
    <w:bookmarkStart w:name="z12926" w:id="1278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85"/>
    <w:bookmarkStart w:name="z12927" w:id="12786"/>
    <w:p>
      <w:pPr>
        <w:spacing w:after="0"/>
        <w:ind w:left="0"/>
        <w:jc w:val="left"/>
      </w:pPr>
      <w:r>
        <w:rPr>
          <w:rFonts w:ascii="Times New Roman"/>
          <w:b/>
          <w:i w:val="false"/>
          <w:color w:val="000000"/>
        </w:rPr>
        <w:t xml:space="preserve"> 5-тарау. Басқарманы қайта ұйымдастыру және тарату</w:t>
      </w:r>
    </w:p>
    <w:bookmarkEnd w:id="12786"/>
    <w:bookmarkStart w:name="z12928" w:id="1278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7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138-қосымша</w:t>
            </w:r>
          </w:p>
        </w:tc>
      </w:tr>
    </w:tbl>
    <w:bookmarkStart w:name="z12930" w:id="1278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Қостанай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2788"/>
    <w:bookmarkStart w:name="z12931" w:id="12789"/>
    <w:p>
      <w:pPr>
        <w:spacing w:after="0"/>
        <w:ind w:left="0"/>
        <w:jc w:val="left"/>
      </w:pPr>
      <w:r>
        <w:rPr>
          <w:rFonts w:ascii="Times New Roman"/>
          <w:b/>
          <w:i w:val="false"/>
          <w:color w:val="000000"/>
        </w:rPr>
        <w:t xml:space="preserve"> 1-тарау. Жалпы ережелер</w:t>
      </w:r>
    </w:p>
    <w:bookmarkEnd w:id="12789"/>
    <w:bookmarkStart w:name="z12932" w:id="1279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Қостанай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790"/>
    <w:bookmarkStart w:name="z12933" w:id="1279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791"/>
    <w:bookmarkStart w:name="z12934" w:id="1279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792"/>
    <w:bookmarkStart w:name="z12935" w:id="1279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793"/>
    <w:bookmarkStart w:name="z12936" w:id="1279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794"/>
    <w:bookmarkStart w:name="z12937" w:id="1279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795"/>
    <w:bookmarkStart w:name="z12938" w:id="12796"/>
    <w:p>
      <w:pPr>
        <w:spacing w:after="0"/>
        <w:ind w:left="0"/>
        <w:jc w:val="both"/>
      </w:pPr>
      <w:r>
        <w:rPr>
          <w:rFonts w:ascii="Times New Roman"/>
          <w:b w:val="false"/>
          <w:i w:val="false"/>
          <w:color w:val="000000"/>
          <w:sz w:val="28"/>
        </w:rPr>
        <w:t>
      7. Басқарманың орналасқан жері – 111100, Қазақстан Республикасы, Қостанай облысы, Қостанай ауданы, Затобол кенті, Тәуелсіздік көшесі, 32 А үй.</w:t>
      </w:r>
    </w:p>
    <w:bookmarkEnd w:id="12796"/>
    <w:bookmarkStart w:name="z12939" w:id="1279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Қостанай аудандық тауарлар мен көрсетілетін қызметтердің сапасы мен қауіпсіздігін бақылау басқармасы".</w:t>
      </w:r>
    </w:p>
    <w:bookmarkEnd w:id="12797"/>
    <w:bookmarkStart w:name="z12940" w:id="1279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798"/>
    <w:bookmarkStart w:name="z12941" w:id="1279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799"/>
    <w:bookmarkStart w:name="z12942" w:id="1280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800"/>
    <w:bookmarkStart w:name="z12943" w:id="1280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801"/>
    <w:bookmarkStart w:name="z12944" w:id="1280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802"/>
    <w:bookmarkStart w:name="z12945" w:id="12803"/>
    <w:p>
      <w:pPr>
        <w:spacing w:after="0"/>
        <w:ind w:left="0"/>
        <w:jc w:val="both"/>
      </w:pPr>
      <w:r>
        <w:rPr>
          <w:rFonts w:ascii="Times New Roman"/>
          <w:b w:val="false"/>
          <w:i w:val="false"/>
          <w:color w:val="000000"/>
          <w:sz w:val="28"/>
        </w:rPr>
        <w:t xml:space="preserve">
      12. Міндеттері: </w:t>
      </w:r>
    </w:p>
    <w:bookmarkEnd w:id="12803"/>
    <w:bookmarkStart w:name="z12946" w:id="1280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804"/>
    <w:bookmarkStart w:name="z12947" w:id="1280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805"/>
    <w:bookmarkStart w:name="z12948" w:id="1280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806"/>
    <w:bookmarkStart w:name="z12949" w:id="12807"/>
    <w:p>
      <w:pPr>
        <w:spacing w:after="0"/>
        <w:ind w:left="0"/>
        <w:jc w:val="both"/>
      </w:pPr>
      <w:r>
        <w:rPr>
          <w:rFonts w:ascii="Times New Roman"/>
          <w:b w:val="false"/>
          <w:i w:val="false"/>
          <w:color w:val="000000"/>
          <w:sz w:val="28"/>
        </w:rPr>
        <w:t xml:space="preserve">
      13. Функциялары: </w:t>
      </w:r>
    </w:p>
    <w:bookmarkEnd w:id="12807"/>
    <w:bookmarkStart w:name="z12950" w:id="1280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808"/>
    <w:bookmarkStart w:name="z12951" w:id="1280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809"/>
    <w:bookmarkStart w:name="z12952" w:id="1281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810"/>
    <w:bookmarkStart w:name="z12953" w:id="1281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811"/>
    <w:bookmarkStart w:name="z12954" w:id="1281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812"/>
    <w:bookmarkStart w:name="z12955" w:id="1281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813"/>
    <w:bookmarkStart w:name="z12956" w:id="1281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814"/>
    <w:bookmarkStart w:name="z12957" w:id="1281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815"/>
    <w:bookmarkStart w:name="z12958" w:id="12816"/>
    <w:p>
      <w:pPr>
        <w:spacing w:after="0"/>
        <w:ind w:left="0"/>
        <w:jc w:val="both"/>
      </w:pPr>
      <w:r>
        <w:rPr>
          <w:rFonts w:ascii="Times New Roman"/>
          <w:b w:val="false"/>
          <w:i w:val="false"/>
          <w:color w:val="000000"/>
          <w:sz w:val="28"/>
        </w:rPr>
        <w:t>
      9) құзыретінің шегінде мониторинг жүргізу;</w:t>
      </w:r>
    </w:p>
    <w:bookmarkEnd w:id="12816"/>
    <w:bookmarkStart w:name="z12959" w:id="12817"/>
    <w:p>
      <w:pPr>
        <w:spacing w:after="0"/>
        <w:ind w:left="0"/>
        <w:jc w:val="both"/>
      </w:pPr>
      <w:r>
        <w:rPr>
          <w:rFonts w:ascii="Times New Roman"/>
          <w:b w:val="false"/>
          <w:i w:val="false"/>
          <w:color w:val="000000"/>
          <w:sz w:val="28"/>
        </w:rPr>
        <w:t>
      10) тамақ өнімі қауіпсіздігін қамтамасыз ету;</w:t>
      </w:r>
    </w:p>
    <w:bookmarkEnd w:id="12817"/>
    <w:bookmarkStart w:name="z12960" w:id="1281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818"/>
    <w:bookmarkStart w:name="z12961" w:id="1281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819"/>
    <w:bookmarkStart w:name="z12962" w:id="1282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820"/>
    <w:bookmarkStart w:name="z12963" w:id="1282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821"/>
    <w:bookmarkStart w:name="z12964" w:id="1282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822"/>
    <w:bookmarkStart w:name="z12965" w:id="1282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823"/>
    <w:bookmarkStart w:name="z12966" w:id="1282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824"/>
    <w:bookmarkStart w:name="z12967" w:id="1282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825"/>
    <w:bookmarkStart w:name="z12968" w:id="1282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826"/>
    <w:bookmarkStart w:name="z12969" w:id="1282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827"/>
    <w:bookmarkStart w:name="z12970" w:id="1282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828"/>
    <w:bookmarkStart w:name="z12971" w:id="1282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829"/>
    <w:bookmarkStart w:name="z12972" w:id="1283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830"/>
    <w:bookmarkStart w:name="z12973" w:id="1283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831"/>
    <w:bookmarkStart w:name="z12974" w:id="1283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832"/>
    <w:bookmarkStart w:name="z12975" w:id="1283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833"/>
    <w:bookmarkStart w:name="z12976" w:id="1283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834"/>
    <w:bookmarkStart w:name="z12977" w:id="1283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835"/>
    <w:bookmarkStart w:name="z12978" w:id="1283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836"/>
    <w:bookmarkStart w:name="z12979" w:id="1283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837"/>
    <w:bookmarkStart w:name="z12980" w:id="1283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838"/>
    <w:bookmarkStart w:name="z12981" w:id="1283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839"/>
    <w:bookmarkStart w:name="z12982" w:id="1284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840"/>
    <w:bookmarkStart w:name="z12983" w:id="1284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841"/>
    <w:bookmarkStart w:name="z12984" w:id="1284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842"/>
    <w:bookmarkStart w:name="z12985" w:id="1284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843"/>
    <w:bookmarkStart w:name="z12986" w:id="1284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844"/>
    <w:bookmarkStart w:name="z12987" w:id="1284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845"/>
    <w:bookmarkStart w:name="z12988" w:id="1284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846"/>
    <w:bookmarkStart w:name="z12989" w:id="1284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847"/>
    <w:bookmarkStart w:name="z12990" w:id="1284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848"/>
    <w:bookmarkStart w:name="z12991" w:id="12849"/>
    <w:p>
      <w:pPr>
        <w:spacing w:after="0"/>
        <w:ind w:left="0"/>
        <w:jc w:val="both"/>
      </w:pPr>
      <w:r>
        <w:rPr>
          <w:rFonts w:ascii="Times New Roman"/>
          <w:b w:val="false"/>
          <w:i w:val="false"/>
          <w:color w:val="000000"/>
          <w:sz w:val="28"/>
        </w:rPr>
        <w:t>
      42) реттелетін салада түсіндіру жұмысын ұйымдастыру;</w:t>
      </w:r>
    </w:p>
    <w:bookmarkEnd w:id="12849"/>
    <w:bookmarkStart w:name="z12992" w:id="1285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850"/>
    <w:bookmarkStart w:name="z12993" w:id="1285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851"/>
    <w:bookmarkStart w:name="z12994" w:id="12852"/>
    <w:p>
      <w:pPr>
        <w:spacing w:after="0"/>
        <w:ind w:left="0"/>
        <w:jc w:val="both"/>
      </w:pPr>
      <w:r>
        <w:rPr>
          <w:rFonts w:ascii="Times New Roman"/>
          <w:b w:val="false"/>
          <w:i w:val="false"/>
          <w:color w:val="000000"/>
          <w:sz w:val="28"/>
        </w:rPr>
        <w:t>
      14. Құқықтары мен міндеттері:</w:t>
      </w:r>
    </w:p>
    <w:bookmarkEnd w:id="12852"/>
    <w:bookmarkStart w:name="z12995" w:id="1285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853"/>
    <w:bookmarkStart w:name="z12996" w:id="1285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854"/>
    <w:bookmarkStart w:name="z12997" w:id="128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855"/>
    <w:bookmarkStart w:name="z12998" w:id="1285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856"/>
    <w:bookmarkStart w:name="z12999" w:id="1285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857"/>
    <w:bookmarkStart w:name="z13000" w:id="1285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858"/>
    <w:bookmarkStart w:name="z13001" w:id="1285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859"/>
    <w:bookmarkStart w:name="z13002" w:id="128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860"/>
    <w:bookmarkStart w:name="z13003" w:id="1286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861"/>
    <w:bookmarkStart w:name="z13004" w:id="1286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862"/>
    <w:bookmarkStart w:name="z13005" w:id="12863"/>
    <w:p>
      <w:pPr>
        <w:spacing w:after="0"/>
        <w:ind w:left="0"/>
        <w:jc w:val="left"/>
      </w:pPr>
      <w:r>
        <w:rPr>
          <w:rFonts w:ascii="Times New Roman"/>
          <w:b/>
          <w:i w:val="false"/>
          <w:color w:val="000000"/>
        </w:rPr>
        <w:t xml:space="preserve"> 3-тарау. Басқарманың қызметін ұйымдастыру</w:t>
      </w:r>
    </w:p>
    <w:bookmarkEnd w:id="12863"/>
    <w:bookmarkStart w:name="z13006" w:id="1286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864"/>
    <w:bookmarkStart w:name="z13007" w:id="1286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865"/>
    <w:bookmarkStart w:name="z13008" w:id="1286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866"/>
    <w:bookmarkStart w:name="z13009" w:id="12867"/>
    <w:p>
      <w:pPr>
        <w:spacing w:after="0"/>
        <w:ind w:left="0"/>
        <w:jc w:val="both"/>
      </w:pPr>
      <w:r>
        <w:rPr>
          <w:rFonts w:ascii="Times New Roman"/>
          <w:b w:val="false"/>
          <w:i w:val="false"/>
          <w:color w:val="000000"/>
          <w:sz w:val="28"/>
        </w:rPr>
        <w:t xml:space="preserve">
      18. Басқарма басшысының өкілеттіктері: </w:t>
      </w:r>
    </w:p>
    <w:bookmarkEnd w:id="12867"/>
    <w:bookmarkStart w:name="z13010" w:id="1286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868"/>
    <w:bookmarkStart w:name="z13011" w:id="128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869"/>
    <w:bookmarkStart w:name="z13012" w:id="1287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870"/>
    <w:bookmarkStart w:name="z13013" w:id="128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871"/>
    <w:bookmarkStart w:name="z13014" w:id="1287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872"/>
    <w:bookmarkStart w:name="z13015" w:id="12873"/>
    <w:p>
      <w:pPr>
        <w:spacing w:after="0"/>
        <w:ind w:left="0"/>
        <w:jc w:val="left"/>
      </w:pPr>
      <w:r>
        <w:rPr>
          <w:rFonts w:ascii="Times New Roman"/>
          <w:b/>
          <w:i w:val="false"/>
          <w:color w:val="000000"/>
        </w:rPr>
        <w:t xml:space="preserve"> 4-тарау. Басқарманың мүлкі</w:t>
      </w:r>
    </w:p>
    <w:bookmarkEnd w:id="12873"/>
    <w:bookmarkStart w:name="z13016" w:id="1287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2874"/>
    <w:bookmarkStart w:name="z13017" w:id="1287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875"/>
    <w:bookmarkStart w:name="z13018" w:id="1287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876"/>
    <w:bookmarkStart w:name="z13019" w:id="1287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877"/>
    <w:bookmarkStart w:name="z13020" w:id="12878"/>
    <w:p>
      <w:pPr>
        <w:spacing w:after="0"/>
        <w:ind w:left="0"/>
        <w:jc w:val="left"/>
      </w:pPr>
      <w:r>
        <w:rPr>
          <w:rFonts w:ascii="Times New Roman"/>
          <w:b/>
          <w:i w:val="false"/>
          <w:color w:val="000000"/>
        </w:rPr>
        <w:t xml:space="preserve"> 5-тарау. Басқарманы қайта ұйымдастыру және тарату</w:t>
      </w:r>
    </w:p>
    <w:bookmarkEnd w:id="12878"/>
    <w:bookmarkStart w:name="z13021" w:id="1287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8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139-қосымша</w:t>
            </w:r>
          </w:p>
        </w:tc>
      </w:tr>
    </w:tbl>
    <w:bookmarkStart w:name="z13023" w:id="1288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Қостанай қаласы тауарлар мен көрсетілетін қызметтердің сапасы мен қауіпсіздігін бақылау басқармасы" республикалық мемлекеттік мекемесiнің ережесі</w:t>
      </w:r>
    </w:p>
    <w:bookmarkEnd w:id="12880"/>
    <w:bookmarkStart w:name="z13024" w:id="12881"/>
    <w:p>
      <w:pPr>
        <w:spacing w:after="0"/>
        <w:ind w:left="0"/>
        <w:jc w:val="left"/>
      </w:pPr>
      <w:r>
        <w:rPr>
          <w:rFonts w:ascii="Times New Roman"/>
          <w:b/>
          <w:i w:val="false"/>
          <w:color w:val="000000"/>
        </w:rPr>
        <w:t xml:space="preserve"> 1-тарау. Жалпы ережелер</w:t>
      </w:r>
    </w:p>
    <w:bookmarkEnd w:id="12881"/>
    <w:bookmarkStart w:name="z13025" w:id="1288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Қостанай қаласы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882"/>
    <w:bookmarkStart w:name="z13026" w:id="1288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883"/>
    <w:bookmarkStart w:name="z13027" w:id="1288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884"/>
    <w:bookmarkStart w:name="z13028" w:id="1288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885"/>
    <w:bookmarkStart w:name="z13029" w:id="1288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886"/>
    <w:bookmarkStart w:name="z13030" w:id="1288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887"/>
    <w:bookmarkStart w:name="z13031" w:id="12888"/>
    <w:p>
      <w:pPr>
        <w:spacing w:after="0"/>
        <w:ind w:left="0"/>
        <w:jc w:val="both"/>
      </w:pPr>
      <w:r>
        <w:rPr>
          <w:rFonts w:ascii="Times New Roman"/>
          <w:b w:val="false"/>
          <w:i w:val="false"/>
          <w:color w:val="000000"/>
          <w:sz w:val="28"/>
        </w:rPr>
        <w:t>
      7. Басқарманың орналасқан жері – 110000, Қазақстан Республикасы, Қостанай облысы, Қостанай қаласы, Амангелді көшесі, 96 А үй.</w:t>
      </w:r>
    </w:p>
    <w:bookmarkEnd w:id="12888"/>
    <w:bookmarkStart w:name="z13032" w:id="1288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Қостанай қаласы тауарлар мен көрсетілетін қызметтердің сапасы мен қауіпсіздігін бақылау басқармасы".</w:t>
      </w:r>
    </w:p>
    <w:bookmarkEnd w:id="12889"/>
    <w:bookmarkStart w:name="z13033" w:id="1289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890"/>
    <w:bookmarkStart w:name="z13034" w:id="1289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891"/>
    <w:bookmarkStart w:name="z13035" w:id="1289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892"/>
    <w:bookmarkStart w:name="z13036" w:id="1289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893"/>
    <w:bookmarkStart w:name="z13037" w:id="1289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894"/>
    <w:bookmarkStart w:name="z13038" w:id="12895"/>
    <w:p>
      <w:pPr>
        <w:spacing w:after="0"/>
        <w:ind w:left="0"/>
        <w:jc w:val="both"/>
      </w:pPr>
      <w:r>
        <w:rPr>
          <w:rFonts w:ascii="Times New Roman"/>
          <w:b w:val="false"/>
          <w:i w:val="false"/>
          <w:color w:val="000000"/>
          <w:sz w:val="28"/>
        </w:rPr>
        <w:t xml:space="preserve">
      12. Міндеттері: </w:t>
      </w:r>
    </w:p>
    <w:bookmarkEnd w:id="12895"/>
    <w:bookmarkStart w:name="z13039" w:id="1289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896"/>
    <w:bookmarkStart w:name="z13040" w:id="1289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897"/>
    <w:bookmarkStart w:name="z13041" w:id="1289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898"/>
    <w:bookmarkStart w:name="z13042" w:id="12899"/>
    <w:p>
      <w:pPr>
        <w:spacing w:after="0"/>
        <w:ind w:left="0"/>
        <w:jc w:val="both"/>
      </w:pPr>
      <w:r>
        <w:rPr>
          <w:rFonts w:ascii="Times New Roman"/>
          <w:b w:val="false"/>
          <w:i w:val="false"/>
          <w:color w:val="000000"/>
          <w:sz w:val="28"/>
        </w:rPr>
        <w:t xml:space="preserve">
      13. Функциялары: </w:t>
      </w:r>
    </w:p>
    <w:bookmarkEnd w:id="12899"/>
    <w:bookmarkStart w:name="z13043" w:id="1290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900"/>
    <w:bookmarkStart w:name="z13044" w:id="1290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901"/>
    <w:bookmarkStart w:name="z13045" w:id="1290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902"/>
    <w:bookmarkStart w:name="z13046" w:id="1290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903"/>
    <w:bookmarkStart w:name="z13047" w:id="1290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904"/>
    <w:bookmarkStart w:name="z13048" w:id="1290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905"/>
    <w:bookmarkStart w:name="z13049" w:id="1290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906"/>
    <w:bookmarkStart w:name="z13050" w:id="1290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907"/>
    <w:bookmarkStart w:name="z13051" w:id="12908"/>
    <w:p>
      <w:pPr>
        <w:spacing w:after="0"/>
        <w:ind w:left="0"/>
        <w:jc w:val="both"/>
      </w:pPr>
      <w:r>
        <w:rPr>
          <w:rFonts w:ascii="Times New Roman"/>
          <w:b w:val="false"/>
          <w:i w:val="false"/>
          <w:color w:val="000000"/>
          <w:sz w:val="28"/>
        </w:rPr>
        <w:t>
      9) құзыретінің шегінде мониторинг жүргізу;</w:t>
      </w:r>
    </w:p>
    <w:bookmarkEnd w:id="12908"/>
    <w:bookmarkStart w:name="z13052" w:id="12909"/>
    <w:p>
      <w:pPr>
        <w:spacing w:after="0"/>
        <w:ind w:left="0"/>
        <w:jc w:val="both"/>
      </w:pPr>
      <w:r>
        <w:rPr>
          <w:rFonts w:ascii="Times New Roman"/>
          <w:b w:val="false"/>
          <w:i w:val="false"/>
          <w:color w:val="000000"/>
          <w:sz w:val="28"/>
        </w:rPr>
        <w:t>
      10) тамақ өнімі қауіпсіздігін қамтамасыз ету;</w:t>
      </w:r>
    </w:p>
    <w:bookmarkEnd w:id="12909"/>
    <w:bookmarkStart w:name="z13053" w:id="1291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2910"/>
    <w:bookmarkStart w:name="z13054" w:id="1291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2911"/>
    <w:bookmarkStart w:name="z13055" w:id="1291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2912"/>
    <w:bookmarkStart w:name="z13056" w:id="1291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2913"/>
    <w:bookmarkStart w:name="z13057" w:id="1291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2914"/>
    <w:bookmarkStart w:name="z13058" w:id="1291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2915"/>
    <w:bookmarkStart w:name="z13059" w:id="1291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2916"/>
    <w:bookmarkStart w:name="z13060" w:id="1291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2917"/>
    <w:bookmarkStart w:name="z13061" w:id="1291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2918"/>
    <w:bookmarkStart w:name="z13062" w:id="1291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2919"/>
    <w:bookmarkStart w:name="z13063" w:id="1292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2920"/>
    <w:bookmarkStart w:name="z13064" w:id="1292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2921"/>
    <w:bookmarkStart w:name="z13065" w:id="1292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2922"/>
    <w:bookmarkStart w:name="z13066" w:id="1292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2923"/>
    <w:bookmarkStart w:name="z13067" w:id="1292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2924"/>
    <w:bookmarkStart w:name="z13068" w:id="1292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2925"/>
    <w:bookmarkStart w:name="z13069" w:id="1292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2926"/>
    <w:bookmarkStart w:name="z13070" w:id="1292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2927"/>
    <w:bookmarkStart w:name="z13071" w:id="1292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2928"/>
    <w:bookmarkStart w:name="z13072" w:id="1292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2929"/>
    <w:bookmarkStart w:name="z13073" w:id="1293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2930"/>
    <w:bookmarkStart w:name="z13074" w:id="1293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2931"/>
    <w:bookmarkStart w:name="z13075" w:id="1293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2932"/>
    <w:bookmarkStart w:name="z13076" w:id="1293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2933"/>
    <w:bookmarkStart w:name="z13077" w:id="1293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2934"/>
    <w:bookmarkStart w:name="z13078" w:id="1293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2935"/>
    <w:bookmarkStart w:name="z13079" w:id="1293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2936"/>
    <w:bookmarkStart w:name="z13080" w:id="1293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2937"/>
    <w:bookmarkStart w:name="z13081" w:id="1293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2938"/>
    <w:bookmarkStart w:name="z13082" w:id="1293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2939"/>
    <w:bookmarkStart w:name="z13083" w:id="1294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2940"/>
    <w:bookmarkStart w:name="z13084" w:id="12941"/>
    <w:p>
      <w:pPr>
        <w:spacing w:after="0"/>
        <w:ind w:left="0"/>
        <w:jc w:val="both"/>
      </w:pPr>
      <w:r>
        <w:rPr>
          <w:rFonts w:ascii="Times New Roman"/>
          <w:b w:val="false"/>
          <w:i w:val="false"/>
          <w:color w:val="000000"/>
          <w:sz w:val="28"/>
        </w:rPr>
        <w:t>
      42) реттелетін салада түсіндіру жұмысын ұйымдастыру;</w:t>
      </w:r>
    </w:p>
    <w:bookmarkEnd w:id="12941"/>
    <w:bookmarkStart w:name="z13085" w:id="1294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2942"/>
    <w:bookmarkStart w:name="z13086" w:id="1294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2943"/>
    <w:bookmarkStart w:name="z13087" w:id="12944"/>
    <w:p>
      <w:pPr>
        <w:spacing w:after="0"/>
        <w:ind w:left="0"/>
        <w:jc w:val="both"/>
      </w:pPr>
      <w:r>
        <w:rPr>
          <w:rFonts w:ascii="Times New Roman"/>
          <w:b w:val="false"/>
          <w:i w:val="false"/>
          <w:color w:val="000000"/>
          <w:sz w:val="28"/>
        </w:rPr>
        <w:t>
      14. Құқықтары мен міндеттері:</w:t>
      </w:r>
    </w:p>
    <w:bookmarkEnd w:id="12944"/>
    <w:bookmarkStart w:name="z13088" w:id="1294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2945"/>
    <w:bookmarkStart w:name="z13089" w:id="1294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2946"/>
    <w:bookmarkStart w:name="z13090" w:id="1294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2947"/>
    <w:bookmarkStart w:name="z13091" w:id="1294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2948"/>
    <w:bookmarkStart w:name="z13092" w:id="1294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949"/>
    <w:bookmarkStart w:name="z13093" w:id="1295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2950"/>
    <w:bookmarkStart w:name="z13094" w:id="1295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2951"/>
    <w:bookmarkStart w:name="z13095" w:id="1295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2952"/>
    <w:bookmarkStart w:name="z13096" w:id="1295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2953"/>
    <w:bookmarkStart w:name="z13097" w:id="1295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2954"/>
    <w:bookmarkStart w:name="z13098" w:id="12955"/>
    <w:p>
      <w:pPr>
        <w:spacing w:after="0"/>
        <w:ind w:left="0"/>
        <w:jc w:val="left"/>
      </w:pPr>
      <w:r>
        <w:rPr>
          <w:rFonts w:ascii="Times New Roman"/>
          <w:b/>
          <w:i w:val="false"/>
          <w:color w:val="000000"/>
        </w:rPr>
        <w:t xml:space="preserve"> 3-тарау. Басқарманың қызметін ұйымдастыру</w:t>
      </w:r>
    </w:p>
    <w:bookmarkEnd w:id="12955"/>
    <w:bookmarkStart w:name="z13099" w:id="1295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2956"/>
    <w:bookmarkStart w:name="z13100" w:id="1295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2957"/>
    <w:bookmarkStart w:name="z13101" w:id="1295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2958"/>
    <w:bookmarkStart w:name="z13102" w:id="12959"/>
    <w:p>
      <w:pPr>
        <w:spacing w:after="0"/>
        <w:ind w:left="0"/>
        <w:jc w:val="both"/>
      </w:pPr>
      <w:r>
        <w:rPr>
          <w:rFonts w:ascii="Times New Roman"/>
          <w:b w:val="false"/>
          <w:i w:val="false"/>
          <w:color w:val="000000"/>
          <w:sz w:val="28"/>
        </w:rPr>
        <w:t xml:space="preserve">
      18. Басқарма басшысының өкілеттіктері: </w:t>
      </w:r>
    </w:p>
    <w:bookmarkEnd w:id="12959"/>
    <w:bookmarkStart w:name="z13103" w:id="1296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2960"/>
    <w:bookmarkStart w:name="z13104" w:id="129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961"/>
    <w:bookmarkStart w:name="z13105" w:id="1296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2962"/>
    <w:bookmarkStart w:name="z13106" w:id="129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963"/>
    <w:bookmarkStart w:name="z13107" w:id="1296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2964"/>
    <w:bookmarkStart w:name="z13108" w:id="12965"/>
    <w:p>
      <w:pPr>
        <w:spacing w:after="0"/>
        <w:ind w:left="0"/>
        <w:jc w:val="left"/>
      </w:pPr>
      <w:r>
        <w:rPr>
          <w:rFonts w:ascii="Times New Roman"/>
          <w:b/>
          <w:i w:val="false"/>
          <w:color w:val="000000"/>
        </w:rPr>
        <w:t xml:space="preserve"> 4-тарау. Басқарманың мүлкі</w:t>
      </w:r>
    </w:p>
    <w:bookmarkEnd w:id="12965"/>
    <w:bookmarkStart w:name="z13109" w:id="1296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2966"/>
    <w:bookmarkStart w:name="z13110" w:id="1296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967"/>
    <w:bookmarkStart w:name="z13111" w:id="1296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2968"/>
    <w:bookmarkStart w:name="z13112" w:id="1296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69"/>
    <w:bookmarkStart w:name="z13113" w:id="12970"/>
    <w:p>
      <w:pPr>
        <w:spacing w:after="0"/>
        <w:ind w:left="0"/>
        <w:jc w:val="left"/>
      </w:pPr>
      <w:r>
        <w:rPr>
          <w:rFonts w:ascii="Times New Roman"/>
          <w:b/>
          <w:i w:val="false"/>
          <w:color w:val="000000"/>
        </w:rPr>
        <w:t xml:space="preserve"> 5-тарау. Басқарманы қайта ұйымдастыру және тарату</w:t>
      </w:r>
    </w:p>
    <w:bookmarkEnd w:id="12970"/>
    <w:bookmarkStart w:name="z13114" w:id="1297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9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140-қосымша</w:t>
            </w:r>
          </w:p>
        </w:tc>
      </w:tr>
    </w:tbl>
    <w:bookmarkStart w:name="z13116" w:id="1297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Лисаковск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2972"/>
    <w:bookmarkStart w:name="z13117" w:id="12973"/>
    <w:p>
      <w:pPr>
        <w:spacing w:after="0"/>
        <w:ind w:left="0"/>
        <w:jc w:val="left"/>
      </w:pPr>
      <w:r>
        <w:rPr>
          <w:rFonts w:ascii="Times New Roman"/>
          <w:b/>
          <w:i w:val="false"/>
          <w:color w:val="000000"/>
        </w:rPr>
        <w:t xml:space="preserve"> 1-тарау. Жалпы ережелер</w:t>
      </w:r>
    </w:p>
    <w:bookmarkEnd w:id="12973"/>
    <w:bookmarkStart w:name="z13118" w:id="1297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Лисаковск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2974"/>
    <w:bookmarkStart w:name="z13119" w:id="129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2975"/>
    <w:bookmarkStart w:name="z13120" w:id="1297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2976"/>
    <w:bookmarkStart w:name="z13121" w:id="1297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2977"/>
    <w:bookmarkStart w:name="z13122" w:id="1297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2978"/>
    <w:bookmarkStart w:name="z13123" w:id="1297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2979"/>
    <w:bookmarkStart w:name="z13124" w:id="12980"/>
    <w:p>
      <w:pPr>
        <w:spacing w:after="0"/>
        <w:ind w:left="0"/>
        <w:jc w:val="both"/>
      </w:pPr>
      <w:r>
        <w:rPr>
          <w:rFonts w:ascii="Times New Roman"/>
          <w:b w:val="false"/>
          <w:i w:val="false"/>
          <w:color w:val="000000"/>
          <w:sz w:val="28"/>
        </w:rPr>
        <w:t>
      7. Басқарманың орналасқан жері – 111200, Қазақстан Республикасы, Қостанай облысы, Лисаковск қаласы, Больничный Городок шағын ауданы, 7 үй.</w:t>
      </w:r>
    </w:p>
    <w:bookmarkEnd w:id="12980"/>
    <w:bookmarkStart w:name="z13125" w:id="1298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Лисаковск қалалық тауарлар мен көрсетілетін қызметтердің сапасы мен қауіпсіздігін бақылау басқармасы".</w:t>
      </w:r>
    </w:p>
    <w:bookmarkEnd w:id="12981"/>
    <w:bookmarkStart w:name="z13126" w:id="1298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2982"/>
    <w:bookmarkStart w:name="z13127" w:id="1298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2983"/>
    <w:bookmarkStart w:name="z13128" w:id="1298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2984"/>
    <w:bookmarkStart w:name="z13129" w:id="1298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2985"/>
    <w:bookmarkStart w:name="z13130" w:id="1298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2986"/>
    <w:bookmarkStart w:name="z13131" w:id="12987"/>
    <w:p>
      <w:pPr>
        <w:spacing w:after="0"/>
        <w:ind w:left="0"/>
        <w:jc w:val="both"/>
      </w:pPr>
      <w:r>
        <w:rPr>
          <w:rFonts w:ascii="Times New Roman"/>
          <w:b w:val="false"/>
          <w:i w:val="false"/>
          <w:color w:val="000000"/>
          <w:sz w:val="28"/>
        </w:rPr>
        <w:t xml:space="preserve">
      12. Міндеттері: </w:t>
      </w:r>
    </w:p>
    <w:bookmarkEnd w:id="12987"/>
    <w:bookmarkStart w:name="z13132" w:id="1298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2988"/>
    <w:bookmarkStart w:name="z13133" w:id="1298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2989"/>
    <w:bookmarkStart w:name="z13134" w:id="1299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2990"/>
    <w:bookmarkStart w:name="z13135" w:id="12991"/>
    <w:p>
      <w:pPr>
        <w:spacing w:after="0"/>
        <w:ind w:left="0"/>
        <w:jc w:val="both"/>
      </w:pPr>
      <w:r>
        <w:rPr>
          <w:rFonts w:ascii="Times New Roman"/>
          <w:b w:val="false"/>
          <w:i w:val="false"/>
          <w:color w:val="000000"/>
          <w:sz w:val="28"/>
        </w:rPr>
        <w:t xml:space="preserve">
      13. Функциялары: </w:t>
      </w:r>
    </w:p>
    <w:bookmarkEnd w:id="12991"/>
    <w:bookmarkStart w:name="z13136" w:id="1299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2992"/>
    <w:bookmarkStart w:name="z13137" w:id="1299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2993"/>
    <w:bookmarkStart w:name="z13138" w:id="1299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2994"/>
    <w:bookmarkStart w:name="z13139" w:id="1299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2995"/>
    <w:bookmarkStart w:name="z13140" w:id="1299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2996"/>
    <w:bookmarkStart w:name="z13141" w:id="1299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2997"/>
    <w:bookmarkStart w:name="z13142" w:id="1299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2998"/>
    <w:bookmarkStart w:name="z13143" w:id="1299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2999"/>
    <w:bookmarkStart w:name="z13144" w:id="13000"/>
    <w:p>
      <w:pPr>
        <w:spacing w:after="0"/>
        <w:ind w:left="0"/>
        <w:jc w:val="both"/>
      </w:pPr>
      <w:r>
        <w:rPr>
          <w:rFonts w:ascii="Times New Roman"/>
          <w:b w:val="false"/>
          <w:i w:val="false"/>
          <w:color w:val="000000"/>
          <w:sz w:val="28"/>
        </w:rPr>
        <w:t>
      9) құзыретінің шегінде мониторинг жүргізу;</w:t>
      </w:r>
    </w:p>
    <w:bookmarkEnd w:id="13000"/>
    <w:bookmarkStart w:name="z13145" w:id="13001"/>
    <w:p>
      <w:pPr>
        <w:spacing w:after="0"/>
        <w:ind w:left="0"/>
        <w:jc w:val="both"/>
      </w:pPr>
      <w:r>
        <w:rPr>
          <w:rFonts w:ascii="Times New Roman"/>
          <w:b w:val="false"/>
          <w:i w:val="false"/>
          <w:color w:val="000000"/>
          <w:sz w:val="28"/>
        </w:rPr>
        <w:t>
      10) тамақ өнімі қауіпсіздігін қамтамасыз ету;</w:t>
      </w:r>
    </w:p>
    <w:bookmarkEnd w:id="13001"/>
    <w:bookmarkStart w:name="z13146" w:id="1300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002"/>
    <w:bookmarkStart w:name="z13147" w:id="1300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003"/>
    <w:bookmarkStart w:name="z13148" w:id="1300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004"/>
    <w:bookmarkStart w:name="z13149" w:id="1300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005"/>
    <w:bookmarkStart w:name="z13150" w:id="1300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006"/>
    <w:bookmarkStart w:name="z13151" w:id="1300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007"/>
    <w:bookmarkStart w:name="z13152" w:id="1300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008"/>
    <w:bookmarkStart w:name="z13153" w:id="1300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009"/>
    <w:bookmarkStart w:name="z13154" w:id="1301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010"/>
    <w:bookmarkStart w:name="z13155" w:id="1301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011"/>
    <w:bookmarkStart w:name="z13156" w:id="1301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012"/>
    <w:bookmarkStart w:name="z13157" w:id="1301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013"/>
    <w:bookmarkStart w:name="z13158" w:id="1301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014"/>
    <w:bookmarkStart w:name="z13159" w:id="1301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015"/>
    <w:bookmarkStart w:name="z13160" w:id="1301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016"/>
    <w:bookmarkStart w:name="z13161" w:id="1301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017"/>
    <w:bookmarkStart w:name="z13162" w:id="1301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018"/>
    <w:bookmarkStart w:name="z13163" w:id="1301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019"/>
    <w:bookmarkStart w:name="z13164" w:id="1302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020"/>
    <w:bookmarkStart w:name="z13165" w:id="1302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021"/>
    <w:bookmarkStart w:name="z13166" w:id="1302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022"/>
    <w:bookmarkStart w:name="z13167" w:id="1302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023"/>
    <w:bookmarkStart w:name="z13168" w:id="1302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024"/>
    <w:bookmarkStart w:name="z13169" w:id="1302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025"/>
    <w:bookmarkStart w:name="z13170" w:id="1302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026"/>
    <w:bookmarkStart w:name="z13171" w:id="1302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027"/>
    <w:bookmarkStart w:name="z13172" w:id="1302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028"/>
    <w:bookmarkStart w:name="z13173" w:id="1302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029"/>
    <w:bookmarkStart w:name="z13174" w:id="1303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030"/>
    <w:bookmarkStart w:name="z13175" w:id="1303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031"/>
    <w:bookmarkStart w:name="z13176" w:id="1303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032"/>
    <w:bookmarkStart w:name="z13177" w:id="13033"/>
    <w:p>
      <w:pPr>
        <w:spacing w:after="0"/>
        <w:ind w:left="0"/>
        <w:jc w:val="both"/>
      </w:pPr>
      <w:r>
        <w:rPr>
          <w:rFonts w:ascii="Times New Roman"/>
          <w:b w:val="false"/>
          <w:i w:val="false"/>
          <w:color w:val="000000"/>
          <w:sz w:val="28"/>
        </w:rPr>
        <w:t>
      42) реттелетін салада түсіндіру жұмысын ұйымдастыру;</w:t>
      </w:r>
    </w:p>
    <w:bookmarkEnd w:id="13033"/>
    <w:bookmarkStart w:name="z13178" w:id="1303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034"/>
    <w:bookmarkStart w:name="z13179" w:id="1303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035"/>
    <w:bookmarkStart w:name="z13180" w:id="13036"/>
    <w:p>
      <w:pPr>
        <w:spacing w:after="0"/>
        <w:ind w:left="0"/>
        <w:jc w:val="both"/>
      </w:pPr>
      <w:r>
        <w:rPr>
          <w:rFonts w:ascii="Times New Roman"/>
          <w:b w:val="false"/>
          <w:i w:val="false"/>
          <w:color w:val="000000"/>
          <w:sz w:val="28"/>
        </w:rPr>
        <w:t>
      14. Құқықтары мен міндеттері:</w:t>
      </w:r>
    </w:p>
    <w:bookmarkEnd w:id="13036"/>
    <w:bookmarkStart w:name="z13181" w:id="1303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037"/>
    <w:bookmarkStart w:name="z13182" w:id="1303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038"/>
    <w:bookmarkStart w:name="z13183" w:id="1303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039"/>
    <w:bookmarkStart w:name="z13184" w:id="1304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040"/>
    <w:bookmarkStart w:name="z13185" w:id="1304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041"/>
    <w:bookmarkStart w:name="z13186" w:id="1304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042"/>
    <w:bookmarkStart w:name="z13187" w:id="1304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043"/>
    <w:bookmarkStart w:name="z13188" w:id="1304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044"/>
    <w:bookmarkStart w:name="z13189" w:id="1304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045"/>
    <w:bookmarkStart w:name="z13190" w:id="1304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046"/>
    <w:bookmarkStart w:name="z13191" w:id="13047"/>
    <w:p>
      <w:pPr>
        <w:spacing w:after="0"/>
        <w:ind w:left="0"/>
        <w:jc w:val="left"/>
      </w:pPr>
      <w:r>
        <w:rPr>
          <w:rFonts w:ascii="Times New Roman"/>
          <w:b/>
          <w:i w:val="false"/>
          <w:color w:val="000000"/>
        </w:rPr>
        <w:t xml:space="preserve"> 3-тарау. Басқарманың қызметін ұйымдастыру</w:t>
      </w:r>
    </w:p>
    <w:bookmarkEnd w:id="13047"/>
    <w:bookmarkStart w:name="z13192" w:id="1304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048"/>
    <w:bookmarkStart w:name="z13193" w:id="1304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049"/>
    <w:bookmarkStart w:name="z13194" w:id="1305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050"/>
    <w:bookmarkStart w:name="z13195" w:id="13051"/>
    <w:p>
      <w:pPr>
        <w:spacing w:after="0"/>
        <w:ind w:left="0"/>
        <w:jc w:val="both"/>
      </w:pPr>
      <w:r>
        <w:rPr>
          <w:rFonts w:ascii="Times New Roman"/>
          <w:b w:val="false"/>
          <w:i w:val="false"/>
          <w:color w:val="000000"/>
          <w:sz w:val="28"/>
        </w:rPr>
        <w:t>
      18. Басқарма басшысының өкілеттіктері:</w:t>
      </w:r>
    </w:p>
    <w:bookmarkEnd w:id="13051"/>
    <w:bookmarkStart w:name="z13196" w:id="1305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052"/>
    <w:bookmarkStart w:name="z13197" w:id="130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053"/>
    <w:bookmarkStart w:name="z13198" w:id="1305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054"/>
    <w:bookmarkStart w:name="z13199" w:id="130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055"/>
    <w:bookmarkStart w:name="z13200" w:id="1305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056"/>
    <w:bookmarkStart w:name="z13201" w:id="13057"/>
    <w:p>
      <w:pPr>
        <w:spacing w:after="0"/>
        <w:ind w:left="0"/>
        <w:jc w:val="left"/>
      </w:pPr>
      <w:r>
        <w:rPr>
          <w:rFonts w:ascii="Times New Roman"/>
          <w:b/>
          <w:i w:val="false"/>
          <w:color w:val="000000"/>
        </w:rPr>
        <w:t xml:space="preserve"> 4-тарау. Басқарманың мүлкі</w:t>
      </w:r>
    </w:p>
    <w:bookmarkEnd w:id="13057"/>
    <w:bookmarkStart w:name="z13202" w:id="1305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3058"/>
    <w:bookmarkStart w:name="z13203" w:id="1305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059"/>
    <w:bookmarkStart w:name="z13204" w:id="1306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060"/>
    <w:bookmarkStart w:name="z13205" w:id="1306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061"/>
    <w:bookmarkStart w:name="z13206" w:id="13062"/>
    <w:p>
      <w:pPr>
        <w:spacing w:after="0"/>
        <w:ind w:left="0"/>
        <w:jc w:val="left"/>
      </w:pPr>
      <w:r>
        <w:rPr>
          <w:rFonts w:ascii="Times New Roman"/>
          <w:b/>
          <w:i w:val="false"/>
          <w:color w:val="000000"/>
        </w:rPr>
        <w:t xml:space="preserve"> 5-тарау. Басқарманы қайта ұйымдастыру және тарату</w:t>
      </w:r>
    </w:p>
    <w:bookmarkEnd w:id="13062"/>
    <w:bookmarkStart w:name="z13207" w:id="1306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0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141-қосымша</w:t>
            </w:r>
          </w:p>
        </w:tc>
      </w:tr>
    </w:tbl>
    <w:bookmarkStart w:name="z13209" w:id="1306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Меңдіқара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064"/>
    <w:bookmarkStart w:name="z13210" w:id="13065"/>
    <w:p>
      <w:pPr>
        <w:spacing w:after="0"/>
        <w:ind w:left="0"/>
        <w:jc w:val="left"/>
      </w:pPr>
      <w:r>
        <w:rPr>
          <w:rFonts w:ascii="Times New Roman"/>
          <w:b/>
          <w:i w:val="false"/>
          <w:color w:val="000000"/>
        </w:rPr>
        <w:t xml:space="preserve"> 1-тарау. Жалпы ережелер</w:t>
      </w:r>
    </w:p>
    <w:bookmarkEnd w:id="13065"/>
    <w:bookmarkStart w:name="z13211" w:id="1306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Меңдіқара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066"/>
    <w:bookmarkStart w:name="z13212" w:id="1306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067"/>
    <w:bookmarkStart w:name="z13213" w:id="1306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068"/>
    <w:bookmarkStart w:name="z13214" w:id="1306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069"/>
    <w:bookmarkStart w:name="z13215" w:id="1307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070"/>
    <w:bookmarkStart w:name="z13216" w:id="1307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071"/>
    <w:bookmarkStart w:name="z13217" w:id="13072"/>
    <w:p>
      <w:pPr>
        <w:spacing w:after="0"/>
        <w:ind w:left="0"/>
        <w:jc w:val="both"/>
      </w:pPr>
      <w:r>
        <w:rPr>
          <w:rFonts w:ascii="Times New Roman"/>
          <w:b w:val="false"/>
          <w:i w:val="false"/>
          <w:color w:val="000000"/>
          <w:sz w:val="28"/>
        </w:rPr>
        <w:t xml:space="preserve">
      7. Басқарманың орналасқан жері – 111300, Қазақстан Республикасы, Қостанай облысы, Меңдіқара ауданы, Боровское ауылы, Алтынсарин көшесі, 45 үй. </w:t>
      </w:r>
    </w:p>
    <w:bookmarkEnd w:id="13072"/>
    <w:bookmarkStart w:name="z13218" w:id="1307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Меңдіқара аудандық тауарлар мен көрсетілетін қызметтердің сапасы мен қауіпсіздігін бақылау басқармасы".</w:t>
      </w:r>
    </w:p>
    <w:bookmarkEnd w:id="13073"/>
    <w:bookmarkStart w:name="z13219" w:id="1307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074"/>
    <w:bookmarkStart w:name="z13220" w:id="1307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075"/>
    <w:bookmarkStart w:name="z13221" w:id="1307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076"/>
    <w:bookmarkStart w:name="z13222" w:id="1307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077"/>
    <w:bookmarkStart w:name="z13223" w:id="1307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078"/>
    <w:bookmarkStart w:name="z13224" w:id="13079"/>
    <w:p>
      <w:pPr>
        <w:spacing w:after="0"/>
        <w:ind w:left="0"/>
        <w:jc w:val="both"/>
      </w:pPr>
      <w:r>
        <w:rPr>
          <w:rFonts w:ascii="Times New Roman"/>
          <w:b w:val="false"/>
          <w:i w:val="false"/>
          <w:color w:val="000000"/>
          <w:sz w:val="28"/>
        </w:rPr>
        <w:t xml:space="preserve">
      12. Міндеттері: </w:t>
      </w:r>
    </w:p>
    <w:bookmarkEnd w:id="13079"/>
    <w:bookmarkStart w:name="z13225" w:id="1308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080"/>
    <w:bookmarkStart w:name="z13226" w:id="1308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081"/>
    <w:bookmarkStart w:name="z13227" w:id="1308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082"/>
    <w:bookmarkStart w:name="z13228" w:id="13083"/>
    <w:p>
      <w:pPr>
        <w:spacing w:after="0"/>
        <w:ind w:left="0"/>
        <w:jc w:val="both"/>
      </w:pPr>
      <w:r>
        <w:rPr>
          <w:rFonts w:ascii="Times New Roman"/>
          <w:b w:val="false"/>
          <w:i w:val="false"/>
          <w:color w:val="000000"/>
          <w:sz w:val="28"/>
        </w:rPr>
        <w:t xml:space="preserve">
      13. Функциялары: </w:t>
      </w:r>
    </w:p>
    <w:bookmarkEnd w:id="13083"/>
    <w:bookmarkStart w:name="z13229" w:id="1308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084"/>
    <w:bookmarkStart w:name="z13230" w:id="1308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085"/>
    <w:bookmarkStart w:name="z13231" w:id="1308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086"/>
    <w:bookmarkStart w:name="z13232" w:id="1308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087"/>
    <w:bookmarkStart w:name="z13233" w:id="1308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088"/>
    <w:bookmarkStart w:name="z13234" w:id="1308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089"/>
    <w:bookmarkStart w:name="z13235" w:id="1309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090"/>
    <w:bookmarkStart w:name="z13236" w:id="1309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091"/>
    <w:bookmarkStart w:name="z13237" w:id="13092"/>
    <w:p>
      <w:pPr>
        <w:spacing w:after="0"/>
        <w:ind w:left="0"/>
        <w:jc w:val="both"/>
      </w:pPr>
      <w:r>
        <w:rPr>
          <w:rFonts w:ascii="Times New Roman"/>
          <w:b w:val="false"/>
          <w:i w:val="false"/>
          <w:color w:val="000000"/>
          <w:sz w:val="28"/>
        </w:rPr>
        <w:t>
      9) құзыретінің шегінде мониторинг жүргізу;</w:t>
      </w:r>
    </w:p>
    <w:bookmarkEnd w:id="13092"/>
    <w:bookmarkStart w:name="z13238" w:id="13093"/>
    <w:p>
      <w:pPr>
        <w:spacing w:after="0"/>
        <w:ind w:left="0"/>
        <w:jc w:val="both"/>
      </w:pPr>
      <w:r>
        <w:rPr>
          <w:rFonts w:ascii="Times New Roman"/>
          <w:b w:val="false"/>
          <w:i w:val="false"/>
          <w:color w:val="000000"/>
          <w:sz w:val="28"/>
        </w:rPr>
        <w:t>
      10) тамақ өнімі қауіпсіздігін қамтамасыз ету;</w:t>
      </w:r>
    </w:p>
    <w:bookmarkEnd w:id="13093"/>
    <w:bookmarkStart w:name="z13239" w:id="1309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094"/>
    <w:bookmarkStart w:name="z13240" w:id="1309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095"/>
    <w:bookmarkStart w:name="z13241" w:id="1309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096"/>
    <w:bookmarkStart w:name="z13242" w:id="1309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097"/>
    <w:bookmarkStart w:name="z13243" w:id="1309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098"/>
    <w:bookmarkStart w:name="z13244" w:id="1309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099"/>
    <w:bookmarkStart w:name="z13245" w:id="1310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100"/>
    <w:bookmarkStart w:name="z13246" w:id="1310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101"/>
    <w:bookmarkStart w:name="z13247" w:id="1310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102"/>
    <w:bookmarkStart w:name="z13248" w:id="1310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103"/>
    <w:bookmarkStart w:name="z13249" w:id="1310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104"/>
    <w:bookmarkStart w:name="z13250" w:id="1310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105"/>
    <w:bookmarkStart w:name="z13251" w:id="1310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106"/>
    <w:bookmarkStart w:name="z13252" w:id="1310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107"/>
    <w:bookmarkStart w:name="z13253" w:id="1310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108"/>
    <w:bookmarkStart w:name="z13254" w:id="1310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109"/>
    <w:bookmarkStart w:name="z13255" w:id="1311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110"/>
    <w:bookmarkStart w:name="z13256" w:id="1311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111"/>
    <w:bookmarkStart w:name="z13257" w:id="1311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112"/>
    <w:bookmarkStart w:name="z13258" w:id="1311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113"/>
    <w:bookmarkStart w:name="z13259" w:id="1311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114"/>
    <w:bookmarkStart w:name="z13260" w:id="1311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115"/>
    <w:bookmarkStart w:name="z13261" w:id="1311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116"/>
    <w:bookmarkStart w:name="z13262" w:id="1311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117"/>
    <w:bookmarkStart w:name="z13263" w:id="1311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118"/>
    <w:bookmarkStart w:name="z13264" w:id="1311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119"/>
    <w:bookmarkStart w:name="z13265" w:id="1312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120"/>
    <w:bookmarkStart w:name="z13266" w:id="1312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121"/>
    <w:bookmarkStart w:name="z13267" w:id="1312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122"/>
    <w:bookmarkStart w:name="z13268" w:id="1312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123"/>
    <w:bookmarkStart w:name="z13269" w:id="1312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124"/>
    <w:bookmarkStart w:name="z13270" w:id="13125"/>
    <w:p>
      <w:pPr>
        <w:spacing w:after="0"/>
        <w:ind w:left="0"/>
        <w:jc w:val="both"/>
      </w:pPr>
      <w:r>
        <w:rPr>
          <w:rFonts w:ascii="Times New Roman"/>
          <w:b w:val="false"/>
          <w:i w:val="false"/>
          <w:color w:val="000000"/>
          <w:sz w:val="28"/>
        </w:rPr>
        <w:t>
      42) реттелетін салада түсіндіру жұмысын ұйымдастыру;</w:t>
      </w:r>
    </w:p>
    <w:bookmarkEnd w:id="13125"/>
    <w:bookmarkStart w:name="z13271" w:id="1312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126"/>
    <w:bookmarkStart w:name="z13272" w:id="1312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127"/>
    <w:bookmarkStart w:name="z13273" w:id="13128"/>
    <w:p>
      <w:pPr>
        <w:spacing w:after="0"/>
        <w:ind w:left="0"/>
        <w:jc w:val="both"/>
      </w:pPr>
      <w:r>
        <w:rPr>
          <w:rFonts w:ascii="Times New Roman"/>
          <w:b w:val="false"/>
          <w:i w:val="false"/>
          <w:color w:val="000000"/>
          <w:sz w:val="28"/>
        </w:rPr>
        <w:t>
      14. Құқықтары мен міндеттері:</w:t>
      </w:r>
    </w:p>
    <w:bookmarkEnd w:id="13128"/>
    <w:bookmarkStart w:name="z13274" w:id="1312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129"/>
    <w:bookmarkStart w:name="z13275" w:id="1313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130"/>
    <w:bookmarkStart w:name="z13276" w:id="131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131"/>
    <w:bookmarkStart w:name="z13277" w:id="1313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132"/>
    <w:bookmarkStart w:name="z13278" w:id="1313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133"/>
    <w:bookmarkStart w:name="z13279" w:id="1313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134"/>
    <w:bookmarkStart w:name="z13280" w:id="1313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135"/>
    <w:bookmarkStart w:name="z13281" w:id="131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136"/>
    <w:bookmarkStart w:name="z13282" w:id="1313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137"/>
    <w:bookmarkStart w:name="z13283" w:id="1313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138"/>
    <w:bookmarkStart w:name="z13284" w:id="13139"/>
    <w:p>
      <w:pPr>
        <w:spacing w:after="0"/>
        <w:ind w:left="0"/>
        <w:jc w:val="left"/>
      </w:pPr>
      <w:r>
        <w:rPr>
          <w:rFonts w:ascii="Times New Roman"/>
          <w:b/>
          <w:i w:val="false"/>
          <w:color w:val="000000"/>
        </w:rPr>
        <w:t xml:space="preserve"> 3-тарау. Басқарманың қызметін ұйымдастыру</w:t>
      </w:r>
    </w:p>
    <w:bookmarkEnd w:id="13139"/>
    <w:bookmarkStart w:name="z13285" w:id="1314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140"/>
    <w:bookmarkStart w:name="z13286" w:id="1314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141"/>
    <w:bookmarkStart w:name="z13287" w:id="1314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142"/>
    <w:bookmarkStart w:name="z13288" w:id="13143"/>
    <w:p>
      <w:pPr>
        <w:spacing w:after="0"/>
        <w:ind w:left="0"/>
        <w:jc w:val="both"/>
      </w:pPr>
      <w:r>
        <w:rPr>
          <w:rFonts w:ascii="Times New Roman"/>
          <w:b w:val="false"/>
          <w:i w:val="false"/>
          <w:color w:val="000000"/>
          <w:sz w:val="28"/>
        </w:rPr>
        <w:t xml:space="preserve">
      18. Басқарма басшысының өкілеттіктері: </w:t>
      </w:r>
    </w:p>
    <w:bookmarkEnd w:id="13143"/>
    <w:bookmarkStart w:name="z13289" w:id="1314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144"/>
    <w:bookmarkStart w:name="z13290" w:id="131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145"/>
    <w:bookmarkStart w:name="z13291" w:id="1314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146"/>
    <w:bookmarkStart w:name="z13292" w:id="131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147"/>
    <w:bookmarkStart w:name="z13293" w:id="1314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148"/>
    <w:bookmarkStart w:name="z13294" w:id="13149"/>
    <w:p>
      <w:pPr>
        <w:spacing w:after="0"/>
        <w:ind w:left="0"/>
        <w:jc w:val="left"/>
      </w:pPr>
      <w:r>
        <w:rPr>
          <w:rFonts w:ascii="Times New Roman"/>
          <w:b/>
          <w:i w:val="false"/>
          <w:color w:val="000000"/>
        </w:rPr>
        <w:t xml:space="preserve"> 4-тарау. Басқарманың мүлкі</w:t>
      </w:r>
    </w:p>
    <w:bookmarkEnd w:id="13149"/>
    <w:bookmarkStart w:name="z13295" w:id="1315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150"/>
    <w:bookmarkStart w:name="z13296" w:id="1315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151"/>
    <w:bookmarkStart w:name="z13297" w:id="1315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152"/>
    <w:bookmarkStart w:name="z13298" w:id="1315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53"/>
    <w:bookmarkStart w:name="z13299" w:id="13154"/>
    <w:p>
      <w:pPr>
        <w:spacing w:after="0"/>
        <w:ind w:left="0"/>
        <w:jc w:val="left"/>
      </w:pPr>
      <w:r>
        <w:rPr>
          <w:rFonts w:ascii="Times New Roman"/>
          <w:b/>
          <w:i w:val="false"/>
          <w:color w:val="000000"/>
        </w:rPr>
        <w:t xml:space="preserve"> 5-тарау. Басқарманы қайта ұйымдастыру және тарату</w:t>
      </w:r>
    </w:p>
    <w:bookmarkEnd w:id="13154"/>
    <w:bookmarkStart w:name="z13300" w:id="1315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142-қосымша</w:t>
            </w:r>
          </w:p>
        </w:tc>
      </w:tr>
    </w:tbl>
    <w:bookmarkStart w:name="z13302" w:id="1315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Науырзым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156"/>
    <w:bookmarkStart w:name="z13303" w:id="13157"/>
    <w:p>
      <w:pPr>
        <w:spacing w:after="0"/>
        <w:ind w:left="0"/>
        <w:jc w:val="left"/>
      </w:pPr>
      <w:r>
        <w:rPr>
          <w:rFonts w:ascii="Times New Roman"/>
          <w:b/>
          <w:i w:val="false"/>
          <w:color w:val="000000"/>
        </w:rPr>
        <w:t xml:space="preserve"> 1-тарау. Жалпы ережелер</w:t>
      </w:r>
    </w:p>
    <w:bookmarkEnd w:id="13157"/>
    <w:bookmarkStart w:name="z13304" w:id="1315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Науырзым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158"/>
    <w:bookmarkStart w:name="z13305" w:id="1315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159"/>
    <w:bookmarkStart w:name="z13306" w:id="1316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160"/>
    <w:bookmarkStart w:name="z13307" w:id="1316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161"/>
    <w:bookmarkStart w:name="z13308" w:id="1316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162"/>
    <w:bookmarkStart w:name="z13309" w:id="1316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163"/>
    <w:bookmarkStart w:name="z13310" w:id="13164"/>
    <w:p>
      <w:pPr>
        <w:spacing w:after="0"/>
        <w:ind w:left="0"/>
        <w:jc w:val="both"/>
      </w:pPr>
      <w:r>
        <w:rPr>
          <w:rFonts w:ascii="Times New Roman"/>
          <w:b w:val="false"/>
          <w:i w:val="false"/>
          <w:color w:val="000000"/>
          <w:sz w:val="28"/>
        </w:rPr>
        <w:t>
      7. Басқарманың орналасқан жері – 111400, Қазақстан Республикасы, Қостанай облысы, Науырзым ауданы, Қарамеңді ауылдық округі, Қарамеңді ауылы, М.Сүгір ұлы көшесі, 10 үй.</w:t>
      </w:r>
    </w:p>
    <w:bookmarkEnd w:id="13164"/>
    <w:bookmarkStart w:name="z13311" w:id="1316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Науырзым аудандық тауарлар мен көрсетілетін қызметтердің сапасы мен қауіпсіздігін бақылау басқармасы".</w:t>
      </w:r>
    </w:p>
    <w:bookmarkEnd w:id="13165"/>
    <w:bookmarkStart w:name="z13312" w:id="1316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166"/>
    <w:bookmarkStart w:name="z13313" w:id="1316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167"/>
    <w:bookmarkStart w:name="z13314" w:id="1316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168"/>
    <w:bookmarkStart w:name="z13315" w:id="1316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169"/>
    <w:bookmarkStart w:name="z13316" w:id="1317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170"/>
    <w:bookmarkStart w:name="z13317" w:id="13171"/>
    <w:p>
      <w:pPr>
        <w:spacing w:after="0"/>
        <w:ind w:left="0"/>
        <w:jc w:val="both"/>
      </w:pPr>
      <w:r>
        <w:rPr>
          <w:rFonts w:ascii="Times New Roman"/>
          <w:b w:val="false"/>
          <w:i w:val="false"/>
          <w:color w:val="000000"/>
          <w:sz w:val="28"/>
        </w:rPr>
        <w:t xml:space="preserve">
      12. Міндеттері: </w:t>
      </w:r>
    </w:p>
    <w:bookmarkEnd w:id="13171"/>
    <w:bookmarkStart w:name="z13318" w:id="1317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172"/>
    <w:bookmarkStart w:name="z13319" w:id="1317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173"/>
    <w:bookmarkStart w:name="z13320" w:id="1317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174"/>
    <w:bookmarkStart w:name="z13321" w:id="13175"/>
    <w:p>
      <w:pPr>
        <w:spacing w:after="0"/>
        <w:ind w:left="0"/>
        <w:jc w:val="both"/>
      </w:pPr>
      <w:r>
        <w:rPr>
          <w:rFonts w:ascii="Times New Roman"/>
          <w:b w:val="false"/>
          <w:i w:val="false"/>
          <w:color w:val="000000"/>
          <w:sz w:val="28"/>
        </w:rPr>
        <w:t xml:space="preserve">
      13. Функциялары: </w:t>
      </w:r>
    </w:p>
    <w:bookmarkEnd w:id="13175"/>
    <w:bookmarkStart w:name="z13322" w:id="1317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176"/>
    <w:bookmarkStart w:name="z13323" w:id="1317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177"/>
    <w:bookmarkStart w:name="z13324" w:id="1317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178"/>
    <w:bookmarkStart w:name="z13325" w:id="1317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179"/>
    <w:bookmarkStart w:name="z13326" w:id="1318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180"/>
    <w:bookmarkStart w:name="z13327" w:id="1318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181"/>
    <w:bookmarkStart w:name="z13328" w:id="1318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182"/>
    <w:bookmarkStart w:name="z13329" w:id="1318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183"/>
    <w:bookmarkStart w:name="z13330" w:id="13184"/>
    <w:p>
      <w:pPr>
        <w:spacing w:after="0"/>
        <w:ind w:left="0"/>
        <w:jc w:val="both"/>
      </w:pPr>
      <w:r>
        <w:rPr>
          <w:rFonts w:ascii="Times New Roman"/>
          <w:b w:val="false"/>
          <w:i w:val="false"/>
          <w:color w:val="000000"/>
          <w:sz w:val="28"/>
        </w:rPr>
        <w:t>
      9) құзыретінің шегінде мониторинг жүргізу;</w:t>
      </w:r>
    </w:p>
    <w:bookmarkEnd w:id="13184"/>
    <w:bookmarkStart w:name="z13331" w:id="13185"/>
    <w:p>
      <w:pPr>
        <w:spacing w:after="0"/>
        <w:ind w:left="0"/>
        <w:jc w:val="both"/>
      </w:pPr>
      <w:r>
        <w:rPr>
          <w:rFonts w:ascii="Times New Roman"/>
          <w:b w:val="false"/>
          <w:i w:val="false"/>
          <w:color w:val="000000"/>
          <w:sz w:val="28"/>
        </w:rPr>
        <w:t>
      10) тамақ өнімі қауіпсіздігін қамтамасыз ету;</w:t>
      </w:r>
    </w:p>
    <w:bookmarkEnd w:id="13185"/>
    <w:bookmarkStart w:name="z13332" w:id="1318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186"/>
    <w:bookmarkStart w:name="z13333" w:id="1318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187"/>
    <w:bookmarkStart w:name="z13334" w:id="1318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188"/>
    <w:bookmarkStart w:name="z13335" w:id="1318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189"/>
    <w:bookmarkStart w:name="z13336" w:id="1319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190"/>
    <w:bookmarkStart w:name="z13337" w:id="1319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191"/>
    <w:bookmarkStart w:name="z13338" w:id="1319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192"/>
    <w:bookmarkStart w:name="z13339" w:id="1319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193"/>
    <w:bookmarkStart w:name="z13340" w:id="1319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194"/>
    <w:bookmarkStart w:name="z13341" w:id="1319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195"/>
    <w:bookmarkStart w:name="z13342" w:id="1319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196"/>
    <w:bookmarkStart w:name="z13343" w:id="1319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197"/>
    <w:bookmarkStart w:name="z13344" w:id="1319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198"/>
    <w:bookmarkStart w:name="z13345" w:id="1319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199"/>
    <w:bookmarkStart w:name="z13346" w:id="1320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200"/>
    <w:bookmarkStart w:name="z13347" w:id="1320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201"/>
    <w:bookmarkStart w:name="z13348" w:id="1320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202"/>
    <w:bookmarkStart w:name="z13349" w:id="1320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203"/>
    <w:bookmarkStart w:name="z13350" w:id="1320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204"/>
    <w:bookmarkStart w:name="z13351" w:id="1320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205"/>
    <w:bookmarkStart w:name="z13352" w:id="1320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206"/>
    <w:bookmarkStart w:name="z13353" w:id="1320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207"/>
    <w:bookmarkStart w:name="z13354" w:id="1320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208"/>
    <w:bookmarkStart w:name="z13355" w:id="1320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209"/>
    <w:bookmarkStart w:name="z13356" w:id="1321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210"/>
    <w:bookmarkStart w:name="z13357" w:id="1321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211"/>
    <w:bookmarkStart w:name="z13358" w:id="1321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212"/>
    <w:bookmarkStart w:name="z13359" w:id="1321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213"/>
    <w:bookmarkStart w:name="z13360" w:id="1321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214"/>
    <w:bookmarkStart w:name="z13361" w:id="1321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215"/>
    <w:bookmarkStart w:name="z13362" w:id="1321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216"/>
    <w:bookmarkStart w:name="z13363" w:id="13217"/>
    <w:p>
      <w:pPr>
        <w:spacing w:after="0"/>
        <w:ind w:left="0"/>
        <w:jc w:val="both"/>
      </w:pPr>
      <w:r>
        <w:rPr>
          <w:rFonts w:ascii="Times New Roman"/>
          <w:b w:val="false"/>
          <w:i w:val="false"/>
          <w:color w:val="000000"/>
          <w:sz w:val="28"/>
        </w:rPr>
        <w:t>
      42) реттелетін салада түсіндіру жұмысын ұйымдастыру;</w:t>
      </w:r>
    </w:p>
    <w:bookmarkEnd w:id="13217"/>
    <w:bookmarkStart w:name="z13364" w:id="1321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218"/>
    <w:bookmarkStart w:name="z13365" w:id="1321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219"/>
    <w:bookmarkStart w:name="z13366" w:id="13220"/>
    <w:p>
      <w:pPr>
        <w:spacing w:after="0"/>
        <w:ind w:left="0"/>
        <w:jc w:val="both"/>
      </w:pPr>
      <w:r>
        <w:rPr>
          <w:rFonts w:ascii="Times New Roman"/>
          <w:b w:val="false"/>
          <w:i w:val="false"/>
          <w:color w:val="000000"/>
          <w:sz w:val="28"/>
        </w:rPr>
        <w:t>
      14. Құқықтары мен міндеттері:</w:t>
      </w:r>
    </w:p>
    <w:bookmarkEnd w:id="13220"/>
    <w:bookmarkStart w:name="z13367" w:id="1322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221"/>
    <w:bookmarkStart w:name="z13368" w:id="1322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222"/>
    <w:bookmarkStart w:name="z13369" w:id="132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223"/>
    <w:bookmarkStart w:name="z13370" w:id="1322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224"/>
    <w:bookmarkStart w:name="z13371" w:id="1322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225"/>
    <w:bookmarkStart w:name="z13372" w:id="1322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226"/>
    <w:bookmarkStart w:name="z13373" w:id="1322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227"/>
    <w:bookmarkStart w:name="z13374" w:id="132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228"/>
    <w:bookmarkStart w:name="z13375" w:id="1322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229"/>
    <w:bookmarkStart w:name="z13376" w:id="1323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230"/>
    <w:bookmarkStart w:name="z13377" w:id="13231"/>
    <w:p>
      <w:pPr>
        <w:spacing w:after="0"/>
        <w:ind w:left="0"/>
        <w:jc w:val="left"/>
      </w:pPr>
      <w:r>
        <w:rPr>
          <w:rFonts w:ascii="Times New Roman"/>
          <w:b/>
          <w:i w:val="false"/>
          <w:color w:val="000000"/>
        </w:rPr>
        <w:t xml:space="preserve"> 3-тарау. Басқарманың қызметін ұйымдастыру</w:t>
      </w:r>
    </w:p>
    <w:bookmarkEnd w:id="13231"/>
    <w:bookmarkStart w:name="z13378" w:id="1323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232"/>
    <w:bookmarkStart w:name="z13379" w:id="1323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233"/>
    <w:bookmarkStart w:name="z13380" w:id="1323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234"/>
    <w:bookmarkStart w:name="z13381" w:id="13235"/>
    <w:p>
      <w:pPr>
        <w:spacing w:after="0"/>
        <w:ind w:left="0"/>
        <w:jc w:val="both"/>
      </w:pPr>
      <w:r>
        <w:rPr>
          <w:rFonts w:ascii="Times New Roman"/>
          <w:b w:val="false"/>
          <w:i w:val="false"/>
          <w:color w:val="000000"/>
          <w:sz w:val="28"/>
        </w:rPr>
        <w:t xml:space="preserve">
      18. Басқарма басшысының өкілеттіктері: </w:t>
      </w:r>
    </w:p>
    <w:bookmarkEnd w:id="13235"/>
    <w:bookmarkStart w:name="z13382" w:id="1323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236"/>
    <w:bookmarkStart w:name="z13383" w:id="132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237"/>
    <w:bookmarkStart w:name="z13384" w:id="1323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238"/>
    <w:bookmarkStart w:name="z13385" w:id="132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239"/>
    <w:bookmarkStart w:name="z13386" w:id="1324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240"/>
    <w:bookmarkStart w:name="z13387" w:id="13241"/>
    <w:p>
      <w:pPr>
        <w:spacing w:after="0"/>
        <w:ind w:left="0"/>
        <w:jc w:val="left"/>
      </w:pPr>
      <w:r>
        <w:rPr>
          <w:rFonts w:ascii="Times New Roman"/>
          <w:b/>
          <w:i w:val="false"/>
          <w:color w:val="000000"/>
        </w:rPr>
        <w:t xml:space="preserve"> 4-тарау. Басқарманың мүлкі</w:t>
      </w:r>
    </w:p>
    <w:bookmarkEnd w:id="13241"/>
    <w:bookmarkStart w:name="z13388" w:id="1324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242"/>
    <w:bookmarkStart w:name="z13389" w:id="1324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243"/>
    <w:bookmarkStart w:name="z13390" w:id="1324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244"/>
    <w:bookmarkStart w:name="z13391" w:id="1324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245"/>
    <w:bookmarkStart w:name="z13392" w:id="13246"/>
    <w:p>
      <w:pPr>
        <w:spacing w:after="0"/>
        <w:ind w:left="0"/>
        <w:jc w:val="left"/>
      </w:pPr>
      <w:r>
        <w:rPr>
          <w:rFonts w:ascii="Times New Roman"/>
          <w:b/>
          <w:i w:val="false"/>
          <w:color w:val="000000"/>
        </w:rPr>
        <w:t xml:space="preserve"> 5-тарау. Басқарманы қайта ұйымдастыру және тарату</w:t>
      </w:r>
    </w:p>
    <w:bookmarkEnd w:id="13246"/>
    <w:bookmarkStart w:name="z13393" w:id="1324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143-қосымша</w:t>
            </w:r>
          </w:p>
        </w:tc>
      </w:tr>
    </w:tbl>
    <w:bookmarkStart w:name="z13395" w:id="1324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Рудный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3248"/>
    <w:bookmarkStart w:name="z13396" w:id="13249"/>
    <w:p>
      <w:pPr>
        <w:spacing w:after="0"/>
        <w:ind w:left="0"/>
        <w:jc w:val="left"/>
      </w:pPr>
      <w:r>
        <w:rPr>
          <w:rFonts w:ascii="Times New Roman"/>
          <w:b/>
          <w:i w:val="false"/>
          <w:color w:val="000000"/>
        </w:rPr>
        <w:t xml:space="preserve"> 1-тарау. Жалпы ережелер</w:t>
      </w:r>
    </w:p>
    <w:bookmarkEnd w:id="13249"/>
    <w:bookmarkStart w:name="z13397" w:id="1325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Рудный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250"/>
    <w:bookmarkStart w:name="z13398" w:id="13251"/>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251"/>
    <w:bookmarkStart w:name="z13399" w:id="1325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252"/>
    <w:bookmarkStart w:name="z13400" w:id="1325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253"/>
    <w:bookmarkStart w:name="z13401" w:id="1325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254"/>
    <w:bookmarkStart w:name="z13402" w:id="1325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255"/>
    <w:bookmarkStart w:name="z13403" w:id="13256"/>
    <w:p>
      <w:pPr>
        <w:spacing w:after="0"/>
        <w:ind w:left="0"/>
        <w:jc w:val="both"/>
      </w:pPr>
      <w:r>
        <w:rPr>
          <w:rFonts w:ascii="Times New Roman"/>
          <w:b w:val="false"/>
          <w:i w:val="false"/>
          <w:color w:val="000000"/>
          <w:sz w:val="28"/>
        </w:rPr>
        <w:t xml:space="preserve">
      7. Басқарманың орналасқан жері – 111500, Қазақстан Республикасы, Қостанай облысы, Рудный қаласы, Строительная көшесі, 38 үй. </w:t>
      </w:r>
    </w:p>
    <w:bookmarkEnd w:id="13256"/>
    <w:bookmarkStart w:name="z13404" w:id="1325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Рудный қалалық тауарлар мен көрсетілетін қызметтердің сапасы мен қауіпсіздігін бақылау басқармасы".</w:t>
      </w:r>
    </w:p>
    <w:bookmarkEnd w:id="13257"/>
    <w:bookmarkStart w:name="z13405" w:id="1325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258"/>
    <w:bookmarkStart w:name="z13406" w:id="1325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259"/>
    <w:bookmarkStart w:name="z13407" w:id="1326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260"/>
    <w:bookmarkStart w:name="z13408" w:id="1326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261"/>
    <w:bookmarkStart w:name="z13409" w:id="1326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262"/>
    <w:bookmarkStart w:name="z13410" w:id="13263"/>
    <w:p>
      <w:pPr>
        <w:spacing w:after="0"/>
        <w:ind w:left="0"/>
        <w:jc w:val="both"/>
      </w:pPr>
      <w:r>
        <w:rPr>
          <w:rFonts w:ascii="Times New Roman"/>
          <w:b w:val="false"/>
          <w:i w:val="false"/>
          <w:color w:val="000000"/>
          <w:sz w:val="28"/>
        </w:rPr>
        <w:t xml:space="preserve">
      12. Міндеттері: </w:t>
      </w:r>
    </w:p>
    <w:bookmarkEnd w:id="13263"/>
    <w:bookmarkStart w:name="z13411" w:id="1326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264"/>
    <w:bookmarkStart w:name="z13412" w:id="1326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265"/>
    <w:bookmarkStart w:name="z13413" w:id="1326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266"/>
    <w:bookmarkStart w:name="z13414" w:id="13267"/>
    <w:p>
      <w:pPr>
        <w:spacing w:after="0"/>
        <w:ind w:left="0"/>
        <w:jc w:val="both"/>
      </w:pPr>
      <w:r>
        <w:rPr>
          <w:rFonts w:ascii="Times New Roman"/>
          <w:b w:val="false"/>
          <w:i w:val="false"/>
          <w:color w:val="000000"/>
          <w:sz w:val="28"/>
        </w:rPr>
        <w:t xml:space="preserve">
      13. Функциялары: </w:t>
      </w:r>
    </w:p>
    <w:bookmarkEnd w:id="13267"/>
    <w:bookmarkStart w:name="z13415" w:id="1326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268"/>
    <w:bookmarkStart w:name="z13416" w:id="1326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269"/>
    <w:bookmarkStart w:name="z13417" w:id="1327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270"/>
    <w:bookmarkStart w:name="z13418" w:id="1327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271"/>
    <w:bookmarkStart w:name="z13419" w:id="1327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272"/>
    <w:bookmarkStart w:name="z13420" w:id="1327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273"/>
    <w:bookmarkStart w:name="z13421" w:id="1327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274"/>
    <w:bookmarkStart w:name="z13422" w:id="1327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275"/>
    <w:bookmarkStart w:name="z13423" w:id="13276"/>
    <w:p>
      <w:pPr>
        <w:spacing w:after="0"/>
        <w:ind w:left="0"/>
        <w:jc w:val="both"/>
      </w:pPr>
      <w:r>
        <w:rPr>
          <w:rFonts w:ascii="Times New Roman"/>
          <w:b w:val="false"/>
          <w:i w:val="false"/>
          <w:color w:val="000000"/>
          <w:sz w:val="28"/>
        </w:rPr>
        <w:t>
      9) құзыретінің шегінде мониторинг жүргізу;</w:t>
      </w:r>
    </w:p>
    <w:bookmarkEnd w:id="13276"/>
    <w:bookmarkStart w:name="z13424" w:id="13277"/>
    <w:p>
      <w:pPr>
        <w:spacing w:after="0"/>
        <w:ind w:left="0"/>
        <w:jc w:val="both"/>
      </w:pPr>
      <w:r>
        <w:rPr>
          <w:rFonts w:ascii="Times New Roman"/>
          <w:b w:val="false"/>
          <w:i w:val="false"/>
          <w:color w:val="000000"/>
          <w:sz w:val="28"/>
        </w:rPr>
        <w:t>
      10) тамақ өнімі қауіпсіздігін қамтамасыз ету;</w:t>
      </w:r>
    </w:p>
    <w:bookmarkEnd w:id="13277"/>
    <w:bookmarkStart w:name="z13425" w:id="1327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278"/>
    <w:bookmarkStart w:name="z13426" w:id="1327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279"/>
    <w:bookmarkStart w:name="z13427" w:id="1328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280"/>
    <w:bookmarkStart w:name="z13428" w:id="1328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281"/>
    <w:bookmarkStart w:name="z13429" w:id="1328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282"/>
    <w:bookmarkStart w:name="z13430" w:id="1328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283"/>
    <w:bookmarkStart w:name="z13431" w:id="1328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284"/>
    <w:bookmarkStart w:name="z13432" w:id="1328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285"/>
    <w:bookmarkStart w:name="z13433" w:id="1328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286"/>
    <w:bookmarkStart w:name="z13434" w:id="1328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287"/>
    <w:bookmarkStart w:name="z13435" w:id="1328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288"/>
    <w:bookmarkStart w:name="z13436" w:id="1328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289"/>
    <w:bookmarkStart w:name="z13437" w:id="1329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290"/>
    <w:bookmarkStart w:name="z13438" w:id="1329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291"/>
    <w:bookmarkStart w:name="z13439" w:id="1329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292"/>
    <w:bookmarkStart w:name="z13440" w:id="1329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293"/>
    <w:bookmarkStart w:name="z13441" w:id="1329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294"/>
    <w:bookmarkStart w:name="z13442" w:id="1329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295"/>
    <w:bookmarkStart w:name="z13443" w:id="1329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296"/>
    <w:bookmarkStart w:name="z13444" w:id="1329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297"/>
    <w:bookmarkStart w:name="z13445" w:id="1329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298"/>
    <w:bookmarkStart w:name="z13446" w:id="1329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299"/>
    <w:bookmarkStart w:name="z13447" w:id="1330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300"/>
    <w:bookmarkStart w:name="z13448" w:id="1330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301"/>
    <w:bookmarkStart w:name="z13449" w:id="1330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302"/>
    <w:bookmarkStart w:name="z13450" w:id="1330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303"/>
    <w:bookmarkStart w:name="z13451" w:id="1330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304"/>
    <w:bookmarkStart w:name="z13452" w:id="1330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305"/>
    <w:bookmarkStart w:name="z13453" w:id="1330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306"/>
    <w:bookmarkStart w:name="z13454" w:id="1330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307"/>
    <w:bookmarkStart w:name="z13455" w:id="1330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308"/>
    <w:bookmarkStart w:name="z13456" w:id="13309"/>
    <w:p>
      <w:pPr>
        <w:spacing w:after="0"/>
        <w:ind w:left="0"/>
        <w:jc w:val="both"/>
      </w:pPr>
      <w:r>
        <w:rPr>
          <w:rFonts w:ascii="Times New Roman"/>
          <w:b w:val="false"/>
          <w:i w:val="false"/>
          <w:color w:val="000000"/>
          <w:sz w:val="28"/>
        </w:rPr>
        <w:t>
      42) реттелетін салада түсіндіру жұмысын ұйымдастыру;</w:t>
      </w:r>
    </w:p>
    <w:bookmarkEnd w:id="13309"/>
    <w:bookmarkStart w:name="z13457" w:id="1331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310"/>
    <w:bookmarkStart w:name="z13458" w:id="1331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311"/>
    <w:bookmarkStart w:name="z13459" w:id="13312"/>
    <w:p>
      <w:pPr>
        <w:spacing w:after="0"/>
        <w:ind w:left="0"/>
        <w:jc w:val="both"/>
      </w:pPr>
      <w:r>
        <w:rPr>
          <w:rFonts w:ascii="Times New Roman"/>
          <w:b w:val="false"/>
          <w:i w:val="false"/>
          <w:color w:val="000000"/>
          <w:sz w:val="28"/>
        </w:rPr>
        <w:t>
      14. Құқықтары мен міндеттері:</w:t>
      </w:r>
    </w:p>
    <w:bookmarkEnd w:id="13312"/>
    <w:bookmarkStart w:name="z13460" w:id="1331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313"/>
    <w:bookmarkStart w:name="z13461" w:id="1331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314"/>
    <w:bookmarkStart w:name="z13462" w:id="133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315"/>
    <w:bookmarkStart w:name="z13463" w:id="1331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316"/>
    <w:bookmarkStart w:name="z13464" w:id="1331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317"/>
    <w:bookmarkStart w:name="z13465" w:id="1331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318"/>
    <w:bookmarkStart w:name="z13466" w:id="1331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319"/>
    <w:bookmarkStart w:name="z13467" w:id="133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320"/>
    <w:bookmarkStart w:name="z13468" w:id="1332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321"/>
    <w:bookmarkStart w:name="z13469" w:id="1332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322"/>
    <w:bookmarkStart w:name="z13470" w:id="13323"/>
    <w:p>
      <w:pPr>
        <w:spacing w:after="0"/>
        <w:ind w:left="0"/>
        <w:jc w:val="left"/>
      </w:pPr>
      <w:r>
        <w:rPr>
          <w:rFonts w:ascii="Times New Roman"/>
          <w:b/>
          <w:i w:val="false"/>
          <w:color w:val="000000"/>
        </w:rPr>
        <w:t xml:space="preserve"> 3-тарау. Басқарманың қызметін ұйымдастыру</w:t>
      </w:r>
    </w:p>
    <w:bookmarkEnd w:id="13323"/>
    <w:bookmarkStart w:name="z13471" w:id="1332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324"/>
    <w:bookmarkStart w:name="z13472" w:id="1332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325"/>
    <w:bookmarkStart w:name="z13473" w:id="1332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326"/>
    <w:bookmarkStart w:name="z13474" w:id="13327"/>
    <w:p>
      <w:pPr>
        <w:spacing w:after="0"/>
        <w:ind w:left="0"/>
        <w:jc w:val="both"/>
      </w:pPr>
      <w:r>
        <w:rPr>
          <w:rFonts w:ascii="Times New Roman"/>
          <w:b w:val="false"/>
          <w:i w:val="false"/>
          <w:color w:val="000000"/>
          <w:sz w:val="28"/>
        </w:rPr>
        <w:t xml:space="preserve">
      18. Басқарма басшысының өкілеттіктері: </w:t>
      </w:r>
    </w:p>
    <w:bookmarkEnd w:id="13327"/>
    <w:bookmarkStart w:name="z13475" w:id="1332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328"/>
    <w:bookmarkStart w:name="z13476" w:id="133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329"/>
    <w:bookmarkStart w:name="z13477" w:id="1333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330"/>
    <w:bookmarkStart w:name="z13478" w:id="133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331"/>
    <w:bookmarkStart w:name="z13479" w:id="1333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332"/>
    <w:bookmarkStart w:name="z13480" w:id="13333"/>
    <w:p>
      <w:pPr>
        <w:spacing w:after="0"/>
        <w:ind w:left="0"/>
        <w:jc w:val="left"/>
      </w:pPr>
      <w:r>
        <w:rPr>
          <w:rFonts w:ascii="Times New Roman"/>
          <w:b/>
          <w:i w:val="false"/>
          <w:color w:val="000000"/>
        </w:rPr>
        <w:t xml:space="preserve"> 4-тарау. Басқарманың мүлкі</w:t>
      </w:r>
    </w:p>
    <w:bookmarkEnd w:id="13333"/>
    <w:bookmarkStart w:name="z13481" w:id="1333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334"/>
    <w:bookmarkStart w:name="z13482" w:id="1333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335"/>
    <w:bookmarkStart w:name="z13483" w:id="1333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336"/>
    <w:bookmarkStart w:name="z13484" w:id="1333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37"/>
    <w:bookmarkStart w:name="z13485" w:id="13338"/>
    <w:p>
      <w:pPr>
        <w:spacing w:after="0"/>
        <w:ind w:left="0"/>
        <w:jc w:val="left"/>
      </w:pPr>
      <w:r>
        <w:rPr>
          <w:rFonts w:ascii="Times New Roman"/>
          <w:b/>
          <w:i w:val="false"/>
          <w:color w:val="000000"/>
        </w:rPr>
        <w:t xml:space="preserve"> 5-тарау. Басқарманы қайта ұйымдастыру және тарату</w:t>
      </w:r>
    </w:p>
    <w:bookmarkEnd w:id="13338"/>
    <w:bookmarkStart w:name="z13486" w:id="1333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144-қосымша</w:t>
            </w:r>
          </w:p>
        </w:tc>
      </w:tr>
    </w:tbl>
    <w:bookmarkStart w:name="z13488" w:id="1334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Сарыкөл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340"/>
    <w:bookmarkStart w:name="z13489" w:id="13341"/>
    <w:p>
      <w:pPr>
        <w:spacing w:after="0"/>
        <w:ind w:left="0"/>
        <w:jc w:val="left"/>
      </w:pPr>
      <w:r>
        <w:rPr>
          <w:rFonts w:ascii="Times New Roman"/>
          <w:b/>
          <w:i w:val="false"/>
          <w:color w:val="000000"/>
        </w:rPr>
        <w:t xml:space="preserve"> 1-тарау. Жалпы ережелер</w:t>
      </w:r>
    </w:p>
    <w:bookmarkEnd w:id="13341"/>
    <w:bookmarkStart w:name="z13490" w:id="1334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Сарыкөл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342"/>
    <w:bookmarkStart w:name="z13491" w:id="1334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343"/>
    <w:bookmarkStart w:name="z13492" w:id="1334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344"/>
    <w:bookmarkStart w:name="z13493" w:id="1334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345"/>
    <w:bookmarkStart w:name="z13494" w:id="1334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346"/>
    <w:bookmarkStart w:name="z13495" w:id="1334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347"/>
    <w:bookmarkStart w:name="z13496" w:id="13348"/>
    <w:p>
      <w:pPr>
        <w:spacing w:after="0"/>
        <w:ind w:left="0"/>
        <w:jc w:val="both"/>
      </w:pPr>
      <w:r>
        <w:rPr>
          <w:rFonts w:ascii="Times New Roman"/>
          <w:b w:val="false"/>
          <w:i w:val="false"/>
          <w:color w:val="000000"/>
          <w:sz w:val="28"/>
        </w:rPr>
        <w:t xml:space="preserve">
      7. Басқарманың орналасқан жері – 111600, Қазақстан Республикасы, Қостанай облысы, Сарыкөл ауданы, Сарыкөл кенті, Меңдеке Батыр көшесі, 4 ғимарат. </w:t>
      </w:r>
    </w:p>
    <w:bookmarkEnd w:id="13348"/>
    <w:bookmarkStart w:name="z13497" w:id="1334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Сарыкөл аудандық тауарлар мен көрсетілетін қызметтердің сапасы мен қауіпсіздігін бақылау басқармасы".</w:t>
      </w:r>
    </w:p>
    <w:bookmarkEnd w:id="13349"/>
    <w:bookmarkStart w:name="z13498" w:id="1335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350"/>
    <w:bookmarkStart w:name="z13499" w:id="1335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351"/>
    <w:bookmarkStart w:name="z13500" w:id="1335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352"/>
    <w:bookmarkStart w:name="z13501" w:id="1335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353"/>
    <w:bookmarkStart w:name="z13502" w:id="1335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354"/>
    <w:bookmarkStart w:name="z13503" w:id="13355"/>
    <w:p>
      <w:pPr>
        <w:spacing w:after="0"/>
        <w:ind w:left="0"/>
        <w:jc w:val="both"/>
      </w:pPr>
      <w:r>
        <w:rPr>
          <w:rFonts w:ascii="Times New Roman"/>
          <w:b w:val="false"/>
          <w:i w:val="false"/>
          <w:color w:val="000000"/>
          <w:sz w:val="28"/>
        </w:rPr>
        <w:t xml:space="preserve">
      12. Міндеттері: </w:t>
      </w:r>
    </w:p>
    <w:bookmarkEnd w:id="13355"/>
    <w:bookmarkStart w:name="z13504" w:id="1335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356"/>
    <w:bookmarkStart w:name="z13505" w:id="1335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357"/>
    <w:bookmarkStart w:name="z13506" w:id="1335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358"/>
    <w:bookmarkStart w:name="z13507" w:id="13359"/>
    <w:p>
      <w:pPr>
        <w:spacing w:after="0"/>
        <w:ind w:left="0"/>
        <w:jc w:val="both"/>
      </w:pPr>
      <w:r>
        <w:rPr>
          <w:rFonts w:ascii="Times New Roman"/>
          <w:b w:val="false"/>
          <w:i w:val="false"/>
          <w:color w:val="000000"/>
          <w:sz w:val="28"/>
        </w:rPr>
        <w:t xml:space="preserve">
      13. Функциялары: </w:t>
      </w:r>
    </w:p>
    <w:bookmarkEnd w:id="13359"/>
    <w:bookmarkStart w:name="z13508" w:id="1336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360"/>
    <w:bookmarkStart w:name="z13509" w:id="1336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361"/>
    <w:bookmarkStart w:name="z13510" w:id="1336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362"/>
    <w:bookmarkStart w:name="z13511" w:id="1336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363"/>
    <w:bookmarkStart w:name="z13512" w:id="1336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364"/>
    <w:bookmarkStart w:name="z13513" w:id="1336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365"/>
    <w:bookmarkStart w:name="z13514" w:id="1336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366"/>
    <w:bookmarkStart w:name="z13515" w:id="1336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367"/>
    <w:bookmarkStart w:name="z13516" w:id="13368"/>
    <w:p>
      <w:pPr>
        <w:spacing w:after="0"/>
        <w:ind w:left="0"/>
        <w:jc w:val="both"/>
      </w:pPr>
      <w:r>
        <w:rPr>
          <w:rFonts w:ascii="Times New Roman"/>
          <w:b w:val="false"/>
          <w:i w:val="false"/>
          <w:color w:val="000000"/>
          <w:sz w:val="28"/>
        </w:rPr>
        <w:t>
      9) құзыретінің шегінде мониторинг жүргізу;</w:t>
      </w:r>
    </w:p>
    <w:bookmarkEnd w:id="13368"/>
    <w:bookmarkStart w:name="z13517" w:id="13369"/>
    <w:p>
      <w:pPr>
        <w:spacing w:after="0"/>
        <w:ind w:left="0"/>
        <w:jc w:val="both"/>
      </w:pPr>
      <w:r>
        <w:rPr>
          <w:rFonts w:ascii="Times New Roman"/>
          <w:b w:val="false"/>
          <w:i w:val="false"/>
          <w:color w:val="000000"/>
          <w:sz w:val="28"/>
        </w:rPr>
        <w:t>
      10) тамақ өнімі қауіпсіздігін қамтамасыз ету;</w:t>
      </w:r>
    </w:p>
    <w:bookmarkEnd w:id="13369"/>
    <w:bookmarkStart w:name="z13518" w:id="1337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370"/>
    <w:bookmarkStart w:name="z13519" w:id="1337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371"/>
    <w:bookmarkStart w:name="z13520" w:id="1337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372"/>
    <w:bookmarkStart w:name="z13521" w:id="1337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373"/>
    <w:bookmarkStart w:name="z13522" w:id="1337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374"/>
    <w:bookmarkStart w:name="z13523" w:id="1337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375"/>
    <w:bookmarkStart w:name="z13524" w:id="1337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376"/>
    <w:bookmarkStart w:name="z13525" w:id="1337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377"/>
    <w:bookmarkStart w:name="z13526" w:id="1337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378"/>
    <w:bookmarkStart w:name="z13527" w:id="1337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379"/>
    <w:bookmarkStart w:name="z13528" w:id="1338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380"/>
    <w:bookmarkStart w:name="z13529" w:id="1338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381"/>
    <w:bookmarkStart w:name="z13530" w:id="1338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382"/>
    <w:bookmarkStart w:name="z13531" w:id="1338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383"/>
    <w:bookmarkStart w:name="z13532" w:id="1338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384"/>
    <w:bookmarkStart w:name="z13533" w:id="1338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385"/>
    <w:bookmarkStart w:name="z13534" w:id="1338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386"/>
    <w:bookmarkStart w:name="z13535" w:id="1338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387"/>
    <w:bookmarkStart w:name="z13536" w:id="1338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388"/>
    <w:bookmarkStart w:name="z13537" w:id="1338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389"/>
    <w:bookmarkStart w:name="z13538" w:id="1339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390"/>
    <w:bookmarkStart w:name="z13539" w:id="1339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391"/>
    <w:bookmarkStart w:name="z13540" w:id="1339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392"/>
    <w:bookmarkStart w:name="z13541" w:id="1339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393"/>
    <w:bookmarkStart w:name="z13542" w:id="1339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394"/>
    <w:bookmarkStart w:name="z13543" w:id="1339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395"/>
    <w:bookmarkStart w:name="z13544" w:id="1339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396"/>
    <w:bookmarkStart w:name="z13545" w:id="1339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397"/>
    <w:bookmarkStart w:name="z13546" w:id="1339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398"/>
    <w:bookmarkStart w:name="z13547" w:id="1339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399"/>
    <w:bookmarkStart w:name="z13548" w:id="1340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400"/>
    <w:bookmarkStart w:name="z13549" w:id="13401"/>
    <w:p>
      <w:pPr>
        <w:spacing w:after="0"/>
        <w:ind w:left="0"/>
        <w:jc w:val="both"/>
      </w:pPr>
      <w:r>
        <w:rPr>
          <w:rFonts w:ascii="Times New Roman"/>
          <w:b w:val="false"/>
          <w:i w:val="false"/>
          <w:color w:val="000000"/>
          <w:sz w:val="28"/>
        </w:rPr>
        <w:t>
      42) реттелетін салада түсіндіру жұмысын ұйымдастыру;</w:t>
      </w:r>
    </w:p>
    <w:bookmarkEnd w:id="13401"/>
    <w:bookmarkStart w:name="z13550" w:id="1340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402"/>
    <w:bookmarkStart w:name="z13551" w:id="1340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403"/>
    <w:bookmarkStart w:name="z13552" w:id="13404"/>
    <w:p>
      <w:pPr>
        <w:spacing w:after="0"/>
        <w:ind w:left="0"/>
        <w:jc w:val="both"/>
      </w:pPr>
      <w:r>
        <w:rPr>
          <w:rFonts w:ascii="Times New Roman"/>
          <w:b w:val="false"/>
          <w:i w:val="false"/>
          <w:color w:val="000000"/>
          <w:sz w:val="28"/>
        </w:rPr>
        <w:t>
      14. Құқықтары мен міндеттері:</w:t>
      </w:r>
    </w:p>
    <w:bookmarkEnd w:id="13404"/>
    <w:bookmarkStart w:name="z13553" w:id="1340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405"/>
    <w:bookmarkStart w:name="z13554" w:id="1340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406"/>
    <w:bookmarkStart w:name="z13555" w:id="134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407"/>
    <w:bookmarkStart w:name="z13556" w:id="1340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408"/>
    <w:bookmarkStart w:name="z13557" w:id="1340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409"/>
    <w:bookmarkStart w:name="z13558" w:id="1341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410"/>
    <w:bookmarkStart w:name="z13559" w:id="1341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411"/>
    <w:bookmarkStart w:name="z13560" w:id="134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412"/>
    <w:bookmarkStart w:name="z13561" w:id="1341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413"/>
    <w:bookmarkStart w:name="z13562" w:id="1341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414"/>
    <w:bookmarkStart w:name="z13563" w:id="13415"/>
    <w:p>
      <w:pPr>
        <w:spacing w:after="0"/>
        <w:ind w:left="0"/>
        <w:jc w:val="left"/>
      </w:pPr>
      <w:r>
        <w:rPr>
          <w:rFonts w:ascii="Times New Roman"/>
          <w:b/>
          <w:i w:val="false"/>
          <w:color w:val="000000"/>
        </w:rPr>
        <w:t xml:space="preserve"> 3-тарау. Басқарманың қызметін ұйымдастыру</w:t>
      </w:r>
    </w:p>
    <w:bookmarkEnd w:id="13415"/>
    <w:bookmarkStart w:name="z13564" w:id="1341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416"/>
    <w:bookmarkStart w:name="z13565" w:id="1341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417"/>
    <w:bookmarkStart w:name="z13566" w:id="1341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418"/>
    <w:bookmarkStart w:name="z13567" w:id="13419"/>
    <w:p>
      <w:pPr>
        <w:spacing w:after="0"/>
        <w:ind w:left="0"/>
        <w:jc w:val="both"/>
      </w:pPr>
      <w:r>
        <w:rPr>
          <w:rFonts w:ascii="Times New Roman"/>
          <w:b w:val="false"/>
          <w:i w:val="false"/>
          <w:color w:val="000000"/>
          <w:sz w:val="28"/>
        </w:rPr>
        <w:t xml:space="preserve">
      18. Басқарма басшысының өкілеттіктері: </w:t>
      </w:r>
    </w:p>
    <w:bookmarkEnd w:id="13419"/>
    <w:bookmarkStart w:name="z13568" w:id="1342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420"/>
    <w:bookmarkStart w:name="z13569" w:id="134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421"/>
    <w:bookmarkStart w:name="z13570" w:id="1342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422"/>
    <w:bookmarkStart w:name="z13571" w:id="134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423"/>
    <w:bookmarkStart w:name="z13572" w:id="1342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424"/>
    <w:bookmarkStart w:name="z13573" w:id="13425"/>
    <w:p>
      <w:pPr>
        <w:spacing w:after="0"/>
        <w:ind w:left="0"/>
        <w:jc w:val="left"/>
      </w:pPr>
      <w:r>
        <w:rPr>
          <w:rFonts w:ascii="Times New Roman"/>
          <w:b/>
          <w:i w:val="false"/>
          <w:color w:val="000000"/>
        </w:rPr>
        <w:t xml:space="preserve"> 4-тарау. Басқарманың мүлкі</w:t>
      </w:r>
    </w:p>
    <w:bookmarkEnd w:id="13425"/>
    <w:bookmarkStart w:name="z13574" w:id="1342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426"/>
    <w:bookmarkStart w:name="z13575" w:id="1342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427"/>
    <w:bookmarkStart w:name="z13576" w:id="1342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428"/>
    <w:bookmarkStart w:name="z13577" w:id="1342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429"/>
    <w:bookmarkStart w:name="z13578" w:id="13430"/>
    <w:p>
      <w:pPr>
        <w:spacing w:after="0"/>
        <w:ind w:left="0"/>
        <w:jc w:val="left"/>
      </w:pPr>
      <w:r>
        <w:rPr>
          <w:rFonts w:ascii="Times New Roman"/>
          <w:b/>
          <w:i w:val="false"/>
          <w:color w:val="000000"/>
        </w:rPr>
        <w:t xml:space="preserve"> 5-тарау. Басқарманы қайта ұйымдастыру және тарату</w:t>
      </w:r>
    </w:p>
    <w:bookmarkEnd w:id="13430"/>
    <w:bookmarkStart w:name="z13579" w:id="1343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145-қосымша</w:t>
            </w:r>
          </w:p>
        </w:tc>
      </w:tr>
    </w:tbl>
    <w:bookmarkStart w:name="z13581" w:id="1343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Таран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432"/>
    <w:bookmarkStart w:name="z13582" w:id="13433"/>
    <w:p>
      <w:pPr>
        <w:spacing w:after="0"/>
        <w:ind w:left="0"/>
        <w:jc w:val="left"/>
      </w:pPr>
      <w:r>
        <w:rPr>
          <w:rFonts w:ascii="Times New Roman"/>
          <w:b/>
          <w:i w:val="false"/>
          <w:color w:val="000000"/>
        </w:rPr>
        <w:t xml:space="preserve"> 1-тарау. Жалпы ережелер</w:t>
      </w:r>
    </w:p>
    <w:bookmarkEnd w:id="13433"/>
    <w:bookmarkStart w:name="z13583" w:id="1343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Таран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434"/>
    <w:bookmarkStart w:name="z13584" w:id="134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435"/>
    <w:bookmarkStart w:name="z13585" w:id="1343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436"/>
    <w:bookmarkStart w:name="z13586" w:id="1343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437"/>
    <w:bookmarkStart w:name="z13587" w:id="1343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438"/>
    <w:bookmarkStart w:name="z13588" w:id="1343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439"/>
    <w:bookmarkStart w:name="z13589" w:id="13440"/>
    <w:p>
      <w:pPr>
        <w:spacing w:after="0"/>
        <w:ind w:left="0"/>
        <w:jc w:val="both"/>
      </w:pPr>
      <w:r>
        <w:rPr>
          <w:rFonts w:ascii="Times New Roman"/>
          <w:b w:val="false"/>
          <w:i w:val="false"/>
          <w:color w:val="000000"/>
          <w:sz w:val="28"/>
        </w:rPr>
        <w:t xml:space="preserve">
      7. Басқарманың орналасқан жері – 111700, Қазақстан Республикасы, Қостанай облысы, Таран ауданы, Əйет ауылдық округі, Əйет ауылы, Темирбаев көшесі, 1 үй. </w:t>
      </w:r>
    </w:p>
    <w:bookmarkEnd w:id="13440"/>
    <w:bookmarkStart w:name="z13590" w:id="1344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Таран аудандық тауарлар мен көрсетілетін қызметтердің сапасы мен қауіпсіздігін бақылау басқармасы".</w:t>
      </w:r>
    </w:p>
    <w:bookmarkEnd w:id="13441"/>
    <w:bookmarkStart w:name="z13591" w:id="1344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442"/>
    <w:bookmarkStart w:name="z13592" w:id="1344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443"/>
    <w:bookmarkStart w:name="z13593" w:id="1344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444"/>
    <w:bookmarkStart w:name="z13594" w:id="1344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445"/>
    <w:bookmarkStart w:name="z13595" w:id="1344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446"/>
    <w:bookmarkStart w:name="z13596" w:id="13447"/>
    <w:p>
      <w:pPr>
        <w:spacing w:after="0"/>
        <w:ind w:left="0"/>
        <w:jc w:val="both"/>
      </w:pPr>
      <w:r>
        <w:rPr>
          <w:rFonts w:ascii="Times New Roman"/>
          <w:b w:val="false"/>
          <w:i w:val="false"/>
          <w:color w:val="000000"/>
          <w:sz w:val="28"/>
        </w:rPr>
        <w:t xml:space="preserve">
      12. Міндеттері: </w:t>
      </w:r>
    </w:p>
    <w:bookmarkEnd w:id="13447"/>
    <w:bookmarkStart w:name="z13597" w:id="1344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448"/>
    <w:bookmarkStart w:name="z13598" w:id="1344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449"/>
    <w:bookmarkStart w:name="z13599" w:id="1345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450"/>
    <w:bookmarkStart w:name="z13600" w:id="13451"/>
    <w:p>
      <w:pPr>
        <w:spacing w:after="0"/>
        <w:ind w:left="0"/>
        <w:jc w:val="both"/>
      </w:pPr>
      <w:r>
        <w:rPr>
          <w:rFonts w:ascii="Times New Roman"/>
          <w:b w:val="false"/>
          <w:i w:val="false"/>
          <w:color w:val="000000"/>
          <w:sz w:val="28"/>
        </w:rPr>
        <w:t xml:space="preserve">
      13. Функциялары: </w:t>
      </w:r>
    </w:p>
    <w:bookmarkEnd w:id="13451"/>
    <w:bookmarkStart w:name="z13601" w:id="1345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452"/>
    <w:bookmarkStart w:name="z13602" w:id="1345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453"/>
    <w:bookmarkStart w:name="z13603" w:id="1345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454"/>
    <w:bookmarkStart w:name="z13604" w:id="1345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455"/>
    <w:bookmarkStart w:name="z13605" w:id="1345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456"/>
    <w:bookmarkStart w:name="z13606" w:id="1345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457"/>
    <w:bookmarkStart w:name="z13607" w:id="1345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458"/>
    <w:bookmarkStart w:name="z13608" w:id="1345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459"/>
    <w:bookmarkStart w:name="z13609" w:id="13460"/>
    <w:p>
      <w:pPr>
        <w:spacing w:after="0"/>
        <w:ind w:left="0"/>
        <w:jc w:val="both"/>
      </w:pPr>
      <w:r>
        <w:rPr>
          <w:rFonts w:ascii="Times New Roman"/>
          <w:b w:val="false"/>
          <w:i w:val="false"/>
          <w:color w:val="000000"/>
          <w:sz w:val="28"/>
        </w:rPr>
        <w:t>
      9) құзыретінің шегінде мониторинг жүргізу;</w:t>
      </w:r>
    </w:p>
    <w:bookmarkEnd w:id="13460"/>
    <w:bookmarkStart w:name="z13610" w:id="13461"/>
    <w:p>
      <w:pPr>
        <w:spacing w:after="0"/>
        <w:ind w:left="0"/>
        <w:jc w:val="both"/>
      </w:pPr>
      <w:r>
        <w:rPr>
          <w:rFonts w:ascii="Times New Roman"/>
          <w:b w:val="false"/>
          <w:i w:val="false"/>
          <w:color w:val="000000"/>
          <w:sz w:val="28"/>
        </w:rPr>
        <w:t>
      10) тамақ өнімі қауіпсіздігін қамтамасыз ету;</w:t>
      </w:r>
    </w:p>
    <w:bookmarkEnd w:id="13461"/>
    <w:bookmarkStart w:name="z13611" w:id="1346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462"/>
    <w:bookmarkStart w:name="z13612" w:id="1346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463"/>
    <w:bookmarkStart w:name="z13613" w:id="1346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464"/>
    <w:bookmarkStart w:name="z13614" w:id="1346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465"/>
    <w:bookmarkStart w:name="z13615" w:id="1346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466"/>
    <w:bookmarkStart w:name="z13616" w:id="1346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467"/>
    <w:bookmarkStart w:name="z13617" w:id="1346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468"/>
    <w:bookmarkStart w:name="z13618" w:id="1346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469"/>
    <w:bookmarkStart w:name="z13619" w:id="1347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470"/>
    <w:bookmarkStart w:name="z13620" w:id="1347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471"/>
    <w:bookmarkStart w:name="z13621" w:id="1347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472"/>
    <w:bookmarkStart w:name="z13622" w:id="1347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473"/>
    <w:bookmarkStart w:name="z13623" w:id="1347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474"/>
    <w:bookmarkStart w:name="z13624" w:id="1347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475"/>
    <w:bookmarkStart w:name="z13625" w:id="1347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476"/>
    <w:bookmarkStart w:name="z13626" w:id="1347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477"/>
    <w:bookmarkStart w:name="z13627" w:id="1347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478"/>
    <w:bookmarkStart w:name="z13628" w:id="1347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479"/>
    <w:bookmarkStart w:name="z13629" w:id="1348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480"/>
    <w:bookmarkStart w:name="z13630" w:id="1348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481"/>
    <w:bookmarkStart w:name="z13631" w:id="1348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482"/>
    <w:bookmarkStart w:name="z13632" w:id="1348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483"/>
    <w:bookmarkStart w:name="z13633" w:id="1348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484"/>
    <w:bookmarkStart w:name="z13634" w:id="1348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485"/>
    <w:bookmarkStart w:name="z13635" w:id="1348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486"/>
    <w:bookmarkStart w:name="z13636" w:id="1348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487"/>
    <w:bookmarkStart w:name="z13637" w:id="1348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488"/>
    <w:bookmarkStart w:name="z13638" w:id="1348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489"/>
    <w:bookmarkStart w:name="z13639" w:id="1349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490"/>
    <w:bookmarkStart w:name="z13640" w:id="1349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491"/>
    <w:bookmarkStart w:name="z13641" w:id="1349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492"/>
    <w:bookmarkStart w:name="z13642" w:id="13493"/>
    <w:p>
      <w:pPr>
        <w:spacing w:after="0"/>
        <w:ind w:left="0"/>
        <w:jc w:val="both"/>
      </w:pPr>
      <w:r>
        <w:rPr>
          <w:rFonts w:ascii="Times New Roman"/>
          <w:b w:val="false"/>
          <w:i w:val="false"/>
          <w:color w:val="000000"/>
          <w:sz w:val="28"/>
        </w:rPr>
        <w:t>
      42) реттелетін салада түсіндіру жұмысын ұйымдастыру;</w:t>
      </w:r>
    </w:p>
    <w:bookmarkEnd w:id="13493"/>
    <w:bookmarkStart w:name="z13643" w:id="1349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494"/>
    <w:bookmarkStart w:name="z13644" w:id="1349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495"/>
    <w:bookmarkStart w:name="z13645" w:id="13496"/>
    <w:p>
      <w:pPr>
        <w:spacing w:after="0"/>
        <w:ind w:left="0"/>
        <w:jc w:val="both"/>
      </w:pPr>
      <w:r>
        <w:rPr>
          <w:rFonts w:ascii="Times New Roman"/>
          <w:b w:val="false"/>
          <w:i w:val="false"/>
          <w:color w:val="000000"/>
          <w:sz w:val="28"/>
        </w:rPr>
        <w:t>
      14. Құқықтары мен міндеттері:</w:t>
      </w:r>
    </w:p>
    <w:bookmarkEnd w:id="13496"/>
    <w:bookmarkStart w:name="z13646" w:id="1349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497"/>
    <w:bookmarkStart w:name="z13647" w:id="1349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498"/>
    <w:bookmarkStart w:name="z13648" w:id="1349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499"/>
    <w:bookmarkStart w:name="z13649" w:id="1350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500"/>
    <w:bookmarkStart w:name="z13650" w:id="1350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501"/>
    <w:bookmarkStart w:name="z13651" w:id="1350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502"/>
    <w:bookmarkStart w:name="z13652" w:id="1350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503"/>
    <w:bookmarkStart w:name="z13653" w:id="1350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504"/>
    <w:bookmarkStart w:name="z13654" w:id="1350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505"/>
    <w:bookmarkStart w:name="z13655" w:id="1350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506"/>
    <w:bookmarkStart w:name="z13656" w:id="13507"/>
    <w:p>
      <w:pPr>
        <w:spacing w:after="0"/>
        <w:ind w:left="0"/>
        <w:jc w:val="left"/>
      </w:pPr>
      <w:r>
        <w:rPr>
          <w:rFonts w:ascii="Times New Roman"/>
          <w:b/>
          <w:i w:val="false"/>
          <w:color w:val="000000"/>
        </w:rPr>
        <w:t xml:space="preserve"> 3-тарау. Басқарманың қызметін ұйымдастыру</w:t>
      </w:r>
    </w:p>
    <w:bookmarkEnd w:id="13507"/>
    <w:bookmarkStart w:name="z13657" w:id="1350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508"/>
    <w:bookmarkStart w:name="z13658" w:id="1350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509"/>
    <w:bookmarkStart w:name="z13659" w:id="1351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510"/>
    <w:bookmarkStart w:name="z13660" w:id="13511"/>
    <w:p>
      <w:pPr>
        <w:spacing w:after="0"/>
        <w:ind w:left="0"/>
        <w:jc w:val="both"/>
      </w:pPr>
      <w:r>
        <w:rPr>
          <w:rFonts w:ascii="Times New Roman"/>
          <w:b w:val="false"/>
          <w:i w:val="false"/>
          <w:color w:val="000000"/>
          <w:sz w:val="28"/>
        </w:rPr>
        <w:t xml:space="preserve">
      18. Басқарма басшысының өкілеттіктері: </w:t>
      </w:r>
    </w:p>
    <w:bookmarkEnd w:id="13511"/>
    <w:bookmarkStart w:name="z13661" w:id="1351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512"/>
    <w:bookmarkStart w:name="z13662" w:id="135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513"/>
    <w:bookmarkStart w:name="z13663" w:id="1351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514"/>
    <w:bookmarkStart w:name="z13664" w:id="135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515"/>
    <w:bookmarkStart w:name="z13665" w:id="1351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516"/>
    <w:bookmarkStart w:name="z13666" w:id="13517"/>
    <w:p>
      <w:pPr>
        <w:spacing w:after="0"/>
        <w:ind w:left="0"/>
        <w:jc w:val="left"/>
      </w:pPr>
      <w:r>
        <w:rPr>
          <w:rFonts w:ascii="Times New Roman"/>
          <w:b/>
          <w:i w:val="false"/>
          <w:color w:val="000000"/>
        </w:rPr>
        <w:t xml:space="preserve"> 4-тарау. Басқарманың мүлкі</w:t>
      </w:r>
    </w:p>
    <w:bookmarkEnd w:id="13517"/>
    <w:bookmarkStart w:name="z13667" w:id="1351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518"/>
    <w:bookmarkStart w:name="z13668" w:id="1351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519"/>
    <w:bookmarkStart w:name="z13669" w:id="1352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520"/>
    <w:bookmarkStart w:name="z13670" w:id="1352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521"/>
    <w:bookmarkStart w:name="z13671" w:id="13522"/>
    <w:p>
      <w:pPr>
        <w:spacing w:after="0"/>
        <w:ind w:left="0"/>
        <w:jc w:val="left"/>
      </w:pPr>
      <w:r>
        <w:rPr>
          <w:rFonts w:ascii="Times New Roman"/>
          <w:b/>
          <w:i w:val="false"/>
          <w:color w:val="000000"/>
        </w:rPr>
        <w:t xml:space="preserve"> 5-тарау. Басқарманы қайта ұйымдастыру және тарату</w:t>
      </w:r>
    </w:p>
    <w:bookmarkEnd w:id="13522"/>
    <w:bookmarkStart w:name="z13672" w:id="1352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5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146-қосымша</w:t>
            </w:r>
          </w:p>
        </w:tc>
      </w:tr>
    </w:tbl>
    <w:bookmarkStart w:name="z13674" w:id="1352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Ұзынкөл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524"/>
    <w:bookmarkStart w:name="z13675" w:id="13525"/>
    <w:p>
      <w:pPr>
        <w:spacing w:after="0"/>
        <w:ind w:left="0"/>
        <w:jc w:val="left"/>
      </w:pPr>
      <w:r>
        <w:rPr>
          <w:rFonts w:ascii="Times New Roman"/>
          <w:b/>
          <w:i w:val="false"/>
          <w:color w:val="000000"/>
        </w:rPr>
        <w:t xml:space="preserve"> 1-тарау. Жалпы ережелер</w:t>
      </w:r>
    </w:p>
    <w:bookmarkEnd w:id="13525"/>
    <w:bookmarkStart w:name="z13676" w:id="1352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Ұзынкөл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526"/>
    <w:bookmarkStart w:name="z13677" w:id="1352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527"/>
    <w:bookmarkStart w:name="z13678" w:id="1352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528"/>
    <w:bookmarkStart w:name="z13679" w:id="1352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529"/>
    <w:bookmarkStart w:name="z13680" w:id="1353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530"/>
    <w:bookmarkStart w:name="z13681" w:id="1353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531"/>
    <w:bookmarkStart w:name="z13682" w:id="13532"/>
    <w:p>
      <w:pPr>
        <w:spacing w:after="0"/>
        <w:ind w:left="0"/>
        <w:jc w:val="both"/>
      </w:pPr>
      <w:r>
        <w:rPr>
          <w:rFonts w:ascii="Times New Roman"/>
          <w:b w:val="false"/>
          <w:i w:val="false"/>
          <w:color w:val="000000"/>
          <w:sz w:val="28"/>
        </w:rPr>
        <w:t>
      7. Басқарманың орналасқан жері – 111800, Қазақстан Республикасы, Қостанай облысы, Ұзынкөл ауданы, Ұзынкөл ауылдық округі, Ұзынкөл ауылы, Г.Мүсрепов көшесі, 27 үй.</w:t>
      </w:r>
    </w:p>
    <w:bookmarkEnd w:id="13532"/>
    <w:bookmarkStart w:name="z13683" w:id="1353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Ұзынкөл аудандық тауарлар мен көрсетілетін қызметтердің сапасы мен қауіпсіздігін бақылау басқармасы".</w:t>
      </w:r>
    </w:p>
    <w:bookmarkEnd w:id="13533"/>
    <w:bookmarkStart w:name="z13684" w:id="1353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534"/>
    <w:bookmarkStart w:name="z13685" w:id="1353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535"/>
    <w:bookmarkStart w:name="z13686" w:id="1353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536"/>
    <w:bookmarkStart w:name="z13687" w:id="1353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537"/>
    <w:bookmarkStart w:name="z13688" w:id="1353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538"/>
    <w:bookmarkStart w:name="z13689" w:id="13539"/>
    <w:p>
      <w:pPr>
        <w:spacing w:after="0"/>
        <w:ind w:left="0"/>
        <w:jc w:val="both"/>
      </w:pPr>
      <w:r>
        <w:rPr>
          <w:rFonts w:ascii="Times New Roman"/>
          <w:b w:val="false"/>
          <w:i w:val="false"/>
          <w:color w:val="000000"/>
          <w:sz w:val="28"/>
        </w:rPr>
        <w:t xml:space="preserve">
      12. Міндеттері: </w:t>
      </w:r>
    </w:p>
    <w:bookmarkEnd w:id="13539"/>
    <w:bookmarkStart w:name="z13690" w:id="1354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540"/>
    <w:bookmarkStart w:name="z13691" w:id="1354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541"/>
    <w:bookmarkStart w:name="z13692" w:id="1354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542"/>
    <w:bookmarkStart w:name="z13693" w:id="13543"/>
    <w:p>
      <w:pPr>
        <w:spacing w:after="0"/>
        <w:ind w:left="0"/>
        <w:jc w:val="both"/>
      </w:pPr>
      <w:r>
        <w:rPr>
          <w:rFonts w:ascii="Times New Roman"/>
          <w:b w:val="false"/>
          <w:i w:val="false"/>
          <w:color w:val="000000"/>
          <w:sz w:val="28"/>
        </w:rPr>
        <w:t xml:space="preserve">
      13. Функциялары: </w:t>
      </w:r>
    </w:p>
    <w:bookmarkEnd w:id="13543"/>
    <w:bookmarkStart w:name="z13694" w:id="1354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544"/>
    <w:bookmarkStart w:name="z13695" w:id="1354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545"/>
    <w:bookmarkStart w:name="z13696" w:id="1354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546"/>
    <w:bookmarkStart w:name="z13697" w:id="1354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547"/>
    <w:bookmarkStart w:name="z13698" w:id="1354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548"/>
    <w:bookmarkStart w:name="z13699" w:id="1354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549"/>
    <w:bookmarkStart w:name="z13700" w:id="1355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550"/>
    <w:bookmarkStart w:name="z13701" w:id="1355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551"/>
    <w:bookmarkStart w:name="z13702" w:id="13552"/>
    <w:p>
      <w:pPr>
        <w:spacing w:after="0"/>
        <w:ind w:left="0"/>
        <w:jc w:val="both"/>
      </w:pPr>
      <w:r>
        <w:rPr>
          <w:rFonts w:ascii="Times New Roman"/>
          <w:b w:val="false"/>
          <w:i w:val="false"/>
          <w:color w:val="000000"/>
          <w:sz w:val="28"/>
        </w:rPr>
        <w:t>
      9) құзыретінің шегінде мониторинг жүргізу;</w:t>
      </w:r>
    </w:p>
    <w:bookmarkEnd w:id="13552"/>
    <w:bookmarkStart w:name="z13703" w:id="13553"/>
    <w:p>
      <w:pPr>
        <w:spacing w:after="0"/>
        <w:ind w:left="0"/>
        <w:jc w:val="both"/>
      </w:pPr>
      <w:r>
        <w:rPr>
          <w:rFonts w:ascii="Times New Roman"/>
          <w:b w:val="false"/>
          <w:i w:val="false"/>
          <w:color w:val="000000"/>
          <w:sz w:val="28"/>
        </w:rPr>
        <w:t>
      10) тамақ өнімі қауіпсіздігін қамтамасыз ету;</w:t>
      </w:r>
    </w:p>
    <w:bookmarkEnd w:id="13553"/>
    <w:bookmarkStart w:name="z13704" w:id="1355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554"/>
    <w:bookmarkStart w:name="z13705" w:id="1355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555"/>
    <w:bookmarkStart w:name="z13706" w:id="1355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556"/>
    <w:bookmarkStart w:name="z13707" w:id="1355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557"/>
    <w:bookmarkStart w:name="z13708" w:id="1355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558"/>
    <w:bookmarkStart w:name="z13709" w:id="1355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559"/>
    <w:bookmarkStart w:name="z13710" w:id="1356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560"/>
    <w:bookmarkStart w:name="z13711" w:id="1356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561"/>
    <w:bookmarkStart w:name="z13712" w:id="1356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562"/>
    <w:bookmarkStart w:name="z13713" w:id="1356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563"/>
    <w:bookmarkStart w:name="z13714" w:id="1356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564"/>
    <w:bookmarkStart w:name="z13715" w:id="1356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565"/>
    <w:bookmarkStart w:name="z13716" w:id="1356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566"/>
    <w:bookmarkStart w:name="z13717" w:id="1356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567"/>
    <w:bookmarkStart w:name="z13718" w:id="1356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568"/>
    <w:bookmarkStart w:name="z13719" w:id="1356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569"/>
    <w:bookmarkStart w:name="z13720" w:id="1357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570"/>
    <w:bookmarkStart w:name="z13721" w:id="1357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571"/>
    <w:bookmarkStart w:name="z13722" w:id="1357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572"/>
    <w:bookmarkStart w:name="z13723" w:id="1357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573"/>
    <w:bookmarkStart w:name="z13724" w:id="1357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574"/>
    <w:bookmarkStart w:name="z13725" w:id="1357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575"/>
    <w:bookmarkStart w:name="z13726" w:id="1357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576"/>
    <w:bookmarkStart w:name="z13727" w:id="1357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577"/>
    <w:bookmarkStart w:name="z13728" w:id="1357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578"/>
    <w:bookmarkStart w:name="z13729" w:id="1357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579"/>
    <w:bookmarkStart w:name="z13730" w:id="1358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580"/>
    <w:bookmarkStart w:name="z13731" w:id="1358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581"/>
    <w:bookmarkStart w:name="z13732" w:id="1358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582"/>
    <w:bookmarkStart w:name="z13733" w:id="1358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583"/>
    <w:bookmarkStart w:name="z13734" w:id="1358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584"/>
    <w:bookmarkStart w:name="z13735" w:id="13585"/>
    <w:p>
      <w:pPr>
        <w:spacing w:after="0"/>
        <w:ind w:left="0"/>
        <w:jc w:val="both"/>
      </w:pPr>
      <w:r>
        <w:rPr>
          <w:rFonts w:ascii="Times New Roman"/>
          <w:b w:val="false"/>
          <w:i w:val="false"/>
          <w:color w:val="000000"/>
          <w:sz w:val="28"/>
        </w:rPr>
        <w:t>
      42) реттелетін салада түсіндіру жұмысын ұйымдастыру;</w:t>
      </w:r>
    </w:p>
    <w:bookmarkEnd w:id="13585"/>
    <w:bookmarkStart w:name="z13736" w:id="1358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586"/>
    <w:bookmarkStart w:name="z13737" w:id="1358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587"/>
    <w:bookmarkStart w:name="z13738" w:id="13588"/>
    <w:p>
      <w:pPr>
        <w:spacing w:after="0"/>
        <w:ind w:left="0"/>
        <w:jc w:val="both"/>
      </w:pPr>
      <w:r>
        <w:rPr>
          <w:rFonts w:ascii="Times New Roman"/>
          <w:b w:val="false"/>
          <w:i w:val="false"/>
          <w:color w:val="000000"/>
          <w:sz w:val="28"/>
        </w:rPr>
        <w:t>
      14. Құқықтары мен міндеттері:</w:t>
      </w:r>
    </w:p>
    <w:bookmarkEnd w:id="13588"/>
    <w:bookmarkStart w:name="z13739" w:id="1358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589"/>
    <w:bookmarkStart w:name="z13740" w:id="1359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590"/>
    <w:bookmarkStart w:name="z13741" w:id="1359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591"/>
    <w:bookmarkStart w:name="z13742" w:id="1359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592"/>
    <w:bookmarkStart w:name="z13743" w:id="1359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593"/>
    <w:bookmarkStart w:name="z13744" w:id="1359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594"/>
    <w:bookmarkStart w:name="z13745" w:id="1359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595"/>
    <w:bookmarkStart w:name="z13746" w:id="1359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596"/>
    <w:bookmarkStart w:name="z13747" w:id="1359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597"/>
    <w:bookmarkStart w:name="z13748" w:id="1359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598"/>
    <w:bookmarkStart w:name="z13749" w:id="13599"/>
    <w:p>
      <w:pPr>
        <w:spacing w:after="0"/>
        <w:ind w:left="0"/>
        <w:jc w:val="left"/>
      </w:pPr>
      <w:r>
        <w:rPr>
          <w:rFonts w:ascii="Times New Roman"/>
          <w:b/>
          <w:i w:val="false"/>
          <w:color w:val="000000"/>
        </w:rPr>
        <w:t xml:space="preserve"> 3-тарау. Басқарманың қызметін ұйымдастыру</w:t>
      </w:r>
    </w:p>
    <w:bookmarkEnd w:id="13599"/>
    <w:bookmarkStart w:name="z13750" w:id="1360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600"/>
    <w:bookmarkStart w:name="z13751" w:id="1360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601"/>
    <w:bookmarkStart w:name="z13752" w:id="1360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602"/>
    <w:bookmarkStart w:name="z13753" w:id="13603"/>
    <w:p>
      <w:pPr>
        <w:spacing w:after="0"/>
        <w:ind w:left="0"/>
        <w:jc w:val="both"/>
      </w:pPr>
      <w:r>
        <w:rPr>
          <w:rFonts w:ascii="Times New Roman"/>
          <w:b w:val="false"/>
          <w:i w:val="false"/>
          <w:color w:val="000000"/>
          <w:sz w:val="28"/>
        </w:rPr>
        <w:t xml:space="preserve">
      18. Басқарма басшысының өкілеттіктері: </w:t>
      </w:r>
    </w:p>
    <w:bookmarkEnd w:id="13603"/>
    <w:bookmarkStart w:name="z13754" w:id="1360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604"/>
    <w:bookmarkStart w:name="z13755" w:id="136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605"/>
    <w:bookmarkStart w:name="z13756" w:id="1360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606"/>
    <w:bookmarkStart w:name="z13757" w:id="136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607"/>
    <w:bookmarkStart w:name="z13758" w:id="1360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608"/>
    <w:bookmarkStart w:name="z13759" w:id="13609"/>
    <w:p>
      <w:pPr>
        <w:spacing w:after="0"/>
        <w:ind w:left="0"/>
        <w:jc w:val="left"/>
      </w:pPr>
      <w:r>
        <w:rPr>
          <w:rFonts w:ascii="Times New Roman"/>
          <w:b/>
          <w:i w:val="false"/>
          <w:color w:val="000000"/>
        </w:rPr>
        <w:t xml:space="preserve"> 4-тарау. Басқарманың мүлкі</w:t>
      </w:r>
    </w:p>
    <w:bookmarkEnd w:id="13609"/>
    <w:bookmarkStart w:name="z13760" w:id="1361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610"/>
    <w:bookmarkStart w:name="z13761" w:id="1361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611"/>
    <w:bookmarkStart w:name="z13762" w:id="1361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612"/>
    <w:bookmarkStart w:name="z13763" w:id="1361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613"/>
    <w:bookmarkStart w:name="z13764" w:id="13614"/>
    <w:p>
      <w:pPr>
        <w:spacing w:after="0"/>
        <w:ind w:left="0"/>
        <w:jc w:val="left"/>
      </w:pPr>
      <w:r>
        <w:rPr>
          <w:rFonts w:ascii="Times New Roman"/>
          <w:b/>
          <w:i w:val="false"/>
          <w:color w:val="000000"/>
        </w:rPr>
        <w:t xml:space="preserve"> 5-тарау. Басқарманы қайта ұйымдастыру және тарату</w:t>
      </w:r>
    </w:p>
    <w:bookmarkEnd w:id="13614"/>
    <w:bookmarkStart w:name="z13765" w:id="1361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147-қосымша</w:t>
            </w:r>
          </w:p>
        </w:tc>
      </w:tr>
    </w:tbl>
    <w:bookmarkStart w:name="z13767" w:id="1361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Федоров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616"/>
    <w:bookmarkStart w:name="z13768" w:id="13617"/>
    <w:p>
      <w:pPr>
        <w:spacing w:after="0"/>
        <w:ind w:left="0"/>
        <w:jc w:val="left"/>
      </w:pPr>
      <w:r>
        <w:rPr>
          <w:rFonts w:ascii="Times New Roman"/>
          <w:b/>
          <w:i w:val="false"/>
          <w:color w:val="000000"/>
        </w:rPr>
        <w:t xml:space="preserve"> 1-тарау. Жалпы ережелер</w:t>
      </w:r>
    </w:p>
    <w:bookmarkEnd w:id="13617"/>
    <w:bookmarkStart w:name="z13769" w:id="1361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Федоров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618"/>
    <w:bookmarkStart w:name="z13770" w:id="13619"/>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619"/>
    <w:bookmarkStart w:name="z13771" w:id="1362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620"/>
    <w:bookmarkStart w:name="z13772" w:id="1362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621"/>
    <w:bookmarkStart w:name="z13773" w:id="1362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622"/>
    <w:bookmarkStart w:name="z13774" w:id="1362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623"/>
    <w:bookmarkStart w:name="z13775" w:id="13624"/>
    <w:p>
      <w:pPr>
        <w:spacing w:after="0"/>
        <w:ind w:left="0"/>
        <w:jc w:val="both"/>
      </w:pPr>
      <w:r>
        <w:rPr>
          <w:rFonts w:ascii="Times New Roman"/>
          <w:b w:val="false"/>
          <w:i w:val="false"/>
          <w:color w:val="000000"/>
          <w:sz w:val="28"/>
        </w:rPr>
        <w:t>
      7. Басқарманың орналасқан жері – 111900, Қазақстан Республикасы, Қостанай облысы, Федоров ауданы, Федоров ауылдық округі, Федоровка ауылы, Набережная көшесі, 4 үй.</w:t>
      </w:r>
    </w:p>
    <w:bookmarkEnd w:id="13624"/>
    <w:bookmarkStart w:name="z13776" w:id="1362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Қостанай облысының тауарлар мен көрсетілетін қызметтердің сапасы мен қауіпсіздігін бақылау департаментінің Федоров аудандық тауарлар мен көрсетілетін қызметтердің сапасы мен қауіпсіздігін бақылау басқармасы".</w:t>
      </w:r>
    </w:p>
    <w:bookmarkEnd w:id="13625"/>
    <w:bookmarkStart w:name="z13777" w:id="1362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626"/>
    <w:bookmarkStart w:name="z13778" w:id="1362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627"/>
    <w:bookmarkStart w:name="z13779" w:id="1362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628"/>
    <w:bookmarkStart w:name="z13780" w:id="1362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629"/>
    <w:bookmarkStart w:name="z13781" w:id="1363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630"/>
    <w:bookmarkStart w:name="z13782" w:id="13631"/>
    <w:p>
      <w:pPr>
        <w:spacing w:after="0"/>
        <w:ind w:left="0"/>
        <w:jc w:val="both"/>
      </w:pPr>
      <w:r>
        <w:rPr>
          <w:rFonts w:ascii="Times New Roman"/>
          <w:b w:val="false"/>
          <w:i w:val="false"/>
          <w:color w:val="000000"/>
          <w:sz w:val="28"/>
        </w:rPr>
        <w:t xml:space="preserve">
      12. Міндеттері: </w:t>
      </w:r>
    </w:p>
    <w:bookmarkEnd w:id="13631"/>
    <w:bookmarkStart w:name="z13783" w:id="1363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632"/>
    <w:bookmarkStart w:name="z13784" w:id="1363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633"/>
    <w:bookmarkStart w:name="z13785" w:id="1363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634"/>
    <w:bookmarkStart w:name="z13786" w:id="13635"/>
    <w:p>
      <w:pPr>
        <w:spacing w:after="0"/>
        <w:ind w:left="0"/>
        <w:jc w:val="both"/>
      </w:pPr>
      <w:r>
        <w:rPr>
          <w:rFonts w:ascii="Times New Roman"/>
          <w:b w:val="false"/>
          <w:i w:val="false"/>
          <w:color w:val="000000"/>
          <w:sz w:val="28"/>
        </w:rPr>
        <w:t xml:space="preserve">
      13. Функциялары: </w:t>
      </w:r>
    </w:p>
    <w:bookmarkEnd w:id="13635"/>
    <w:bookmarkStart w:name="z13787" w:id="1363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636"/>
    <w:bookmarkStart w:name="z13788" w:id="1363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637"/>
    <w:bookmarkStart w:name="z13789" w:id="1363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638"/>
    <w:bookmarkStart w:name="z13790" w:id="1363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639"/>
    <w:bookmarkStart w:name="z13791" w:id="1364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640"/>
    <w:bookmarkStart w:name="z13792" w:id="1364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641"/>
    <w:bookmarkStart w:name="z13793" w:id="1364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642"/>
    <w:bookmarkStart w:name="z13794" w:id="1364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643"/>
    <w:bookmarkStart w:name="z13795" w:id="13644"/>
    <w:p>
      <w:pPr>
        <w:spacing w:after="0"/>
        <w:ind w:left="0"/>
        <w:jc w:val="both"/>
      </w:pPr>
      <w:r>
        <w:rPr>
          <w:rFonts w:ascii="Times New Roman"/>
          <w:b w:val="false"/>
          <w:i w:val="false"/>
          <w:color w:val="000000"/>
          <w:sz w:val="28"/>
        </w:rPr>
        <w:t>
      9) құзыретінің шегінде мониторинг жүргізу;</w:t>
      </w:r>
    </w:p>
    <w:bookmarkEnd w:id="13644"/>
    <w:bookmarkStart w:name="z13796" w:id="13645"/>
    <w:p>
      <w:pPr>
        <w:spacing w:after="0"/>
        <w:ind w:left="0"/>
        <w:jc w:val="both"/>
      </w:pPr>
      <w:r>
        <w:rPr>
          <w:rFonts w:ascii="Times New Roman"/>
          <w:b w:val="false"/>
          <w:i w:val="false"/>
          <w:color w:val="000000"/>
          <w:sz w:val="28"/>
        </w:rPr>
        <w:t>
      10) тамақ өнімі қауіпсіздігін қамтамасыз ету;</w:t>
      </w:r>
    </w:p>
    <w:bookmarkEnd w:id="13645"/>
    <w:bookmarkStart w:name="z13797" w:id="1364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646"/>
    <w:bookmarkStart w:name="z13798" w:id="1364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647"/>
    <w:bookmarkStart w:name="z13799" w:id="1364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648"/>
    <w:bookmarkStart w:name="z13800" w:id="1364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649"/>
    <w:bookmarkStart w:name="z13801" w:id="1365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650"/>
    <w:bookmarkStart w:name="z13802" w:id="1365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651"/>
    <w:bookmarkStart w:name="z13803" w:id="1365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652"/>
    <w:bookmarkStart w:name="z13804" w:id="1365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653"/>
    <w:bookmarkStart w:name="z13805" w:id="1365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654"/>
    <w:bookmarkStart w:name="z13806" w:id="1365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655"/>
    <w:bookmarkStart w:name="z13807" w:id="1365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656"/>
    <w:bookmarkStart w:name="z13808" w:id="1365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657"/>
    <w:bookmarkStart w:name="z13809" w:id="1365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658"/>
    <w:bookmarkStart w:name="z13810" w:id="1365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659"/>
    <w:bookmarkStart w:name="z13811" w:id="1366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660"/>
    <w:bookmarkStart w:name="z13812" w:id="1366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661"/>
    <w:bookmarkStart w:name="z13813" w:id="1366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662"/>
    <w:bookmarkStart w:name="z13814" w:id="1366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663"/>
    <w:bookmarkStart w:name="z13815" w:id="1366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664"/>
    <w:bookmarkStart w:name="z13816" w:id="1366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665"/>
    <w:bookmarkStart w:name="z13817" w:id="1366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666"/>
    <w:bookmarkStart w:name="z13818" w:id="1366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667"/>
    <w:bookmarkStart w:name="z13819" w:id="1366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668"/>
    <w:bookmarkStart w:name="z13820" w:id="1366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669"/>
    <w:bookmarkStart w:name="z13821" w:id="1367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670"/>
    <w:bookmarkStart w:name="z13822" w:id="1367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671"/>
    <w:bookmarkStart w:name="z13823" w:id="1367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672"/>
    <w:bookmarkStart w:name="z13824" w:id="1367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673"/>
    <w:bookmarkStart w:name="z13825" w:id="1367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674"/>
    <w:bookmarkStart w:name="z13826" w:id="1367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675"/>
    <w:bookmarkStart w:name="z13827" w:id="1367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676"/>
    <w:bookmarkStart w:name="z13828" w:id="13677"/>
    <w:p>
      <w:pPr>
        <w:spacing w:after="0"/>
        <w:ind w:left="0"/>
        <w:jc w:val="both"/>
      </w:pPr>
      <w:r>
        <w:rPr>
          <w:rFonts w:ascii="Times New Roman"/>
          <w:b w:val="false"/>
          <w:i w:val="false"/>
          <w:color w:val="000000"/>
          <w:sz w:val="28"/>
        </w:rPr>
        <w:t>
      42) реттелетін салада түсіндіру жұмысын ұйымдастыру;</w:t>
      </w:r>
    </w:p>
    <w:bookmarkEnd w:id="13677"/>
    <w:bookmarkStart w:name="z13829" w:id="1367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678"/>
    <w:bookmarkStart w:name="z13830" w:id="1367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679"/>
    <w:bookmarkStart w:name="z13831" w:id="13680"/>
    <w:p>
      <w:pPr>
        <w:spacing w:after="0"/>
        <w:ind w:left="0"/>
        <w:jc w:val="both"/>
      </w:pPr>
      <w:r>
        <w:rPr>
          <w:rFonts w:ascii="Times New Roman"/>
          <w:b w:val="false"/>
          <w:i w:val="false"/>
          <w:color w:val="000000"/>
          <w:sz w:val="28"/>
        </w:rPr>
        <w:t>
      14. Құқықтары мен міндеттері:</w:t>
      </w:r>
    </w:p>
    <w:bookmarkEnd w:id="13680"/>
    <w:bookmarkStart w:name="z13832" w:id="1368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681"/>
    <w:bookmarkStart w:name="z13833" w:id="1368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682"/>
    <w:bookmarkStart w:name="z13834" w:id="1368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683"/>
    <w:bookmarkStart w:name="z13835" w:id="1368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684"/>
    <w:bookmarkStart w:name="z13836" w:id="1368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685"/>
    <w:bookmarkStart w:name="z13837" w:id="1368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686"/>
    <w:bookmarkStart w:name="z13838" w:id="1368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687"/>
    <w:bookmarkStart w:name="z13839" w:id="1368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688"/>
    <w:bookmarkStart w:name="z13840" w:id="1368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689"/>
    <w:bookmarkStart w:name="z13841" w:id="1369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690"/>
    <w:bookmarkStart w:name="z13842" w:id="13691"/>
    <w:p>
      <w:pPr>
        <w:spacing w:after="0"/>
        <w:ind w:left="0"/>
        <w:jc w:val="left"/>
      </w:pPr>
      <w:r>
        <w:rPr>
          <w:rFonts w:ascii="Times New Roman"/>
          <w:b/>
          <w:i w:val="false"/>
          <w:color w:val="000000"/>
        </w:rPr>
        <w:t xml:space="preserve"> 3-тарау. Басқарманың қызметін ұйымдастыру</w:t>
      </w:r>
    </w:p>
    <w:bookmarkEnd w:id="13691"/>
    <w:bookmarkStart w:name="z13843" w:id="1369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692"/>
    <w:bookmarkStart w:name="z13844" w:id="1369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693"/>
    <w:bookmarkStart w:name="z13845" w:id="1369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694"/>
    <w:bookmarkStart w:name="z13846" w:id="13695"/>
    <w:p>
      <w:pPr>
        <w:spacing w:after="0"/>
        <w:ind w:left="0"/>
        <w:jc w:val="both"/>
      </w:pPr>
      <w:r>
        <w:rPr>
          <w:rFonts w:ascii="Times New Roman"/>
          <w:b w:val="false"/>
          <w:i w:val="false"/>
          <w:color w:val="000000"/>
          <w:sz w:val="28"/>
        </w:rPr>
        <w:t xml:space="preserve">
      18. Басқарма басшысының өкілеттіктері: </w:t>
      </w:r>
    </w:p>
    <w:bookmarkEnd w:id="13695"/>
    <w:bookmarkStart w:name="z13847" w:id="1369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696"/>
    <w:bookmarkStart w:name="z13848" w:id="136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697"/>
    <w:bookmarkStart w:name="z13849" w:id="1369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698"/>
    <w:bookmarkStart w:name="z13850" w:id="136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699"/>
    <w:bookmarkStart w:name="z13851" w:id="1370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700"/>
    <w:bookmarkStart w:name="z13852" w:id="13701"/>
    <w:p>
      <w:pPr>
        <w:spacing w:after="0"/>
        <w:ind w:left="0"/>
        <w:jc w:val="left"/>
      </w:pPr>
      <w:r>
        <w:rPr>
          <w:rFonts w:ascii="Times New Roman"/>
          <w:b/>
          <w:i w:val="false"/>
          <w:color w:val="000000"/>
        </w:rPr>
        <w:t xml:space="preserve"> 4-тарау. Басқарманың мүлкі</w:t>
      </w:r>
    </w:p>
    <w:bookmarkEnd w:id="13701"/>
    <w:bookmarkStart w:name="z13853" w:id="1370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702"/>
    <w:bookmarkStart w:name="z13854" w:id="1370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703"/>
    <w:bookmarkStart w:name="z13855" w:id="1370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704"/>
    <w:bookmarkStart w:name="z13856" w:id="1370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705"/>
    <w:bookmarkStart w:name="z13857" w:id="13706"/>
    <w:p>
      <w:pPr>
        <w:spacing w:after="0"/>
        <w:ind w:left="0"/>
        <w:jc w:val="left"/>
      </w:pPr>
      <w:r>
        <w:rPr>
          <w:rFonts w:ascii="Times New Roman"/>
          <w:b/>
          <w:i w:val="false"/>
          <w:color w:val="000000"/>
        </w:rPr>
        <w:t xml:space="preserve"> 5-тарау. Басқарманы қайта ұйымдастыру және тарату</w:t>
      </w:r>
    </w:p>
    <w:bookmarkEnd w:id="13706"/>
    <w:bookmarkStart w:name="z13858" w:id="1370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7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148-қосымша</w:t>
            </w:r>
          </w:p>
        </w:tc>
      </w:tr>
    </w:tbl>
    <w:bookmarkStart w:name="z13860" w:id="1370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Арал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708"/>
    <w:bookmarkStart w:name="z13861" w:id="13709"/>
    <w:p>
      <w:pPr>
        <w:spacing w:after="0"/>
        <w:ind w:left="0"/>
        <w:jc w:val="left"/>
      </w:pPr>
      <w:r>
        <w:rPr>
          <w:rFonts w:ascii="Times New Roman"/>
          <w:b/>
          <w:i w:val="false"/>
          <w:color w:val="000000"/>
        </w:rPr>
        <w:t xml:space="preserve"> 1-тарау. Жалпы ережелер</w:t>
      </w:r>
    </w:p>
    <w:bookmarkEnd w:id="13709"/>
    <w:bookmarkStart w:name="z13862" w:id="1371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Арал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710"/>
    <w:bookmarkStart w:name="z13863" w:id="1371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711"/>
    <w:bookmarkStart w:name="z13864" w:id="1371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712"/>
    <w:bookmarkStart w:name="z13865" w:id="1371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713"/>
    <w:bookmarkStart w:name="z13866" w:id="1371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714"/>
    <w:bookmarkStart w:name="z13867" w:id="1371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715"/>
    <w:bookmarkStart w:name="z13868" w:id="13716"/>
    <w:p>
      <w:pPr>
        <w:spacing w:after="0"/>
        <w:ind w:left="0"/>
        <w:jc w:val="both"/>
      </w:pPr>
      <w:r>
        <w:rPr>
          <w:rFonts w:ascii="Times New Roman"/>
          <w:b w:val="false"/>
          <w:i w:val="false"/>
          <w:color w:val="000000"/>
          <w:sz w:val="28"/>
        </w:rPr>
        <w:t>
      7. Басқарманың орналасқан жері – 120100, Қазақстан Республикасы, Қызылорда облысы, Арал ауданы, Арал қаласы, Бақтыбай батыр көшесі, 121А үйі.</w:t>
      </w:r>
    </w:p>
    <w:bookmarkEnd w:id="13716"/>
    <w:bookmarkStart w:name="z13869" w:id="1371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Арал аудандық тауарлар мен көрсетілетін қызметтердің сапасы мен қауіпсіздігін бақылау басқармасы".</w:t>
      </w:r>
    </w:p>
    <w:bookmarkEnd w:id="13717"/>
    <w:bookmarkStart w:name="z13870" w:id="1371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718"/>
    <w:bookmarkStart w:name="z13871" w:id="1371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719"/>
    <w:bookmarkStart w:name="z13872" w:id="1372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720"/>
    <w:bookmarkStart w:name="z13873" w:id="1372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721"/>
    <w:bookmarkStart w:name="z13874" w:id="1372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722"/>
    <w:bookmarkStart w:name="z13875" w:id="13723"/>
    <w:p>
      <w:pPr>
        <w:spacing w:after="0"/>
        <w:ind w:left="0"/>
        <w:jc w:val="both"/>
      </w:pPr>
      <w:r>
        <w:rPr>
          <w:rFonts w:ascii="Times New Roman"/>
          <w:b w:val="false"/>
          <w:i w:val="false"/>
          <w:color w:val="000000"/>
          <w:sz w:val="28"/>
        </w:rPr>
        <w:t xml:space="preserve">
      12. Міндеттері: </w:t>
      </w:r>
    </w:p>
    <w:bookmarkEnd w:id="13723"/>
    <w:bookmarkStart w:name="z13876" w:id="1372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724"/>
    <w:bookmarkStart w:name="z13877" w:id="1372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725"/>
    <w:bookmarkStart w:name="z13878" w:id="1372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726"/>
    <w:bookmarkStart w:name="z13879" w:id="13727"/>
    <w:p>
      <w:pPr>
        <w:spacing w:after="0"/>
        <w:ind w:left="0"/>
        <w:jc w:val="both"/>
      </w:pPr>
      <w:r>
        <w:rPr>
          <w:rFonts w:ascii="Times New Roman"/>
          <w:b w:val="false"/>
          <w:i w:val="false"/>
          <w:color w:val="000000"/>
          <w:sz w:val="28"/>
        </w:rPr>
        <w:t xml:space="preserve">
      13. Функциялары: </w:t>
      </w:r>
    </w:p>
    <w:bookmarkEnd w:id="13727"/>
    <w:bookmarkStart w:name="z13880" w:id="1372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728"/>
    <w:bookmarkStart w:name="z13881" w:id="1372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729"/>
    <w:bookmarkStart w:name="z13882" w:id="1373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730"/>
    <w:bookmarkStart w:name="z13883" w:id="1373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731"/>
    <w:bookmarkStart w:name="z13884" w:id="1373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732"/>
    <w:bookmarkStart w:name="z13885" w:id="1373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733"/>
    <w:bookmarkStart w:name="z13886" w:id="1373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734"/>
    <w:bookmarkStart w:name="z13887" w:id="1373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735"/>
    <w:bookmarkStart w:name="z13888" w:id="13736"/>
    <w:p>
      <w:pPr>
        <w:spacing w:after="0"/>
        <w:ind w:left="0"/>
        <w:jc w:val="both"/>
      </w:pPr>
      <w:r>
        <w:rPr>
          <w:rFonts w:ascii="Times New Roman"/>
          <w:b w:val="false"/>
          <w:i w:val="false"/>
          <w:color w:val="000000"/>
          <w:sz w:val="28"/>
        </w:rPr>
        <w:t>
      9) құзыретінің шегінде мониторинг жүргізу;</w:t>
      </w:r>
    </w:p>
    <w:bookmarkEnd w:id="13736"/>
    <w:bookmarkStart w:name="z13889" w:id="13737"/>
    <w:p>
      <w:pPr>
        <w:spacing w:after="0"/>
        <w:ind w:left="0"/>
        <w:jc w:val="both"/>
      </w:pPr>
      <w:r>
        <w:rPr>
          <w:rFonts w:ascii="Times New Roman"/>
          <w:b w:val="false"/>
          <w:i w:val="false"/>
          <w:color w:val="000000"/>
          <w:sz w:val="28"/>
        </w:rPr>
        <w:t>
      10) тамақ өнімі қауіпсіздігін қамтамасыз ету;</w:t>
      </w:r>
    </w:p>
    <w:bookmarkEnd w:id="13737"/>
    <w:bookmarkStart w:name="z13890" w:id="1373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738"/>
    <w:bookmarkStart w:name="z13891" w:id="1373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739"/>
    <w:bookmarkStart w:name="z13892" w:id="1374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740"/>
    <w:bookmarkStart w:name="z13893" w:id="1374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741"/>
    <w:bookmarkStart w:name="z13894" w:id="1374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742"/>
    <w:bookmarkStart w:name="z13895" w:id="1374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743"/>
    <w:bookmarkStart w:name="z13896" w:id="1374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744"/>
    <w:bookmarkStart w:name="z13897" w:id="1374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745"/>
    <w:bookmarkStart w:name="z13898" w:id="1374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746"/>
    <w:bookmarkStart w:name="z13899" w:id="1374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747"/>
    <w:bookmarkStart w:name="z13900" w:id="1374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748"/>
    <w:bookmarkStart w:name="z13901" w:id="1374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749"/>
    <w:bookmarkStart w:name="z13902" w:id="1375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750"/>
    <w:bookmarkStart w:name="z13903" w:id="1375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751"/>
    <w:bookmarkStart w:name="z13904" w:id="1375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752"/>
    <w:bookmarkStart w:name="z13905" w:id="1375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753"/>
    <w:bookmarkStart w:name="z13906" w:id="1375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754"/>
    <w:bookmarkStart w:name="z13907" w:id="1375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755"/>
    <w:bookmarkStart w:name="z13908" w:id="1375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756"/>
    <w:bookmarkStart w:name="z13909" w:id="1375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757"/>
    <w:bookmarkStart w:name="z13910" w:id="1375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758"/>
    <w:bookmarkStart w:name="z13911" w:id="1375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759"/>
    <w:bookmarkStart w:name="z13912" w:id="1376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760"/>
    <w:bookmarkStart w:name="z13913" w:id="1376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761"/>
    <w:bookmarkStart w:name="z13914" w:id="1376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762"/>
    <w:bookmarkStart w:name="z13915" w:id="1376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763"/>
    <w:bookmarkStart w:name="z13916" w:id="1376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764"/>
    <w:bookmarkStart w:name="z13917" w:id="1376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765"/>
    <w:bookmarkStart w:name="z13918" w:id="1376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766"/>
    <w:bookmarkStart w:name="z13919" w:id="1376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767"/>
    <w:bookmarkStart w:name="z13920" w:id="1376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768"/>
    <w:bookmarkStart w:name="z13921" w:id="13769"/>
    <w:p>
      <w:pPr>
        <w:spacing w:after="0"/>
        <w:ind w:left="0"/>
        <w:jc w:val="both"/>
      </w:pPr>
      <w:r>
        <w:rPr>
          <w:rFonts w:ascii="Times New Roman"/>
          <w:b w:val="false"/>
          <w:i w:val="false"/>
          <w:color w:val="000000"/>
          <w:sz w:val="28"/>
        </w:rPr>
        <w:t>
      42) реттелетін салада түсіндіру жұмысын ұйымдастыру;</w:t>
      </w:r>
    </w:p>
    <w:bookmarkEnd w:id="13769"/>
    <w:bookmarkStart w:name="z13922" w:id="1377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770"/>
    <w:bookmarkStart w:name="z13923" w:id="1377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771"/>
    <w:bookmarkStart w:name="z13924" w:id="13772"/>
    <w:p>
      <w:pPr>
        <w:spacing w:after="0"/>
        <w:ind w:left="0"/>
        <w:jc w:val="both"/>
      </w:pPr>
      <w:r>
        <w:rPr>
          <w:rFonts w:ascii="Times New Roman"/>
          <w:b w:val="false"/>
          <w:i w:val="false"/>
          <w:color w:val="000000"/>
          <w:sz w:val="28"/>
        </w:rPr>
        <w:t>
      14. Құқықтары мен міндеттері:</w:t>
      </w:r>
    </w:p>
    <w:bookmarkEnd w:id="13772"/>
    <w:bookmarkStart w:name="z13925" w:id="1377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773"/>
    <w:bookmarkStart w:name="z13926" w:id="1377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774"/>
    <w:bookmarkStart w:name="z13927" w:id="137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775"/>
    <w:bookmarkStart w:name="z13928" w:id="1377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776"/>
    <w:bookmarkStart w:name="z13929" w:id="1377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777"/>
    <w:bookmarkStart w:name="z13930" w:id="1377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778"/>
    <w:bookmarkStart w:name="z13931" w:id="1377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779"/>
    <w:bookmarkStart w:name="z13932" w:id="137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780"/>
    <w:bookmarkStart w:name="z13933" w:id="1378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781"/>
    <w:bookmarkStart w:name="z13934" w:id="1378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782"/>
    <w:bookmarkStart w:name="z13935" w:id="13783"/>
    <w:p>
      <w:pPr>
        <w:spacing w:after="0"/>
        <w:ind w:left="0"/>
        <w:jc w:val="left"/>
      </w:pPr>
      <w:r>
        <w:rPr>
          <w:rFonts w:ascii="Times New Roman"/>
          <w:b/>
          <w:i w:val="false"/>
          <w:color w:val="000000"/>
        </w:rPr>
        <w:t xml:space="preserve"> 3-тарау. Басқарманың қызметін ұйымдастыру</w:t>
      </w:r>
    </w:p>
    <w:bookmarkEnd w:id="13783"/>
    <w:bookmarkStart w:name="z13936" w:id="1378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784"/>
    <w:bookmarkStart w:name="z13937" w:id="1378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785"/>
    <w:bookmarkStart w:name="z13938" w:id="1378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786"/>
    <w:bookmarkStart w:name="z13939" w:id="13787"/>
    <w:p>
      <w:pPr>
        <w:spacing w:after="0"/>
        <w:ind w:left="0"/>
        <w:jc w:val="both"/>
      </w:pPr>
      <w:r>
        <w:rPr>
          <w:rFonts w:ascii="Times New Roman"/>
          <w:b w:val="false"/>
          <w:i w:val="false"/>
          <w:color w:val="000000"/>
          <w:sz w:val="28"/>
        </w:rPr>
        <w:t xml:space="preserve">
      18. Басқарма басшысының өкілеттіктері: </w:t>
      </w:r>
    </w:p>
    <w:bookmarkEnd w:id="13787"/>
    <w:bookmarkStart w:name="z13940" w:id="1378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788"/>
    <w:bookmarkStart w:name="z13941" w:id="137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789"/>
    <w:bookmarkStart w:name="z13942" w:id="1379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790"/>
    <w:bookmarkStart w:name="z13943" w:id="137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791"/>
    <w:bookmarkStart w:name="z13944" w:id="1379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792"/>
    <w:bookmarkStart w:name="z13945" w:id="13793"/>
    <w:p>
      <w:pPr>
        <w:spacing w:after="0"/>
        <w:ind w:left="0"/>
        <w:jc w:val="left"/>
      </w:pPr>
      <w:r>
        <w:rPr>
          <w:rFonts w:ascii="Times New Roman"/>
          <w:b/>
          <w:i w:val="false"/>
          <w:color w:val="000000"/>
        </w:rPr>
        <w:t xml:space="preserve"> 4-тарау. Басқарманың мүлкі</w:t>
      </w:r>
    </w:p>
    <w:bookmarkEnd w:id="13793"/>
    <w:bookmarkStart w:name="z13946" w:id="1379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794"/>
    <w:bookmarkStart w:name="z13947" w:id="1379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795"/>
    <w:bookmarkStart w:name="z13948" w:id="1379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796"/>
    <w:bookmarkStart w:name="z13949" w:id="1379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797"/>
    <w:bookmarkStart w:name="z13950" w:id="13798"/>
    <w:p>
      <w:pPr>
        <w:spacing w:after="0"/>
        <w:ind w:left="0"/>
        <w:jc w:val="left"/>
      </w:pPr>
      <w:r>
        <w:rPr>
          <w:rFonts w:ascii="Times New Roman"/>
          <w:b/>
          <w:i w:val="false"/>
          <w:color w:val="000000"/>
        </w:rPr>
        <w:t xml:space="preserve"> 5-тарау. Басқарманы қайта ұйымдастыру және тарату</w:t>
      </w:r>
    </w:p>
    <w:bookmarkEnd w:id="13798"/>
    <w:bookmarkStart w:name="z13951" w:id="1379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149-қосымша</w:t>
            </w:r>
          </w:p>
        </w:tc>
      </w:tr>
    </w:tbl>
    <w:bookmarkStart w:name="z13953" w:id="1380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Жалағаш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800"/>
    <w:bookmarkStart w:name="z13954" w:id="13801"/>
    <w:p>
      <w:pPr>
        <w:spacing w:after="0"/>
        <w:ind w:left="0"/>
        <w:jc w:val="left"/>
      </w:pPr>
      <w:r>
        <w:rPr>
          <w:rFonts w:ascii="Times New Roman"/>
          <w:b/>
          <w:i w:val="false"/>
          <w:color w:val="000000"/>
        </w:rPr>
        <w:t xml:space="preserve"> 1-тарау. Жалпы ережелер</w:t>
      </w:r>
    </w:p>
    <w:bookmarkEnd w:id="13801"/>
    <w:bookmarkStart w:name="z13955" w:id="1380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Жалағаш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802"/>
    <w:bookmarkStart w:name="z13956" w:id="138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803"/>
    <w:bookmarkStart w:name="z13957" w:id="1380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804"/>
    <w:bookmarkStart w:name="z13958" w:id="1380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805"/>
    <w:bookmarkStart w:name="z13959" w:id="1380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806"/>
    <w:bookmarkStart w:name="z13960" w:id="1380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807"/>
    <w:bookmarkStart w:name="z13961" w:id="13808"/>
    <w:p>
      <w:pPr>
        <w:spacing w:after="0"/>
        <w:ind w:left="0"/>
        <w:jc w:val="both"/>
      </w:pPr>
      <w:r>
        <w:rPr>
          <w:rFonts w:ascii="Times New Roman"/>
          <w:b w:val="false"/>
          <w:i w:val="false"/>
          <w:color w:val="000000"/>
          <w:sz w:val="28"/>
        </w:rPr>
        <w:t>
      7. Басқарманың орналасқан жері – 120200, Қазақстан Республикасы, Қызылорда облысы, Жалағаш ауданы, Жалағаш кенті, Темірбек Жүргенов көшесі, 75 үй.</w:t>
      </w:r>
    </w:p>
    <w:bookmarkEnd w:id="13808"/>
    <w:bookmarkStart w:name="z13962" w:id="1380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Жалағаш аудандық тауарлар мен көрсетілетін қызметтердің сапасы мен қауіпсіздігін бақылау басқармасы".</w:t>
      </w:r>
    </w:p>
    <w:bookmarkEnd w:id="13809"/>
    <w:bookmarkStart w:name="z13963" w:id="1381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810"/>
    <w:bookmarkStart w:name="z13964" w:id="1381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811"/>
    <w:bookmarkStart w:name="z13965" w:id="1381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812"/>
    <w:bookmarkStart w:name="z13966" w:id="1381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813"/>
    <w:bookmarkStart w:name="z13967" w:id="1381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814"/>
    <w:bookmarkStart w:name="z13968" w:id="13815"/>
    <w:p>
      <w:pPr>
        <w:spacing w:after="0"/>
        <w:ind w:left="0"/>
        <w:jc w:val="both"/>
      </w:pPr>
      <w:r>
        <w:rPr>
          <w:rFonts w:ascii="Times New Roman"/>
          <w:b w:val="false"/>
          <w:i w:val="false"/>
          <w:color w:val="000000"/>
          <w:sz w:val="28"/>
        </w:rPr>
        <w:t xml:space="preserve">
      12. Міндеттері: </w:t>
      </w:r>
    </w:p>
    <w:bookmarkEnd w:id="13815"/>
    <w:bookmarkStart w:name="z13969" w:id="1381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816"/>
    <w:bookmarkStart w:name="z13970" w:id="1381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817"/>
    <w:bookmarkStart w:name="z13971" w:id="1381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818"/>
    <w:bookmarkStart w:name="z13972" w:id="13819"/>
    <w:p>
      <w:pPr>
        <w:spacing w:after="0"/>
        <w:ind w:left="0"/>
        <w:jc w:val="both"/>
      </w:pPr>
      <w:r>
        <w:rPr>
          <w:rFonts w:ascii="Times New Roman"/>
          <w:b w:val="false"/>
          <w:i w:val="false"/>
          <w:color w:val="000000"/>
          <w:sz w:val="28"/>
        </w:rPr>
        <w:t xml:space="preserve">
      13. Функциялары: </w:t>
      </w:r>
    </w:p>
    <w:bookmarkEnd w:id="13819"/>
    <w:bookmarkStart w:name="z13973" w:id="1382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820"/>
    <w:bookmarkStart w:name="z13974" w:id="1382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821"/>
    <w:bookmarkStart w:name="z13975" w:id="1382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822"/>
    <w:bookmarkStart w:name="z13976" w:id="1382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823"/>
    <w:bookmarkStart w:name="z13977" w:id="1382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824"/>
    <w:bookmarkStart w:name="z13978" w:id="1382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825"/>
    <w:bookmarkStart w:name="z13979" w:id="1382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826"/>
    <w:bookmarkStart w:name="z13980" w:id="1382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827"/>
    <w:bookmarkStart w:name="z13981" w:id="13828"/>
    <w:p>
      <w:pPr>
        <w:spacing w:after="0"/>
        <w:ind w:left="0"/>
        <w:jc w:val="both"/>
      </w:pPr>
      <w:r>
        <w:rPr>
          <w:rFonts w:ascii="Times New Roman"/>
          <w:b w:val="false"/>
          <w:i w:val="false"/>
          <w:color w:val="000000"/>
          <w:sz w:val="28"/>
        </w:rPr>
        <w:t>
      9) құзыретінің шегінде мониторинг жүргізу;</w:t>
      </w:r>
    </w:p>
    <w:bookmarkEnd w:id="13828"/>
    <w:bookmarkStart w:name="z13982" w:id="13829"/>
    <w:p>
      <w:pPr>
        <w:spacing w:after="0"/>
        <w:ind w:left="0"/>
        <w:jc w:val="both"/>
      </w:pPr>
      <w:r>
        <w:rPr>
          <w:rFonts w:ascii="Times New Roman"/>
          <w:b w:val="false"/>
          <w:i w:val="false"/>
          <w:color w:val="000000"/>
          <w:sz w:val="28"/>
        </w:rPr>
        <w:t>
      10) тамақ өнімі қауіпсіздігін қамтамасыз ету;</w:t>
      </w:r>
    </w:p>
    <w:bookmarkEnd w:id="13829"/>
    <w:bookmarkStart w:name="z13983" w:id="1383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830"/>
    <w:bookmarkStart w:name="z13984" w:id="1383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831"/>
    <w:bookmarkStart w:name="z13985" w:id="1383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832"/>
    <w:bookmarkStart w:name="z13986" w:id="1383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833"/>
    <w:bookmarkStart w:name="z13987" w:id="1383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834"/>
    <w:bookmarkStart w:name="z13988" w:id="1383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835"/>
    <w:bookmarkStart w:name="z13989" w:id="1383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836"/>
    <w:bookmarkStart w:name="z13990" w:id="1383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837"/>
    <w:bookmarkStart w:name="z13991" w:id="1383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838"/>
    <w:bookmarkStart w:name="z13992" w:id="1383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839"/>
    <w:bookmarkStart w:name="z13993" w:id="1384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840"/>
    <w:bookmarkStart w:name="z13994" w:id="1384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841"/>
    <w:bookmarkStart w:name="z13995" w:id="1384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842"/>
    <w:bookmarkStart w:name="z13996" w:id="1384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843"/>
    <w:bookmarkStart w:name="z13997" w:id="1384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844"/>
    <w:bookmarkStart w:name="z13998" w:id="1384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845"/>
    <w:bookmarkStart w:name="z13999" w:id="1384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846"/>
    <w:bookmarkStart w:name="z14000" w:id="1384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847"/>
    <w:bookmarkStart w:name="z14001" w:id="1384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848"/>
    <w:bookmarkStart w:name="z14002" w:id="1384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849"/>
    <w:bookmarkStart w:name="z14003" w:id="1385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850"/>
    <w:bookmarkStart w:name="z14004" w:id="1385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851"/>
    <w:bookmarkStart w:name="z14005" w:id="1385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852"/>
    <w:bookmarkStart w:name="z14006" w:id="1385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853"/>
    <w:bookmarkStart w:name="z14007" w:id="1385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854"/>
    <w:bookmarkStart w:name="z14008" w:id="1385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855"/>
    <w:bookmarkStart w:name="z14009" w:id="1385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856"/>
    <w:bookmarkStart w:name="z14010" w:id="1385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857"/>
    <w:bookmarkStart w:name="z14011" w:id="1385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858"/>
    <w:bookmarkStart w:name="z14012" w:id="1385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859"/>
    <w:bookmarkStart w:name="z14013" w:id="1386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860"/>
    <w:bookmarkStart w:name="z14014" w:id="13861"/>
    <w:p>
      <w:pPr>
        <w:spacing w:after="0"/>
        <w:ind w:left="0"/>
        <w:jc w:val="both"/>
      </w:pPr>
      <w:r>
        <w:rPr>
          <w:rFonts w:ascii="Times New Roman"/>
          <w:b w:val="false"/>
          <w:i w:val="false"/>
          <w:color w:val="000000"/>
          <w:sz w:val="28"/>
        </w:rPr>
        <w:t>
      42) реттелетін салада түсіндіру жұмысын ұйымдастыру;</w:t>
      </w:r>
    </w:p>
    <w:bookmarkEnd w:id="13861"/>
    <w:bookmarkStart w:name="z14015" w:id="1386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862"/>
    <w:bookmarkStart w:name="z14016" w:id="1386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863"/>
    <w:bookmarkStart w:name="z14017" w:id="13864"/>
    <w:p>
      <w:pPr>
        <w:spacing w:after="0"/>
        <w:ind w:left="0"/>
        <w:jc w:val="both"/>
      </w:pPr>
      <w:r>
        <w:rPr>
          <w:rFonts w:ascii="Times New Roman"/>
          <w:b w:val="false"/>
          <w:i w:val="false"/>
          <w:color w:val="000000"/>
          <w:sz w:val="28"/>
        </w:rPr>
        <w:t>
      14. Құқықтары мен міндеттері:</w:t>
      </w:r>
    </w:p>
    <w:bookmarkEnd w:id="13864"/>
    <w:bookmarkStart w:name="z14018" w:id="1386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865"/>
    <w:bookmarkStart w:name="z14019" w:id="1386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866"/>
    <w:bookmarkStart w:name="z14020" w:id="1386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867"/>
    <w:bookmarkStart w:name="z14021" w:id="1386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868"/>
    <w:bookmarkStart w:name="z14022" w:id="1386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869"/>
    <w:bookmarkStart w:name="z14023" w:id="1387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870"/>
    <w:bookmarkStart w:name="z14024" w:id="1387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871"/>
    <w:bookmarkStart w:name="z14025" w:id="1387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872"/>
    <w:bookmarkStart w:name="z14026" w:id="1387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873"/>
    <w:bookmarkStart w:name="z14027" w:id="1387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874"/>
    <w:bookmarkStart w:name="z14028" w:id="13875"/>
    <w:p>
      <w:pPr>
        <w:spacing w:after="0"/>
        <w:ind w:left="0"/>
        <w:jc w:val="left"/>
      </w:pPr>
      <w:r>
        <w:rPr>
          <w:rFonts w:ascii="Times New Roman"/>
          <w:b/>
          <w:i w:val="false"/>
          <w:color w:val="000000"/>
        </w:rPr>
        <w:t xml:space="preserve"> 3-тарау. Басқарманың қызметін ұйымдастыру</w:t>
      </w:r>
    </w:p>
    <w:bookmarkEnd w:id="13875"/>
    <w:bookmarkStart w:name="z14029" w:id="1387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876"/>
    <w:bookmarkStart w:name="z14030" w:id="1387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877"/>
    <w:bookmarkStart w:name="z14031" w:id="1387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878"/>
    <w:bookmarkStart w:name="z14032" w:id="13879"/>
    <w:p>
      <w:pPr>
        <w:spacing w:after="0"/>
        <w:ind w:left="0"/>
        <w:jc w:val="both"/>
      </w:pPr>
      <w:r>
        <w:rPr>
          <w:rFonts w:ascii="Times New Roman"/>
          <w:b w:val="false"/>
          <w:i w:val="false"/>
          <w:color w:val="000000"/>
          <w:sz w:val="28"/>
        </w:rPr>
        <w:t xml:space="preserve">
      18. Басқарма басшысының өкілеттіктері: </w:t>
      </w:r>
    </w:p>
    <w:bookmarkEnd w:id="13879"/>
    <w:bookmarkStart w:name="z14033" w:id="1388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880"/>
    <w:bookmarkStart w:name="z14034" w:id="138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881"/>
    <w:bookmarkStart w:name="z14035" w:id="1388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882"/>
    <w:bookmarkStart w:name="z14036" w:id="138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883"/>
    <w:bookmarkStart w:name="z14037" w:id="1388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884"/>
    <w:bookmarkStart w:name="z14038" w:id="13885"/>
    <w:p>
      <w:pPr>
        <w:spacing w:after="0"/>
        <w:ind w:left="0"/>
        <w:jc w:val="left"/>
      </w:pPr>
      <w:r>
        <w:rPr>
          <w:rFonts w:ascii="Times New Roman"/>
          <w:b/>
          <w:i w:val="false"/>
          <w:color w:val="000000"/>
        </w:rPr>
        <w:t xml:space="preserve"> 4-тарау. Басқарманың мүлкі</w:t>
      </w:r>
    </w:p>
    <w:bookmarkEnd w:id="13885"/>
    <w:bookmarkStart w:name="z14039" w:id="1388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886"/>
    <w:bookmarkStart w:name="z14040" w:id="1388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887"/>
    <w:bookmarkStart w:name="z14041" w:id="1388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888"/>
    <w:bookmarkStart w:name="z14042" w:id="1388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889"/>
    <w:bookmarkStart w:name="z14043" w:id="13890"/>
    <w:p>
      <w:pPr>
        <w:spacing w:after="0"/>
        <w:ind w:left="0"/>
        <w:jc w:val="left"/>
      </w:pPr>
      <w:r>
        <w:rPr>
          <w:rFonts w:ascii="Times New Roman"/>
          <w:b/>
          <w:i w:val="false"/>
          <w:color w:val="000000"/>
        </w:rPr>
        <w:t xml:space="preserve"> 5-тарау. Басқарманы қайта ұйымдастыру және тарату</w:t>
      </w:r>
    </w:p>
    <w:bookmarkEnd w:id="13890"/>
    <w:bookmarkStart w:name="z14044" w:id="1389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8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150-қосымша</w:t>
            </w:r>
          </w:p>
        </w:tc>
      </w:tr>
    </w:tbl>
    <w:bookmarkStart w:name="z14046" w:id="1389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Жаңақорған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892"/>
    <w:bookmarkStart w:name="z14047" w:id="13893"/>
    <w:p>
      <w:pPr>
        <w:spacing w:after="0"/>
        <w:ind w:left="0"/>
        <w:jc w:val="left"/>
      </w:pPr>
      <w:r>
        <w:rPr>
          <w:rFonts w:ascii="Times New Roman"/>
          <w:b/>
          <w:i w:val="false"/>
          <w:color w:val="000000"/>
        </w:rPr>
        <w:t xml:space="preserve"> 1-тарау. Жалпы ережелер</w:t>
      </w:r>
    </w:p>
    <w:bookmarkEnd w:id="13893"/>
    <w:bookmarkStart w:name="z14048" w:id="1389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Жаңақорған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894"/>
    <w:bookmarkStart w:name="z14049" w:id="1389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895"/>
    <w:bookmarkStart w:name="z14050" w:id="1389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896"/>
    <w:bookmarkStart w:name="z14051" w:id="1389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897"/>
    <w:bookmarkStart w:name="z14052" w:id="1389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898"/>
    <w:bookmarkStart w:name="z14053" w:id="1389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899"/>
    <w:bookmarkStart w:name="z14054" w:id="13900"/>
    <w:p>
      <w:pPr>
        <w:spacing w:after="0"/>
        <w:ind w:left="0"/>
        <w:jc w:val="both"/>
      </w:pPr>
      <w:r>
        <w:rPr>
          <w:rFonts w:ascii="Times New Roman"/>
          <w:b w:val="false"/>
          <w:i w:val="false"/>
          <w:color w:val="000000"/>
          <w:sz w:val="28"/>
        </w:rPr>
        <w:t>
      7. Басқарманың орналасқан жері – 120300, Қазақстан Республикасы, Қызылорда облысы, Жаңақорған ауданы, Жаңақорған кенті, Хорасан Ата Даңғылы, 8 А ғимараты.</w:t>
      </w:r>
    </w:p>
    <w:bookmarkEnd w:id="13900"/>
    <w:bookmarkStart w:name="z14055" w:id="1390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Жаңақорған аудандық тауарлар мен көрсетілетін қызметтердің сапасы мен қауіпсіздігін бақылау басқармасы".</w:t>
      </w:r>
    </w:p>
    <w:bookmarkEnd w:id="13901"/>
    <w:bookmarkStart w:name="z14056" w:id="1390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902"/>
    <w:bookmarkStart w:name="z14057" w:id="1390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903"/>
    <w:bookmarkStart w:name="z14058" w:id="1390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904"/>
    <w:bookmarkStart w:name="z14059" w:id="1390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905"/>
    <w:bookmarkStart w:name="z14060" w:id="1390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906"/>
    <w:bookmarkStart w:name="z14061" w:id="13907"/>
    <w:p>
      <w:pPr>
        <w:spacing w:after="0"/>
        <w:ind w:left="0"/>
        <w:jc w:val="both"/>
      </w:pPr>
      <w:r>
        <w:rPr>
          <w:rFonts w:ascii="Times New Roman"/>
          <w:b w:val="false"/>
          <w:i w:val="false"/>
          <w:color w:val="000000"/>
          <w:sz w:val="28"/>
        </w:rPr>
        <w:t xml:space="preserve">
      12. Міндеттері: </w:t>
      </w:r>
    </w:p>
    <w:bookmarkEnd w:id="13907"/>
    <w:bookmarkStart w:name="z14062" w:id="1390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3908"/>
    <w:bookmarkStart w:name="z14063" w:id="1390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3909"/>
    <w:bookmarkStart w:name="z14064" w:id="1391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3910"/>
    <w:bookmarkStart w:name="z14065" w:id="13911"/>
    <w:p>
      <w:pPr>
        <w:spacing w:after="0"/>
        <w:ind w:left="0"/>
        <w:jc w:val="both"/>
      </w:pPr>
      <w:r>
        <w:rPr>
          <w:rFonts w:ascii="Times New Roman"/>
          <w:b w:val="false"/>
          <w:i w:val="false"/>
          <w:color w:val="000000"/>
          <w:sz w:val="28"/>
        </w:rPr>
        <w:t xml:space="preserve">
      13. Функциялары: </w:t>
      </w:r>
    </w:p>
    <w:bookmarkEnd w:id="13911"/>
    <w:bookmarkStart w:name="z14066" w:id="1391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3912"/>
    <w:bookmarkStart w:name="z14067" w:id="1391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3913"/>
    <w:bookmarkStart w:name="z14068" w:id="1391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3914"/>
    <w:bookmarkStart w:name="z14069" w:id="1391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3915"/>
    <w:bookmarkStart w:name="z14070" w:id="1391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3916"/>
    <w:bookmarkStart w:name="z14071" w:id="1391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3917"/>
    <w:bookmarkStart w:name="z14072" w:id="1391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3918"/>
    <w:bookmarkStart w:name="z14073" w:id="1391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3919"/>
    <w:bookmarkStart w:name="z14074" w:id="13920"/>
    <w:p>
      <w:pPr>
        <w:spacing w:after="0"/>
        <w:ind w:left="0"/>
        <w:jc w:val="both"/>
      </w:pPr>
      <w:r>
        <w:rPr>
          <w:rFonts w:ascii="Times New Roman"/>
          <w:b w:val="false"/>
          <w:i w:val="false"/>
          <w:color w:val="000000"/>
          <w:sz w:val="28"/>
        </w:rPr>
        <w:t>
      9) құзыретінің шегінде мониторинг жүргізу;</w:t>
      </w:r>
    </w:p>
    <w:bookmarkEnd w:id="13920"/>
    <w:bookmarkStart w:name="z14075" w:id="13921"/>
    <w:p>
      <w:pPr>
        <w:spacing w:after="0"/>
        <w:ind w:left="0"/>
        <w:jc w:val="both"/>
      </w:pPr>
      <w:r>
        <w:rPr>
          <w:rFonts w:ascii="Times New Roman"/>
          <w:b w:val="false"/>
          <w:i w:val="false"/>
          <w:color w:val="000000"/>
          <w:sz w:val="28"/>
        </w:rPr>
        <w:t>
      10) тамақ өнімі қауіпсіздігін қамтамасыз ету;</w:t>
      </w:r>
    </w:p>
    <w:bookmarkEnd w:id="13921"/>
    <w:bookmarkStart w:name="z14076" w:id="1392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3922"/>
    <w:bookmarkStart w:name="z14077" w:id="1392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3923"/>
    <w:bookmarkStart w:name="z14078" w:id="1392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3924"/>
    <w:bookmarkStart w:name="z14079" w:id="1392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3925"/>
    <w:bookmarkStart w:name="z14080" w:id="1392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3926"/>
    <w:bookmarkStart w:name="z14081" w:id="1392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3927"/>
    <w:bookmarkStart w:name="z14082" w:id="1392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3928"/>
    <w:bookmarkStart w:name="z14083" w:id="1392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3929"/>
    <w:bookmarkStart w:name="z14084" w:id="1393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3930"/>
    <w:bookmarkStart w:name="z14085" w:id="1393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3931"/>
    <w:bookmarkStart w:name="z14086" w:id="1393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3932"/>
    <w:bookmarkStart w:name="z14087" w:id="1393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3933"/>
    <w:bookmarkStart w:name="z14088" w:id="1393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3934"/>
    <w:bookmarkStart w:name="z14089" w:id="1393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3935"/>
    <w:bookmarkStart w:name="z14090" w:id="1393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3936"/>
    <w:bookmarkStart w:name="z14091" w:id="1393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3937"/>
    <w:bookmarkStart w:name="z14092" w:id="1393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3938"/>
    <w:bookmarkStart w:name="z14093" w:id="1393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3939"/>
    <w:bookmarkStart w:name="z14094" w:id="1394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3940"/>
    <w:bookmarkStart w:name="z14095" w:id="1394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3941"/>
    <w:bookmarkStart w:name="z14096" w:id="1394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3942"/>
    <w:bookmarkStart w:name="z14097" w:id="1394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3943"/>
    <w:bookmarkStart w:name="z14098" w:id="1394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3944"/>
    <w:bookmarkStart w:name="z14099" w:id="1394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3945"/>
    <w:bookmarkStart w:name="z14100" w:id="1394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3946"/>
    <w:bookmarkStart w:name="z14101" w:id="1394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3947"/>
    <w:bookmarkStart w:name="z14102" w:id="1394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3948"/>
    <w:bookmarkStart w:name="z14103" w:id="1394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3949"/>
    <w:bookmarkStart w:name="z14104" w:id="1395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3950"/>
    <w:bookmarkStart w:name="z14105" w:id="1395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3951"/>
    <w:bookmarkStart w:name="z14106" w:id="1395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3952"/>
    <w:bookmarkStart w:name="z14107" w:id="13953"/>
    <w:p>
      <w:pPr>
        <w:spacing w:after="0"/>
        <w:ind w:left="0"/>
        <w:jc w:val="both"/>
      </w:pPr>
      <w:r>
        <w:rPr>
          <w:rFonts w:ascii="Times New Roman"/>
          <w:b w:val="false"/>
          <w:i w:val="false"/>
          <w:color w:val="000000"/>
          <w:sz w:val="28"/>
        </w:rPr>
        <w:t>
      42) реттелетін салада түсіндіру жұмысын ұйымдастыру;</w:t>
      </w:r>
    </w:p>
    <w:bookmarkEnd w:id="13953"/>
    <w:bookmarkStart w:name="z14108" w:id="1395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3954"/>
    <w:bookmarkStart w:name="z14109" w:id="1395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3955"/>
    <w:bookmarkStart w:name="z14110" w:id="13956"/>
    <w:p>
      <w:pPr>
        <w:spacing w:after="0"/>
        <w:ind w:left="0"/>
        <w:jc w:val="both"/>
      </w:pPr>
      <w:r>
        <w:rPr>
          <w:rFonts w:ascii="Times New Roman"/>
          <w:b w:val="false"/>
          <w:i w:val="false"/>
          <w:color w:val="000000"/>
          <w:sz w:val="28"/>
        </w:rPr>
        <w:t>
      14. Құқықтары мен міндеттері:</w:t>
      </w:r>
    </w:p>
    <w:bookmarkEnd w:id="13956"/>
    <w:bookmarkStart w:name="z14111" w:id="1395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3957"/>
    <w:bookmarkStart w:name="z14112" w:id="1395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3958"/>
    <w:bookmarkStart w:name="z14113" w:id="1395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3959"/>
    <w:bookmarkStart w:name="z14114" w:id="1396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3960"/>
    <w:bookmarkStart w:name="z14115" w:id="1396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961"/>
    <w:bookmarkStart w:name="z14116" w:id="1396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3962"/>
    <w:bookmarkStart w:name="z14117" w:id="1396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3963"/>
    <w:bookmarkStart w:name="z14118" w:id="1396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3964"/>
    <w:bookmarkStart w:name="z14119" w:id="1396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3965"/>
    <w:bookmarkStart w:name="z14120" w:id="1396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3966"/>
    <w:bookmarkStart w:name="z14121" w:id="13967"/>
    <w:p>
      <w:pPr>
        <w:spacing w:after="0"/>
        <w:ind w:left="0"/>
        <w:jc w:val="left"/>
      </w:pPr>
      <w:r>
        <w:rPr>
          <w:rFonts w:ascii="Times New Roman"/>
          <w:b/>
          <w:i w:val="false"/>
          <w:color w:val="000000"/>
        </w:rPr>
        <w:t xml:space="preserve"> 3-тарау. Басқарманың қызметін ұйымдастыру</w:t>
      </w:r>
    </w:p>
    <w:bookmarkEnd w:id="13967"/>
    <w:bookmarkStart w:name="z14122" w:id="1396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3968"/>
    <w:bookmarkStart w:name="z14123" w:id="1396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3969"/>
    <w:bookmarkStart w:name="z14124" w:id="1397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3970"/>
    <w:bookmarkStart w:name="z14125" w:id="13971"/>
    <w:p>
      <w:pPr>
        <w:spacing w:after="0"/>
        <w:ind w:left="0"/>
        <w:jc w:val="both"/>
      </w:pPr>
      <w:r>
        <w:rPr>
          <w:rFonts w:ascii="Times New Roman"/>
          <w:b w:val="false"/>
          <w:i w:val="false"/>
          <w:color w:val="000000"/>
          <w:sz w:val="28"/>
        </w:rPr>
        <w:t xml:space="preserve">
      18. Басқарма басшысының өкілеттіктері: </w:t>
      </w:r>
    </w:p>
    <w:bookmarkEnd w:id="13971"/>
    <w:bookmarkStart w:name="z14126" w:id="1397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3972"/>
    <w:bookmarkStart w:name="z14127" w:id="139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973"/>
    <w:bookmarkStart w:name="z14128" w:id="1397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3974"/>
    <w:bookmarkStart w:name="z14129" w:id="139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975"/>
    <w:bookmarkStart w:name="z14130" w:id="1397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3976"/>
    <w:bookmarkStart w:name="z14131" w:id="13977"/>
    <w:p>
      <w:pPr>
        <w:spacing w:after="0"/>
        <w:ind w:left="0"/>
        <w:jc w:val="left"/>
      </w:pPr>
      <w:r>
        <w:rPr>
          <w:rFonts w:ascii="Times New Roman"/>
          <w:b/>
          <w:i w:val="false"/>
          <w:color w:val="000000"/>
        </w:rPr>
        <w:t xml:space="preserve"> 4-тарау. Басқарманың мүлкі</w:t>
      </w:r>
    </w:p>
    <w:bookmarkEnd w:id="13977"/>
    <w:bookmarkStart w:name="z14132" w:id="13978"/>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3978"/>
    <w:bookmarkStart w:name="z14133" w:id="13979"/>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3979"/>
    <w:bookmarkStart w:name="z14134" w:id="1398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3980"/>
    <w:bookmarkStart w:name="z14135" w:id="1398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981"/>
    <w:bookmarkStart w:name="z14136" w:id="13982"/>
    <w:p>
      <w:pPr>
        <w:spacing w:after="0"/>
        <w:ind w:left="0"/>
        <w:jc w:val="left"/>
      </w:pPr>
      <w:r>
        <w:rPr>
          <w:rFonts w:ascii="Times New Roman"/>
          <w:b/>
          <w:i w:val="false"/>
          <w:color w:val="000000"/>
        </w:rPr>
        <w:t xml:space="preserve"> 5-тарау. Басқарманы қайта ұйымдастыру және тарату</w:t>
      </w:r>
    </w:p>
    <w:bookmarkEnd w:id="13982"/>
    <w:bookmarkStart w:name="z14137" w:id="1398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9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151-қосымша</w:t>
            </w:r>
          </w:p>
        </w:tc>
      </w:tr>
    </w:tbl>
    <w:bookmarkStart w:name="z14139" w:id="1398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Қазалы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3984"/>
    <w:bookmarkStart w:name="z14140" w:id="13985"/>
    <w:p>
      <w:pPr>
        <w:spacing w:after="0"/>
        <w:ind w:left="0"/>
        <w:jc w:val="left"/>
      </w:pPr>
      <w:r>
        <w:rPr>
          <w:rFonts w:ascii="Times New Roman"/>
          <w:b/>
          <w:i w:val="false"/>
          <w:color w:val="000000"/>
        </w:rPr>
        <w:t xml:space="preserve"> 1-тарау. Жалпы ережелер</w:t>
      </w:r>
    </w:p>
    <w:bookmarkEnd w:id="13985"/>
    <w:bookmarkStart w:name="z14141" w:id="1398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Қазалы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3986"/>
    <w:bookmarkStart w:name="z14142" w:id="1398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3987"/>
    <w:bookmarkStart w:name="z14143" w:id="13988"/>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3988"/>
    <w:bookmarkStart w:name="z14144" w:id="13989"/>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3989"/>
    <w:bookmarkStart w:name="z14145" w:id="13990"/>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3990"/>
    <w:bookmarkStart w:name="z14146" w:id="1399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3991"/>
    <w:bookmarkStart w:name="z14147" w:id="13992"/>
    <w:p>
      <w:pPr>
        <w:spacing w:after="0"/>
        <w:ind w:left="0"/>
        <w:jc w:val="both"/>
      </w:pPr>
      <w:r>
        <w:rPr>
          <w:rFonts w:ascii="Times New Roman"/>
          <w:b w:val="false"/>
          <w:i w:val="false"/>
          <w:color w:val="000000"/>
          <w:sz w:val="28"/>
        </w:rPr>
        <w:t>
      7. Басқарманың орналасқан жері – 120400, Қазақстан Республикасы, Қазалы ауданы, Əйтеке Би кенті, Жалаңтөс Батыр көшесі, 42 ғимарат.</w:t>
      </w:r>
    </w:p>
    <w:bookmarkEnd w:id="13992"/>
    <w:bookmarkStart w:name="z14148" w:id="1399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Қазалы аудандық тауарлар мен көрсетілетін қызметтердің сапасы мен қауіпсіздігін бақылау басқармасы".</w:t>
      </w:r>
    </w:p>
    <w:bookmarkEnd w:id="13993"/>
    <w:bookmarkStart w:name="z14149" w:id="1399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3994"/>
    <w:bookmarkStart w:name="z14150" w:id="1399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3995"/>
    <w:bookmarkStart w:name="z14151" w:id="1399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3996"/>
    <w:bookmarkStart w:name="z14152" w:id="13997"/>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3997"/>
    <w:bookmarkStart w:name="z14153" w:id="1399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3998"/>
    <w:bookmarkStart w:name="z14154" w:id="13999"/>
    <w:p>
      <w:pPr>
        <w:spacing w:after="0"/>
        <w:ind w:left="0"/>
        <w:jc w:val="both"/>
      </w:pPr>
      <w:r>
        <w:rPr>
          <w:rFonts w:ascii="Times New Roman"/>
          <w:b w:val="false"/>
          <w:i w:val="false"/>
          <w:color w:val="000000"/>
          <w:sz w:val="28"/>
        </w:rPr>
        <w:t xml:space="preserve">
      12. Міндеттері: </w:t>
      </w:r>
    </w:p>
    <w:bookmarkEnd w:id="13999"/>
    <w:bookmarkStart w:name="z14155" w:id="1400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000"/>
    <w:bookmarkStart w:name="z14156" w:id="14001"/>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001"/>
    <w:bookmarkStart w:name="z14157" w:id="14002"/>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002"/>
    <w:bookmarkStart w:name="z14158" w:id="14003"/>
    <w:p>
      <w:pPr>
        <w:spacing w:after="0"/>
        <w:ind w:left="0"/>
        <w:jc w:val="both"/>
      </w:pPr>
      <w:r>
        <w:rPr>
          <w:rFonts w:ascii="Times New Roman"/>
          <w:b w:val="false"/>
          <w:i w:val="false"/>
          <w:color w:val="000000"/>
          <w:sz w:val="28"/>
        </w:rPr>
        <w:t xml:space="preserve">
      13. Функциялары: </w:t>
      </w:r>
    </w:p>
    <w:bookmarkEnd w:id="14003"/>
    <w:bookmarkStart w:name="z14159" w:id="1400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004"/>
    <w:bookmarkStart w:name="z14160" w:id="1400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005"/>
    <w:bookmarkStart w:name="z14161" w:id="1400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006"/>
    <w:bookmarkStart w:name="z14162" w:id="1400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007"/>
    <w:bookmarkStart w:name="z14163" w:id="1400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008"/>
    <w:bookmarkStart w:name="z14164" w:id="1400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009"/>
    <w:bookmarkStart w:name="z14165" w:id="1401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010"/>
    <w:bookmarkStart w:name="z14166" w:id="1401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011"/>
    <w:bookmarkStart w:name="z14167" w:id="14012"/>
    <w:p>
      <w:pPr>
        <w:spacing w:after="0"/>
        <w:ind w:left="0"/>
        <w:jc w:val="both"/>
      </w:pPr>
      <w:r>
        <w:rPr>
          <w:rFonts w:ascii="Times New Roman"/>
          <w:b w:val="false"/>
          <w:i w:val="false"/>
          <w:color w:val="000000"/>
          <w:sz w:val="28"/>
        </w:rPr>
        <w:t>
      9) құзыретінің шегінде мониторинг жүргізу;</w:t>
      </w:r>
    </w:p>
    <w:bookmarkEnd w:id="14012"/>
    <w:bookmarkStart w:name="z14168" w:id="14013"/>
    <w:p>
      <w:pPr>
        <w:spacing w:after="0"/>
        <w:ind w:left="0"/>
        <w:jc w:val="both"/>
      </w:pPr>
      <w:r>
        <w:rPr>
          <w:rFonts w:ascii="Times New Roman"/>
          <w:b w:val="false"/>
          <w:i w:val="false"/>
          <w:color w:val="000000"/>
          <w:sz w:val="28"/>
        </w:rPr>
        <w:t>
      10) тамақ өнімі қауіпсіздігін қамтамасыз ету;</w:t>
      </w:r>
    </w:p>
    <w:bookmarkEnd w:id="14013"/>
    <w:bookmarkStart w:name="z14169" w:id="1401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014"/>
    <w:bookmarkStart w:name="z14170" w:id="1401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015"/>
    <w:bookmarkStart w:name="z14171" w:id="1401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016"/>
    <w:bookmarkStart w:name="z14172" w:id="1401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017"/>
    <w:bookmarkStart w:name="z14173" w:id="1401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018"/>
    <w:bookmarkStart w:name="z14174" w:id="1401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019"/>
    <w:bookmarkStart w:name="z14175" w:id="1402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020"/>
    <w:bookmarkStart w:name="z14176" w:id="1402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021"/>
    <w:bookmarkStart w:name="z14177" w:id="1402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022"/>
    <w:bookmarkStart w:name="z14178" w:id="1402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023"/>
    <w:bookmarkStart w:name="z14179" w:id="1402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024"/>
    <w:bookmarkStart w:name="z14180" w:id="1402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025"/>
    <w:bookmarkStart w:name="z14181" w:id="1402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026"/>
    <w:bookmarkStart w:name="z14182" w:id="1402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027"/>
    <w:bookmarkStart w:name="z14183" w:id="1402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028"/>
    <w:bookmarkStart w:name="z14184" w:id="1402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029"/>
    <w:bookmarkStart w:name="z14185" w:id="1403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030"/>
    <w:bookmarkStart w:name="z14186" w:id="1403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031"/>
    <w:bookmarkStart w:name="z14187" w:id="1403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032"/>
    <w:bookmarkStart w:name="z14188" w:id="1403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033"/>
    <w:bookmarkStart w:name="z14189" w:id="1403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034"/>
    <w:bookmarkStart w:name="z14190" w:id="1403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035"/>
    <w:bookmarkStart w:name="z14191" w:id="1403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036"/>
    <w:bookmarkStart w:name="z14192" w:id="1403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037"/>
    <w:bookmarkStart w:name="z14193" w:id="1403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038"/>
    <w:bookmarkStart w:name="z14194" w:id="1403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039"/>
    <w:bookmarkStart w:name="z14195" w:id="1404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040"/>
    <w:bookmarkStart w:name="z14196" w:id="1404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041"/>
    <w:bookmarkStart w:name="z14197" w:id="1404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042"/>
    <w:bookmarkStart w:name="z14198" w:id="1404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043"/>
    <w:bookmarkStart w:name="z14199" w:id="1404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044"/>
    <w:bookmarkStart w:name="z14200" w:id="14045"/>
    <w:p>
      <w:pPr>
        <w:spacing w:after="0"/>
        <w:ind w:left="0"/>
        <w:jc w:val="both"/>
      </w:pPr>
      <w:r>
        <w:rPr>
          <w:rFonts w:ascii="Times New Roman"/>
          <w:b w:val="false"/>
          <w:i w:val="false"/>
          <w:color w:val="000000"/>
          <w:sz w:val="28"/>
        </w:rPr>
        <w:t>
      42) реттелетін салада түсіндіру жұмысын ұйымдастыру;</w:t>
      </w:r>
    </w:p>
    <w:bookmarkEnd w:id="14045"/>
    <w:bookmarkStart w:name="z14201" w:id="1404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046"/>
    <w:bookmarkStart w:name="z14202" w:id="1404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047"/>
    <w:bookmarkStart w:name="z14203" w:id="14048"/>
    <w:p>
      <w:pPr>
        <w:spacing w:after="0"/>
        <w:ind w:left="0"/>
        <w:jc w:val="both"/>
      </w:pPr>
      <w:r>
        <w:rPr>
          <w:rFonts w:ascii="Times New Roman"/>
          <w:b w:val="false"/>
          <w:i w:val="false"/>
          <w:color w:val="000000"/>
          <w:sz w:val="28"/>
        </w:rPr>
        <w:t>
      14. Құқықтары мен міндеттері:</w:t>
      </w:r>
    </w:p>
    <w:bookmarkEnd w:id="14048"/>
    <w:bookmarkStart w:name="z14204" w:id="1404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049"/>
    <w:bookmarkStart w:name="z14205" w:id="1405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050"/>
    <w:bookmarkStart w:name="z14206" w:id="140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051"/>
    <w:bookmarkStart w:name="z14207" w:id="1405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052"/>
    <w:bookmarkStart w:name="z14208" w:id="1405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053"/>
    <w:bookmarkStart w:name="z14209" w:id="1405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054"/>
    <w:bookmarkStart w:name="z14210" w:id="1405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055"/>
    <w:bookmarkStart w:name="z14211" w:id="140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056"/>
    <w:bookmarkStart w:name="z14212" w:id="1405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057"/>
    <w:bookmarkStart w:name="z14213" w:id="1405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058"/>
    <w:bookmarkStart w:name="z14214" w:id="14059"/>
    <w:p>
      <w:pPr>
        <w:spacing w:after="0"/>
        <w:ind w:left="0"/>
        <w:jc w:val="left"/>
      </w:pPr>
      <w:r>
        <w:rPr>
          <w:rFonts w:ascii="Times New Roman"/>
          <w:b/>
          <w:i w:val="false"/>
          <w:color w:val="000000"/>
        </w:rPr>
        <w:t xml:space="preserve"> 3-тарау. Басқарманың қызметін ұйымдастыру</w:t>
      </w:r>
    </w:p>
    <w:bookmarkEnd w:id="14059"/>
    <w:bookmarkStart w:name="z14215" w:id="1406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060"/>
    <w:bookmarkStart w:name="z14216" w:id="1406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061"/>
    <w:bookmarkStart w:name="z14217" w:id="1406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062"/>
    <w:bookmarkStart w:name="z14218" w:id="14063"/>
    <w:p>
      <w:pPr>
        <w:spacing w:after="0"/>
        <w:ind w:left="0"/>
        <w:jc w:val="both"/>
      </w:pPr>
      <w:r>
        <w:rPr>
          <w:rFonts w:ascii="Times New Roman"/>
          <w:b w:val="false"/>
          <w:i w:val="false"/>
          <w:color w:val="000000"/>
          <w:sz w:val="28"/>
        </w:rPr>
        <w:t xml:space="preserve">
      18. Басқарма басшысының өкілеттіктері: </w:t>
      </w:r>
    </w:p>
    <w:bookmarkEnd w:id="14063"/>
    <w:bookmarkStart w:name="z14219" w:id="1406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064"/>
    <w:bookmarkStart w:name="z14220" w:id="140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065"/>
    <w:bookmarkStart w:name="z14221" w:id="1406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066"/>
    <w:bookmarkStart w:name="z14222" w:id="140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067"/>
    <w:bookmarkStart w:name="z14223" w:id="1406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068"/>
    <w:bookmarkStart w:name="z14224" w:id="14069"/>
    <w:p>
      <w:pPr>
        <w:spacing w:after="0"/>
        <w:ind w:left="0"/>
        <w:jc w:val="left"/>
      </w:pPr>
      <w:r>
        <w:rPr>
          <w:rFonts w:ascii="Times New Roman"/>
          <w:b/>
          <w:i w:val="false"/>
          <w:color w:val="000000"/>
        </w:rPr>
        <w:t xml:space="preserve"> 4-тарау. Басқарманың мүлкі</w:t>
      </w:r>
    </w:p>
    <w:bookmarkEnd w:id="14069"/>
    <w:bookmarkStart w:name="z14225" w:id="1407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070"/>
    <w:bookmarkStart w:name="z14226" w:id="14071"/>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071"/>
    <w:bookmarkStart w:name="z14227" w:id="1407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072"/>
    <w:bookmarkStart w:name="z14228" w:id="1407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73"/>
    <w:bookmarkStart w:name="z14229" w:id="14074"/>
    <w:p>
      <w:pPr>
        <w:spacing w:after="0"/>
        <w:ind w:left="0"/>
        <w:jc w:val="left"/>
      </w:pPr>
      <w:r>
        <w:rPr>
          <w:rFonts w:ascii="Times New Roman"/>
          <w:b/>
          <w:i w:val="false"/>
          <w:color w:val="000000"/>
        </w:rPr>
        <w:t xml:space="preserve"> 5-тарау. Басқарманы қайта ұйымдастыру және тарату</w:t>
      </w:r>
    </w:p>
    <w:bookmarkEnd w:id="14074"/>
    <w:bookmarkStart w:name="z14230" w:id="1407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0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152-қосымша</w:t>
            </w:r>
          </w:p>
        </w:tc>
      </w:tr>
    </w:tbl>
    <w:bookmarkStart w:name="z14232" w:id="1407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Қармақшы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4076"/>
    <w:bookmarkStart w:name="z14233" w:id="14077"/>
    <w:p>
      <w:pPr>
        <w:spacing w:after="0"/>
        <w:ind w:left="0"/>
        <w:jc w:val="left"/>
      </w:pPr>
      <w:r>
        <w:rPr>
          <w:rFonts w:ascii="Times New Roman"/>
          <w:b/>
          <w:i w:val="false"/>
          <w:color w:val="000000"/>
        </w:rPr>
        <w:t xml:space="preserve"> 1-тарау. Жалпы ережелер</w:t>
      </w:r>
    </w:p>
    <w:bookmarkEnd w:id="14077"/>
    <w:bookmarkStart w:name="z14234" w:id="1407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Қармақшы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078"/>
    <w:bookmarkStart w:name="z14235" w:id="1407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079"/>
    <w:bookmarkStart w:name="z14236" w:id="14080"/>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080"/>
    <w:bookmarkStart w:name="z14237" w:id="14081"/>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081"/>
    <w:bookmarkStart w:name="z14238" w:id="14082"/>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082"/>
    <w:bookmarkStart w:name="z14239" w:id="1408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083"/>
    <w:bookmarkStart w:name="z14240" w:id="14084"/>
    <w:p>
      <w:pPr>
        <w:spacing w:after="0"/>
        <w:ind w:left="0"/>
        <w:jc w:val="both"/>
      </w:pPr>
      <w:r>
        <w:rPr>
          <w:rFonts w:ascii="Times New Roman"/>
          <w:b w:val="false"/>
          <w:i w:val="false"/>
          <w:color w:val="000000"/>
          <w:sz w:val="28"/>
        </w:rPr>
        <w:t>
      7. Басқарманың орналасқан жері – 120500, Қазақстан Республикасы, Қармақшы ауданы, Жосалы кенті, Қорқыт Ата көшесі, 64 ғимарат.</w:t>
      </w:r>
    </w:p>
    <w:bookmarkEnd w:id="14084"/>
    <w:bookmarkStart w:name="z14241" w:id="1408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Қармақшы аудандық тауарлар мен көрсетілетін қызметтердің сапасы мен қауіпсіздігін бақылау басқармасы".</w:t>
      </w:r>
    </w:p>
    <w:bookmarkEnd w:id="14085"/>
    <w:bookmarkStart w:name="z14242" w:id="1408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086"/>
    <w:bookmarkStart w:name="z14243" w:id="1408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087"/>
    <w:bookmarkStart w:name="z14244" w:id="1408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088"/>
    <w:bookmarkStart w:name="z14245" w:id="14089"/>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089"/>
    <w:bookmarkStart w:name="z14246" w:id="1409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090"/>
    <w:bookmarkStart w:name="z14247" w:id="14091"/>
    <w:p>
      <w:pPr>
        <w:spacing w:after="0"/>
        <w:ind w:left="0"/>
        <w:jc w:val="both"/>
      </w:pPr>
      <w:r>
        <w:rPr>
          <w:rFonts w:ascii="Times New Roman"/>
          <w:b w:val="false"/>
          <w:i w:val="false"/>
          <w:color w:val="000000"/>
          <w:sz w:val="28"/>
        </w:rPr>
        <w:t xml:space="preserve">
      12. Міндеттері: </w:t>
      </w:r>
    </w:p>
    <w:bookmarkEnd w:id="14091"/>
    <w:bookmarkStart w:name="z14248" w:id="1409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092"/>
    <w:bookmarkStart w:name="z14249" w:id="14093"/>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093"/>
    <w:bookmarkStart w:name="z14250" w:id="14094"/>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094"/>
    <w:bookmarkStart w:name="z14251" w:id="14095"/>
    <w:p>
      <w:pPr>
        <w:spacing w:after="0"/>
        <w:ind w:left="0"/>
        <w:jc w:val="both"/>
      </w:pPr>
      <w:r>
        <w:rPr>
          <w:rFonts w:ascii="Times New Roman"/>
          <w:b w:val="false"/>
          <w:i w:val="false"/>
          <w:color w:val="000000"/>
          <w:sz w:val="28"/>
        </w:rPr>
        <w:t xml:space="preserve">
      13. Функциялары: </w:t>
      </w:r>
    </w:p>
    <w:bookmarkEnd w:id="14095"/>
    <w:bookmarkStart w:name="z14252" w:id="1409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096"/>
    <w:bookmarkStart w:name="z14253" w:id="1409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097"/>
    <w:bookmarkStart w:name="z14254" w:id="1409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098"/>
    <w:bookmarkStart w:name="z14255" w:id="1409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099"/>
    <w:bookmarkStart w:name="z14256" w:id="1410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100"/>
    <w:bookmarkStart w:name="z14257" w:id="1410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101"/>
    <w:bookmarkStart w:name="z14258" w:id="1410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102"/>
    <w:bookmarkStart w:name="z14259" w:id="1410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103"/>
    <w:bookmarkStart w:name="z14260" w:id="14104"/>
    <w:p>
      <w:pPr>
        <w:spacing w:after="0"/>
        <w:ind w:left="0"/>
        <w:jc w:val="both"/>
      </w:pPr>
      <w:r>
        <w:rPr>
          <w:rFonts w:ascii="Times New Roman"/>
          <w:b w:val="false"/>
          <w:i w:val="false"/>
          <w:color w:val="000000"/>
          <w:sz w:val="28"/>
        </w:rPr>
        <w:t>
      9) құзыретінің шегінде мониторинг жүргізу;</w:t>
      </w:r>
    </w:p>
    <w:bookmarkEnd w:id="14104"/>
    <w:bookmarkStart w:name="z14261" w:id="14105"/>
    <w:p>
      <w:pPr>
        <w:spacing w:after="0"/>
        <w:ind w:left="0"/>
        <w:jc w:val="both"/>
      </w:pPr>
      <w:r>
        <w:rPr>
          <w:rFonts w:ascii="Times New Roman"/>
          <w:b w:val="false"/>
          <w:i w:val="false"/>
          <w:color w:val="000000"/>
          <w:sz w:val="28"/>
        </w:rPr>
        <w:t>
      10) тамақ өнімі қауіпсіздігін қамтамасыз ету;</w:t>
      </w:r>
    </w:p>
    <w:bookmarkEnd w:id="14105"/>
    <w:bookmarkStart w:name="z14262" w:id="1410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106"/>
    <w:bookmarkStart w:name="z14263" w:id="1410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107"/>
    <w:bookmarkStart w:name="z14264" w:id="1410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108"/>
    <w:bookmarkStart w:name="z14265" w:id="1410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109"/>
    <w:bookmarkStart w:name="z14266" w:id="1411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110"/>
    <w:bookmarkStart w:name="z14267" w:id="1411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111"/>
    <w:bookmarkStart w:name="z14268" w:id="1411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112"/>
    <w:bookmarkStart w:name="z14269" w:id="1411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113"/>
    <w:bookmarkStart w:name="z14270" w:id="1411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114"/>
    <w:bookmarkStart w:name="z14271" w:id="1411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115"/>
    <w:bookmarkStart w:name="z14272" w:id="1411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116"/>
    <w:bookmarkStart w:name="z14273" w:id="1411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117"/>
    <w:bookmarkStart w:name="z14274" w:id="1411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118"/>
    <w:bookmarkStart w:name="z14275" w:id="14119"/>
    <w:p>
      <w:pPr>
        <w:spacing w:after="0"/>
        <w:ind w:left="0"/>
        <w:jc w:val="both"/>
      </w:pPr>
      <w:r>
        <w:rPr>
          <w:rFonts w:ascii="Times New Roman"/>
          <w:b w:val="false"/>
          <w:i w:val="false"/>
          <w:color w:val="000000"/>
          <w:sz w:val="28"/>
        </w:rPr>
        <w:t>
      24) "Әкімшілік құқық бұзушылық туралы" Қазақстан Республикасының Кодексінде белгіленген тәртіппен әкімшілік құқық бұзушылық туралы істерді қозғау, қарау және әкімшілік жазалар қолдану;</w:t>
      </w:r>
    </w:p>
    <w:bookmarkEnd w:id="14119"/>
    <w:bookmarkStart w:name="z14276" w:id="1412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120"/>
    <w:bookmarkStart w:name="z14277" w:id="1412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121"/>
    <w:bookmarkStart w:name="z14278" w:id="1412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122"/>
    <w:bookmarkStart w:name="z14279" w:id="1412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123"/>
    <w:bookmarkStart w:name="z14280" w:id="1412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124"/>
    <w:bookmarkStart w:name="z14281" w:id="1412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125"/>
    <w:bookmarkStart w:name="z14282" w:id="1412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126"/>
    <w:bookmarkStart w:name="z14283" w:id="1412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127"/>
    <w:bookmarkStart w:name="z14284" w:id="1412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128"/>
    <w:bookmarkStart w:name="z14285" w:id="1412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129"/>
    <w:bookmarkStart w:name="z14286" w:id="1413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130"/>
    <w:bookmarkStart w:name="z14287" w:id="1413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131"/>
    <w:bookmarkStart w:name="z14288" w:id="1413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132"/>
    <w:bookmarkStart w:name="z14289" w:id="1413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133"/>
    <w:bookmarkStart w:name="z14290" w:id="1413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134"/>
    <w:bookmarkStart w:name="z14291" w:id="1413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135"/>
    <w:bookmarkStart w:name="z14292" w:id="1413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136"/>
    <w:bookmarkStart w:name="z14293" w:id="14137"/>
    <w:p>
      <w:pPr>
        <w:spacing w:after="0"/>
        <w:ind w:left="0"/>
        <w:jc w:val="both"/>
      </w:pPr>
      <w:r>
        <w:rPr>
          <w:rFonts w:ascii="Times New Roman"/>
          <w:b w:val="false"/>
          <w:i w:val="false"/>
          <w:color w:val="000000"/>
          <w:sz w:val="28"/>
        </w:rPr>
        <w:t>
      42) реттелетін салада түсіндіру жұмысын ұйымдастыру;</w:t>
      </w:r>
    </w:p>
    <w:bookmarkEnd w:id="14137"/>
    <w:bookmarkStart w:name="z14294" w:id="1413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138"/>
    <w:bookmarkStart w:name="z14295" w:id="1413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139"/>
    <w:bookmarkStart w:name="z14296" w:id="14140"/>
    <w:p>
      <w:pPr>
        <w:spacing w:after="0"/>
        <w:ind w:left="0"/>
        <w:jc w:val="both"/>
      </w:pPr>
      <w:r>
        <w:rPr>
          <w:rFonts w:ascii="Times New Roman"/>
          <w:b w:val="false"/>
          <w:i w:val="false"/>
          <w:color w:val="000000"/>
          <w:sz w:val="28"/>
        </w:rPr>
        <w:t>
      14. Құқықтары мен міндеттері:</w:t>
      </w:r>
    </w:p>
    <w:bookmarkEnd w:id="14140"/>
    <w:bookmarkStart w:name="z14297" w:id="1414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141"/>
    <w:bookmarkStart w:name="z14298" w:id="1414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142"/>
    <w:bookmarkStart w:name="z14299" w:id="141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143"/>
    <w:bookmarkStart w:name="z14300" w:id="1414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144"/>
    <w:bookmarkStart w:name="z14301" w:id="1414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145"/>
    <w:bookmarkStart w:name="z14302" w:id="1414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146"/>
    <w:bookmarkStart w:name="z14303" w:id="1414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147"/>
    <w:bookmarkStart w:name="z14304" w:id="141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148"/>
    <w:bookmarkStart w:name="z14305" w:id="1414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149"/>
    <w:bookmarkStart w:name="z14306" w:id="1415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150"/>
    <w:bookmarkStart w:name="z14307" w:id="14151"/>
    <w:p>
      <w:pPr>
        <w:spacing w:after="0"/>
        <w:ind w:left="0"/>
        <w:jc w:val="left"/>
      </w:pPr>
      <w:r>
        <w:rPr>
          <w:rFonts w:ascii="Times New Roman"/>
          <w:b/>
          <w:i w:val="false"/>
          <w:color w:val="000000"/>
        </w:rPr>
        <w:t xml:space="preserve"> 3-тарау. Басқарманың қызметін ұйымдастыру</w:t>
      </w:r>
    </w:p>
    <w:bookmarkEnd w:id="14151"/>
    <w:bookmarkStart w:name="z14308" w:id="1415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152"/>
    <w:bookmarkStart w:name="z14309" w:id="1415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153"/>
    <w:bookmarkStart w:name="z14310" w:id="1415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154"/>
    <w:bookmarkStart w:name="z14311" w:id="14155"/>
    <w:p>
      <w:pPr>
        <w:spacing w:after="0"/>
        <w:ind w:left="0"/>
        <w:jc w:val="both"/>
      </w:pPr>
      <w:r>
        <w:rPr>
          <w:rFonts w:ascii="Times New Roman"/>
          <w:b w:val="false"/>
          <w:i w:val="false"/>
          <w:color w:val="000000"/>
          <w:sz w:val="28"/>
        </w:rPr>
        <w:t xml:space="preserve">
      18. Басқарма басшысының өкілеттіктері: </w:t>
      </w:r>
    </w:p>
    <w:bookmarkEnd w:id="14155"/>
    <w:bookmarkStart w:name="z14312" w:id="1415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156"/>
    <w:bookmarkStart w:name="z14313" w:id="141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157"/>
    <w:bookmarkStart w:name="z14314" w:id="1415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158"/>
    <w:bookmarkStart w:name="z14315" w:id="141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159"/>
    <w:bookmarkStart w:name="z14316" w:id="1416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160"/>
    <w:bookmarkStart w:name="z14317" w:id="14161"/>
    <w:p>
      <w:pPr>
        <w:spacing w:after="0"/>
        <w:ind w:left="0"/>
        <w:jc w:val="left"/>
      </w:pPr>
      <w:r>
        <w:rPr>
          <w:rFonts w:ascii="Times New Roman"/>
          <w:b/>
          <w:i w:val="false"/>
          <w:color w:val="000000"/>
        </w:rPr>
        <w:t xml:space="preserve"> 4-тарау. Басқарманың мүлкі</w:t>
      </w:r>
    </w:p>
    <w:bookmarkEnd w:id="14161"/>
    <w:bookmarkStart w:name="z14318" w:id="14162"/>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162"/>
    <w:bookmarkStart w:name="z14319" w:id="14163"/>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163"/>
    <w:bookmarkStart w:name="z14320" w:id="1416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164"/>
    <w:bookmarkStart w:name="z14321" w:id="1416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165"/>
    <w:bookmarkStart w:name="z14322" w:id="14166"/>
    <w:p>
      <w:pPr>
        <w:spacing w:after="0"/>
        <w:ind w:left="0"/>
        <w:jc w:val="left"/>
      </w:pPr>
      <w:r>
        <w:rPr>
          <w:rFonts w:ascii="Times New Roman"/>
          <w:b/>
          <w:i w:val="false"/>
          <w:color w:val="000000"/>
        </w:rPr>
        <w:t xml:space="preserve"> 5-тарау. Басқарманы қайта ұйымдастыру және тарату</w:t>
      </w:r>
    </w:p>
    <w:bookmarkEnd w:id="14166"/>
    <w:bookmarkStart w:name="z14323" w:id="1416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153-қосымша</w:t>
            </w:r>
          </w:p>
        </w:tc>
      </w:tr>
    </w:tbl>
    <w:bookmarkStart w:name="z14325" w:id="1416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Қызылорда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4168"/>
    <w:bookmarkStart w:name="z14326" w:id="14169"/>
    <w:p>
      <w:pPr>
        <w:spacing w:after="0"/>
        <w:ind w:left="0"/>
        <w:jc w:val="left"/>
      </w:pPr>
      <w:r>
        <w:rPr>
          <w:rFonts w:ascii="Times New Roman"/>
          <w:b/>
          <w:i w:val="false"/>
          <w:color w:val="000000"/>
        </w:rPr>
        <w:t xml:space="preserve"> 1-тарау. Жалпы ережелер</w:t>
      </w:r>
    </w:p>
    <w:bookmarkEnd w:id="14169"/>
    <w:bookmarkStart w:name="z14327" w:id="1417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Қызылорда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170"/>
    <w:bookmarkStart w:name="z14328" w:id="14171"/>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171"/>
    <w:bookmarkStart w:name="z14329" w:id="14172"/>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172"/>
    <w:bookmarkStart w:name="z14330" w:id="14173"/>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173"/>
    <w:bookmarkStart w:name="z14331" w:id="14174"/>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174"/>
    <w:bookmarkStart w:name="z14332" w:id="1417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175"/>
    <w:bookmarkStart w:name="z14333" w:id="14176"/>
    <w:p>
      <w:pPr>
        <w:spacing w:after="0"/>
        <w:ind w:left="0"/>
        <w:jc w:val="both"/>
      </w:pPr>
      <w:r>
        <w:rPr>
          <w:rFonts w:ascii="Times New Roman"/>
          <w:b w:val="false"/>
          <w:i w:val="false"/>
          <w:color w:val="000000"/>
          <w:sz w:val="28"/>
        </w:rPr>
        <w:t>
      7. Басқарманың орналасқан жері – 120008, Қазақстан Республикасы, Қызылорда облысы, Қызылорда қаласы, Желтоқсан көшесі, 128 ғимарат.</w:t>
      </w:r>
    </w:p>
    <w:bookmarkEnd w:id="14176"/>
    <w:bookmarkStart w:name="z14334" w:id="1417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Қызылорда қалалық тауарлар мен көрсетілетін қызметтердің сапасы мен қауіпсіздігін бақылау басқармасы".</w:t>
      </w:r>
    </w:p>
    <w:bookmarkEnd w:id="14177"/>
    <w:bookmarkStart w:name="z14335" w:id="1417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178"/>
    <w:bookmarkStart w:name="z14336" w:id="1417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179"/>
    <w:bookmarkStart w:name="z14337" w:id="1418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180"/>
    <w:bookmarkStart w:name="z14338" w:id="14181"/>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181"/>
    <w:bookmarkStart w:name="z14339" w:id="1418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182"/>
    <w:bookmarkStart w:name="z14340" w:id="14183"/>
    <w:p>
      <w:pPr>
        <w:spacing w:after="0"/>
        <w:ind w:left="0"/>
        <w:jc w:val="both"/>
      </w:pPr>
      <w:r>
        <w:rPr>
          <w:rFonts w:ascii="Times New Roman"/>
          <w:b w:val="false"/>
          <w:i w:val="false"/>
          <w:color w:val="000000"/>
          <w:sz w:val="28"/>
        </w:rPr>
        <w:t xml:space="preserve">
      12. Міндеттері: </w:t>
      </w:r>
    </w:p>
    <w:bookmarkEnd w:id="14183"/>
    <w:bookmarkStart w:name="z14341" w:id="1418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184"/>
    <w:bookmarkStart w:name="z14342" w:id="14185"/>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185"/>
    <w:bookmarkStart w:name="z14343" w:id="14186"/>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186"/>
    <w:bookmarkStart w:name="z14344" w:id="14187"/>
    <w:p>
      <w:pPr>
        <w:spacing w:after="0"/>
        <w:ind w:left="0"/>
        <w:jc w:val="both"/>
      </w:pPr>
      <w:r>
        <w:rPr>
          <w:rFonts w:ascii="Times New Roman"/>
          <w:b w:val="false"/>
          <w:i w:val="false"/>
          <w:color w:val="000000"/>
          <w:sz w:val="28"/>
        </w:rPr>
        <w:t xml:space="preserve">
      13. Функциялары: </w:t>
      </w:r>
    </w:p>
    <w:bookmarkEnd w:id="14187"/>
    <w:bookmarkStart w:name="z14345" w:id="1418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188"/>
    <w:bookmarkStart w:name="z14346" w:id="1418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189"/>
    <w:bookmarkStart w:name="z14347" w:id="1419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190"/>
    <w:bookmarkStart w:name="z14348" w:id="1419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191"/>
    <w:bookmarkStart w:name="z14349" w:id="1419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192"/>
    <w:bookmarkStart w:name="z14350" w:id="1419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193"/>
    <w:bookmarkStart w:name="z14351" w:id="1419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194"/>
    <w:bookmarkStart w:name="z14352" w:id="1419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195"/>
    <w:bookmarkStart w:name="z14353" w:id="14196"/>
    <w:p>
      <w:pPr>
        <w:spacing w:after="0"/>
        <w:ind w:left="0"/>
        <w:jc w:val="both"/>
      </w:pPr>
      <w:r>
        <w:rPr>
          <w:rFonts w:ascii="Times New Roman"/>
          <w:b w:val="false"/>
          <w:i w:val="false"/>
          <w:color w:val="000000"/>
          <w:sz w:val="28"/>
        </w:rPr>
        <w:t>
      9) құзыретінің шегінде мониторинг жүргізу;</w:t>
      </w:r>
    </w:p>
    <w:bookmarkEnd w:id="14196"/>
    <w:bookmarkStart w:name="z14354" w:id="14197"/>
    <w:p>
      <w:pPr>
        <w:spacing w:after="0"/>
        <w:ind w:left="0"/>
        <w:jc w:val="both"/>
      </w:pPr>
      <w:r>
        <w:rPr>
          <w:rFonts w:ascii="Times New Roman"/>
          <w:b w:val="false"/>
          <w:i w:val="false"/>
          <w:color w:val="000000"/>
          <w:sz w:val="28"/>
        </w:rPr>
        <w:t>
      10) тамақ өнімі қауіпсіздігін қамтамасыз ету;</w:t>
      </w:r>
    </w:p>
    <w:bookmarkEnd w:id="14197"/>
    <w:bookmarkStart w:name="z14355" w:id="1419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198"/>
    <w:bookmarkStart w:name="z14356" w:id="1419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199"/>
    <w:bookmarkStart w:name="z14357" w:id="1420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200"/>
    <w:bookmarkStart w:name="z14358" w:id="1420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201"/>
    <w:bookmarkStart w:name="z14359" w:id="1420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202"/>
    <w:bookmarkStart w:name="z14360" w:id="1420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203"/>
    <w:bookmarkStart w:name="z14361" w:id="1420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204"/>
    <w:bookmarkStart w:name="z14362" w:id="1420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205"/>
    <w:bookmarkStart w:name="z14363" w:id="1420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206"/>
    <w:bookmarkStart w:name="z14364" w:id="1420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207"/>
    <w:bookmarkStart w:name="z14365" w:id="1420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208"/>
    <w:bookmarkStart w:name="z14366" w:id="1420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209"/>
    <w:bookmarkStart w:name="z14367" w:id="1421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210"/>
    <w:bookmarkStart w:name="z14368" w:id="1421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211"/>
    <w:bookmarkStart w:name="z14369" w:id="1421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212"/>
    <w:bookmarkStart w:name="z14370" w:id="1421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213"/>
    <w:bookmarkStart w:name="z14371" w:id="1421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214"/>
    <w:bookmarkStart w:name="z14372" w:id="1421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215"/>
    <w:bookmarkStart w:name="z14373" w:id="1421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216"/>
    <w:bookmarkStart w:name="z14374" w:id="1421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217"/>
    <w:bookmarkStart w:name="z14375" w:id="1421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218"/>
    <w:bookmarkStart w:name="z14376" w:id="1421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219"/>
    <w:bookmarkStart w:name="z14377" w:id="1422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220"/>
    <w:bookmarkStart w:name="z14378" w:id="1422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221"/>
    <w:bookmarkStart w:name="z14379" w:id="1422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222"/>
    <w:bookmarkStart w:name="z14380" w:id="1422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223"/>
    <w:bookmarkStart w:name="z14381" w:id="1422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224"/>
    <w:bookmarkStart w:name="z14382" w:id="1422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225"/>
    <w:bookmarkStart w:name="z14383" w:id="1422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226"/>
    <w:bookmarkStart w:name="z14384" w:id="1422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227"/>
    <w:bookmarkStart w:name="z14385" w:id="1422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228"/>
    <w:bookmarkStart w:name="z14386" w:id="14229"/>
    <w:p>
      <w:pPr>
        <w:spacing w:after="0"/>
        <w:ind w:left="0"/>
        <w:jc w:val="both"/>
      </w:pPr>
      <w:r>
        <w:rPr>
          <w:rFonts w:ascii="Times New Roman"/>
          <w:b w:val="false"/>
          <w:i w:val="false"/>
          <w:color w:val="000000"/>
          <w:sz w:val="28"/>
        </w:rPr>
        <w:t>
      42) реттелетін салада түсіндіру жұмысын ұйымдастыру;</w:t>
      </w:r>
    </w:p>
    <w:bookmarkEnd w:id="14229"/>
    <w:bookmarkStart w:name="z14387" w:id="1423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230"/>
    <w:bookmarkStart w:name="z14388" w:id="1423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231"/>
    <w:bookmarkStart w:name="z14389" w:id="14232"/>
    <w:p>
      <w:pPr>
        <w:spacing w:after="0"/>
        <w:ind w:left="0"/>
        <w:jc w:val="both"/>
      </w:pPr>
      <w:r>
        <w:rPr>
          <w:rFonts w:ascii="Times New Roman"/>
          <w:b w:val="false"/>
          <w:i w:val="false"/>
          <w:color w:val="000000"/>
          <w:sz w:val="28"/>
        </w:rPr>
        <w:t>
      14. Құқықтары мен міндеттері:</w:t>
      </w:r>
    </w:p>
    <w:bookmarkEnd w:id="14232"/>
    <w:bookmarkStart w:name="z14390" w:id="1423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233"/>
    <w:bookmarkStart w:name="z14391" w:id="1423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234"/>
    <w:bookmarkStart w:name="z14392" w:id="142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235"/>
    <w:bookmarkStart w:name="z14393" w:id="1423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236"/>
    <w:bookmarkStart w:name="z14394" w:id="1423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237"/>
    <w:bookmarkStart w:name="z14395" w:id="1423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238"/>
    <w:bookmarkStart w:name="z14396" w:id="1423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239"/>
    <w:bookmarkStart w:name="z14397" w:id="142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240"/>
    <w:bookmarkStart w:name="z14398" w:id="1424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241"/>
    <w:bookmarkStart w:name="z14399" w:id="1424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242"/>
    <w:bookmarkStart w:name="z14400" w:id="14243"/>
    <w:p>
      <w:pPr>
        <w:spacing w:after="0"/>
        <w:ind w:left="0"/>
        <w:jc w:val="left"/>
      </w:pPr>
      <w:r>
        <w:rPr>
          <w:rFonts w:ascii="Times New Roman"/>
          <w:b/>
          <w:i w:val="false"/>
          <w:color w:val="000000"/>
        </w:rPr>
        <w:t xml:space="preserve"> 3-тарау. Басқарманың қызметін ұйымдастыру</w:t>
      </w:r>
    </w:p>
    <w:bookmarkEnd w:id="14243"/>
    <w:bookmarkStart w:name="z14401" w:id="1424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244"/>
    <w:bookmarkStart w:name="z14402" w:id="1424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245"/>
    <w:bookmarkStart w:name="z14403" w:id="1424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246"/>
    <w:bookmarkStart w:name="z14404" w:id="14247"/>
    <w:p>
      <w:pPr>
        <w:spacing w:after="0"/>
        <w:ind w:left="0"/>
        <w:jc w:val="both"/>
      </w:pPr>
      <w:r>
        <w:rPr>
          <w:rFonts w:ascii="Times New Roman"/>
          <w:b w:val="false"/>
          <w:i w:val="false"/>
          <w:color w:val="000000"/>
          <w:sz w:val="28"/>
        </w:rPr>
        <w:t xml:space="preserve">
      18. Басқарма басшысының өкілеттіктері: </w:t>
      </w:r>
    </w:p>
    <w:bookmarkEnd w:id="14247"/>
    <w:bookmarkStart w:name="z14405" w:id="1424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248"/>
    <w:bookmarkStart w:name="z14406" w:id="142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249"/>
    <w:bookmarkStart w:name="z14407" w:id="1425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250"/>
    <w:bookmarkStart w:name="z14408" w:id="142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251"/>
    <w:bookmarkStart w:name="z14409" w:id="1425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252"/>
    <w:bookmarkStart w:name="z14410" w:id="14253"/>
    <w:p>
      <w:pPr>
        <w:spacing w:after="0"/>
        <w:ind w:left="0"/>
        <w:jc w:val="left"/>
      </w:pPr>
      <w:r>
        <w:rPr>
          <w:rFonts w:ascii="Times New Roman"/>
          <w:b/>
          <w:i w:val="false"/>
          <w:color w:val="000000"/>
        </w:rPr>
        <w:t xml:space="preserve"> 4-тарау. Басқарманың мүлкі</w:t>
      </w:r>
    </w:p>
    <w:bookmarkEnd w:id="14253"/>
    <w:bookmarkStart w:name="z14411" w:id="1425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254"/>
    <w:bookmarkStart w:name="z14412" w:id="1425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255"/>
    <w:bookmarkStart w:name="z14413" w:id="1425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256"/>
    <w:bookmarkStart w:name="z14414" w:id="1425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257"/>
    <w:bookmarkStart w:name="z14415" w:id="14258"/>
    <w:p>
      <w:pPr>
        <w:spacing w:after="0"/>
        <w:ind w:left="0"/>
        <w:jc w:val="left"/>
      </w:pPr>
      <w:r>
        <w:rPr>
          <w:rFonts w:ascii="Times New Roman"/>
          <w:b/>
          <w:i w:val="false"/>
          <w:color w:val="000000"/>
        </w:rPr>
        <w:t xml:space="preserve"> 5-тарау. Басқарманы қайта ұйымдастыру және тарату</w:t>
      </w:r>
    </w:p>
    <w:bookmarkEnd w:id="14258"/>
    <w:bookmarkStart w:name="z14416" w:id="1425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154-қосымша</w:t>
            </w:r>
          </w:p>
        </w:tc>
      </w:tr>
    </w:tbl>
    <w:bookmarkStart w:name="z14418" w:id="1426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Сырдария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4260"/>
    <w:bookmarkStart w:name="z14419" w:id="14261"/>
    <w:p>
      <w:pPr>
        <w:spacing w:after="0"/>
        <w:ind w:left="0"/>
        <w:jc w:val="left"/>
      </w:pPr>
      <w:r>
        <w:rPr>
          <w:rFonts w:ascii="Times New Roman"/>
          <w:b/>
          <w:i w:val="false"/>
          <w:color w:val="000000"/>
        </w:rPr>
        <w:t xml:space="preserve"> 1-тарау. Жалпы ережелер</w:t>
      </w:r>
    </w:p>
    <w:bookmarkEnd w:id="14261"/>
    <w:bookmarkStart w:name="z14420" w:id="1426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Сырдария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262"/>
    <w:bookmarkStart w:name="z14421" w:id="1426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263"/>
    <w:bookmarkStart w:name="z14422" w:id="14264"/>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264"/>
    <w:bookmarkStart w:name="z14423" w:id="14265"/>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265"/>
    <w:bookmarkStart w:name="z14424" w:id="14266"/>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266"/>
    <w:bookmarkStart w:name="z14425" w:id="1426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267"/>
    <w:bookmarkStart w:name="z14426" w:id="14268"/>
    <w:p>
      <w:pPr>
        <w:spacing w:after="0"/>
        <w:ind w:left="0"/>
        <w:jc w:val="both"/>
      </w:pPr>
      <w:r>
        <w:rPr>
          <w:rFonts w:ascii="Times New Roman"/>
          <w:b w:val="false"/>
          <w:i w:val="false"/>
          <w:color w:val="000000"/>
          <w:sz w:val="28"/>
        </w:rPr>
        <w:t>
      7. Басқарманың орналасқан жері – 120600, Қазақстан Республикасы, Қызылорда облысы, Сырдария ауданы, Тереңөзек кенті, Ғани Мұратбаев көшесі, 103/2 үйі.</w:t>
      </w:r>
    </w:p>
    <w:bookmarkEnd w:id="14268"/>
    <w:bookmarkStart w:name="z14427" w:id="1426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Сырдария аудандық тауарлар мен көрсетілетін қызметтердің сапасы мен қауіпсіздігін бақылау басқармасы".</w:t>
      </w:r>
    </w:p>
    <w:bookmarkEnd w:id="14269"/>
    <w:bookmarkStart w:name="z14428" w:id="1427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270"/>
    <w:bookmarkStart w:name="z14429" w:id="1427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271"/>
    <w:bookmarkStart w:name="z14430" w:id="1427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272"/>
    <w:bookmarkStart w:name="z14431" w:id="14273"/>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273"/>
    <w:bookmarkStart w:name="z14432" w:id="1427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274"/>
    <w:bookmarkStart w:name="z14433" w:id="14275"/>
    <w:p>
      <w:pPr>
        <w:spacing w:after="0"/>
        <w:ind w:left="0"/>
        <w:jc w:val="both"/>
      </w:pPr>
      <w:r>
        <w:rPr>
          <w:rFonts w:ascii="Times New Roman"/>
          <w:b w:val="false"/>
          <w:i w:val="false"/>
          <w:color w:val="000000"/>
          <w:sz w:val="28"/>
        </w:rPr>
        <w:t xml:space="preserve">
      12. Міндеттері: </w:t>
      </w:r>
    </w:p>
    <w:bookmarkEnd w:id="14275"/>
    <w:bookmarkStart w:name="z14434" w:id="1427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276"/>
    <w:bookmarkStart w:name="z14435" w:id="14277"/>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277"/>
    <w:bookmarkStart w:name="z14436" w:id="14278"/>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278"/>
    <w:bookmarkStart w:name="z14437" w:id="14279"/>
    <w:p>
      <w:pPr>
        <w:spacing w:after="0"/>
        <w:ind w:left="0"/>
        <w:jc w:val="both"/>
      </w:pPr>
      <w:r>
        <w:rPr>
          <w:rFonts w:ascii="Times New Roman"/>
          <w:b w:val="false"/>
          <w:i w:val="false"/>
          <w:color w:val="000000"/>
          <w:sz w:val="28"/>
        </w:rPr>
        <w:t xml:space="preserve">
      13. Функциялары: </w:t>
      </w:r>
    </w:p>
    <w:bookmarkEnd w:id="14279"/>
    <w:bookmarkStart w:name="z14438" w:id="1428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280"/>
    <w:bookmarkStart w:name="z14439" w:id="1428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281"/>
    <w:bookmarkStart w:name="z14440" w:id="1428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282"/>
    <w:bookmarkStart w:name="z14441" w:id="1428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283"/>
    <w:bookmarkStart w:name="z14442" w:id="1428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284"/>
    <w:bookmarkStart w:name="z14443" w:id="1428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285"/>
    <w:bookmarkStart w:name="z14444" w:id="1428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286"/>
    <w:bookmarkStart w:name="z14445" w:id="1428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287"/>
    <w:bookmarkStart w:name="z14446" w:id="14288"/>
    <w:p>
      <w:pPr>
        <w:spacing w:after="0"/>
        <w:ind w:left="0"/>
        <w:jc w:val="both"/>
      </w:pPr>
      <w:r>
        <w:rPr>
          <w:rFonts w:ascii="Times New Roman"/>
          <w:b w:val="false"/>
          <w:i w:val="false"/>
          <w:color w:val="000000"/>
          <w:sz w:val="28"/>
        </w:rPr>
        <w:t>
      9) құзыретінің шегінде мониторинг жүргізу;</w:t>
      </w:r>
    </w:p>
    <w:bookmarkEnd w:id="14288"/>
    <w:bookmarkStart w:name="z14447" w:id="14289"/>
    <w:p>
      <w:pPr>
        <w:spacing w:after="0"/>
        <w:ind w:left="0"/>
        <w:jc w:val="both"/>
      </w:pPr>
      <w:r>
        <w:rPr>
          <w:rFonts w:ascii="Times New Roman"/>
          <w:b w:val="false"/>
          <w:i w:val="false"/>
          <w:color w:val="000000"/>
          <w:sz w:val="28"/>
        </w:rPr>
        <w:t>
      10) тамақ өнімі қауіпсіздігін қамтамасыз ету;</w:t>
      </w:r>
    </w:p>
    <w:bookmarkEnd w:id="14289"/>
    <w:bookmarkStart w:name="z14448" w:id="1429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290"/>
    <w:bookmarkStart w:name="z14449" w:id="1429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291"/>
    <w:bookmarkStart w:name="z14450" w:id="1429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292"/>
    <w:bookmarkStart w:name="z14451" w:id="1429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293"/>
    <w:bookmarkStart w:name="z14452" w:id="1429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294"/>
    <w:bookmarkStart w:name="z14453" w:id="1429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295"/>
    <w:bookmarkStart w:name="z14454" w:id="1429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296"/>
    <w:bookmarkStart w:name="z14455" w:id="1429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297"/>
    <w:bookmarkStart w:name="z14456" w:id="1429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298"/>
    <w:bookmarkStart w:name="z14457" w:id="1429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299"/>
    <w:bookmarkStart w:name="z14458" w:id="1430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300"/>
    <w:bookmarkStart w:name="z14459" w:id="1430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301"/>
    <w:bookmarkStart w:name="z14460" w:id="1430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302"/>
    <w:bookmarkStart w:name="z14461" w:id="1430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303"/>
    <w:bookmarkStart w:name="z14462" w:id="1430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304"/>
    <w:bookmarkStart w:name="z14463" w:id="1430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305"/>
    <w:bookmarkStart w:name="z14464" w:id="1430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306"/>
    <w:bookmarkStart w:name="z14465" w:id="1430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307"/>
    <w:bookmarkStart w:name="z14466" w:id="1430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308"/>
    <w:bookmarkStart w:name="z14467" w:id="1430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309"/>
    <w:bookmarkStart w:name="z14468" w:id="1431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310"/>
    <w:bookmarkStart w:name="z14469" w:id="1431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311"/>
    <w:bookmarkStart w:name="z14470" w:id="1431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312"/>
    <w:bookmarkStart w:name="z14471" w:id="1431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313"/>
    <w:bookmarkStart w:name="z14472" w:id="1431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314"/>
    <w:bookmarkStart w:name="z14473" w:id="1431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315"/>
    <w:bookmarkStart w:name="z14474" w:id="1431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316"/>
    <w:bookmarkStart w:name="z14475" w:id="1431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317"/>
    <w:bookmarkStart w:name="z14476" w:id="1431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318"/>
    <w:bookmarkStart w:name="z14477" w:id="1431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319"/>
    <w:bookmarkStart w:name="z14478" w:id="1432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320"/>
    <w:bookmarkStart w:name="z14479" w:id="14321"/>
    <w:p>
      <w:pPr>
        <w:spacing w:after="0"/>
        <w:ind w:left="0"/>
        <w:jc w:val="both"/>
      </w:pPr>
      <w:r>
        <w:rPr>
          <w:rFonts w:ascii="Times New Roman"/>
          <w:b w:val="false"/>
          <w:i w:val="false"/>
          <w:color w:val="000000"/>
          <w:sz w:val="28"/>
        </w:rPr>
        <w:t>
      42) реттелетін салада түсіндіру жұмысын ұйымдастыру;</w:t>
      </w:r>
    </w:p>
    <w:bookmarkEnd w:id="14321"/>
    <w:bookmarkStart w:name="z14480" w:id="1432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322"/>
    <w:bookmarkStart w:name="z14481" w:id="1432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323"/>
    <w:bookmarkStart w:name="z14482" w:id="14324"/>
    <w:p>
      <w:pPr>
        <w:spacing w:after="0"/>
        <w:ind w:left="0"/>
        <w:jc w:val="both"/>
      </w:pPr>
      <w:r>
        <w:rPr>
          <w:rFonts w:ascii="Times New Roman"/>
          <w:b w:val="false"/>
          <w:i w:val="false"/>
          <w:color w:val="000000"/>
          <w:sz w:val="28"/>
        </w:rPr>
        <w:t>
      14. Құқықтары мен міндеттері:</w:t>
      </w:r>
    </w:p>
    <w:bookmarkEnd w:id="14324"/>
    <w:bookmarkStart w:name="z14483" w:id="1432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325"/>
    <w:bookmarkStart w:name="z14484" w:id="1432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326"/>
    <w:bookmarkStart w:name="z14485" w:id="143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327"/>
    <w:bookmarkStart w:name="z14486" w:id="1432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328"/>
    <w:bookmarkStart w:name="z14487" w:id="1432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329"/>
    <w:bookmarkStart w:name="z14488" w:id="1433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330"/>
    <w:bookmarkStart w:name="z14489" w:id="1433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331"/>
    <w:bookmarkStart w:name="z14490" w:id="143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332"/>
    <w:bookmarkStart w:name="z14491" w:id="1433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333"/>
    <w:bookmarkStart w:name="z14492" w:id="1433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334"/>
    <w:bookmarkStart w:name="z14493" w:id="14335"/>
    <w:p>
      <w:pPr>
        <w:spacing w:after="0"/>
        <w:ind w:left="0"/>
        <w:jc w:val="left"/>
      </w:pPr>
      <w:r>
        <w:rPr>
          <w:rFonts w:ascii="Times New Roman"/>
          <w:b/>
          <w:i w:val="false"/>
          <w:color w:val="000000"/>
        </w:rPr>
        <w:t xml:space="preserve"> 3-тарау. Басқарманың қызметін ұйымдастыру</w:t>
      </w:r>
    </w:p>
    <w:bookmarkEnd w:id="14335"/>
    <w:bookmarkStart w:name="z14494" w:id="1433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336"/>
    <w:bookmarkStart w:name="z14495" w:id="1433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337"/>
    <w:bookmarkStart w:name="z14496" w:id="1433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338"/>
    <w:bookmarkStart w:name="z14497" w:id="14339"/>
    <w:p>
      <w:pPr>
        <w:spacing w:after="0"/>
        <w:ind w:left="0"/>
        <w:jc w:val="both"/>
      </w:pPr>
      <w:r>
        <w:rPr>
          <w:rFonts w:ascii="Times New Roman"/>
          <w:b w:val="false"/>
          <w:i w:val="false"/>
          <w:color w:val="000000"/>
          <w:sz w:val="28"/>
        </w:rPr>
        <w:t xml:space="preserve">
      18. Басқарма басшысының өкілеттіктері: </w:t>
      </w:r>
    </w:p>
    <w:bookmarkEnd w:id="14339"/>
    <w:bookmarkStart w:name="z14498" w:id="1434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340"/>
    <w:bookmarkStart w:name="z14499" w:id="143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341"/>
    <w:bookmarkStart w:name="z14500" w:id="1434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342"/>
    <w:bookmarkStart w:name="z14501" w:id="143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343"/>
    <w:bookmarkStart w:name="z14502" w:id="1434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344"/>
    <w:bookmarkStart w:name="z14503" w:id="14345"/>
    <w:p>
      <w:pPr>
        <w:spacing w:after="0"/>
        <w:ind w:left="0"/>
        <w:jc w:val="left"/>
      </w:pPr>
      <w:r>
        <w:rPr>
          <w:rFonts w:ascii="Times New Roman"/>
          <w:b/>
          <w:i w:val="false"/>
          <w:color w:val="000000"/>
        </w:rPr>
        <w:t xml:space="preserve"> 4-тарау. Басқарманың мүлкі</w:t>
      </w:r>
    </w:p>
    <w:bookmarkEnd w:id="14345"/>
    <w:bookmarkStart w:name="z14504" w:id="1434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346"/>
    <w:bookmarkStart w:name="z14505" w:id="14347"/>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347"/>
    <w:bookmarkStart w:name="z14506" w:id="1434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348"/>
    <w:bookmarkStart w:name="z14507" w:id="1434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349"/>
    <w:bookmarkStart w:name="z14508" w:id="14350"/>
    <w:p>
      <w:pPr>
        <w:spacing w:after="0"/>
        <w:ind w:left="0"/>
        <w:jc w:val="left"/>
      </w:pPr>
      <w:r>
        <w:rPr>
          <w:rFonts w:ascii="Times New Roman"/>
          <w:b/>
          <w:i w:val="false"/>
          <w:color w:val="000000"/>
        </w:rPr>
        <w:t xml:space="preserve"> 5-тарау. Басқарманы қайта ұйымдастыру және тарату</w:t>
      </w:r>
    </w:p>
    <w:bookmarkEnd w:id="14350"/>
    <w:bookmarkStart w:name="z14509" w:id="1435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3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155-қосымша</w:t>
            </w:r>
          </w:p>
        </w:tc>
      </w:tr>
    </w:tbl>
    <w:bookmarkStart w:name="z14511" w:id="1435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Шиелі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4352"/>
    <w:bookmarkStart w:name="z14512" w:id="14353"/>
    <w:p>
      <w:pPr>
        <w:spacing w:after="0"/>
        <w:ind w:left="0"/>
        <w:jc w:val="left"/>
      </w:pPr>
      <w:r>
        <w:rPr>
          <w:rFonts w:ascii="Times New Roman"/>
          <w:b/>
          <w:i w:val="false"/>
          <w:color w:val="000000"/>
        </w:rPr>
        <w:t xml:space="preserve"> 1-тарау. Жалпы ережелер</w:t>
      </w:r>
    </w:p>
    <w:bookmarkEnd w:id="14353"/>
    <w:bookmarkStart w:name="z14513" w:id="1435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Шиелі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354"/>
    <w:bookmarkStart w:name="z14514" w:id="143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355"/>
    <w:bookmarkStart w:name="z14515" w:id="1435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356"/>
    <w:bookmarkStart w:name="z14516" w:id="1435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357"/>
    <w:bookmarkStart w:name="z14517" w:id="1435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358"/>
    <w:bookmarkStart w:name="z14518" w:id="1435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359"/>
    <w:bookmarkStart w:name="z14519" w:id="14360"/>
    <w:p>
      <w:pPr>
        <w:spacing w:after="0"/>
        <w:ind w:left="0"/>
        <w:jc w:val="both"/>
      </w:pPr>
      <w:r>
        <w:rPr>
          <w:rFonts w:ascii="Times New Roman"/>
          <w:b w:val="false"/>
          <w:i w:val="false"/>
          <w:color w:val="000000"/>
          <w:sz w:val="28"/>
        </w:rPr>
        <w:t>
      7. Басқарманың орналасқан жері – 120700, Қазақстан Республикасы, Қызылорда облысы, Шиелі ауданы, Шиелі кенті, Темірбек Жүргенов көшесі, 5 үй.</w:t>
      </w:r>
    </w:p>
    <w:bookmarkEnd w:id="14360"/>
    <w:bookmarkStart w:name="z14520" w:id="1436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Қызылорда облысының тауарлар мен көрсетілетін қызметтердің сапасы мен қауіпсіздігін бақылау департаментінің Шиелі аудандық тауарлар мен көрсетілетін қызметтердің сапасы мен қауіпсіздігін бақылау басқармасы".</w:t>
      </w:r>
    </w:p>
    <w:bookmarkEnd w:id="14361"/>
    <w:bookmarkStart w:name="z14521" w:id="1436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362"/>
    <w:bookmarkStart w:name="z14522" w:id="1436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363"/>
    <w:bookmarkStart w:name="z14523" w:id="1436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364"/>
    <w:bookmarkStart w:name="z14524" w:id="1436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365"/>
    <w:bookmarkStart w:name="z14525" w:id="1436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366"/>
    <w:bookmarkStart w:name="z14526" w:id="14367"/>
    <w:p>
      <w:pPr>
        <w:spacing w:after="0"/>
        <w:ind w:left="0"/>
        <w:jc w:val="both"/>
      </w:pPr>
      <w:r>
        <w:rPr>
          <w:rFonts w:ascii="Times New Roman"/>
          <w:b w:val="false"/>
          <w:i w:val="false"/>
          <w:color w:val="000000"/>
          <w:sz w:val="28"/>
        </w:rPr>
        <w:t xml:space="preserve">
      12. Міндеттері: </w:t>
      </w:r>
    </w:p>
    <w:bookmarkEnd w:id="14367"/>
    <w:bookmarkStart w:name="z14527" w:id="1436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368"/>
    <w:bookmarkStart w:name="z14528" w:id="1436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369"/>
    <w:bookmarkStart w:name="z14529" w:id="1437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370"/>
    <w:bookmarkStart w:name="z14530" w:id="14371"/>
    <w:p>
      <w:pPr>
        <w:spacing w:after="0"/>
        <w:ind w:left="0"/>
        <w:jc w:val="both"/>
      </w:pPr>
      <w:r>
        <w:rPr>
          <w:rFonts w:ascii="Times New Roman"/>
          <w:b w:val="false"/>
          <w:i w:val="false"/>
          <w:color w:val="000000"/>
          <w:sz w:val="28"/>
        </w:rPr>
        <w:t xml:space="preserve">
      13. Функциялары: </w:t>
      </w:r>
    </w:p>
    <w:bookmarkEnd w:id="14371"/>
    <w:bookmarkStart w:name="z14531" w:id="1437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372"/>
    <w:bookmarkStart w:name="z14532" w:id="1437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373"/>
    <w:bookmarkStart w:name="z14533" w:id="1437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374"/>
    <w:bookmarkStart w:name="z14534" w:id="1437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375"/>
    <w:bookmarkStart w:name="z14535" w:id="1437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376"/>
    <w:bookmarkStart w:name="z14536" w:id="1437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377"/>
    <w:bookmarkStart w:name="z14537" w:id="1437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378"/>
    <w:bookmarkStart w:name="z14538" w:id="1437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379"/>
    <w:bookmarkStart w:name="z14539" w:id="14380"/>
    <w:p>
      <w:pPr>
        <w:spacing w:after="0"/>
        <w:ind w:left="0"/>
        <w:jc w:val="both"/>
      </w:pPr>
      <w:r>
        <w:rPr>
          <w:rFonts w:ascii="Times New Roman"/>
          <w:b w:val="false"/>
          <w:i w:val="false"/>
          <w:color w:val="000000"/>
          <w:sz w:val="28"/>
        </w:rPr>
        <w:t>
      9) құзыретінің шегінде мониторинг жүргізу;</w:t>
      </w:r>
    </w:p>
    <w:bookmarkEnd w:id="14380"/>
    <w:bookmarkStart w:name="z14540" w:id="14381"/>
    <w:p>
      <w:pPr>
        <w:spacing w:after="0"/>
        <w:ind w:left="0"/>
        <w:jc w:val="both"/>
      </w:pPr>
      <w:r>
        <w:rPr>
          <w:rFonts w:ascii="Times New Roman"/>
          <w:b w:val="false"/>
          <w:i w:val="false"/>
          <w:color w:val="000000"/>
          <w:sz w:val="28"/>
        </w:rPr>
        <w:t>
      10) тамақ өнімі қауіпсіздігін қамтамасыз ету;</w:t>
      </w:r>
    </w:p>
    <w:bookmarkEnd w:id="14381"/>
    <w:bookmarkStart w:name="z14541" w:id="1438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382"/>
    <w:bookmarkStart w:name="z14542" w:id="1438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383"/>
    <w:bookmarkStart w:name="z14543" w:id="1438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384"/>
    <w:bookmarkStart w:name="z14544" w:id="1438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385"/>
    <w:bookmarkStart w:name="z14545" w:id="1438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386"/>
    <w:bookmarkStart w:name="z14546" w:id="1438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387"/>
    <w:bookmarkStart w:name="z14547" w:id="1438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388"/>
    <w:bookmarkStart w:name="z14548" w:id="1438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389"/>
    <w:bookmarkStart w:name="z14549" w:id="1439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390"/>
    <w:bookmarkStart w:name="z14550" w:id="1439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391"/>
    <w:bookmarkStart w:name="z14551" w:id="1439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392"/>
    <w:bookmarkStart w:name="z14552" w:id="1439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393"/>
    <w:bookmarkStart w:name="z14553" w:id="1439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394"/>
    <w:bookmarkStart w:name="z14554" w:id="1439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395"/>
    <w:bookmarkStart w:name="z14555" w:id="1439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396"/>
    <w:bookmarkStart w:name="z14556" w:id="1439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397"/>
    <w:bookmarkStart w:name="z14557" w:id="1439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398"/>
    <w:bookmarkStart w:name="z14558" w:id="1439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399"/>
    <w:bookmarkStart w:name="z14559" w:id="1440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400"/>
    <w:bookmarkStart w:name="z14560" w:id="1440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401"/>
    <w:bookmarkStart w:name="z14561" w:id="1440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402"/>
    <w:bookmarkStart w:name="z14562" w:id="1440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403"/>
    <w:bookmarkStart w:name="z14563" w:id="1440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404"/>
    <w:bookmarkStart w:name="z14564" w:id="1440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405"/>
    <w:bookmarkStart w:name="z14565" w:id="1440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406"/>
    <w:bookmarkStart w:name="z14566" w:id="1440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407"/>
    <w:bookmarkStart w:name="z14567" w:id="1440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408"/>
    <w:bookmarkStart w:name="z14568" w:id="1440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409"/>
    <w:bookmarkStart w:name="z14569" w:id="1441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410"/>
    <w:bookmarkStart w:name="z14570" w:id="1441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411"/>
    <w:bookmarkStart w:name="z14571" w:id="1441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412"/>
    <w:bookmarkStart w:name="z14572" w:id="14413"/>
    <w:p>
      <w:pPr>
        <w:spacing w:after="0"/>
        <w:ind w:left="0"/>
        <w:jc w:val="both"/>
      </w:pPr>
      <w:r>
        <w:rPr>
          <w:rFonts w:ascii="Times New Roman"/>
          <w:b w:val="false"/>
          <w:i w:val="false"/>
          <w:color w:val="000000"/>
          <w:sz w:val="28"/>
        </w:rPr>
        <w:t>
      42) реттелетін салада түсіндіру жұмысын ұйымдастыру;</w:t>
      </w:r>
    </w:p>
    <w:bookmarkEnd w:id="14413"/>
    <w:bookmarkStart w:name="z14573" w:id="1441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414"/>
    <w:bookmarkStart w:name="z14574" w:id="1441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415"/>
    <w:bookmarkStart w:name="z14575" w:id="14416"/>
    <w:p>
      <w:pPr>
        <w:spacing w:after="0"/>
        <w:ind w:left="0"/>
        <w:jc w:val="both"/>
      </w:pPr>
      <w:r>
        <w:rPr>
          <w:rFonts w:ascii="Times New Roman"/>
          <w:b w:val="false"/>
          <w:i w:val="false"/>
          <w:color w:val="000000"/>
          <w:sz w:val="28"/>
        </w:rPr>
        <w:t>
      14. Құқықтары мен міндеттері:</w:t>
      </w:r>
    </w:p>
    <w:bookmarkEnd w:id="14416"/>
    <w:bookmarkStart w:name="z14576" w:id="1441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417"/>
    <w:bookmarkStart w:name="z14577" w:id="1441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418"/>
    <w:bookmarkStart w:name="z14578" w:id="1441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419"/>
    <w:bookmarkStart w:name="z14579" w:id="1442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420"/>
    <w:bookmarkStart w:name="z14580" w:id="1442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421"/>
    <w:bookmarkStart w:name="z14581" w:id="1442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422"/>
    <w:bookmarkStart w:name="z14582" w:id="144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423"/>
    <w:bookmarkStart w:name="z14583" w:id="1442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424"/>
    <w:bookmarkStart w:name="z14584" w:id="1442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425"/>
    <w:bookmarkStart w:name="z14585" w:id="14426"/>
    <w:p>
      <w:pPr>
        <w:spacing w:after="0"/>
        <w:ind w:left="0"/>
        <w:jc w:val="left"/>
      </w:pPr>
      <w:r>
        <w:rPr>
          <w:rFonts w:ascii="Times New Roman"/>
          <w:b/>
          <w:i w:val="false"/>
          <w:color w:val="000000"/>
        </w:rPr>
        <w:t xml:space="preserve"> 3-тарау. Басқарманың қызметін ұйымдастыру</w:t>
      </w:r>
    </w:p>
    <w:bookmarkEnd w:id="14426"/>
    <w:bookmarkStart w:name="z14586" w:id="1442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427"/>
    <w:bookmarkStart w:name="z14587" w:id="1442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428"/>
    <w:bookmarkStart w:name="z14588" w:id="1442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429"/>
    <w:bookmarkStart w:name="z14589" w:id="14430"/>
    <w:p>
      <w:pPr>
        <w:spacing w:after="0"/>
        <w:ind w:left="0"/>
        <w:jc w:val="both"/>
      </w:pPr>
      <w:r>
        <w:rPr>
          <w:rFonts w:ascii="Times New Roman"/>
          <w:b w:val="false"/>
          <w:i w:val="false"/>
          <w:color w:val="000000"/>
          <w:sz w:val="28"/>
        </w:rPr>
        <w:t xml:space="preserve">
      18. Басқарма басшысының өкілеттіктері: </w:t>
      </w:r>
    </w:p>
    <w:bookmarkEnd w:id="14430"/>
    <w:bookmarkStart w:name="z14590" w:id="1443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431"/>
    <w:bookmarkStart w:name="z14591" w:id="1443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432"/>
    <w:bookmarkStart w:name="z14592" w:id="1443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433"/>
    <w:bookmarkStart w:name="z14593" w:id="1443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434"/>
    <w:bookmarkStart w:name="z14594" w:id="1443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435"/>
    <w:bookmarkStart w:name="z14595" w:id="14436"/>
    <w:p>
      <w:pPr>
        <w:spacing w:after="0"/>
        <w:ind w:left="0"/>
        <w:jc w:val="left"/>
      </w:pPr>
      <w:r>
        <w:rPr>
          <w:rFonts w:ascii="Times New Roman"/>
          <w:b/>
          <w:i w:val="false"/>
          <w:color w:val="000000"/>
        </w:rPr>
        <w:t xml:space="preserve"> 4-тарау. Басқарманың мүлкі</w:t>
      </w:r>
    </w:p>
    <w:bookmarkEnd w:id="14436"/>
    <w:bookmarkStart w:name="z14596" w:id="14437"/>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437"/>
    <w:bookmarkStart w:name="z14597" w:id="1443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438"/>
    <w:bookmarkStart w:name="z14598" w:id="1443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439"/>
    <w:bookmarkStart w:name="z14599" w:id="1444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440"/>
    <w:bookmarkStart w:name="z14600" w:id="14441"/>
    <w:p>
      <w:pPr>
        <w:spacing w:after="0"/>
        <w:ind w:left="0"/>
        <w:jc w:val="left"/>
      </w:pPr>
      <w:r>
        <w:rPr>
          <w:rFonts w:ascii="Times New Roman"/>
          <w:b/>
          <w:i w:val="false"/>
          <w:color w:val="000000"/>
        </w:rPr>
        <w:t xml:space="preserve"> 5-тарау. Басқарманы қайта ұйымдастыру және тарату</w:t>
      </w:r>
    </w:p>
    <w:bookmarkEnd w:id="14441"/>
    <w:bookmarkStart w:name="z14601" w:id="1444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156-қосымша</w:t>
            </w:r>
          </w:p>
        </w:tc>
      </w:tr>
    </w:tbl>
    <w:bookmarkStart w:name="z14603" w:id="1444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Ақтау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4443"/>
    <w:bookmarkStart w:name="z14604" w:id="14444"/>
    <w:p>
      <w:pPr>
        <w:spacing w:after="0"/>
        <w:ind w:left="0"/>
        <w:jc w:val="left"/>
      </w:pPr>
      <w:r>
        <w:rPr>
          <w:rFonts w:ascii="Times New Roman"/>
          <w:b/>
          <w:i w:val="false"/>
          <w:color w:val="000000"/>
        </w:rPr>
        <w:t xml:space="preserve"> 1-тарау. Жалпы ережелер</w:t>
      </w:r>
    </w:p>
    <w:bookmarkEnd w:id="14444"/>
    <w:bookmarkStart w:name="z14605" w:id="1444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Ақтау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445"/>
    <w:bookmarkStart w:name="z14606" w:id="1444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446"/>
    <w:bookmarkStart w:name="z14607" w:id="14447"/>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447"/>
    <w:bookmarkStart w:name="z14608" w:id="1444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448"/>
    <w:bookmarkStart w:name="z14609" w:id="14449"/>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449"/>
    <w:bookmarkStart w:name="z14610" w:id="1445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450"/>
    <w:bookmarkStart w:name="z14611" w:id="14451"/>
    <w:p>
      <w:pPr>
        <w:spacing w:after="0"/>
        <w:ind w:left="0"/>
        <w:jc w:val="both"/>
      </w:pPr>
      <w:r>
        <w:rPr>
          <w:rFonts w:ascii="Times New Roman"/>
          <w:b w:val="false"/>
          <w:i w:val="false"/>
          <w:color w:val="000000"/>
          <w:sz w:val="28"/>
        </w:rPr>
        <w:t>
      7. Басқарманың орналасқан жері – 130000, Қазақстан Республикасы, Маңғыстау облысы, Ақтау қаласы, 3 Б шағын ауданы, 46 ғимарат.</w:t>
      </w:r>
    </w:p>
    <w:bookmarkEnd w:id="14451"/>
    <w:bookmarkStart w:name="z14612" w:id="1445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Ақтау қалалық тауарлар мен көрсетілетін қызметтердің сапасы мен қауіпсіздігін бақылау басқармасы".</w:t>
      </w:r>
    </w:p>
    <w:bookmarkEnd w:id="14452"/>
    <w:bookmarkStart w:name="z14613" w:id="1445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453"/>
    <w:bookmarkStart w:name="z14614" w:id="1445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454"/>
    <w:bookmarkStart w:name="z14615" w:id="1445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455"/>
    <w:bookmarkStart w:name="z14616" w:id="14456"/>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456"/>
    <w:bookmarkStart w:name="z14617" w:id="1445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457"/>
    <w:bookmarkStart w:name="z14618" w:id="14458"/>
    <w:p>
      <w:pPr>
        <w:spacing w:after="0"/>
        <w:ind w:left="0"/>
        <w:jc w:val="both"/>
      </w:pPr>
      <w:r>
        <w:rPr>
          <w:rFonts w:ascii="Times New Roman"/>
          <w:b w:val="false"/>
          <w:i w:val="false"/>
          <w:color w:val="000000"/>
          <w:sz w:val="28"/>
        </w:rPr>
        <w:t xml:space="preserve">
      12. Міндеттері: </w:t>
      </w:r>
    </w:p>
    <w:bookmarkEnd w:id="14458"/>
    <w:bookmarkStart w:name="z14619" w:id="1445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459"/>
    <w:bookmarkStart w:name="z14620" w:id="14460"/>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460"/>
    <w:bookmarkStart w:name="z14621" w:id="14461"/>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461"/>
    <w:bookmarkStart w:name="z14622" w:id="14462"/>
    <w:p>
      <w:pPr>
        <w:spacing w:after="0"/>
        <w:ind w:left="0"/>
        <w:jc w:val="both"/>
      </w:pPr>
      <w:r>
        <w:rPr>
          <w:rFonts w:ascii="Times New Roman"/>
          <w:b w:val="false"/>
          <w:i w:val="false"/>
          <w:color w:val="000000"/>
          <w:sz w:val="28"/>
        </w:rPr>
        <w:t xml:space="preserve">
      13. Функциялары: </w:t>
      </w:r>
    </w:p>
    <w:bookmarkEnd w:id="14462"/>
    <w:bookmarkStart w:name="z14623" w:id="1446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463"/>
    <w:bookmarkStart w:name="z14624" w:id="1446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464"/>
    <w:bookmarkStart w:name="z14625" w:id="1446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465"/>
    <w:bookmarkStart w:name="z14626" w:id="1446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466"/>
    <w:bookmarkStart w:name="z14627" w:id="1446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467"/>
    <w:bookmarkStart w:name="z14628" w:id="1446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468"/>
    <w:bookmarkStart w:name="z14629" w:id="1446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469"/>
    <w:bookmarkStart w:name="z14630" w:id="1447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470"/>
    <w:bookmarkStart w:name="z14631" w:id="14471"/>
    <w:p>
      <w:pPr>
        <w:spacing w:after="0"/>
        <w:ind w:left="0"/>
        <w:jc w:val="both"/>
      </w:pPr>
      <w:r>
        <w:rPr>
          <w:rFonts w:ascii="Times New Roman"/>
          <w:b w:val="false"/>
          <w:i w:val="false"/>
          <w:color w:val="000000"/>
          <w:sz w:val="28"/>
        </w:rPr>
        <w:t>
      9) құзыретінің шегінде мониторинг жүргізу;</w:t>
      </w:r>
    </w:p>
    <w:bookmarkEnd w:id="14471"/>
    <w:bookmarkStart w:name="z14632" w:id="14472"/>
    <w:p>
      <w:pPr>
        <w:spacing w:after="0"/>
        <w:ind w:left="0"/>
        <w:jc w:val="both"/>
      </w:pPr>
      <w:r>
        <w:rPr>
          <w:rFonts w:ascii="Times New Roman"/>
          <w:b w:val="false"/>
          <w:i w:val="false"/>
          <w:color w:val="000000"/>
          <w:sz w:val="28"/>
        </w:rPr>
        <w:t>
      10) тамақ өнімі қауіпсіздігін қамтамасыз ету;</w:t>
      </w:r>
    </w:p>
    <w:bookmarkEnd w:id="14472"/>
    <w:bookmarkStart w:name="z14633" w:id="1447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473"/>
    <w:bookmarkStart w:name="z14634" w:id="1447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474"/>
    <w:bookmarkStart w:name="z14635" w:id="1447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475"/>
    <w:bookmarkStart w:name="z14636" w:id="1447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476"/>
    <w:bookmarkStart w:name="z14637" w:id="1447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477"/>
    <w:bookmarkStart w:name="z14638" w:id="1447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478"/>
    <w:bookmarkStart w:name="z14639" w:id="1447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479"/>
    <w:bookmarkStart w:name="z14640" w:id="1448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480"/>
    <w:bookmarkStart w:name="z14641" w:id="1448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481"/>
    <w:bookmarkStart w:name="z14642" w:id="1448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482"/>
    <w:bookmarkStart w:name="z14643" w:id="1448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483"/>
    <w:bookmarkStart w:name="z14644" w:id="1448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484"/>
    <w:bookmarkStart w:name="z14645" w:id="1448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485"/>
    <w:bookmarkStart w:name="z14646" w:id="1448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486"/>
    <w:bookmarkStart w:name="z14647" w:id="1448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487"/>
    <w:bookmarkStart w:name="z14648" w:id="1448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488"/>
    <w:bookmarkStart w:name="z14649" w:id="1448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489"/>
    <w:bookmarkStart w:name="z14650" w:id="1449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490"/>
    <w:bookmarkStart w:name="z14651" w:id="1449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491"/>
    <w:bookmarkStart w:name="z14652" w:id="1449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492"/>
    <w:bookmarkStart w:name="z14653" w:id="1449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493"/>
    <w:bookmarkStart w:name="z14654" w:id="1449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494"/>
    <w:bookmarkStart w:name="z14655" w:id="1449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495"/>
    <w:bookmarkStart w:name="z14656" w:id="1449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496"/>
    <w:bookmarkStart w:name="z14657" w:id="1449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497"/>
    <w:bookmarkStart w:name="z14658" w:id="1449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498"/>
    <w:bookmarkStart w:name="z14659" w:id="1449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499"/>
    <w:bookmarkStart w:name="z14660" w:id="1450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500"/>
    <w:bookmarkStart w:name="z14661" w:id="1450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501"/>
    <w:bookmarkStart w:name="z14662" w:id="1450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502"/>
    <w:bookmarkStart w:name="z14663" w:id="1450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503"/>
    <w:bookmarkStart w:name="z14664" w:id="14504"/>
    <w:p>
      <w:pPr>
        <w:spacing w:after="0"/>
        <w:ind w:left="0"/>
        <w:jc w:val="both"/>
      </w:pPr>
      <w:r>
        <w:rPr>
          <w:rFonts w:ascii="Times New Roman"/>
          <w:b w:val="false"/>
          <w:i w:val="false"/>
          <w:color w:val="000000"/>
          <w:sz w:val="28"/>
        </w:rPr>
        <w:t>
      42) реттелетін салада түсіндіру жұмысын ұйымдастыру;</w:t>
      </w:r>
    </w:p>
    <w:bookmarkEnd w:id="14504"/>
    <w:bookmarkStart w:name="z14665" w:id="1450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505"/>
    <w:bookmarkStart w:name="z14666" w:id="1450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506"/>
    <w:bookmarkStart w:name="z14667" w:id="14507"/>
    <w:p>
      <w:pPr>
        <w:spacing w:after="0"/>
        <w:ind w:left="0"/>
        <w:jc w:val="both"/>
      </w:pPr>
      <w:r>
        <w:rPr>
          <w:rFonts w:ascii="Times New Roman"/>
          <w:b w:val="false"/>
          <w:i w:val="false"/>
          <w:color w:val="000000"/>
          <w:sz w:val="28"/>
        </w:rPr>
        <w:t>
      14. Құқықтары мен міндеттері:</w:t>
      </w:r>
    </w:p>
    <w:bookmarkEnd w:id="14507"/>
    <w:bookmarkStart w:name="z14668" w:id="1450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508"/>
    <w:bookmarkStart w:name="z14669" w:id="1450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509"/>
    <w:bookmarkStart w:name="z14670" w:id="145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510"/>
    <w:bookmarkStart w:name="z14671" w:id="1451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511"/>
    <w:bookmarkStart w:name="z14672" w:id="1451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512"/>
    <w:bookmarkStart w:name="z14673" w:id="1451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513"/>
    <w:bookmarkStart w:name="z14674" w:id="1451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514"/>
    <w:bookmarkStart w:name="z14675" w:id="145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515"/>
    <w:bookmarkStart w:name="z14676" w:id="1451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516"/>
    <w:bookmarkStart w:name="z14677" w:id="1451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517"/>
    <w:bookmarkStart w:name="z14678" w:id="14518"/>
    <w:p>
      <w:pPr>
        <w:spacing w:after="0"/>
        <w:ind w:left="0"/>
        <w:jc w:val="left"/>
      </w:pPr>
      <w:r>
        <w:rPr>
          <w:rFonts w:ascii="Times New Roman"/>
          <w:b/>
          <w:i w:val="false"/>
          <w:color w:val="000000"/>
        </w:rPr>
        <w:t xml:space="preserve"> 3-тарау. Басқарманың қызметін ұйымдастыру</w:t>
      </w:r>
    </w:p>
    <w:bookmarkEnd w:id="14518"/>
    <w:bookmarkStart w:name="z14679" w:id="1451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519"/>
    <w:bookmarkStart w:name="z14680" w:id="1452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520"/>
    <w:bookmarkStart w:name="z14681" w:id="1452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521"/>
    <w:bookmarkStart w:name="z14682" w:id="14522"/>
    <w:p>
      <w:pPr>
        <w:spacing w:after="0"/>
        <w:ind w:left="0"/>
        <w:jc w:val="both"/>
      </w:pPr>
      <w:r>
        <w:rPr>
          <w:rFonts w:ascii="Times New Roman"/>
          <w:b w:val="false"/>
          <w:i w:val="false"/>
          <w:color w:val="000000"/>
          <w:sz w:val="28"/>
        </w:rPr>
        <w:t xml:space="preserve">
      18. Басқарма басшысының өкілеттіктері: </w:t>
      </w:r>
    </w:p>
    <w:bookmarkEnd w:id="14522"/>
    <w:bookmarkStart w:name="z14683" w:id="1452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523"/>
    <w:bookmarkStart w:name="z14684" w:id="1452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524"/>
    <w:bookmarkStart w:name="z14685" w:id="1452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525"/>
    <w:bookmarkStart w:name="z14686" w:id="1452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526"/>
    <w:bookmarkStart w:name="z14687" w:id="1452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527"/>
    <w:bookmarkStart w:name="z14688" w:id="14528"/>
    <w:p>
      <w:pPr>
        <w:spacing w:after="0"/>
        <w:ind w:left="0"/>
        <w:jc w:val="left"/>
      </w:pPr>
      <w:r>
        <w:rPr>
          <w:rFonts w:ascii="Times New Roman"/>
          <w:b/>
          <w:i w:val="false"/>
          <w:color w:val="000000"/>
        </w:rPr>
        <w:t xml:space="preserve"> 4-тарау. Басқарманың мүлкі</w:t>
      </w:r>
    </w:p>
    <w:bookmarkEnd w:id="14528"/>
    <w:bookmarkStart w:name="z14689" w:id="14529"/>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529"/>
    <w:bookmarkStart w:name="z14690" w:id="1453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530"/>
    <w:bookmarkStart w:name="z14691" w:id="1453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531"/>
    <w:bookmarkStart w:name="z14692" w:id="1453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532"/>
    <w:bookmarkStart w:name="z14693" w:id="14533"/>
    <w:p>
      <w:pPr>
        <w:spacing w:after="0"/>
        <w:ind w:left="0"/>
        <w:jc w:val="left"/>
      </w:pPr>
      <w:r>
        <w:rPr>
          <w:rFonts w:ascii="Times New Roman"/>
          <w:b/>
          <w:i w:val="false"/>
          <w:color w:val="000000"/>
        </w:rPr>
        <w:t xml:space="preserve"> 5-тарау. Басқарманы қайта ұйымдастыру және тарату</w:t>
      </w:r>
    </w:p>
    <w:bookmarkEnd w:id="14533"/>
    <w:bookmarkStart w:name="z14694" w:id="1453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157-қосымша</w:t>
            </w:r>
          </w:p>
        </w:tc>
      </w:tr>
    </w:tbl>
    <w:bookmarkStart w:name="z14696" w:id="1453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Бейнеу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4535"/>
    <w:bookmarkStart w:name="z14697" w:id="14536"/>
    <w:p>
      <w:pPr>
        <w:spacing w:after="0"/>
        <w:ind w:left="0"/>
        <w:jc w:val="left"/>
      </w:pPr>
      <w:r>
        <w:rPr>
          <w:rFonts w:ascii="Times New Roman"/>
          <w:b/>
          <w:i w:val="false"/>
          <w:color w:val="000000"/>
        </w:rPr>
        <w:t xml:space="preserve"> 1-тарау. Жалпы ережелер</w:t>
      </w:r>
    </w:p>
    <w:bookmarkEnd w:id="14536"/>
    <w:bookmarkStart w:name="z14698" w:id="1453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Бейнеу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537"/>
    <w:bookmarkStart w:name="z14699" w:id="14538"/>
    <w:p>
      <w:pPr>
        <w:spacing w:after="0"/>
        <w:ind w:left="0"/>
        <w:jc w:val="both"/>
      </w:pPr>
      <w:r>
        <w:rPr>
          <w:rFonts w:ascii="Times New Roman"/>
          <w:b w:val="false"/>
          <w:i w:val="false"/>
          <w:color w:val="000000"/>
          <w:sz w:val="28"/>
        </w:rPr>
        <w:t xml:space="preserve">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538"/>
    <w:bookmarkStart w:name="z14700" w:id="14539"/>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539"/>
    <w:bookmarkStart w:name="z14701" w:id="1454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540"/>
    <w:bookmarkStart w:name="z14702" w:id="14541"/>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541"/>
    <w:bookmarkStart w:name="z14703" w:id="1454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542"/>
    <w:bookmarkStart w:name="z14704" w:id="14543"/>
    <w:p>
      <w:pPr>
        <w:spacing w:after="0"/>
        <w:ind w:left="0"/>
        <w:jc w:val="both"/>
      </w:pPr>
      <w:r>
        <w:rPr>
          <w:rFonts w:ascii="Times New Roman"/>
          <w:b w:val="false"/>
          <w:i w:val="false"/>
          <w:color w:val="000000"/>
          <w:sz w:val="28"/>
        </w:rPr>
        <w:t>
      7. Басқарманың орналасқан жері – 130100, Қазақстан Республикасы, Маңғыстау облысы, Бейнеу ауданы, Бейнеу ауылы, Қ. Боқанұлы көшесі, 43/2 ғимарат.</w:t>
      </w:r>
    </w:p>
    <w:bookmarkEnd w:id="14543"/>
    <w:bookmarkStart w:name="z14705" w:id="1454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Бейнеу аудандық тауарлар мен көрсетілетін қызметтердің сапасы мен қауіпсіздігін бақылау басқармасы".</w:t>
      </w:r>
    </w:p>
    <w:bookmarkEnd w:id="14544"/>
    <w:bookmarkStart w:name="z14706" w:id="1454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545"/>
    <w:bookmarkStart w:name="z14707" w:id="1454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546"/>
    <w:bookmarkStart w:name="z14708" w:id="1454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547"/>
    <w:bookmarkStart w:name="z14709" w:id="14548"/>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548"/>
    <w:bookmarkStart w:name="z14710" w:id="1454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549"/>
    <w:bookmarkStart w:name="z14711" w:id="14550"/>
    <w:p>
      <w:pPr>
        <w:spacing w:after="0"/>
        <w:ind w:left="0"/>
        <w:jc w:val="both"/>
      </w:pPr>
      <w:r>
        <w:rPr>
          <w:rFonts w:ascii="Times New Roman"/>
          <w:b w:val="false"/>
          <w:i w:val="false"/>
          <w:color w:val="000000"/>
          <w:sz w:val="28"/>
        </w:rPr>
        <w:t xml:space="preserve">
      12. Міндеттері: </w:t>
      </w:r>
    </w:p>
    <w:bookmarkEnd w:id="14550"/>
    <w:bookmarkStart w:name="z14712" w:id="1455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551"/>
    <w:bookmarkStart w:name="z14713" w:id="14552"/>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552"/>
    <w:bookmarkStart w:name="z14714" w:id="14553"/>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553"/>
    <w:bookmarkStart w:name="z14715" w:id="14554"/>
    <w:p>
      <w:pPr>
        <w:spacing w:after="0"/>
        <w:ind w:left="0"/>
        <w:jc w:val="both"/>
      </w:pPr>
      <w:r>
        <w:rPr>
          <w:rFonts w:ascii="Times New Roman"/>
          <w:b w:val="false"/>
          <w:i w:val="false"/>
          <w:color w:val="000000"/>
          <w:sz w:val="28"/>
        </w:rPr>
        <w:t xml:space="preserve">
      13. Функциялары: </w:t>
      </w:r>
    </w:p>
    <w:bookmarkEnd w:id="14554"/>
    <w:bookmarkStart w:name="z14716" w:id="1455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555"/>
    <w:bookmarkStart w:name="z14717" w:id="1455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556"/>
    <w:bookmarkStart w:name="z14718" w:id="1455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557"/>
    <w:bookmarkStart w:name="z14719" w:id="1455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558"/>
    <w:bookmarkStart w:name="z14720" w:id="1455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559"/>
    <w:bookmarkStart w:name="z14721" w:id="1456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560"/>
    <w:bookmarkStart w:name="z14722" w:id="1456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561"/>
    <w:bookmarkStart w:name="z14723" w:id="1456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562"/>
    <w:bookmarkStart w:name="z14724" w:id="14563"/>
    <w:p>
      <w:pPr>
        <w:spacing w:after="0"/>
        <w:ind w:left="0"/>
        <w:jc w:val="both"/>
      </w:pPr>
      <w:r>
        <w:rPr>
          <w:rFonts w:ascii="Times New Roman"/>
          <w:b w:val="false"/>
          <w:i w:val="false"/>
          <w:color w:val="000000"/>
          <w:sz w:val="28"/>
        </w:rPr>
        <w:t>
      9) құзыретінің шегінде мониторинг жүргізу;</w:t>
      </w:r>
    </w:p>
    <w:bookmarkEnd w:id="14563"/>
    <w:bookmarkStart w:name="z14725" w:id="14564"/>
    <w:p>
      <w:pPr>
        <w:spacing w:after="0"/>
        <w:ind w:left="0"/>
        <w:jc w:val="both"/>
      </w:pPr>
      <w:r>
        <w:rPr>
          <w:rFonts w:ascii="Times New Roman"/>
          <w:b w:val="false"/>
          <w:i w:val="false"/>
          <w:color w:val="000000"/>
          <w:sz w:val="28"/>
        </w:rPr>
        <w:t>
      10) тамақ өнімі қауіпсіздігін қамтамасыз ету;</w:t>
      </w:r>
    </w:p>
    <w:bookmarkEnd w:id="14564"/>
    <w:bookmarkStart w:name="z14726" w:id="1456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565"/>
    <w:bookmarkStart w:name="z14727" w:id="1456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566"/>
    <w:bookmarkStart w:name="z14728" w:id="1456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567"/>
    <w:bookmarkStart w:name="z14729" w:id="1456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568"/>
    <w:bookmarkStart w:name="z14730" w:id="1456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569"/>
    <w:bookmarkStart w:name="z14731" w:id="1457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570"/>
    <w:bookmarkStart w:name="z14732" w:id="1457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571"/>
    <w:bookmarkStart w:name="z14733" w:id="1457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572"/>
    <w:bookmarkStart w:name="z14734" w:id="1457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573"/>
    <w:bookmarkStart w:name="z14735" w:id="1457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574"/>
    <w:bookmarkStart w:name="z14736" w:id="1457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575"/>
    <w:bookmarkStart w:name="z14737" w:id="1457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576"/>
    <w:bookmarkStart w:name="z14738" w:id="1457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577"/>
    <w:bookmarkStart w:name="z14739" w:id="1457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578"/>
    <w:bookmarkStart w:name="z14740" w:id="1457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579"/>
    <w:bookmarkStart w:name="z14741" w:id="1458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580"/>
    <w:bookmarkStart w:name="z14742" w:id="1458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581"/>
    <w:bookmarkStart w:name="z14743" w:id="1458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582"/>
    <w:bookmarkStart w:name="z14744" w:id="1458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583"/>
    <w:bookmarkStart w:name="z14745" w:id="1458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584"/>
    <w:bookmarkStart w:name="z14746" w:id="1458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585"/>
    <w:bookmarkStart w:name="z14747" w:id="1458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586"/>
    <w:bookmarkStart w:name="z14748" w:id="1458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587"/>
    <w:bookmarkStart w:name="z14749" w:id="1458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588"/>
    <w:bookmarkStart w:name="z14750" w:id="1458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589"/>
    <w:bookmarkStart w:name="z14751" w:id="1459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590"/>
    <w:bookmarkStart w:name="z14752" w:id="1459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591"/>
    <w:bookmarkStart w:name="z14753" w:id="1459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592"/>
    <w:bookmarkStart w:name="z14754" w:id="1459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593"/>
    <w:bookmarkStart w:name="z14755" w:id="1459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594"/>
    <w:bookmarkStart w:name="z14756" w:id="1459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595"/>
    <w:bookmarkStart w:name="z14757" w:id="14596"/>
    <w:p>
      <w:pPr>
        <w:spacing w:after="0"/>
        <w:ind w:left="0"/>
        <w:jc w:val="both"/>
      </w:pPr>
      <w:r>
        <w:rPr>
          <w:rFonts w:ascii="Times New Roman"/>
          <w:b w:val="false"/>
          <w:i w:val="false"/>
          <w:color w:val="000000"/>
          <w:sz w:val="28"/>
        </w:rPr>
        <w:t>
      42) реттелетін салада түсіндіру жұмысын ұйымдастыру;</w:t>
      </w:r>
    </w:p>
    <w:bookmarkEnd w:id="14596"/>
    <w:bookmarkStart w:name="z14758" w:id="1459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597"/>
    <w:bookmarkStart w:name="z14759" w:id="1459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598"/>
    <w:bookmarkStart w:name="z14760" w:id="14599"/>
    <w:p>
      <w:pPr>
        <w:spacing w:after="0"/>
        <w:ind w:left="0"/>
        <w:jc w:val="both"/>
      </w:pPr>
      <w:r>
        <w:rPr>
          <w:rFonts w:ascii="Times New Roman"/>
          <w:b w:val="false"/>
          <w:i w:val="false"/>
          <w:color w:val="000000"/>
          <w:sz w:val="28"/>
        </w:rPr>
        <w:t>
      14. Құқықтары мен міндеттері:</w:t>
      </w:r>
    </w:p>
    <w:bookmarkEnd w:id="14599"/>
    <w:bookmarkStart w:name="z14761" w:id="1460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600"/>
    <w:bookmarkStart w:name="z14762" w:id="1460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601"/>
    <w:bookmarkStart w:name="z14763" w:id="1460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602"/>
    <w:bookmarkStart w:name="z14764" w:id="1460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603"/>
    <w:bookmarkStart w:name="z14765" w:id="1460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604"/>
    <w:bookmarkStart w:name="z14766" w:id="1460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605"/>
    <w:bookmarkStart w:name="z14767" w:id="1460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606"/>
    <w:bookmarkStart w:name="z14768" w:id="1460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607"/>
    <w:bookmarkStart w:name="z14769" w:id="1460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608"/>
    <w:bookmarkStart w:name="z14770" w:id="1460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609"/>
    <w:bookmarkStart w:name="z14771" w:id="14610"/>
    <w:p>
      <w:pPr>
        <w:spacing w:after="0"/>
        <w:ind w:left="0"/>
        <w:jc w:val="left"/>
      </w:pPr>
      <w:r>
        <w:rPr>
          <w:rFonts w:ascii="Times New Roman"/>
          <w:b/>
          <w:i w:val="false"/>
          <w:color w:val="000000"/>
        </w:rPr>
        <w:t xml:space="preserve"> 3-тарау. Басқарманың қызметін ұйымдастыру</w:t>
      </w:r>
    </w:p>
    <w:bookmarkEnd w:id="14610"/>
    <w:bookmarkStart w:name="z14772" w:id="1461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611"/>
    <w:bookmarkStart w:name="z14773" w:id="1461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612"/>
    <w:bookmarkStart w:name="z14774" w:id="1461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613"/>
    <w:bookmarkStart w:name="z14775" w:id="14614"/>
    <w:p>
      <w:pPr>
        <w:spacing w:after="0"/>
        <w:ind w:left="0"/>
        <w:jc w:val="both"/>
      </w:pPr>
      <w:r>
        <w:rPr>
          <w:rFonts w:ascii="Times New Roman"/>
          <w:b w:val="false"/>
          <w:i w:val="false"/>
          <w:color w:val="000000"/>
          <w:sz w:val="28"/>
        </w:rPr>
        <w:t xml:space="preserve">
      18. Басқарма басшысының өкілеттіктері: </w:t>
      </w:r>
    </w:p>
    <w:bookmarkEnd w:id="14614"/>
    <w:bookmarkStart w:name="z14776" w:id="1461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615"/>
    <w:bookmarkStart w:name="z14777" w:id="1461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616"/>
    <w:bookmarkStart w:name="z14778" w:id="1461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617"/>
    <w:bookmarkStart w:name="z14779" w:id="1461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618"/>
    <w:bookmarkStart w:name="z14780" w:id="1461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619"/>
    <w:bookmarkStart w:name="z14781" w:id="14620"/>
    <w:p>
      <w:pPr>
        <w:spacing w:after="0"/>
        <w:ind w:left="0"/>
        <w:jc w:val="left"/>
      </w:pPr>
      <w:r>
        <w:rPr>
          <w:rFonts w:ascii="Times New Roman"/>
          <w:b/>
          <w:i w:val="false"/>
          <w:color w:val="000000"/>
        </w:rPr>
        <w:t xml:space="preserve"> 4-тарау. Басқарманың мүлкі</w:t>
      </w:r>
    </w:p>
    <w:bookmarkEnd w:id="14620"/>
    <w:bookmarkStart w:name="z14782" w:id="14621"/>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621"/>
    <w:bookmarkStart w:name="z14783" w:id="1462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622"/>
    <w:bookmarkStart w:name="z14784" w:id="1462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623"/>
    <w:bookmarkStart w:name="z14785" w:id="1462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624"/>
    <w:bookmarkStart w:name="z14786" w:id="14625"/>
    <w:p>
      <w:pPr>
        <w:spacing w:after="0"/>
        <w:ind w:left="0"/>
        <w:jc w:val="left"/>
      </w:pPr>
      <w:r>
        <w:rPr>
          <w:rFonts w:ascii="Times New Roman"/>
          <w:b/>
          <w:i w:val="false"/>
          <w:color w:val="000000"/>
        </w:rPr>
        <w:t xml:space="preserve"> 5-тарау. Басқарманы қайта ұйымдастыру және тарату</w:t>
      </w:r>
    </w:p>
    <w:bookmarkEnd w:id="14625"/>
    <w:bookmarkStart w:name="z14787" w:id="1462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158-қосымша</w:t>
            </w:r>
          </w:p>
        </w:tc>
      </w:tr>
    </w:tbl>
    <w:bookmarkStart w:name="z14789" w:id="1462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Жаңаөзен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4627"/>
    <w:bookmarkStart w:name="z14790" w:id="14628"/>
    <w:p>
      <w:pPr>
        <w:spacing w:after="0"/>
        <w:ind w:left="0"/>
        <w:jc w:val="left"/>
      </w:pPr>
      <w:r>
        <w:rPr>
          <w:rFonts w:ascii="Times New Roman"/>
          <w:b/>
          <w:i w:val="false"/>
          <w:color w:val="000000"/>
        </w:rPr>
        <w:t xml:space="preserve"> 1-тарау. Жалпы ережелер</w:t>
      </w:r>
    </w:p>
    <w:bookmarkEnd w:id="14628"/>
    <w:bookmarkStart w:name="z14791" w:id="1462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Жаңаөзен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629"/>
    <w:bookmarkStart w:name="z14792" w:id="1463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630"/>
    <w:bookmarkStart w:name="z14793" w:id="14631"/>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631"/>
    <w:bookmarkStart w:name="z14794" w:id="1463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632"/>
    <w:bookmarkStart w:name="z14795" w:id="14633"/>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633"/>
    <w:bookmarkStart w:name="z14796" w:id="1463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634"/>
    <w:bookmarkStart w:name="z14797" w:id="14635"/>
    <w:p>
      <w:pPr>
        <w:spacing w:after="0"/>
        <w:ind w:left="0"/>
        <w:jc w:val="both"/>
      </w:pPr>
      <w:r>
        <w:rPr>
          <w:rFonts w:ascii="Times New Roman"/>
          <w:b w:val="false"/>
          <w:i w:val="false"/>
          <w:color w:val="000000"/>
          <w:sz w:val="28"/>
        </w:rPr>
        <w:t>
      7. Басқарманың орналасқан жері – 130200, Қазақстан Республикасы, Маңғыстау облысы, Жаңаөзен қаласы, Шаңырақ шағын ауданы, Мұнайшылар көшесі, 10 құрылыс.</w:t>
      </w:r>
    </w:p>
    <w:bookmarkEnd w:id="14635"/>
    <w:bookmarkStart w:name="z14798" w:id="1463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Жаңаөзен қалалық тауарлар мен көрсетілетін қызметтердің сапасы мен қауіпсіздігін бақылау басқармасы".</w:t>
      </w:r>
    </w:p>
    <w:bookmarkEnd w:id="14636"/>
    <w:bookmarkStart w:name="z14799" w:id="1463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637"/>
    <w:bookmarkStart w:name="z14800" w:id="1463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638"/>
    <w:bookmarkStart w:name="z14801" w:id="1463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639"/>
    <w:bookmarkStart w:name="z14802" w:id="14640"/>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640"/>
    <w:bookmarkStart w:name="z14803" w:id="1464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641"/>
    <w:bookmarkStart w:name="z14804" w:id="14642"/>
    <w:p>
      <w:pPr>
        <w:spacing w:after="0"/>
        <w:ind w:left="0"/>
        <w:jc w:val="both"/>
      </w:pPr>
      <w:r>
        <w:rPr>
          <w:rFonts w:ascii="Times New Roman"/>
          <w:b w:val="false"/>
          <w:i w:val="false"/>
          <w:color w:val="000000"/>
          <w:sz w:val="28"/>
        </w:rPr>
        <w:t xml:space="preserve">
      12. Міндеттері: </w:t>
      </w:r>
    </w:p>
    <w:bookmarkEnd w:id="14642"/>
    <w:bookmarkStart w:name="z14805" w:id="1464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643"/>
    <w:bookmarkStart w:name="z14806" w:id="14644"/>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644"/>
    <w:bookmarkStart w:name="z14807" w:id="14645"/>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645"/>
    <w:bookmarkStart w:name="z14808" w:id="14646"/>
    <w:p>
      <w:pPr>
        <w:spacing w:after="0"/>
        <w:ind w:left="0"/>
        <w:jc w:val="both"/>
      </w:pPr>
      <w:r>
        <w:rPr>
          <w:rFonts w:ascii="Times New Roman"/>
          <w:b w:val="false"/>
          <w:i w:val="false"/>
          <w:color w:val="000000"/>
          <w:sz w:val="28"/>
        </w:rPr>
        <w:t xml:space="preserve">
      13. Функциялары: </w:t>
      </w:r>
    </w:p>
    <w:bookmarkEnd w:id="14646"/>
    <w:bookmarkStart w:name="z14809" w:id="1464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647"/>
    <w:bookmarkStart w:name="z14810" w:id="1464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648"/>
    <w:bookmarkStart w:name="z14811" w:id="1464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649"/>
    <w:bookmarkStart w:name="z14812" w:id="1465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650"/>
    <w:bookmarkStart w:name="z14813" w:id="1465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651"/>
    <w:bookmarkStart w:name="z14814" w:id="1465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652"/>
    <w:bookmarkStart w:name="z14815" w:id="1465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653"/>
    <w:bookmarkStart w:name="z14816" w:id="1465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654"/>
    <w:bookmarkStart w:name="z14817" w:id="14655"/>
    <w:p>
      <w:pPr>
        <w:spacing w:after="0"/>
        <w:ind w:left="0"/>
        <w:jc w:val="both"/>
      </w:pPr>
      <w:r>
        <w:rPr>
          <w:rFonts w:ascii="Times New Roman"/>
          <w:b w:val="false"/>
          <w:i w:val="false"/>
          <w:color w:val="000000"/>
          <w:sz w:val="28"/>
        </w:rPr>
        <w:t>
      9) құзыретінің шегінде мониторинг жүргізу;</w:t>
      </w:r>
    </w:p>
    <w:bookmarkEnd w:id="14655"/>
    <w:bookmarkStart w:name="z14818" w:id="14656"/>
    <w:p>
      <w:pPr>
        <w:spacing w:after="0"/>
        <w:ind w:left="0"/>
        <w:jc w:val="both"/>
      </w:pPr>
      <w:r>
        <w:rPr>
          <w:rFonts w:ascii="Times New Roman"/>
          <w:b w:val="false"/>
          <w:i w:val="false"/>
          <w:color w:val="000000"/>
          <w:sz w:val="28"/>
        </w:rPr>
        <w:t>
      10) тамақ өнімі қауіпсіздігін қамтамасыз ету;</w:t>
      </w:r>
    </w:p>
    <w:bookmarkEnd w:id="14656"/>
    <w:bookmarkStart w:name="z14819" w:id="1465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657"/>
    <w:bookmarkStart w:name="z14820" w:id="1465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658"/>
    <w:bookmarkStart w:name="z14821" w:id="1465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659"/>
    <w:bookmarkStart w:name="z14822" w:id="1466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660"/>
    <w:bookmarkStart w:name="z14823" w:id="1466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661"/>
    <w:bookmarkStart w:name="z14824" w:id="14662"/>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662"/>
    <w:bookmarkStart w:name="z14825" w:id="1466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663"/>
    <w:bookmarkStart w:name="z14826" w:id="1466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664"/>
    <w:bookmarkStart w:name="z14827" w:id="1466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665"/>
    <w:bookmarkStart w:name="z14828" w:id="1466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666"/>
    <w:bookmarkStart w:name="z14829" w:id="1466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667"/>
    <w:bookmarkStart w:name="z14830" w:id="1466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668"/>
    <w:bookmarkStart w:name="z14831" w:id="1466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669"/>
    <w:bookmarkStart w:name="z14832" w:id="1467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670"/>
    <w:bookmarkStart w:name="z14833" w:id="1467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671"/>
    <w:bookmarkStart w:name="z14834" w:id="1467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672"/>
    <w:bookmarkStart w:name="z14835" w:id="1467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673"/>
    <w:bookmarkStart w:name="z14836" w:id="1467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674"/>
    <w:bookmarkStart w:name="z14837" w:id="1467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675"/>
    <w:bookmarkStart w:name="z14838" w:id="1467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676"/>
    <w:bookmarkStart w:name="z14839" w:id="1467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677"/>
    <w:bookmarkStart w:name="z14840" w:id="1467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678"/>
    <w:bookmarkStart w:name="z14841" w:id="14679"/>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679"/>
    <w:bookmarkStart w:name="z14842" w:id="1468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680"/>
    <w:bookmarkStart w:name="z14843" w:id="1468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681"/>
    <w:bookmarkStart w:name="z14844" w:id="1468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682"/>
    <w:bookmarkStart w:name="z14845" w:id="1468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683"/>
    <w:bookmarkStart w:name="z14846" w:id="1468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684"/>
    <w:bookmarkStart w:name="z14847" w:id="14685"/>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685"/>
    <w:bookmarkStart w:name="z14848" w:id="1468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686"/>
    <w:bookmarkStart w:name="z14849" w:id="1468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687"/>
    <w:bookmarkStart w:name="z14850" w:id="14688"/>
    <w:p>
      <w:pPr>
        <w:spacing w:after="0"/>
        <w:ind w:left="0"/>
        <w:jc w:val="both"/>
      </w:pPr>
      <w:r>
        <w:rPr>
          <w:rFonts w:ascii="Times New Roman"/>
          <w:b w:val="false"/>
          <w:i w:val="false"/>
          <w:color w:val="000000"/>
          <w:sz w:val="28"/>
        </w:rPr>
        <w:t>
      42) реттелетін салада түсіндіру жұмысын ұйымдастыру;</w:t>
      </w:r>
    </w:p>
    <w:bookmarkEnd w:id="14688"/>
    <w:bookmarkStart w:name="z14851" w:id="1468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689"/>
    <w:bookmarkStart w:name="z14852" w:id="1469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690"/>
    <w:bookmarkStart w:name="z14853" w:id="14691"/>
    <w:p>
      <w:pPr>
        <w:spacing w:after="0"/>
        <w:ind w:left="0"/>
        <w:jc w:val="both"/>
      </w:pPr>
      <w:r>
        <w:rPr>
          <w:rFonts w:ascii="Times New Roman"/>
          <w:b w:val="false"/>
          <w:i w:val="false"/>
          <w:color w:val="000000"/>
          <w:sz w:val="28"/>
        </w:rPr>
        <w:t>
      14. Құқықтары мен міндеттері:</w:t>
      </w:r>
    </w:p>
    <w:bookmarkEnd w:id="14691"/>
    <w:bookmarkStart w:name="z14854" w:id="1469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692"/>
    <w:bookmarkStart w:name="z14855" w:id="1469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693"/>
    <w:bookmarkStart w:name="z14856" w:id="146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694"/>
    <w:bookmarkStart w:name="z14857" w:id="1469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695"/>
    <w:bookmarkStart w:name="z14858" w:id="1469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696"/>
    <w:bookmarkStart w:name="z14859" w:id="1469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697"/>
    <w:bookmarkStart w:name="z14860" w:id="1469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698"/>
    <w:bookmarkStart w:name="z14861" w:id="146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699"/>
    <w:bookmarkStart w:name="z14862" w:id="1470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700"/>
    <w:bookmarkStart w:name="z14863" w:id="1470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701"/>
    <w:bookmarkStart w:name="z14864" w:id="14702"/>
    <w:p>
      <w:pPr>
        <w:spacing w:after="0"/>
        <w:ind w:left="0"/>
        <w:jc w:val="left"/>
      </w:pPr>
      <w:r>
        <w:rPr>
          <w:rFonts w:ascii="Times New Roman"/>
          <w:b/>
          <w:i w:val="false"/>
          <w:color w:val="000000"/>
        </w:rPr>
        <w:t xml:space="preserve"> 3-тарау. Басқарманың қызметін ұйымдастыру</w:t>
      </w:r>
    </w:p>
    <w:bookmarkEnd w:id="14702"/>
    <w:bookmarkStart w:name="z14865" w:id="1470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703"/>
    <w:bookmarkStart w:name="z14866" w:id="1470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704"/>
    <w:bookmarkStart w:name="z14867" w:id="1470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705"/>
    <w:bookmarkStart w:name="z14868" w:id="14706"/>
    <w:p>
      <w:pPr>
        <w:spacing w:after="0"/>
        <w:ind w:left="0"/>
        <w:jc w:val="both"/>
      </w:pPr>
      <w:r>
        <w:rPr>
          <w:rFonts w:ascii="Times New Roman"/>
          <w:b w:val="false"/>
          <w:i w:val="false"/>
          <w:color w:val="000000"/>
          <w:sz w:val="28"/>
        </w:rPr>
        <w:t xml:space="preserve">
      18. Басқарма басшысының өкілеттіктері: </w:t>
      </w:r>
    </w:p>
    <w:bookmarkEnd w:id="14706"/>
    <w:bookmarkStart w:name="z14869" w:id="1470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707"/>
    <w:bookmarkStart w:name="z14870" w:id="1470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708"/>
    <w:bookmarkStart w:name="z14871" w:id="1470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709"/>
    <w:bookmarkStart w:name="z14872" w:id="1471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710"/>
    <w:bookmarkStart w:name="z14873" w:id="1471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711"/>
    <w:bookmarkStart w:name="z14874" w:id="14712"/>
    <w:p>
      <w:pPr>
        <w:spacing w:after="0"/>
        <w:ind w:left="0"/>
        <w:jc w:val="left"/>
      </w:pPr>
      <w:r>
        <w:rPr>
          <w:rFonts w:ascii="Times New Roman"/>
          <w:b/>
          <w:i w:val="false"/>
          <w:color w:val="000000"/>
        </w:rPr>
        <w:t xml:space="preserve"> 4-тарау. Басқарманың мүлкі</w:t>
      </w:r>
    </w:p>
    <w:bookmarkEnd w:id="14712"/>
    <w:bookmarkStart w:name="z14875" w:id="1471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713"/>
    <w:bookmarkStart w:name="z14876" w:id="1471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714"/>
    <w:bookmarkStart w:name="z14877" w:id="1471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715"/>
    <w:bookmarkStart w:name="z14878" w:id="1471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716"/>
    <w:bookmarkStart w:name="z14879" w:id="14717"/>
    <w:p>
      <w:pPr>
        <w:spacing w:after="0"/>
        <w:ind w:left="0"/>
        <w:jc w:val="left"/>
      </w:pPr>
      <w:r>
        <w:rPr>
          <w:rFonts w:ascii="Times New Roman"/>
          <w:b/>
          <w:i w:val="false"/>
          <w:color w:val="000000"/>
        </w:rPr>
        <w:t xml:space="preserve"> 5-тарау. Басқарманы қайта ұйымдастыру және тарату</w:t>
      </w:r>
    </w:p>
    <w:bookmarkEnd w:id="14717"/>
    <w:bookmarkStart w:name="z14880" w:id="1471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7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159-қосымша</w:t>
            </w:r>
          </w:p>
        </w:tc>
      </w:tr>
    </w:tbl>
    <w:bookmarkStart w:name="z14882" w:id="1471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Қарақия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4719"/>
    <w:bookmarkStart w:name="z14883" w:id="14720"/>
    <w:p>
      <w:pPr>
        <w:spacing w:after="0"/>
        <w:ind w:left="0"/>
        <w:jc w:val="left"/>
      </w:pPr>
      <w:r>
        <w:rPr>
          <w:rFonts w:ascii="Times New Roman"/>
          <w:b/>
          <w:i w:val="false"/>
          <w:color w:val="000000"/>
        </w:rPr>
        <w:t xml:space="preserve"> 1-тарау. Жалпы ережелер</w:t>
      </w:r>
    </w:p>
    <w:bookmarkEnd w:id="14720"/>
    <w:bookmarkStart w:name="z14884" w:id="1472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Қарақия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721"/>
    <w:bookmarkStart w:name="z14885" w:id="1472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722"/>
    <w:bookmarkStart w:name="z14886" w:id="14723"/>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723"/>
    <w:bookmarkStart w:name="z14887" w:id="1472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724"/>
    <w:bookmarkStart w:name="z14888" w:id="14725"/>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725"/>
    <w:bookmarkStart w:name="z14889" w:id="1472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726"/>
    <w:bookmarkStart w:name="z14890" w:id="14727"/>
    <w:p>
      <w:pPr>
        <w:spacing w:after="0"/>
        <w:ind w:left="0"/>
        <w:jc w:val="both"/>
      </w:pPr>
      <w:r>
        <w:rPr>
          <w:rFonts w:ascii="Times New Roman"/>
          <w:b w:val="false"/>
          <w:i w:val="false"/>
          <w:color w:val="000000"/>
          <w:sz w:val="28"/>
        </w:rPr>
        <w:t>
      7. Басқарманың орналасқан жері – 130300, Қазақстан Республикасы, Маңғыстау облысы, Құрық аулдық округі, Қарақия ауданы, Құрық ауылы, Досан батыр көшесі, 15 құрылыс.</w:t>
      </w:r>
    </w:p>
    <w:bookmarkEnd w:id="14727"/>
    <w:bookmarkStart w:name="z14891" w:id="1472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Қарақия аудандық тауарлар мен көрсетілетін қызметтердің сапасы мен қауіпсіздігін бақылау басқармасы".</w:t>
      </w:r>
    </w:p>
    <w:bookmarkEnd w:id="14728"/>
    <w:bookmarkStart w:name="z14892" w:id="1472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729"/>
    <w:bookmarkStart w:name="z14893" w:id="1473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730"/>
    <w:bookmarkStart w:name="z14894" w:id="1473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731"/>
    <w:bookmarkStart w:name="z14895" w:id="14732"/>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732"/>
    <w:bookmarkStart w:name="z14896" w:id="1473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733"/>
    <w:bookmarkStart w:name="z14897" w:id="14734"/>
    <w:p>
      <w:pPr>
        <w:spacing w:after="0"/>
        <w:ind w:left="0"/>
        <w:jc w:val="both"/>
      </w:pPr>
      <w:r>
        <w:rPr>
          <w:rFonts w:ascii="Times New Roman"/>
          <w:b w:val="false"/>
          <w:i w:val="false"/>
          <w:color w:val="000000"/>
          <w:sz w:val="28"/>
        </w:rPr>
        <w:t xml:space="preserve">
      12. Міндеттері: </w:t>
      </w:r>
    </w:p>
    <w:bookmarkEnd w:id="14734"/>
    <w:bookmarkStart w:name="z14898" w:id="1473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735"/>
    <w:bookmarkStart w:name="z14899" w:id="14736"/>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736"/>
    <w:bookmarkStart w:name="z14900" w:id="14737"/>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737"/>
    <w:bookmarkStart w:name="z14901" w:id="14738"/>
    <w:p>
      <w:pPr>
        <w:spacing w:after="0"/>
        <w:ind w:left="0"/>
        <w:jc w:val="both"/>
      </w:pPr>
      <w:r>
        <w:rPr>
          <w:rFonts w:ascii="Times New Roman"/>
          <w:b w:val="false"/>
          <w:i w:val="false"/>
          <w:color w:val="000000"/>
          <w:sz w:val="28"/>
        </w:rPr>
        <w:t xml:space="preserve">
      13. Функциялары: </w:t>
      </w:r>
    </w:p>
    <w:bookmarkEnd w:id="14738"/>
    <w:bookmarkStart w:name="z14902" w:id="1473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739"/>
    <w:bookmarkStart w:name="z14903" w:id="1474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740"/>
    <w:bookmarkStart w:name="z14904" w:id="1474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741"/>
    <w:bookmarkStart w:name="z14905" w:id="1474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742"/>
    <w:bookmarkStart w:name="z14906" w:id="1474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743"/>
    <w:bookmarkStart w:name="z14907" w:id="1474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744"/>
    <w:bookmarkStart w:name="z14908" w:id="1474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745"/>
    <w:bookmarkStart w:name="z14909" w:id="1474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746"/>
    <w:bookmarkStart w:name="z14910" w:id="14747"/>
    <w:p>
      <w:pPr>
        <w:spacing w:after="0"/>
        <w:ind w:left="0"/>
        <w:jc w:val="both"/>
      </w:pPr>
      <w:r>
        <w:rPr>
          <w:rFonts w:ascii="Times New Roman"/>
          <w:b w:val="false"/>
          <w:i w:val="false"/>
          <w:color w:val="000000"/>
          <w:sz w:val="28"/>
        </w:rPr>
        <w:t>
      9) құзыретінің шегінде мониторинг жүргізу;</w:t>
      </w:r>
    </w:p>
    <w:bookmarkEnd w:id="14747"/>
    <w:bookmarkStart w:name="z14911" w:id="14748"/>
    <w:p>
      <w:pPr>
        <w:spacing w:after="0"/>
        <w:ind w:left="0"/>
        <w:jc w:val="both"/>
      </w:pPr>
      <w:r>
        <w:rPr>
          <w:rFonts w:ascii="Times New Roman"/>
          <w:b w:val="false"/>
          <w:i w:val="false"/>
          <w:color w:val="000000"/>
          <w:sz w:val="28"/>
        </w:rPr>
        <w:t>
      10) тамақ өнімі қауіпсіздігін қамтамасыз ету;</w:t>
      </w:r>
    </w:p>
    <w:bookmarkEnd w:id="14748"/>
    <w:bookmarkStart w:name="z14912" w:id="1474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749"/>
    <w:bookmarkStart w:name="z14913" w:id="1475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750"/>
    <w:bookmarkStart w:name="z14914" w:id="1475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751"/>
    <w:bookmarkStart w:name="z14915" w:id="14752"/>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752"/>
    <w:bookmarkStart w:name="z14916" w:id="1475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753"/>
    <w:bookmarkStart w:name="z14917" w:id="1475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754"/>
    <w:bookmarkStart w:name="z14918" w:id="1475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755"/>
    <w:bookmarkStart w:name="z14919" w:id="1475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756"/>
    <w:bookmarkStart w:name="z14920" w:id="1475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757"/>
    <w:bookmarkStart w:name="z14921" w:id="1475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758"/>
    <w:bookmarkStart w:name="z14922" w:id="1475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759"/>
    <w:bookmarkStart w:name="z14923" w:id="1476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760"/>
    <w:bookmarkStart w:name="z14924" w:id="1476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761"/>
    <w:bookmarkStart w:name="z14925" w:id="1476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762"/>
    <w:bookmarkStart w:name="z14926" w:id="1476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763"/>
    <w:bookmarkStart w:name="z14927" w:id="1476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764"/>
    <w:bookmarkStart w:name="z14928" w:id="1476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765"/>
    <w:bookmarkStart w:name="z14929" w:id="1476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766"/>
    <w:bookmarkStart w:name="z14930" w:id="1476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767"/>
    <w:bookmarkStart w:name="z14931" w:id="1476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768"/>
    <w:bookmarkStart w:name="z14932" w:id="1476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769"/>
    <w:bookmarkStart w:name="z14933" w:id="1477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770"/>
    <w:bookmarkStart w:name="z14934" w:id="1477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771"/>
    <w:bookmarkStart w:name="z14935" w:id="1477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772"/>
    <w:bookmarkStart w:name="z14936" w:id="1477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773"/>
    <w:bookmarkStart w:name="z14937" w:id="1477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774"/>
    <w:bookmarkStart w:name="z14938" w:id="1477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775"/>
    <w:bookmarkStart w:name="z14939" w:id="1477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776"/>
    <w:bookmarkStart w:name="z14940" w:id="1477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777"/>
    <w:bookmarkStart w:name="z14941" w:id="1477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778"/>
    <w:bookmarkStart w:name="z14942" w:id="1477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779"/>
    <w:bookmarkStart w:name="z14943" w:id="14780"/>
    <w:p>
      <w:pPr>
        <w:spacing w:after="0"/>
        <w:ind w:left="0"/>
        <w:jc w:val="both"/>
      </w:pPr>
      <w:r>
        <w:rPr>
          <w:rFonts w:ascii="Times New Roman"/>
          <w:b w:val="false"/>
          <w:i w:val="false"/>
          <w:color w:val="000000"/>
          <w:sz w:val="28"/>
        </w:rPr>
        <w:t>
      42) реттелетін салада түсіндіру жұмысын ұйымдастыру;</w:t>
      </w:r>
    </w:p>
    <w:bookmarkEnd w:id="14780"/>
    <w:bookmarkStart w:name="z14944" w:id="1478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781"/>
    <w:bookmarkStart w:name="z14945" w:id="1478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782"/>
    <w:bookmarkStart w:name="z14946" w:id="14783"/>
    <w:p>
      <w:pPr>
        <w:spacing w:after="0"/>
        <w:ind w:left="0"/>
        <w:jc w:val="both"/>
      </w:pPr>
      <w:r>
        <w:rPr>
          <w:rFonts w:ascii="Times New Roman"/>
          <w:b w:val="false"/>
          <w:i w:val="false"/>
          <w:color w:val="000000"/>
          <w:sz w:val="28"/>
        </w:rPr>
        <w:t>
      14. Құқықтары мен міндеттері:</w:t>
      </w:r>
    </w:p>
    <w:bookmarkEnd w:id="14783"/>
    <w:bookmarkStart w:name="z14947" w:id="1478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784"/>
    <w:bookmarkStart w:name="z14948" w:id="1478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785"/>
    <w:bookmarkStart w:name="z14949" w:id="147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786"/>
    <w:bookmarkStart w:name="z14950" w:id="1478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787"/>
    <w:bookmarkStart w:name="z14951" w:id="1478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788"/>
    <w:bookmarkStart w:name="z14952" w:id="1478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789"/>
    <w:bookmarkStart w:name="z14953" w:id="1479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790"/>
    <w:bookmarkStart w:name="z14954" w:id="147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791"/>
    <w:bookmarkStart w:name="z14955" w:id="1479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792"/>
    <w:bookmarkStart w:name="z14956" w:id="1479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793"/>
    <w:bookmarkStart w:name="z14957" w:id="14794"/>
    <w:p>
      <w:pPr>
        <w:spacing w:after="0"/>
        <w:ind w:left="0"/>
        <w:jc w:val="left"/>
      </w:pPr>
      <w:r>
        <w:rPr>
          <w:rFonts w:ascii="Times New Roman"/>
          <w:b/>
          <w:i w:val="false"/>
          <w:color w:val="000000"/>
        </w:rPr>
        <w:t xml:space="preserve"> 3-тарау. Басқарманың қызметін ұйымдастыру</w:t>
      </w:r>
    </w:p>
    <w:bookmarkEnd w:id="14794"/>
    <w:bookmarkStart w:name="z14958" w:id="1479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795"/>
    <w:bookmarkStart w:name="z14959" w:id="1479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796"/>
    <w:bookmarkStart w:name="z14960" w:id="1479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797"/>
    <w:bookmarkStart w:name="z14961" w:id="14798"/>
    <w:p>
      <w:pPr>
        <w:spacing w:after="0"/>
        <w:ind w:left="0"/>
        <w:jc w:val="both"/>
      </w:pPr>
      <w:r>
        <w:rPr>
          <w:rFonts w:ascii="Times New Roman"/>
          <w:b w:val="false"/>
          <w:i w:val="false"/>
          <w:color w:val="000000"/>
          <w:sz w:val="28"/>
        </w:rPr>
        <w:t xml:space="preserve">
      18. Басқарма басшысының өкілеттіктері: </w:t>
      </w:r>
    </w:p>
    <w:bookmarkEnd w:id="14798"/>
    <w:bookmarkStart w:name="z14962" w:id="1479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799"/>
    <w:bookmarkStart w:name="z14963" w:id="148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800"/>
    <w:bookmarkStart w:name="z14964" w:id="1480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801"/>
    <w:bookmarkStart w:name="z14965" w:id="148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802"/>
    <w:bookmarkStart w:name="z14966" w:id="1480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803"/>
    <w:bookmarkStart w:name="z14967" w:id="14804"/>
    <w:p>
      <w:pPr>
        <w:spacing w:after="0"/>
        <w:ind w:left="0"/>
        <w:jc w:val="left"/>
      </w:pPr>
      <w:r>
        <w:rPr>
          <w:rFonts w:ascii="Times New Roman"/>
          <w:b/>
          <w:i w:val="false"/>
          <w:color w:val="000000"/>
        </w:rPr>
        <w:t xml:space="preserve"> 4-тарау. Басқарманың мүлкі</w:t>
      </w:r>
    </w:p>
    <w:bookmarkEnd w:id="14804"/>
    <w:bookmarkStart w:name="z14968" w:id="14805"/>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805"/>
    <w:bookmarkStart w:name="z14969" w:id="1480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806"/>
    <w:bookmarkStart w:name="z14970" w:id="1480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807"/>
    <w:bookmarkStart w:name="z14971" w:id="1480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808"/>
    <w:bookmarkStart w:name="z14972" w:id="14809"/>
    <w:p>
      <w:pPr>
        <w:spacing w:after="0"/>
        <w:ind w:left="0"/>
        <w:jc w:val="left"/>
      </w:pPr>
      <w:r>
        <w:rPr>
          <w:rFonts w:ascii="Times New Roman"/>
          <w:b/>
          <w:i w:val="false"/>
          <w:color w:val="000000"/>
        </w:rPr>
        <w:t xml:space="preserve"> 5-тарау. Басқарманы қайта ұйымдастыру және тарату</w:t>
      </w:r>
    </w:p>
    <w:bookmarkEnd w:id="14809"/>
    <w:bookmarkStart w:name="z14973" w:id="1481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8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160-қосымша</w:t>
            </w:r>
          </w:p>
        </w:tc>
      </w:tr>
    </w:tbl>
    <w:bookmarkStart w:name="z14975" w:id="1481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Маңғыстау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4811"/>
    <w:bookmarkStart w:name="z14976" w:id="14812"/>
    <w:p>
      <w:pPr>
        <w:spacing w:after="0"/>
        <w:ind w:left="0"/>
        <w:jc w:val="left"/>
      </w:pPr>
      <w:r>
        <w:rPr>
          <w:rFonts w:ascii="Times New Roman"/>
          <w:b/>
          <w:i w:val="false"/>
          <w:color w:val="000000"/>
        </w:rPr>
        <w:t xml:space="preserve"> 1-тарау. Жалпы ережелер</w:t>
      </w:r>
    </w:p>
    <w:bookmarkEnd w:id="14812"/>
    <w:bookmarkStart w:name="z14977" w:id="1481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Маңғыстау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813"/>
    <w:bookmarkStart w:name="z14978" w:id="1481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814"/>
    <w:bookmarkStart w:name="z14979" w:id="14815"/>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815"/>
    <w:bookmarkStart w:name="z14980" w:id="1481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816"/>
    <w:bookmarkStart w:name="z14981" w:id="14817"/>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817"/>
    <w:bookmarkStart w:name="z14982" w:id="1481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818"/>
    <w:bookmarkStart w:name="z14983" w:id="14819"/>
    <w:p>
      <w:pPr>
        <w:spacing w:after="0"/>
        <w:ind w:left="0"/>
        <w:jc w:val="both"/>
      </w:pPr>
      <w:r>
        <w:rPr>
          <w:rFonts w:ascii="Times New Roman"/>
          <w:b w:val="false"/>
          <w:i w:val="false"/>
          <w:color w:val="000000"/>
          <w:sz w:val="28"/>
        </w:rPr>
        <w:t>
      7. Басқарманың орналасқан жері – 130400, Қазақстан Республикасы, Маңғыстау облысы, Маңғыстау ауданы, Шетпе селолық округі, Шетпе ауылы, Иса Тиленбайулы көшесі, 1 ғимарат.</w:t>
      </w:r>
    </w:p>
    <w:bookmarkEnd w:id="14819"/>
    <w:bookmarkStart w:name="z14984" w:id="1482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Маңғыстау аудандық тауарлар мен көрсетілетін қызметтердің сапасы мен қауіпсіздігін бақылау басқармасы".</w:t>
      </w:r>
    </w:p>
    <w:bookmarkEnd w:id="14820"/>
    <w:bookmarkStart w:name="z14985" w:id="1482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821"/>
    <w:bookmarkStart w:name="z14986" w:id="1482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822"/>
    <w:bookmarkStart w:name="z14987" w:id="1482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823"/>
    <w:bookmarkStart w:name="z14988" w:id="14824"/>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824"/>
    <w:bookmarkStart w:name="z14989" w:id="1482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825"/>
    <w:bookmarkStart w:name="z14990" w:id="14826"/>
    <w:p>
      <w:pPr>
        <w:spacing w:after="0"/>
        <w:ind w:left="0"/>
        <w:jc w:val="both"/>
      </w:pPr>
      <w:r>
        <w:rPr>
          <w:rFonts w:ascii="Times New Roman"/>
          <w:b w:val="false"/>
          <w:i w:val="false"/>
          <w:color w:val="000000"/>
          <w:sz w:val="28"/>
        </w:rPr>
        <w:t xml:space="preserve">
      12. Міндеттері: </w:t>
      </w:r>
    </w:p>
    <w:bookmarkEnd w:id="14826"/>
    <w:bookmarkStart w:name="z14991" w:id="1482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827"/>
    <w:bookmarkStart w:name="z14992" w:id="14828"/>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828"/>
    <w:bookmarkStart w:name="z14993" w:id="14829"/>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829"/>
    <w:bookmarkStart w:name="z14994" w:id="14830"/>
    <w:p>
      <w:pPr>
        <w:spacing w:after="0"/>
        <w:ind w:left="0"/>
        <w:jc w:val="both"/>
      </w:pPr>
      <w:r>
        <w:rPr>
          <w:rFonts w:ascii="Times New Roman"/>
          <w:b w:val="false"/>
          <w:i w:val="false"/>
          <w:color w:val="000000"/>
          <w:sz w:val="28"/>
        </w:rPr>
        <w:t xml:space="preserve">
      13. Функциялары: </w:t>
      </w:r>
    </w:p>
    <w:bookmarkEnd w:id="14830"/>
    <w:bookmarkStart w:name="z14995" w:id="1483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831"/>
    <w:bookmarkStart w:name="z14996" w:id="1483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832"/>
    <w:bookmarkStart w:name="z14997" w:id="1483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833"/>
    <w:bookmarkStart w:name="z14998" w:id="1483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834"/>
    <w:bookmarkStart w:name="z14999" w:id="1483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835"/>
    <w:bookmarkStart w:name="z15000" w:id="1483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836"/>
    <w:bookmarkStart w:name="z15001" w:id="1483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837"/>
    <w:bookmarkStart w:name="z15002" w:id="1483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838"/>
    <w:bookmarkStart w:name="z15003" w:id="14839"/>
    <w:p>
      <w:pPr>
        <w:spacing w:after="0"/>
        <w:ind w:left="0"/>
        <w:jc w:val="both"/>
      </w:pPr>
      <w:r>
        <w:rPr>
          <w:rFonts w:ascii="Times New Roman"/>
          <w:b w:val="false"/>
          <w:i w:val="false"/>
          <w:color w:val="000000"/>
          <w:sz w:val="28"/>
        </w:rPr>
        <w:t>
      9) құзыретінің шегінде мониторинг жүргізу;</w:t>
      </w:r>
    </w:p>
    <w:bookmarkEnd w:id="14839"/>
    <w:bookmarkStart w:name="z15004" w:id="14840"/>
    <w:p>
      <w:pPr>
        <w:spacing w:after="0"/>
        <w:ind w:left="0"/>
        <w:jc w:val="both"/>
      </w:pPr>
      <w:r>
        <w:rPr>
          <w:rFonts w:ascii="Times New Roman"/>
          <w:b w:val="false"/>
          <w:i w:val="false"/>
          <w:color w:val="000000"/>
          <w:sz w:val="28"/>
        </w:rPr>
        <w:t>
      10) тамақ өнімі қауіпсіздігін қамтамасыз ету;</w:t>
      </w:r>
    </w:p>
    <w:bookmarkEnd w:id="14840"/>
    <w:bookmarkStart w:name="z15005" w:id="1484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841"/>
    <w:bookmarkStart w:name="z15006" w:id="1484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842"/>
    <w:bookmarkStart w:name="z15007" w:id="1484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843"/>
    <w:bookmarkStart w:name="z15008" w:id="1484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844"/>
    <w:bookmarkStart w:name="z15009" w:id="1484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845"/>
    <w:bookmarkStart w:name="z15010" w:id="1484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846"/>
    <w:bookmarkStart w:name="z15011" w:id="1484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847"/>
    <w:bookmarkStart w:name="z15012" w:id="1484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848"/>
    <w:bookmarkStart w:name="z15013" w:id="1484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849"/>
    <w:bookmarkStart w:name="z15014" w:id="1485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850"/>
    <w:bookmarkStart w:name="z15015" w:id="1485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851"/>
    <w:bookmarkStart w:name="z15016" w:id="1485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852"/>
    <w:bookmarkStart w:name="z15017" w:id="1485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853"/>
    <w:bookmarkStart w:name="z15018" w:id="1485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854"/>
    <w:bookmarkStart w:name="z15019" w:id="1485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855"/>
    <w:bookmarkStart w:name="z15020" w:id="1485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856"/>
    <w:bookmarkStart w:name="z15021" w:id="1485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857"/>
    <w:bookmarkStart w:name="z15022" w:id="1485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858"/>
    <w:bookmarkStart w:name="z15023" w:id="14859"/>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859"/>
    <w:bookmarkStart w:name="z15024" w:id="1486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860"/>
    <w:bookmarkStart w:name="z15025" w:id="1486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861"/>
    <w:bookmarkStart w:name="z15026" w:id="1486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862"/>
    <w:bookmarkStart w:name="z15027" w:id="1486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863"/>
    <w:bookmarkStart w:name="z15028" w:id="1486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864"/>
    <w:bookmarkStart w:name="z15029" w:id="1486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865"/>
    <w:bookmarkStart w:name="z15030" w:id="1486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866"/>
    <w:bookmarkStart w:name="z15031" w:id="1486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867"/>
    <w:bookmarkStart w:name="z15032" w:id="1486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868"/>
    <w:bookmarkStart w:name="z15033" w:id="1486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869"/>
    <w:bookmarkStart w:name="z15034" w:id="1487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870"/>
    <w:bookmarkStart w:name="z15035" w:id="1487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871"/>
    <w:bookmarkStart w:name="z15036" w:id="14872"/>
    <w:p>
      <w:pPr>
        <w:spacing w:after="0"/>
        <w:ind w:left="0"/>
        <w:jc w:val="both"/>
      </w:pPr>
      <w:r>
        <w:rPr>
          <w:rFonts w:ascii="Times New Roman"/>
          <w:b w:val="false"/>
          <w:i w:val="false"/>
          <w:color w:val="000000"/>
          <w:sz w:val="28"/>
        </w:rPr>
        <w:t>
      42) реттелетін салада түсіндіру жұмысын ұйымдастыру;</w:t>
      </w:r>
    </w:p>
    <w:bookmarkEnd w:id="14872"/>
    <w:bookmarkStart w:name="z15037" w:id="1487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873"/>
    <w:bookmarkStart w:name="z15038" w:id="1487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874"/>
    <w:bookmarkStart w:name="z15039" w:id="14875"/>
    <w:p>
      <w:pPr>
        <w:spacing w:after="0"/>
        <w:ind w:left="0"/>
        <w:jc w:val="both"/>
      </w:pPr>
      <w:r>
        <w:rPr>
          <w:rFonts w:ascii="Times New Roman"/>
          <w:b w:val="false"/>
          <w:i w:val="false"/>
          <w:color w:val="000000"/>
          <w:sz w:val="28"/>
        </w:rPr>
        <w:t>
      14. Құқықтары мен міндеттері:</w:t>
      </w:r>
    </w:p>
    <w:bookmarkEnd w:id="14875"/>
    <w:bookmarkStart w:name="z15040" w:id="1487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876"/>
    <w:bookmarkStart w:name="z15041" w:id="1487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877"/>
    <w:bookmarkStart w:name="z15042" w:id="1487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878"/>
    <w:bookmarkStart w:name="z15043" w:id="1487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879"/>
    <w:bookmarkStart w:name="z15044" w:id="1488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880"/>
    <w:bookmarkStart w:name="z15045" w:id="1488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881"/>
    <w:bookmarkStart w:name="z15046" w:id="1488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882"/>
    <w:bookmarkStart w:name="z15047" w:id="148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883"/>
    <w:bookmarkStart w:name="z15048" w:id="1488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884"/>
    <w:bookmarkStart w:name="z15049" w:id="1488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885"/>
    <w:bookmarkStart w:name="z15050" w:id="14886"/>
    <w:p>
      <w:pPr>
        <w:spacing w:after="0"/>
        <w:ind w:left="0"/>
        <w:jc w:val="left"/>
      </w:pPr>
      <w:r>
        <w:rPr>
          <w:rFonts w:ascii="Times New Roman"/>
          <w:b/>
          <w:i w:val="false"/>
          <w:color w:val="000000"/>
        </w:rPr>
        <w:t xml:space="preserve"> 3-тарау. Басқарманың қызметін ұйымдастыру</w:t>
      </w:r>
    </w:p>
    <w:bookmarkEnd w:id="14886"/>
    <w:bookmarkStart w:name="z15051" w:id="1488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887"/>
    <w:bookmarkStart w:name="z15052" w:id="1488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888"/>
    <w:bookmarkStart w:name="z15053" w:id="1488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889"/>
    <w:bookmarkStart w:name="z15054" w:id="14890"/>
    <w:p>
      <w:pPr>
        <w:spacing w:after="0"/>
        <w:ind w:left="0"/>
        <w:jc w:val="both"/>
      </w:pPr>
      <w:r>
        <w:rPr>
          <w:rFonts w:ascii="Times New Roman"/>
          <w:b w:val="false"/>
          <w:i w:val="false"/>
          <w:color w:val="000000"/>
          <w:sz w:val="28"/>
        </w:rPr>
        <w:t xml:space="preserve">
      18. Басқарма басшысының өкілеттіктері: </w:t>
      </w:r>
    </w:p>
    <w:bookmarkEnd w:id="14890"/>
    <w:bookmarkStart w:name="z15055" w:id="1489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891"/>
    <w:bookmarkStart w:name="z15056" w:id="1489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892"/>
    <w:bookmarkStart w:name="z15057" w:id="1489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893"/>
    <w:bookmarkStart w:name="z15058" w:id="1489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894"/>
    <w:bookmarkStart w:name="z15059" w:id="1489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895"/>
    <w:bookmarkStart w:name="z15060" w:id="14896"/>
    <w:p>
      <w:pPr>
        <w:spacing w:after="0"/>
        <w:ind w:left="0"/>
        <w:jc w:val="left"/>
      </w:pPr>
      <w:r>
        <w:rPr>
          <w:rFonts w:ascii="Times New Roman"/>
          <w:b/>
          <w:i w:val="false"/>
          <w:color w:val="000000"/>
        </w:rPr>
        <w:t xml:space="preserve"> 4-тарау. Басқарманың мүлкі</w:t>
      </w:r>
    </w:p>
    <w:bookmarkEnd w:id="14896"/>
    <w:bookmarkStart w:name="z15061" w:id="14897"/>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897"/>
    <w:bookmarkStart w:name="z15062" w:id="1489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898"/>
    <w:bookmarkStart w:name="z15063" w:id="1489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899"/>
    <w:bookmarkStart w:name="z15064" w:id="1490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900"/>
    <w:bookmarkStart w:name="z15065" w:id="14901"/>
    <w:p>
      <w:pPr>
        <w:spacing w:after="0"/>
        <w:ind w:left="0"/>
        <w:jc w:val="left"/>
      </w:pPr>
      <w:r>
        <w:rPr>
          <w:rFonts w:ascii="Times New Roman"/>
          <w:b/>
          <w:i w:val="false"/>
          <w:color w:val="000000"/>
        </w:rPr>
        <w:t xml:space="preserve"> 5-тарау. Басқарманы қайта ұйымдастыру және тарату</w:t>
      </w:r>
    </w:p>
    <w:bookmarkEnd w:id="14901"/>
    <w:bookmarkStart w:name="z15066" w:id="1490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9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161-қосымша</w:t>
            </w:r>
          </w:p>
        </w:tc>
      </w:tr>
    </w:tbl>
    <w:bookmarkStart w:name="z15068" w:id="1490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Мұнайлы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4903"/>
    <w:bookmarkStart w:name="z15069" w:id="14904"/>
    <w:p>
      <w:pPr>
        <w:spacing w:after="0"/>
        <w:ind w:left="0"/>
        <w:jc w:val="left"/>
      </w:pPr>
      <w:r>
        <w:rPr>
          <w:rFonts w:ascii="Times New Roman"/>
          <w:b/>
          <w:i w:val="false"/>
          <w:color w:val="000000"/>
        </w:rPr>
        <w:t xml:space="preserve"> 1-тарау. Жалпы ережелер</w:t>
      </w:r>
    </w:p>
    <w:bookmarkEnd w:id="14904"/>
    <w:bookmarkStart w:name="z15070" w:id="1490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Мұнайлы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905"/>
    <w:bookmarkStart w:name="z15071" w:id="1490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906"/>
    <w:bookmarkStart w:name="z15072" w:id="14907"/>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907"/>
    <w:bookmarkStart w:name="z15073" w:id="1490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4908"/>
    <w:bookmarkStart w:name="z15074" w:id="14909"/>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4909"/>
    <w:bookmarkStart w:name="z15075" w:id="1491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4910"/>
    <w:bookmarkStart w:name="z15076" w:id="14911"/>
    <w:p>
      <w:pPr>
        <w:spacing w:after="0"/>
        <w:ind w:left="0"/>
        <w:jc w:val="both"/>
      </w:pPr>
      <w:r>
        <w:rPr>
          <w:rFonts w:ascii="Times New Roman"/>
          <w:b w:val="false"/>
          <w:i w:val="false"/>
          <w:color w:val="000000"/>
          <w:sz w:val="28"/>
        </w:rPr>
        <w:t>
      7. Басқарманың орналасқан жері – 130006, Қазақстан Республикасы, Маңғыстау облысы, Мұнайлы ауданы, Маңғыстау ауылы, 14 квартал, 5/2 учаске.</w:t>
      </w:r>
    </w:p>
    <w:bookmarkEnd w:id="14911"/>
    <w:bookmarkStart w:name="z15077" w:id="1491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облысының тауарлар мен көрсетілетін қызметтердің сапасы мен қауіпсіздігін бақылау департаментінің Мұнайлы аудандық тауарлар мен көрсетілетін қызметтердің сапасы мен қауіпсіздігін бақылау басқармасы".</w:t>
      </w:r>
    </w:p>
    <w:bookmarkEnd w:id="14912"/>
    <w:bookmarkStart w:name="z15078" w:id="1491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4913"/>
    <w:bookmarkStart w:name="z15079" w:id="1491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4914"/>
    <w:bookmarkStart w:name="z15080" w:id="1491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4915"/>
    <w:bookmarkStart w:name="z15081" w:id="14916"/>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4916"/>
    <w:bookmarkStart w:name="z15082" w:id="1491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4917"/>
    <w:bookmarkStart w:name="z15083" w:id="14918"/>
    <w:p>
      <w:pPr>
        <w:spacing w:after="0"/>
        <w:ind w:left="0"/>
        <w:jc w:val="both"/>
      </w:pPr>
      <w:r>
        <w:rPr>
          <w:rFonts w:ascii="Times New Roman"/>
          <w:b w:val="false"/>
          <w:i w:val="false"/>
          <w:color w:val="000000"/>
          <w:sz w:val="28"/>
        </w:rPr>
        <w:t xml:space="preserve">
      12. Міндеттері: </w:t>
      </w:r>
    </w:p>
    <w:bookmarkEnd w:id="14918"/>
    <w:bookmarkStart w:name="z15084" w:id="1491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4919"/>
    <w:bookmarkStart w:name="z15085" w:id="14920"/>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4920"/>
    <w:bookmarkStart w:name="z15086" w:id="14921"/>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4921"/>
    <w:bookmarkStart w:name="z15087" w:id="14922"/>
    <w:p>
      <w:pPr>
        <w:spacing w:after="0"/>
        <w:ind w:left="0"/>
        <w:jc w:val="both"/>
      </w:pPr>
      <w:r>
        <w:rPr>
          <w:rFonts w:ascii="Times New Roman"/>
          <w:b w:val="false"/>
          <w:i w:val="false"/>
          <w:color w:val="000000"/>
          <w:sz w:val="28"/>
        </w:rPr>
        <w:t xml:space="preserve">
      13. Функциялары: </w:t>
      </w:r>
    </w:p>
    <w:bookmarkEnd w:id="14922"/>
    <w:bookmarkStart w:name="z15088" w:id="1492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4923"/>
    <w:bookmarkStart w:name="z15089" w:id="1492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4924"/>
    <w:bookmarkStart w:name="z15090" w:id="1492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4925"/>
    <w:bookmarkStart w:name="z15091" w:id="1492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4926"/>
    <w:bookmarkStart w:name="z15092" w:id="1492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4927"/>
    <w:bookmarkStart w:name="z15093" w:id="1492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4928"/>
    <w:bookmarkStart w:name="z15094" w:id="1492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4929"/>
    <w:bookmarkStart w:name="z15095" w:id="1493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4930"/>
    <w:bookmarkStart w:name="z15096" w:id="14931"/>
    <w:p>
      <w:pPr>
        <w:spacing w:after="0"/>
        <w:ind w:left="0"/>
        <w:jc w:val="both"/>
      </w:pPr>
      <w:r>
        <w:rPr>
          <w:rFonts w:ascii="Times New Roman"/>
          <w:b w:val="false"/>
          <w:i w:val="false"/>
          <w:color w:val="000000"/>
          <w:sz w:val="28"/>
        </w:rPr>
        <w:t>
      9) құзыретінің шегінде мониторинг жүргізу;</w:t>
      </w:r>
    </w:p>
    <w:bookmarkEnd w:id="14931"/>
    <w:bookmarkStart w:name="z15097" w:id="14932"/>
    <w:p>
      <w:pPr>
        <w:spacing w:after="0"/>
        <w:ind w:left="0"/>
        <w:jc w:val="both"/>
      </w:pPr>
      <w:r>
        <w:rPr>
          <w:rFonts w:ascii="Times New Roman"/>
          <w:b w:val="false"/>
          <w:i w:val="false"/>
          <w:color w:val="000000"/>
          <w:sz w:val="28"/>
        </w:rPr>
        <w:t>
      10) тамақ өнімі қауіпсіздігін қамтамасыз ету;</w:t>
      </w:r>
    </w:p>
    <w:bookmarkEnd w:id="14932"/>
    <w:bookmarkStart w:name="z15098" w:id="1493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4933"/>
    <w:bookmarkStart w:name="z15099" w:id="1493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4934"/>
    <w:bookmarkStart w:name="z15100" w:id="1493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4935"/>
    <w:bookmarkStart w:name="z15101" w:id="1493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4936"/>
    <w:bookmarkStart w:name="z15102" w:id="1493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4937"/>
    <w:bookmarkStart w:name="z15103" w:id="1493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4938"/>
    <w:bookmarkStart w:name="z15104" w:id="1493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4939"/>
    <w:bookmarkStart w:name="z15105" w:id="1494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4940"/>
    <w:bookmarkStart w:name="z15106" w:id="1494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4941"/>
    <w:bookmarkStart w:name="z15107" w:id="1494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4942"/>
    <w:bookmarkStart w:name="z15108" w:id="1494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4943"/>
    <w:bookmarkStart w:name="z15109" w:id="1494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4944"/>
    <w:bookmarkStart w:name="z15110" w:id="1494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4945"/>
    <w:bookmarkStart w:name="z15111" w:id="1494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4946"/>
    <w:bookmarkStart w:name="z15112" w:id="1494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4947"/>
    <w:bookmarkStart w:name="z15113" w:id="1494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4948"/>
    <w:bookmarkStart w:name="z15114" w:id="1494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4949"/>
    <w:bookmarkStart w:name="z15115" w:id="1495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4950"/>
    <w:bookmarkStart w:name="z15116" w:id="1495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4951"/>
    <w:bookmarkStart w:name="z15117" w:id="1495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4952"/>
    <w:bookmarkStart w:name="z15118" w:id="1495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4953"/>
    <w:bookmarkStart w:name="z15119" w:id="1495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4954"/>
    <w:bookmarkStart w:name="z15120" w:id="1495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4955"/>
    <w:bookmarkStart w:name="z15121" w:id="1495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4956"/>
    <w:bookmarkStart w:name="z15122" w:id="1495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4957"/>
    <w:bookmarkStart w:name="z15123" w:id="1495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4958"/>
    <w:bookmarkStart w:name="z15124" w:id="1495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4959"/>
    <w:bookmarkStart w:name="z15125" w:id="1496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4960"/>
    <w:bookmarkStart w:name="z15126" w:id="1496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4961"/>
    <w:bookmarkStart w:name="z15127" w:id="1496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4962"/>
    <w:bookmarkStart w:name="z15128" w:id="1496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4963"/>
    <w:bookmarkStart w:name="z15129" w:id="14964"/>
    <w:p>
      <w:pPr>
        <w:spacing w:after="0"/>
        <w:ind w:left="0"/>
        <w:jc w:val="both"/>
      </w:pPr>
      <w:r>
        <w:rPr>
          <w:rFonts w:ascii="Times New Roman"/>
          <w:b w:val="false"/>
          <w:i w:val="false"/>
          <w:color w:val="000000"/>
          <w:sz w:val="28"/>
        </w:rPr>
        <w:t>
      42) реттелетін салада түсіндіру жұмысын ұйымдастыру;</w:t>
      </w:r>
    </w:p>
    <w:bookmarkEnd w:id="14964"/>
    <w:bookmarkStart w:name="z15130" w:id="1496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4965"/>
    <w:bookmarkStart w:name="z15131" w:id="1496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4966"/>
    <w:bookmarkStart w:name="z15132" w:id="14967"/>
    <w:p>
      <w:pPr>
        <w:spacing w:after="0"/>
        <w:ind w:left="0"/>
        <w:jc w:val="both"/>
      </w:pPr>
      <w:r>
        <w:rPr>
          <w:rFonts w:ascii="Times New Roman"/>
          <w:b w:val="false"/>
          <w:i w:val="false"/>
          <w:color w:val="000000"/>
          <w:sz w:val="28"/>
        </w:rPr>
        <w:t>
      14. Құқықтары мен міндеттері:</w:t>
      </w:r>
    </w:p>
    <w:bookmarkEnd w:id="14967"/>
    <w:bookmarkStart w:name="z15133" w:id="1496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4968"/>
    <w:bookmarkStart w:name="z15134" w:id="1496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4969"/>
    <w:bookmarkStart w:name="z15135" w:id="149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4970"/>
    <w:bookmarkStart w:name="z15136" w:id="1497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4971"/>
    <w:bookmarkStart w:name="z15137" w:id="1497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972"/>
    <w:bookmarkStart w:name="z15138" w:id="1497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4973"/>
    <w:bookmarkStart w:name="z15139" w:id="1497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4974"/>
    <w:bookmarkStart w:name="z15140" w:id="149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4975"/>
    <w:bookmarkStart w:name="z15141" w:id="1497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4976"/>
    <w:bookmarkStart w:name="z15142" w:id="1497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4977"/>
    <w:bookmarkStart w:name="z15143" w:id="14978"/>
    <w:p>
      <w:pPr>
        <w:spacing w:after="0"/>
        <w:ind w:left="0"/>
        <w:jc w:val="left"/>
      </w:pPr>
      <w:r>
        <w:rPr>
          <w:rFonts w:ascii="Times New Roman"/>
          <w:b/>
          <w:i w:val="false"/>
          <w:color w:val="000000"/>
        </w:rPr>
        <w:t xml:space="preserve"> 3-тарау. Басқарманың қызметін ұйымдастыру</w:t>
      </w:r>
    </w:p>
    <w:bookmarkEnd w:id="14978"/>
    <w:bookmarkStart w:name="z15144" w:id="1497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4979"/>
    <w:bookmarkStart w:name="z15145" w:id="1498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4980"/>
    <w:bookmarkStart w:name="z15146" w:id="1498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4981"/>
    <w:bookmarkStart w:name="z15147" w:id="14982"/>
    <w:p>
      <w:pPr>
        <w:spacing w:after="0"/>
        <w:ind w:left="0"/>
        <w:jc w:val="both"/>
      </w:pPr>
      <w:r>
        <w:rPr>
          <w:rFonts w:ascii="Times New Roman"/>
          <w:b w:val="false"/>
          <w:i w:val="false"/>
          <w:color w:val="000000"/>
          <w:sz w:val="28"/>
        </w:rPr>
        <w:t xml:space="preserve">
      18. Басқарма басшысының өкілеттіктері: </w:t>
      </w:r>
    </w:p>
    <w:bookmarkEnd w:id="14982"/>
    <w:bookmarkStart w:name="z15148" w:id="1498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4983"/>
    <w:bookmarkStart w:name="z15149" w:id="1498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984"/>
    <w:bookmarkStart w:name="z15150" w:id="1498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4985"/>
    <w:bookmarkStart w:name="z15151" w:id="1498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986"/>
    <w:bookmarkStart w:name="z15152" w:id="1498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4987"/>
    <w:bookmarkStart w:name="z15153" w:id="14988"/>
    <w:p>
      <w:pPr>
        <w:spacing w:after="0"/>
        <w:ind w:left="0"/>
        <w:jc w:val="left"/>
      </w:pPr>
      <w:r>
        <w:rPr>
          <w:rFonts w:ascii="Times New Roman"/>
          <w:b/>
          <w:i w:val="false"/>
          <w:color w:val="000000"/>
        </w:rPr>
        <w:t xml:space="preserve"> 4-тарау. Басқарманың мүлкі</w:t>
      </w:r>
    </w:p>
    <w:bookmarkEnd w:id="14988"/>
    <w:bookmarkStart w:name="z15154" w:id="14989"/>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4989"/>
    <w:bookmarkStart w:name="z15155" w:id="1499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4990"/>
    <w:bookmarkStart w:name="z15156" w:id="1499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4991"/>
    <w:bookmarkStart w:name="z15157" w:id="1499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992"/>
    <w:bookmarkStart w:name="z15158" w:id="14993"/>
    <w:p>
      <w:pPr>
        <w:spacing w:after="0"/>
        <w:ind w:left="0"/>
        <w:jc w:val="left"/>
      </w:pPr>
      <w:r>
        <w:rPr>
          <w:rFonts w:ascii="Times New Roman"/>
          <w:b/>
          <w:i w:val="false"/>
          <w:color w:val="000000"/>
        </w:rPr>
        <w:t xml:space="preserve"> 5-тарау. Басқарманы қайта ұйымдастыру және тарату</w:t>
      </w:r>
    </w:p>
    <w:bookmarkEnd w:id="14993"/>
    <w:bookmarkStart w:name="z15159" w:id="1499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9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162-қосымша</w:t>
            </w:r>
          </w:p>
        </w:tc>
      </w:tr>
    </w:tbl>
    <w:bookmarkStart w:name="z15161" w:id="1499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 тауарлар мен көрсетілетін қызметтердің сапасы мен қауіпсіздігін бақылау департаментінің Түпқараған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4995"/>
    <w:bookmarkStart w:name="z15162" w:id="14996"/>
    <w:p>
      <w:pPr>
        <w:spacing w:after="0"/>
        <w:ind w:left="0"/>
        <w:jc w:val="left"/>
      </w:pPr>
      <w:r>
        <w:rPr>
          <w:rFonts w:ascii="Times New Roman"/>
          <w:b/>
          <w:i w:val="false"/>
          <w:color w:val="000000"/>
        </w:rPr>
        <w:t xml:space="preserve"> 1-тарау. Жалпы ережелер</w:t>
      </w:r>
    </w:p>
    <w:bookmarkEnd w:id="14996"/>
    <w:bookmarkStart w:name="z15163" w:id="1499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 тауарлар мен көрсетілетін қызметтердің сапасы мен қауіпсіздігін бақылау департаментінің Түпқараған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4997"/>
    <w:bookmarkStart w:name="z15164" w:id="1499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4998"/>
    <w:bookmarkStart w:name="z15165" w:id="14999"/>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4999"/>
    <w:bookmarkStart w:name="z15166" w:id="1500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5000"/>
    <w:bookmarkStart w:name="z15167" w:id="15001"/>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5001"/>
    <w:bookmarkStart w:name="z15168" w:id="1500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002"/>
    <w:bookmarkStart w:name="z15169" w:id="15003"/>
    <w:p>
      <w:pPr>
        <w:spacing w:after="0"/>
        <w:ind w:left="0"/>
        <w:jc w:val="both"/>
      </w:pPr>
      <w:r>
        <w:rPr>
          <w:rFonts w:ascii="Times New Roman"/>
          <w:b w:val="false"/>
          <w:i w:val="false"/>
          <w:color w:val="000000"/>
          <w:sz w:val="28"/>
        </w:rPr>
        <w:t>
      7. Басқарманың орналасқан жері – 130500, Қазақстан Республикасы, Маңғыстау облысы, Түпқараған ауданы, Форт-Шевченко қаласы, Нұрсұлтан Онғалбайұлы көшесі, 7 ғимарат.</w:t>
      </w:r>
    </w:p>
    <w:bookmarkEnd w:id="15003"/>
    <w:bookmarkStart w:name="z15170" w:id="1500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Маңғыстау облысы тауарлар мен көрсетілетін қызметтердің сапасы мен қауіпсіздігін бақылау департаментінің Түпқараған аудандық тауарлар мен көрсетілетін қызметтердің сапасы мен қауіпсіздігін бақылау басқармасы".</w:t>
      </w:r>
    </w:p>
    <w:bookmarkEnd w:id="15004"/>
    <w:bookmarkStart w:name="z15171" w:id="1500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005"/>
    <w:bookmarkStart w:name="z15172" w:id="1500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006"/>
    <w:bookmarkStart w:name="z15173" w:id="1500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007"/>
    <w:bookmarkStart w:name="z15174" w:id="15008"/>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5008"/>
    <w:bookmarkStart w:name="z15175" w:id="1500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009"/>
    <w:bookmarkStart w:name="z15176" w:id="15010"/>
    <w:p>
      <w:pPr>
        <w:spacing w:after="0"/>
        <w:ind w:left="0"/>
        <w:jc w:val="both"/>
      </w:pPr>
      <w:r>
        <w:rPr>
          <w:rFonts w:ascii="Times New Roman"/>
          <w:b w:val="false"/>
          <w:i w:val="false"/>
          <w:color w:val="000000"/>
          <w:sz w:val="28"/>
        </w:rPr>
        <w:t xml:space="preserve">
      12. Міндеттері: </w:t>
      </w:r>
    </w:p>
    <w:bookmarkEnd w:id="15010"/>
    <w:bookmarkStart w:name="z15177" w:id="1501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011"/>
    <w:bookmarkStart w:name="z15178" w:id="15012"/>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5012"/>
    <w:bookmarkStart w:name="z15179" w:id="15013"/>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5013"/>
    <w:bookmarkStart w:name="z15180" w:id="15014"/>
    <w:p>
      <w:pPr>
        <w:spacing w:after="0"/>
        <w:ind w:left="0"/>
        <w:jc w:val="both"/>
      </w:pPr>
      <w:r>
        <w:rPr>
          <w:rFonts w:ascii="Times New Roman"/>
          <w:b w:val="false"/>
          <w:i w:val="false"/>
          <w:color w:val="000000"/>
          <w:sz w:val="28"/>
        </w:rPr>
        <w:t xml:space="preserve">
      13. Функциялары: </w:t>
      </w:r>
    </w:p>
    <w:bookmarkEnd w:id="15014"/>
    <w:bookmarkStart w:name="z15181" w:id="1501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015"/>
    <w:bookmarkStart w:name="z15182" w:id="1501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016"/>
    <w:bookmarkStart w:name="z15183" w:id="1501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017"/>
    <w:bookmarkStart w:name="z15184" w:id="1501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018"/>
    <w:bookmarkStart w:name="z15185" w:id="1501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019"/>
    <w:bookmarkStart w:name="z15186" w:id="1502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020"/>
    <w:bookmarkStart w:name="z15187" w:id="1502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021"/>
    <w:bookmarkStart w:name="z15188" w:id="1502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022"/>
    <w:bookmarkStart w:name="z15189" w:id="15023"/>
    <w:p>
      <w:pPr>
        <w:spacing w:after="0"/>
        <w:ind w:left="0"/>
        <w:jc w:val="both"/>
      </w:pPr>
      <w:r>
        <w:rPr>
          <w:rFonts w:ascii="Times New Roman"/>
          <w:b w:val="false"/>
          <w:i w:val="false"/>
          <w:color w:val="000000"/>
          <w:sz w:val="28"/>
        </w:rPr>
        <w:t>
      9) құзыретінің шегінде мониторинг жүргізу;</w:t>
      </w:r>
    </w:p>
    <w:bookmarkEnd w:id="15023"/>
    <w:bookmarkStart w:name="z15190" w:id="15024"/>
    <w:p>
      <w:pPr>
        <w:spacing w:after="0"/>
        <w:ind w:left="0"/>
        <w:jc w:val="both"/>
      </w:pPr>
      <w:r>
        <w:rPr>
          <w:rFonts w:ascii="Times New Roman"/>
          <w:b w:val="false"/>
          <w:i w:val="false"/>
          <w:color w:val="000000"/>
          <w:sz w:val="28"/>
        </w:rPr>
        <w:t>
      10) тамақ өнімі қауіпсіздігін қамтамасыз ету;</w:t>
      </w:r>
    </w:p>
    <w:bookmarkEnd w:id="15024"/>
    <w:bookmarkStart w:name="z15191" w:id="1502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025"/>
    <w:bookmarkStart w:name="z15192" w:id="1502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026"/>
    <w:bookmarkStart w:name="z15193" w:id="1502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027"/>
    <w:bookmarkStart w:name="z15194" w:id="1502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5028"/>
    <w:bookmarkStart w:name="z15195" w:id="1502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029"/>
    <w:bookmarkStart w:name="z15196" w:id="1503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030"/>
    <w:bookmarkStart w:name="z15197" w:id="1503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031"/>
    <w:bookmarkStart w:name="z15198" w:id="1503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032"/>
    <w:bookmarkStart w:name="z15199" w:id="1503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033"/>
    <w:bookmarkStart w:name="z15200" w:id="1503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034"/>
    <w:bookmarkStart w:name="z15201" w:id="1503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035"/>
    <w:bookmarkStart w:name="z15202" w:id="1503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036"/>
    <w:bookmarkStart w:name="z15203" w:id="1503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037"/>
    <w:bookmarkStart w:name="z15204" w:id="1503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038"/>
    <w:bookmarkStart w:name="z15205" w:id="1503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039"/>
    <w:bookmarkStart w:name="z15206" w:id="1504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040"/>
    <w:bookmarkStart w:name="z15207" w:id="1504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041"/>
    <w:bookmarkStart w:name="z15208" w:id="1504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042"/>
    <w:bookmarkStart w:name="z15209" w:id="1504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043"/>
    <w:bookmarkStart w:name="z15210" w:id="1504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044"/>
    <w:bookmarkStart w:name="z15211" w:id="1504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045"/>
    <w:bookmarkStart w:name="z15212" w:id="1504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046"/>
    <w:bookmarkStart w:name="z15213" w:id="1504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047"/>
    <w:bookmarkStart w:name="z15214" w:id="1504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048"/>
    <w:bookmarkStart w:name="z15215" w:id="1504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049"/>
    <w:bookmarkStart w:name="z15216" w:id="1505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050"/>
    <w:bookmarkStart w:name="z15217" w:id="1505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051"/>
    <w:bookmarkStart w:name="z15218" w:id="1505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052"/>
    <w:bookmarkStart w:name="z15219" w:id="1505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053"/>
    <w:bookmarkStart w:name="z15220" w:id="1505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054"/>
    <w:bookmarkStart w:name="z15221" w:id="1505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055"/>
    <w:bookmarkStart w:name="z15222" w:id="15056"/>
    <w:p>
      <w:pPr>
        <w:spacing w:after="0"/>
        <w:ind w:left="0"/>
        <w:jc w:val="both"/>
      </w:pPr>
      <w:r>
        <w:rPr>
          <w:rFonts w:ascii="Times New Roman"/>
          <w:b w:val="false"/>
          <w:i w:val="false"/>
          <w:color w:val="000000"/>
          <w:sz w:val="28"/>
        </w:rPr>
        <w:t>
      42) реттелетін салада түсіндіру жұмысын ұйымдастыру;</w:t>
      </w:r>
    </w:p>
    <w:bookmarkEnd w:id="15056"/>
    <w:bookmarkStart w:name="z15223" w:id="1505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057"/>
    <w:bookmarkStart w:name="z15224" w:id="1505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058"/>
    <w:bookmarkStart w:name="z15225" w:id="15059"/>
    <w:p>
      <w:pPr>
        <w:spacing w:after="0"/>
        <w:ind w:left="0"/>
        <w:jc w:val="both"/>
      </w:pPr>
      <w:r>
        <w:rPr>
          <w:rFonts w:ascii="Times New Roman"/>
          <w:b w:val="false"/>
          <w:i w:val="false"/>
          <w:color w:val="000000"/>
          <w:sz w:val="28"/>
        </w:rPr>
        <w:t>
      14. Құқықтары мен міндеттері:</w:t>
      </w:r>
    </w:p>
    <w:bookmarkEnd w:id="15059"/>
    <w:bookmarkStart w:name="z15226" w:id="1506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060"/>
    <w:bookmarkStart w:name="z15227" w:id="1506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061"/>
    <w:bookmarkStart w:name="z15228" w:id="1506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062"/>
    <w:bookmarkStart w:name="z15229" w:id="1506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063"/>
    <w:bookmarkStart w:name="z15230" w:id="1506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064"/>
    <w:bookmarkStart w:name="z15231" w:id="1506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065"/>
    <w:bookmarkStart w:name="z15232" w:id="1506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066"/>
    <w:bookmarkStart w:name="z15233" w:id="1506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067"/>
    <w:bookmarkStart w:name="z15234" w:id="1506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068"/>
    <w:bookmarkStart w:name="z15235" w:id="1506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069"/>
    <w:bookmarkStart w:name="z15236" w:id="15070"/>
    <w:p>
      <w:pPr>
        <w:spacing w:after="0"/>
        <w:ind w:left="0"/>
        <w:jc w:val="left"/>
      </w:pPr>
      <w:r>
        <w:rPr>
          <w:rFonts w:ascii="Times New Roman"/>
          <w:b/>
          <w:i w:val="false"/>
          <w:color w:val="000000"/>
        </w:rPr>
        <w:t xml:space="preserve"> 3-тарау. Басқарманың қызметін ұйымдастыру</w:t>
      </w:r>
    </w:p>
    <w:bookmarkEnd w:id="15070"/>
    <w:bookmarkStart w:name="z15237" w:id="1507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071"/>
    <w:bookmarkStart w:name="z15238" w:id="1507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072"/>
    <w:bookmarkStart w:name="z15239" w:id="1507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073"/>
    <w:bookmarkStart w:name="z15240" w:id="15074"/>
    <w:p>
      <w:pPr>
        <w:spacing w:after="0"/>
        <w:ind w:left="0"/>
        <w:jc w:val="both"/>
      </w:pPr>
      <w:r>
        <w:rPr>
          <w:rFonts w:ascii="Times New Roman"/>
          <w:b w:val="false"/>
          <w:i w:val="false"/>
          <w:color w:val="000000"/>
          <w:sz w:val="28"/>
        </w:rPr>
        <w:t xml:space="preserve">
      18. Басқарма басшысының өкілеттіктері: </w:t>
      </w:r>
    </w:p>
    <w:bookmarkEnd w:id="15074"/>
    <w:bookmarkStart w:name="z15241" w:id="1507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075"/>
    <w:bookmarkStart w:name="z15242" w:id="1507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076"/>
    <w:bookmarkStart w:name="z15243" w:id="1507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077"/>
    <w:bookmarkStart w:name="z15244" w:id="1507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078"/>
    <w:bookmarkStart w:name="z15245" w:id="1507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079"/>
    <w:bookmarkStart w:name="z15246" w:id="15080"/>
    <w:p>
      <w:pPr>
        <w:spacing w:after="0"/>
        <w:ind w:left="0"/>
        <w:jc w:val="left"/>
      </w:pPr>
      <w:r>
        <w:rPr>
          <w:rFonts w:ascii="Times New Roman"/>
          <w:b/>
          <w:i w:val="false"/>
          <w:color w:val="000000"/>
        </w:rPr>
        <w:t xml:space="preserve"> 4-тарау. Басқарманың мүлкі</w:t>
      </w:r>
    </w:p>
    <w:bookmarkEnd w:id="15080"/>
    <w:bookmarkStart w:name="z15247" w:id="15081"/>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5081"/>
    <w:bookmarkStart w:name="z15248" w:id="1508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5082"/>
    <w:bookmarkStart w:name="z15249" w:id="1508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083"/>
    <w:bookmarkStart w:name="z15250" w:id="1508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084"/>
    <w:bookmarkStart w:name="z15251" w:id="15085"/>
    <w:p>
      <w:pPr>
        <w:spacing w:after="0"/>
        <w:ind w:left="0"/>
        <w:jc w:val="left"/>
      </w:pPr>
      <w:r>
        <w:rPr>
          <w:rFonts w:ascii="Times New Roman"/>
          <w:b/>
          <w:i w:val="false"/>
          <w:color w:val="000000"/>
        </w:rPr>
        <w:t xml:space="preserve"> 5-тарау. Басқарманы қайта ұйымдастыру және тарату</w:t>
      </w:r>
    </w:p>
    <w:bookmarkEnd w:id="15085"/>
    <w:bookmarkStart w:name="z15252" w:id="1508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0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163-қосымша</w:t>
            </w:r>
          </w:p>
        </w:tc>
      </w:tr>
    </w:tbl>
    <w:bookmarkStart w:name="z15254" w:id="1508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Алматы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15087"/>
    <w:bookmarkStart w:name="z15255" w:id="15088"/>
    <w:p>
      <w:pPr>
        <w:spacing w:after="0"/>
        <w:ind w:left="0"/>
        <w:jc w:val="left"/>
      </w:pPr>
      <w:r>
        <w:rPr>
          <w:rFonts w:ascii="Times New Roman"/>
          <w:b/>
          <w:i w:val="false"/>
          <w:color w:val="000000"/>
        </w:rPr>
        <w:t xml:space="preserve"> 1-тарау. Жалпы ережелер</w:t>
      </w:r>
    </w:p>
    <w:bookmarkEnd w:id="15088"/>
    <w:bookmarkStart w:name="z15256" w:id="1508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Алматы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089"/>
    <w:bookmarkStart w:name="z15257" w:id="1509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5090"/>
    <w:bookmarkStart w:name="z15258" w:id="15091"/>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5091"/>
    <w:bookmarkStart w:name="z15259" w:id="1509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5092"/>
    <w:bookmarkStart w:name="z15260" w:id="15093"/>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5093"/>
    <w:bookmarkStart w:name="z15261" w:id="1509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094"/>
    <w:bookmarkStart w:name="z15262" w:id="15095"/>
    <w:p>
      <w:pPr>
        <w:spacing w:after="0"/>
        <w:ind w:left="0"/>
        <w:jc w:val="both"/>
      </w:pPr>
      <w:r>
        <w:rPr>
          <w:rFonts w:ascii="Times New Roman"/>
          <w:b w:val="false"/>
          <w:i w:val="false"/>
          <w:color w:val="000000"/>
          <w:sz w:val="28"/>
        </w:rPr>
        <w:t>
      7. Басқарманың орналасқан жері – 010000, Қазақстан Республикасы, Нұр-Сұлтан, Сарыарқа ауданы, Желтоқсан көшесі, 46 үй.</w:t>
      </w:r>
    </w:p>
    <w:bookmarkEnd w:id="15095"/>
    <w:bookmarkStart w:name="z15263" w:id="1509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Алматы ауданы тауарлар мен көрсетілетін қызметтердің сапасы мен қауіпсіздігін бақылау басқармасы".</w:t>
      </w:r>
    </w:p>
    <w:bookmarkEnd w:id="15096"/>
    <w:bookmarkStart w:name="z15264" w:id="1509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097"/>
    <w:bookmarkStart w:name="z15265" w:id="1509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098"/>
    <w:bookmarkStart w:name="z15266" w:id="1509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099"/>
    <w:bookmarkStart w:name="z15267" w:id="15100"/>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5100"/>
    <w:bookmarkStart w:name="z15268" w:id="1510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101"/>
    <w:bookmarkStart w:name="z15269" w:id="15102"/>
    <w:p>
      <w:pPr>
        <w:spacing w:after="0"/>
        <w:ind w:left="0"/>
        <w:jc w:val="both"/>
      </w:pPr>
      <w:r>
        <w:rPr>
          <w:rFonts w:ascii="Times New Roman"/>
          <w:b w:val="false"/>
          <w:i w:val="false"/>
          <w:color w:val="000000"/>
          <w:sz w:val="28"/>
        </w:rPr>
        <w:t xml:space="preserve">
      12. Міндеттері: </w:t>
      </w:r>
    </w:p>
    <w:bookmarkEnd w:id="15102"/>
    <w:bookmarkStart w:name="z15270" w:id="1510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103"/>
    <w:bookmarkStart w:name="z15271" w:id="15104"/>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5104"/>
    <w:bookmarkStart w:name="z15272" w:id="15105"/>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5105"/>
    <w:bookmarkStart w:name="z15273" w:id="15106"/>
    <w:p>
      <w:pPr>
        <w:spacing w:after="0"/>
        <w:ind w:left="0"/>
        <w:jc w:val="both"/>
      </w:pPr>
      <w:r>
        <w:rPr>
          <w:rFonts w:ascii="Times New Roman"/>
          <w:b w:val="false"/>
          <w:i w:val="false"/>
          <w:color w:val="000000"/>
          <w:sz w:val="28"/>
        </w:rPr>
        <w:t xml:space="preserve">
      13. Функциялары: </w:t>
      </w:r>
    </w:p>
    <w:bookmarkEnd w:id="15106"/>
    <w:bookmarkStart w:name="z15274" w:id="1510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107"/>
    <w:bookmarkStart w:name="z15275" w:id="1510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108"/>
    <w:bookmarkStart w:name="z15276" w:id="1510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109"/>
    <w:bookmarkStart w:name="z15277" w:id="1511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110"/>
    <w:bookmarkStart w:name="z15278" w:id="1511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111"/>
    <w:bookmarkStart w:name="z15279" w:id="1511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112"/>
    <w:bookmarkStart w:name="z15280" w:id="1511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113"/>
    <w:bookmarkStart w:name="z15281" w:id="1511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114"/>
    <w:bookmarkStart w:name="z15282" w:id="15115"/>
    <w:p>
      <w:pPr>
        <w:spacing w:after="0"/>
        <w:ind w:left="0"/>
        <w:jc w:val="both"/>
      </w:pPr>
      <w:r>
        <w:rPr>
          <w:rFonts w:ascii="Times New Roman"/>
          <w:b w:val="false"/>
          <w:i w:val="false"/>
          <w:color w:val="000000"/>
          <w:sz w:val="28"/>
        </w:rPr>
        <w:t>
      9) құзыретінің шегінде мониторинг жүргізу;</w:t>
      </w:r>
    </w:p>
    <w:bookmarkEnd w:id="15115"/>
    <w:bookmarkStart w:name="z15283" w:id="15116"/>
    <w:p>
      <w:pPr>
        <w:spacing w:after="0"/>
        <w:ind w:left="0"/>
        <w:jc w:val="both"/>
      </w:pPr>
      <w:r>
        <w:rPr>
          <w:rFonts w:ascii="Times New Roman"/>
          <w:b w:val="false"/>
          <w:i w:val="false"/>
          <w:color w:val="000000"/>
          <w:sz w:val="28"/>
        </w:rPr>
        <w:t>
      10) тамақ өнімі қауіпсіздігін қамтамасыз ету;</w:t>
      </w:r>
    </w:p>
    <w:bookmarkEnd w:id="15116"/>
    <w:bookmarkStart w:name="z15284" w:id="1511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117"/>
    <w:bookmarkStart w:name="z15285" w:id="1511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118"/>
    <w:bookmarkStart w:name="z15286" w:id="1511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119"/>
    <w:bookmarkStart w:name="z15287" w:id="1512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5120"/>
    <w:bookmarkStart w:name="z15288" w:id="1512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121"/>
    <w:bookmarkStart w:name="z15289" w:id="15122"/>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122"/>
    <w:bookmarkStart w:name="z15290" w:id="1512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123"/>
    <w:bookmarkStart w:name="z15291" w:id="1512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124"/>
    <w:bookmarkStart w:name="z15292" w:id="1512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125"/>
    <w:bookmarkStart w:name="z15293" w:id="1512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126"/>
    <w:bookmarkStart w:name="z15294" w:id="1512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127"/>
    <w:bookmarkStart w:name="z15295" w:id="1512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128"/>
    <w:bookmarkStart w:name="z15296" w:id="1512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129"/>
    <w:bookmarkStart w:name="z15297" w:id="1513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130"/>
    <w:bookmarkStart w:name="z15298" w:id="1513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131"/>
    <w:bookmarkStart w:name="z15299" w:id="1513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132"/>
    <w:bookmarkStart w:name="z15300" w:id="1513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133"/>
    <w:bookmarkStart w:name="z15301" w:id="1513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134"/>
    <w:bookmarkStart w:name="z15302" w:id="1513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135"/>
    <w:bookmarkStart w:name="z15303" w:id="1513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136"/>
    <w:bookmarkStart w:name="z15304" w:id="1513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137"/>
    <w:bookmarkStart w:name="z15305" w:id="1513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138"/>
    <w:bookmarkStart w:name="z15306" w:id="15139"/>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139"/>
    <w:bookmarkStart w:name="z15307" w:id="1514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140"/>
    <w:bookmarkStart w:name="z15308" w:id="1514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141"/>
    <w:bookmarkStart w:name="z15309" w:id="1514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142"/>
    <w:bookmarkStart w:name="z15310" w:id="1514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143"/>
    <w:bookmarkStart w:name="z15311" w:id="1514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144"/>
    <w:bookmarkStart w:name="z15312" w:id="15145"/>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145"/>
    <w:bookmarkStart w:name="z15313" w:id="1514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146"/>
    <w:bookmarkStart w:name="z15314" w:id="1514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147"/>
    <w:bookmarkStart w:name="z15315" w:id="15148"/>
    <w:p>
      <w:pPr>
        <w:spacing w:after="0"/>
        <w:ind w:left="0"/>
        <w:jc w:val="both"/>
      </w:pPr>
      <w:r>
        <w:rPr>
          <w:rFonts w:ascii="Times New Roman"/>
          <w:b w:val="false"/>
          <w:i w:val="false"/>
          <w:color w:val="000000"/>
          <w:sz w:val="28"/>
        </w:rPr>
        <w:t>
      42) реттелетін салада түсіндіру жұмысын ұйымдастыру;</w:t>
      </w:r>
    </w:p>
    <w:bookmarkEnd w:id="15148"/>
    <w:bookmarkStart w:name="z15316" w:id="1514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149"/>
    <w:bookmarkStart w:name="z15317" w:id="1515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150"/>
    <w:bookmarkStart w:name="z15318" w:id="15151"/>
    <w:p>
      <w:pPr>
        <w:spacing w:after="0"/>
        <w:ind w:left="0"/>
        <w:jc w:val="both"/>
      </w:pPr>
      <w:r>
        <w:rPr>
          <w:rFonts w:ascii="Times New Roman"/>
          <w:b w:val="false"/>
          <w:i w:val="false"/>
          <w:color w:val="000000"/>
          <w:sz w:val="28"/>
        </w:rPr>
        <w:t>
      14. Құқықтары мен міндеттері:</w:t>
      </w:r>
    </w:p>
    <w:bookmarkEnd w:id="15151"/>
    <w:bookmarkStart w:name="z15319" w:id="1515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152"/>
    <w:bookmarkStart w:name="z15320" w:id="1515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153"/>
    <w:bookmarkStart w:name="z15321" w:id="1515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154"/>
    <w:bookmarkStart w:name="z15322" w:id="1515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155"/>
    <w:bookmarkStart w:name="z15323" w:id="1515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156"/>
    <w:bookmarkStart w:name="z15324" w:id="1515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157"/>
    <w:bookmarkStart w:name="z15325" w:id="1515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158"/>
    <w:bookmarkStart w:name="z15326" w:id="1515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159"/>
    <w:bookmarkStart w:name="z15327" w:id="1516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160"/>
    <w:bookmarkStart w:name="z15328" w:id="1516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161"/>
    <w:bookmarkStart w:name="z15329" w:id="15162"/>
    <w:p>
      <w:pPr>
        <w:spacing w:after="0"/>
        <w:ind w:left="0"/>
        <w:jc w:val="left"/>
      </w:pPr>
      <w:r>
        <w:rPr>
          <w:rFonts w:ascii="Times New Roman"/>
          <w:b/>
          <w:i w:val="false"/>
          <w:color w:val="000000"/>
        </w:rPr>
        <w:t xml:space="preserve"> 3-тарау. Басқарманың қызметін ұйымдастыру</w:t>
      </w:r>
    </w:p>
    <w:bookmarkEnd w:id="15162"/>
    <w:bookmarkStart w:name="z15330" w:id="1516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163"/>
    <w:bookmarkStart w:name="z15331" w:id="1516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164"/>
    <w:bookmarkStart w:name="z15332" w:id="1516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165"/>
    <w:bookmarkStart w:name="z15333" w:id="15166"/>
    <w:p>
      <w:pPr>
        <w:spacing w:after="0"/>
        <w:ind w:left="0"/>
        <w:jc w:val="both"/>
      </w:pPr>
      <w:r>
        <w:rPr>
          <w:rFonts w:ascii="Times New Roman"/>
          <w:b w:val="false"/>
          <w:i w:val="false"/>
          <w:color w:val="000000"/>
          <w:sz w:val="28"/>
        </w:rPr>
        <w:t xml:space="preserve">
      18. Басқарма басшысының өкілеттіктері: </w:t>
      </w:r>
    </w:p>
    <w:bookmarkEnd w:id="15166"/>
    <w:bookmarkStart w:name="z15334" w:id="1516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167"/>
    <w:bookmarkStart w:name="z15335" w:id="1516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168"/>
    <w:bookmarkStart w:name="z15336" w:id="1516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169"/>
    <w:bookmarkStart w:name="z15337" w:id="1517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170"/>
    <w:bookmarkStart w:name="z15338" w:id="1517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171"/>
    <w:bookmarkStart w:name="z15339" w:id="15172"/>
    <w:p>
      <w:pPr>
        <w:spacing w:after="0"/>
        <w:ind w:left="0"/>
        <w:jc w:val="left"/>
      </w:pPr>
      <w:r>
        <w:rPr>
          <w:rFonts w:ascii="Times New Roman"/>
          <w:b/>
          <w:i w:val="false"/>
          <w:color w:val="000000"/>
        </w:rPr>
        <w:t xml:space="preserve"> 4-тарау. Басқарманың мүлкі</w:t>
      </w:r>
    </w:p>
    <w:bookmarkEnd w:id="15172"/>
    <w:bookmarkStart w:name="z15340" w:id="1517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5173"/>
    <w:bookmarkStart w:name="z15341" w:id="15174"/>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5174"/>
    <w:bookmarkStart w:name="z15342" w:id="1517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175"/>
    <w:bookmarkStart w:name="z15343" w:id="1517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176"/>
    <w:bookmarkStart w:name="z15344" w:id="15177"/>
    <w:p>
      <w:pPr>
        <w:spacing w:after="0"/>
        <w:ind w:left="0"/>
        <w:jc w:val="left"/>
      </w:pPr>
      <w:r>
        <w:rPr>
          <w:rFonts w:ascii="Times New Roman"/>
          <w:b/>
          <w:i w:val="false"/>
          <w:color w:val="000000"/>
        </w:rPr>
        <w:t xml:space="preserve"> 5-тарау. Басқарманы қайта ұйымдастыру және тарату</w:t>
      </w:r>
    </w:p>
    <w:bookmarkEnd w:id="15177"/>
    <w:bookmarkStart w:name="z15345" w:id="1517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164-қосымша</w:t>
            </w:r>
          </w:p>
        </w:tc>
      </w:tr>
    </w:tbl>
    <w:bookmarkStart w:name="z15347" w:id="1517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Байқоңыр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15179"/>
    <w:bookmarkStart w:name="z15348" w:id="15180"/>
    <w:p>
      <w:pPr>
        <w:spacing w:after="0"/>
        <w:ind w:left="0"/>
        <w:jc w:val="left"/>
      </w:pPr>
      <w:r>
        <w:rPr>
          <w:rFonts w:ascii="Times New Roman"/>
          <w:b/>
          <w:i w:val="false"/>
          <w:color w:val="000000"/>
        </w:rPr>
        <w:t xml:space="preserve"> 1-тарау. Жалпы ережелер</w:t>
      </w:r>
    </w:p>
    <w:bookmarkEnd w:id="15180"/>
    <w:bookmarkStart w:name="z15349" w:id="1518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Байқоңыр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181"/>
    <w:bookmarkStart w:name="z15350" w:id="1518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5182"/>
    <w:bookmarkStart w:name="z15351" w:id="15183"/>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5183"/>
    <w:bookmarkStart w:name="z15352" w:id="1518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5184"/>
    <w:bookmarkStart w:name="z15353" w:id="15185"/>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5185"/>
    <w:bookmarkStart w:name="z15354" w:id="1518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186"/>
    <w:bookmarkStart w:name="z15355" w:id="15187"/>
    <w:p>
      <w:pPr>
        <w:spacing w:after="0"/>
        <w:ind w:left="0"/>
        <w:jc w:val="both"/>
      </w:pPr>
      <w:r>
        <w:rPr>
          <w:rFonts w:ascii="Times New Roman"/>
          <w:b w:val="false"/>
          <w:i w:val="false"/>
          <w:color w:val="000000"/>
          <w:sz w:val="28"/>
        </w:rPr>
        <w:t>
      7. Басқарманың орналасқан жері – 010000, Қазақстан Республикасы, Нұр-Сұлтан, Сарыарқа ауданы, Желтоқсан көшесі, 46 үй.</w:t>
      </w:r>
    </w:p>
    <w:bookmarkEnd w:id="15187"/>
    <w:bookmarkStart w:name="z15356" w:id="1518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Байқоңыр ауданы тауарлар мен көрсетілетін қызметтердің сапасы мен қауіпсіздігін бақылау басқармасы".</w:t>
      </w:r>
    </w:p>
    <w:bookmarkEnd w:id="15188"/>
    <w:bookmarkStart w:name="z15357" w:id="1518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189"/>
    <w:bookmarkStart w:name="z15358" w:id="1519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190"/>
    <w:bookmarkStart w:name="z15359" w:id="1519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191"/>
    <w:bookmarkStart w:name="z15360" w:id="15192"/>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5192"/>
    <w:bookmarkStart w:name="z15361" w:id="1519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193"/>
    <w:bookmarkStart w:name="z15362" w:id="15194"/>
    <w:p>
      <w:pPr>
        <w:spacing w:after="0"/>
        <w:ind w:left="0"/>
        <w:jc w:val="both"/>
      </w:pPr>
      <w:r>
        <w:rPr>
          <w:rFonts w:ascii="Times New Roman"/>
          <w:b w:val="false"/>
          <w:i w:val="false"/>
          <w:color w:val="000000"/>
          <w:sz w:val="28"/>
        </w:rPr>
        <w:t xml:space="preserve">
      12. Міндеттері: </w:t>
      </w:r>
    </w:p>
    <w:bookmarkEnd w:id="15194"/>
    <w:bookmarkStart w:name="z15363" w:id="1519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195"/>
    <w:bookmarkStart w:name="z15364" w:id="15196"/>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5196"/>
    <w:bookmarkStart w:name="z15365" w:id="15197"/>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5197"/>
    <w:bookmarkStart w:name="z15366" w:id="15198"/>
    <w:p>
      <w:pPr>
        <w:spacing w:after="0"/>
        <w:ind w:left="0"/>
        <w:jc w:val="both"/>
      </w:pPr>
      <w:r>
        <w:rPr>
          <w:rFonts w:ascii="Times New Roman"/>
          <w:b w:val="false"/>
          <w:i w:val="false"/>
          <w:color w:val="000000"/>
          <w:sz w:val="28"/>
        </w:rPr>
        <w:t xml:space="preserve">
      13. Функциялары: </w:t>
      </w:r>
    </w:p>
    <w:bookmarkEnd w:id="15198"/>
    <w:bookmarkStart w:name="z15367" w:id="1519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199"/>
    <w:bookmarkStart w:name="z15368" w:id="1520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200"/>
    <w:bookmarkStart w:name="z15369" w:id="1520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201"/>
    <w:bookmarkStart w:name="z15370" w:id="1520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202"/>
    <w:bookmarkStart w:name="z15371" w:id="1520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203"/>
    <w:bookmarkStart w:name="z15372" w:id="1520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204"/>
    <w:bookmarkStart w:name="z15373" w:id="1520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205"/>
    <w:bookmarkStart w:name="z15374" w:id="1520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206"/>
    <w:bookmarkStart w:name="z15375" w:id="15207"/>
    <w:p>
      <w:pPr>
        <w:spacing w:after="0"/>
        <w:ind w:left="0"/>
        <w:jc w:val="both"/>
      </w:pPr>
      <w:r>
        <w:rPr>
          <w:rFonts w:ascii="Times New Roman"/>
          <w:b w:val="false"/>
          <w:i w:val="false"/>
          <w:color w:val="000000"/>
          <w:sz w:val="28"/>
        </w:rPr>
        <w:t>
      9) құзыретінің шегінде мониторинг жүргізу;</w:t>
      </w:r>
    </w:p>
    <w:bookmarkEnd w:id="15207"/>
    <w:bookmarkStart w:name="z15376" w:id="15208"/>
    <w:p>
      <w:pPr>
        <w:spacing w:after="0"/>
        <w:ind w:left="0"/>
        <w:jc w:val="both"/>
      </w:pPr>
      <w:r>
        <w:rPr>
          <w:rFonts w:ascii="Times New Roman"/>
          <w:b w:val="false"/>
          <w:i w:val="false"/>
          <w:color w:val="000000"/>
          <w:sz w:val="28"/>
        </w:rPr>
        <w:t>
      10) тамақ өнімі қауіпсіздігін қамтамасыз ету;</w:t>
      </w:r>
    </w:p>
    <w:bookmarkEnd w:id="15208"/>
    <w:bookmarkStart w:name="z15377" w:id="1520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209"/>
    <w:bookmarkStart w:name="z15378" w:id="1521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210"/>
    <w:bookmarkStart w:name="z15379" w:id="1521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211"/>
    <w:bookmarkStart w:name="z15380" w:id="15212"/>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5212"/>
    <w:bookmarkStart w:name="z15381" w:id="1521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213"/>
    <w:bookmarkStart w:name="z15382" w:id="1521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214"/>
    <w:bookmarkStart w:name="z15383" w:id="1521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215"/>
    <w:bookmarkStart w:name="z15384" w:id="1521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216"/>
    <w:bookmarkStart w:name="z15385" w:id="1521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217"/>
    <w:bookmarkStart w:name="z15386" w:id="1521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218"/>
    <w:bookmarkStart w:name="z15387" w:id="1521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219"/>
    <w:bookmarkStart w:name="z15388" w:id="1522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220"/>
    <w:bookmarkStart w:name="z15389" w:id="1522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221"/>
    <w:bookmarkStart w:name="z15390" w:id="15222"/>
    <w:p>
      <w:pPr>
        <w:spacing w:after="0"/>
        <w:ind w:left="0"/>
        <w:jc w:val="both"/>
      </w:pPr>
      <w:r>
        <w:rPr>
          <w:rFonts w:ascii="Times New Roman"/>
          <w:b w:val="false"/>
          <w:i w:val="false"/>
          <w:color w:val="000000"/>
          <w:sz w:val="28"/>
        </w:rPr>
        <w:t>
      24) "Әкімшілік құқық бұзушылық туралы" Қазақстан Республикасының v белгіленген тәртіппен әкімшілік құқық бұзушылық туралы істерді қозғау, қарау және әкімшілік жазалар қолдану;</w:t>
      </w:r>
    </w:p>
    <w:bookmarkEnd w:id="15222"/>
    <w:bookmarkStart w:name="z15391" w:id="1522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223"/>
    <w:bookmarkStart w:name="z15392" w:id="1522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224"/>
    <w:bookmarkStart w:name="z15393" w:id="1522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225"/>
    <w:bookmarkStart w:name="z15394" w:id="1522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226"/>
    <w:bookmarkStart w:name="z15395" w:id="1522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227"/>
    <w:bookmarkStart w:name="z15396" w:id="1522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228"/>
    <w:bookmarkStart w:name="z15397" w:id="1522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229"/>
    <w:bookmarkStart w:name="z15398" w:id="1523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230"/>
    <w:bookmarkStart w:name="z15399" w:id="1523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231"/>
    <w:bookmarkStart w:name="z15400" w:id="1523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232"/>
    <w:bookmarkStart w:name="z15401" w:id="1523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233"/>
    <w:bookmarkStart w:name="z15402" w:id="1523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234"/>
    <w:bookmarkStart w:name="z15403" w:id="1523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235"/>
    <w:bookmarkStart w:name="z15404" w:id="1523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236"/>
    <w:bookmarkStart w:name="z15405" w:id="1523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237"/>
    <w:bookmarkStart w:name="z15406" w:id="1523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238"/>
    <w:bookmarkStart w:name="z15407" w:id="1523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239"/>
    <w:bookmarkStart w:name="z15408" w:id="15240"/>
    <w:p>
      <w:pPr>
        <w:spacing w:after="0"/>
        <w:ind w:left="0"/>
        <w:jc w:val="both"/>
      </w:pPr>
      <w:r>
        <w:rPr>
          <w:rFonts w:ascii="Times New Roman"/>
          <w:b w:val="false"/>
          <w:i w:val="false"/>
          <w:color w:val="000000"/>
          <w:sz w:val="28"/>
        </w:rPr>
        <w:t>
      42) реттелетін салада түсіндіру жұмысын ұйымдастыру;</w:t>
      </w:r>
    </w:p>
    <w:bookmarkEnd w:id="15240"/>
    <w:bookmarkStart w:name="z15409" w:id="1524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241"/>
    <w:bookmarkStart w:name="z15410" w:id="1524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242"/>
    <w:bookmarkStart w:name="z15411" w:id="15243"/>
    <w:p>
      <w:pPr>
        <w:spacing w:after="0"/>
        <w:ind w:left="0"/>
        <w:jc w:val="both"/>
      </w:pPr>
      <w:r>
        <w:rPr>
          <w:rFonts w:ascii="Times New Roman"/>
          <w:b w:val="false"/>
          <w:i w:val="false"/>
          <w:color w:val="000000"/>
          <w:sz w:val="28"/>
        </w:rPr>
        <w:t>
      14. Құқықтары мен міндеттері:</w:t>
      </w:r>
    </w:p>
    <w:bookmarkEnd w:id="15243"/>
    <w:bookmarkStart w:name="z15412" w:id="1524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244"/>
    <w:bookmarkStart w:name="z15413" w:id="1524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245"/>
    <w:bookmarkStart w:name="z15414" w:id="152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246"/>
    <w:bookmarkStart w:name="z15415" w:id="1524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247"/>
    <w:bookmarkStart w:name="z15416" w:id="1524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248"/>
    <w:bookmarkStart w:name="z15417" w:id="1524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249"/>
    <w:bookmarkStart w:name="z15418" w:id="1525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250"/>
    <w:bookmarkStart w:name="z15419" w:id="152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251"/>
    <w:bookmarkStart w:name="z15420" w:id="1525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252"/>
    <w:bookmarkStart w:name="z15421" w:id="1525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253"/>
    <w:bookmarkStart w:name="z15422" w:id="15254"/>
    <w:p>
      <w:pPr>
        <w:spacing w:after="0"/>
        <w:ind w:left="0"/>
        <w:jc w:val="left"/>
      </w:pPr>
      <w:r>
        <w:rPr>
          <w:rFonts w:ascii="Times New Roman"/>
          <w:b/>
          <w:i w:val="false"/>
          <w:color w:val="000000"/>
        </w:rPr>
        <w:t xml:space="preserve"> 3-тарау. Басқарманың қызметін ұйымдастыру</w:t>
      </w:r>
    </w:p>
    <w:bookmarkEnd w:id="15254"/>
    <w:bookmarkStart w:name="z15423" w:id="1525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255"/>
    <w:bookmarkStart w:name="z15424" w:id="1525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256"/>
    <w:bookmarkStart w:name="z15425" w:id="1525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257"/>
    <w:bookmarkStart w:name="z15426" w:id="15258"/>
    <w:p>
      <w:pPr>
        <w:spacing w:after="0"/>
        <w:ind w:left="0"/>
        <w:jc w:val="both"/>
      </w:pPr>
      <w:r>
        <w:rPr>
          <w:rFonts w:ascii="Times New Roman"/>
          <w:b w:val="false"/>
          <w:i w:val="false"/>
          <w:color w:val="000000"/>
          <w:sz w:val="28"/>
        </w:rPr>
        <w:t xml:space="preserve">
      18. Басқарма басшысының өкілеттіктері: </w:t>
      </w:r>
    </w:p>
    <w:bookmarkEnd w:id="15258"/>
    <w:bookmarkStart w:name="z15427" w:id="1525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259"/>
    <w:bookmarkStart w:name="z15428" w:id="152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260"/>
    <w:bookmarkStart w:name="z15429" w:id="1526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261"/>
    <w:bookmarkStart w:name="z15430" w:id="152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262"/>
    <w:bookmarkStart w:name="z15431" w:id="1526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263"/>
    <w:bookmarkStart w:name="z15432" w:id="15264"/>
    <w:p>
      <w:pPr>
        <w:spacing w:after="0"/>
        <w:ind w:left="0"/>
        <w:jc w:val="left"/>
      </w:pPr>
      <w:r>
        <w:rPr>
          <w:rFonts w:ascii="Times New Roman"/>
          <w:b/>
          <w:i w:val="false"/>
          <w:color w:val="000000"/>
        </w:rPr>
        <w:t xml:space="preserve"> 4-тарау. Басқарманың мүлкі</w:t>
      </w:r>
    </w:p>
    <w:bookmarkEnd w:id="15264"/>
    <w:bookmarkStart w:name="z15433" w:id="15265"/>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5265"/>
    <w:bookmarkStart w:name="z15434" w:id="15266"/>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5266"/>
    <w:bookmarkStart w:name="z15435" w:id="1526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267"/>
    <w:bookmarkStart w:name="z15436" w:id="1526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268"/>
    <w:bookmarkStart w:name="z15437" w:id="15269"/>
    <w:p>
      <w:pPr>
        <w:spacing w:after="0"/>
        <w:ind w:left="0"/>
        <w:jc w:val="left"/>
      </w:pPr>
      <w:r>
        <w:rPr>
          <w:rFonts w:ascii="Times New Roman"/>
          <w:b/>
          <w:i w:val="false"/>
          <w:color w:val="000000"/>
        </w:rPr>
        <w:t xml:space="preserve"> 5-тарау. Басқарманы қайта ұйымдастыру және тарату</w:t>
      </w:r>
    </w:p>
    <w:bookmarkEnd w:id="15269"/>
    <w:bookmarkStart w:name="z15438" w:id="1527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165-қосымша</w:t>
            </w:r>
          </w:p>
        </w:tc>
      </w:tr>
    </w:tbl>
    <w:bookmarkStart w:name="z15440" w:id="1527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Есіл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15271"/>
    <w:bookmarkStart w:name="z15441" w:id="15272"/>
    <w:p>
      <w:pPr>
        <w:spacing w:after="0"/>
        <w:ind w:left="0"/>
        <w:jc w:val="left"/>
      </w:pPr>
      <w:r>
        <w:rPr>
          <w:rFonts w:ascii="Times New Roman"/>
          <w:b/>
          <w:i w:val="false"/>
          <w:color w:val="000000"/>
        </w:rPr>
        <w:t xml:space="preserve"> 1-тарау. Жалпы ережелер</w:t>
      </w:r>
    </w:p>
    <w:bookmarkEnd w:id="15272"/>
    <w:bookmarkStart w:name="z15442" w:id="1527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Есіл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273"/>
    <w:bookmarkStart w:name="z15443" w:id="1527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5274"/>
    <w:bookmarkStart w:name="z15444" w:id="15275"/>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5275"/>
    <w:bookmarkStart w:name="z15445" w:id="1527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5276"/>
    <w:bookmarkStart w:name="z15446" w:id="15277"/>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5277"/>
    <w:bookmarkStart w:name="z15447" w:id="1527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278"/>
    <w:bookmarkStart w:name="z15448" w:id="15279"/>
    <w:p>
      <w:pPr>
        <w:spacing w:after="0"/>
        <w:ind w:left="0"/>
        <w:jc w:val="both"/>
      </w:pPr>
      <w:r>
        <w:rPr>
          <w:rFonts w:ascii="Times New Roman"/>
          <w:b w:val="false"/>
          <w:i w:val="false"/>
          <w:color w:val="000000"/>
          <w:sz w:val="28"/>
        </w:rPr>
        <w:t>
      7. Басқарманың орналасқан жері – 010000, Қазақстан Республикасы, Нұр-Сұлтан, Есіл ауданы, Сығанақ көшесі, 29 үй.</w:t>
      </w:r>
    </w:p>
    <w:bookmarkEnd w:id="15279"/>
    <w:bookmarkStart w:name="z15449" w:id="1528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Есіл ауданы тауарлар мен көрсетілетін қызметтердің сапасы мен қауіпсіздігін бақылау басқармасы".</w:t>
      </w:r>
    </w:p>
    <w:bookmarkEnd w:id="15280"/>
    <w:bookmarkStart w:name="z15450" w:id="1528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281"/>
    <w:bookmarkStart w:name="z15451" w:id="1528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282"/>
    <w:bookmarkStart w:name="z15452" w:id="1528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283"/>
    <w:bookmarkStart w:name="z15453" w:id="15284"/>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5284"/>
    <w:bookmarkStart w:name="z15454" w:id="1528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285"/>
    <w:bookmarkStart w:name="z15455" w:id="15286"/>
    <w:p>
      <w:pPr>
        <w:spacing w:after="0"/>
        <w:ind w:left="0"/>
        <w:jc w:val="both"/>
      </w:pPr>
      <w:r>
        <w:rPr>
          <w:rFonts w:ascii="Times New Roman"/>
          <w:b w:val="false"/>
          <w:i w:val="false"/>
          <w:color w:val="000000"/>
          <w:sz w:val="28"/>
        </w:rPr>
        <w:t xml:space="preserve">
      12. Міндеттері: </w:t>
      </w:r>
    </w:p>
    <w:bookmarkEnd w:id="15286"/>
    <w:bookmarkStart w:name="z15456" w:id="1528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287"/>
    <w:bookmarkStart w:name="z15457" w:id="15288"/>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5288"/>
    <w:bookmarkStart w:name="z15458" w:id="15289"/>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5289"/>
    <w:bookmarkStart w:name="z15459" w:id="15290"/>
    <w:p>
      <w:pPr>
        <w:spacing w:after="0"/>
        <w:ind w:left="0"/>
        <w:jc w:val="both"/>
      </w:pPr>
      <w:r>
        <w:rPr>
          <w:rFonts w:ascii="Times New Roman"/>
          <w:b w:val="false"/>
          <w:i w:val="false"/>
          <w:color w:val="000000"/>
          <w:sz w:val="28"/>
        </w:rPr>
        <w:t xml:space="preserve">
      13. Функциялары: </w:t>
      </w:r>
    </w:p>
    <w:bookmarkEnd w:id="15290"/>
    <w:bookmarkStart w:name="z15460" w:id="1529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291"/>
    <w:bookmarkStart w:name="z15461" w:id="1529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292"/>
    <w:bookmarkStart w:name="z15462" w:id="1529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293"/>
    <w:bookmarkStart w:name="z15463" w:id="1529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294"/>
    <w:bookmarkStart w:name="z15464" w:id="1529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295"/>
    <w:bookmarkStart w:name="z15465" w:id="1529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296"/>
    <w:bookmarkStart w:name="z15466" w:id="1529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297"/>
    <w:bookmarkStart w:name="z15467" w:id="1529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298"/>
    <w:bookmarkStart w:name="z15468" w:id="15299"/>
    <w:p>
      <w:pPr>
        <w:spacing w:after="0"/>
        <w:ind w:left="0"/>
        <w:jc w:val="both"/>
      </w:pPr>
      <w:r>
        <w:rPr>
          <w:rFonts w:ascii="Times New Roman"/>
          <w:b w:val="false"/>
          <w:i w:val="false"/>
          <w:color w:val="000000"/>
          <w:sz w:val="28"/>
        </w:rPr>
        <w:t>
      9) құзыретінің шегінде мониторинг жүргізу;</w:t>
      </w:r>
    </w:p>
    <w:bookmarkEnd w:id="15299"/>
    <w:bookmarkStart w:name="z15469" w:id="15300"/>
    <w:p>
      <w:pPr>
        <w:spacing w:after="0"/>
        <w:ind w:left="0"/>
        <w:jc w:val="both"/>
      </w:pPr>
      <w:r>
        <w:rPr>
          <w:rFonts w:ascii="Times New Roman"/>
          <w:b w:val="false"/>
          <w:i w:val="false"/>
          <w:color w:val="000000"/>
          <w:sz w:val="28"/>
        </w:rPr>
        <w:t>
      10) тамақ өнімі қауіпсіздігін қамтамасыз ету;</w:t>
      </w:r>
    </w:p>
    <w:bookmarkEnd w:id="15300"/>
    <w:bookmarkStart w:name="z15470" w:id="1530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301"/>
    <w:bookmarkStart w:name="z15471" w:id="1530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302"/>
    <w:bookmarkStart w:name="z15472" w:id="1530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303"/>
    <w:bookmarkStart w:name="z15473" w:id="1530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5304"/>
    <w:bookmarkStart w:name="z15474" w:id="1530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305"/>
    <w:bookmarkStart w:name="z15475" w:id="1530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306"/>
    <w:bookmarkStart w:name="z15476" w:id="1530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307"/>
    <w:bookmarkStart w:name="z15477" w:id="1530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308"/>
    <w:bookmarkStart w:name="z15478" w:id="1530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309"/>
    <w:bookmarkStart w:name="z15479" w:id="1531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310"/>
    <w:bookmarkStart w:name="z15480" w:id="1531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311"/>
    <w:bookmarkStart w:name="z15481" w:id="1531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312"/>
    <w:bookmarkStart w:name="z15482" w:id="1531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313"/>
    <w:bookmarkStart w:name="z15483" w:id="1531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314"/>
    <w:bookmarkStart w:name="z15484" w:id="1531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315"/>
    <w:bookmarkStart w:name="z15485" w:id="1531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316"/>
    <w:bookmarkStart w:name="z15486" w:id="1531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317"/>
    <w:bookmarkStart w:name="z15487" w:id="1531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318"/>
    <w:bookmarkStart w:name="z15488" w:id="15319"/>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319"/>
    <w:bookmarkStart w:name="z15489" w:id="1532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320"/>
    <w:bookmarkStart w:name="z15490" w:id="1532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321"/>
    <w:bookmarkStart w:name="z15491" w:id="1532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322"/>
    <w:bookmarkStart w:name="z15492" w:id="1532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323"/>
    <w:bookmarkStart w:name="z15493" w:id="1532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324"/>
    <w:bookmarkStart w:name="z15494" w:id="1532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325"/>
    <w:bookmarkStart w:name="z15495" w:id="1532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326"/>
    <w:bookmarkStart w:name="z15496" w:id="1532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327"/>
    <w:bookmarkStart w:name="z15497" w:id="1532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328"/>
    <w:bookmarkStart w:name="z15498" w:id="1532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329"/>
    <w:bookmarkStart w:name="z15499" w:id="1533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330"/>
    <w:bookmarkStart w:name="z15500" w:id="1533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331"/>
    <w:bookmarkStart w:name="z15501" w:id="15332"/>
    <w:p>
      <w:pPr>
        <w:spacing w:after="0"/>
        <w:ind w:left="0"/>
        <w:jc w:val="both"/>
      </w:pPr>
      <w:r>
        <w:rPr>
          <w:rFonts w:ascii="Times New Roman"/>
          <w:b w:val="false"/>
          <w:i w:val="false"/>
          <w:color w:val="000000"/>
          <w:sz w:val="28"/>
        </w:rPr>
        <w:t>
      42) реттелетін салада түсіндіру жұмысын ұйымдастыру;</w:t>
      </w:r>
    </w:p>
    <w:bookmarkEnd w:id="15332"/>
    <w:bookmarkStart w:name="z15502" w:id="1533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333"/>
    <w:bookmarkStart w:name="z15503" w:id="1533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334"/>
    <w:bookmarkStart w:name="z15504" w:id="15335"/>
    <w:p>
      <w:pPr>
        <w:spacing w:after="0"/>
        <w:ind w:left="0"/>
        <w:jc w:val="both"/>
      </w:pPr>
      <w:r>
        <w:rPr>
          <w:rFonts w:ascii="Times New Roman"/>
          <w:b w:val="false"/>
          <w:i w:val="false"/>
          <w:color w:val="000000"/>
          <w:sz w:val="28"/>
        </w:rPr>
        <w:t>
      14. Құқықтары мен міндеттері:</w:t>
      </w:r>
    </w:p>
    <w:bookmarkEnd w:id="15335"/>
    <w:bookmarkStart w:name="z15505" w:id="1533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336"/>
    <w:bookmarkStart w:name="z15506" w:id="1533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337"/>
    <w:bookmarkStart w:name="z15507" w:id="153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338"/>
    <w:bookmarkStart w:name="z15508" w:id="1533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339"/>
    <w:bookmarkStart w:name="z15509" w:id="1534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340"/>
    <w:bookmarkStart w:name="z15510" w:id="1534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341"/>
    <w:bookmarkStart w:name="z15511" w:id="1534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342"/>
    <w:bookmarkStart w:name="z15512" w:id="153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343"/>
    <w:bookmarkStart w:name="z15513" w:id="1534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344"/>
    <w:bookmarkStart w:name="z15514" w:id="1534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345"/>
    <w:bookmarkStart w:name="z15515" w:id="15346"/>
    <w:p>
      <w:pPr>
        <w:spacing w:after="0"/>
        <w:ind w:left="0"/>
        <w:jc w:val="left"/>
      </w:pPr>
      <w:r>
        <w:rPr>
          <w:rFonts w:ascii="Times New Roman"/>
          <w:b/>
          <w:i w:val="false"/>
          <w:color w:val="000000"/>
        </w:rPr>
        <w:t xml:space="preserve"> 3-тарау. Басқарманың қызметін ұйымдастыру</w:t>
      </w:r>
    </w:p>
    <w:bookmarkEnd w:id="15346"/>
    <w:bookmarkStart w:name="z15516" w:id="1534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347"/>
    <w:bookmarkStart w:name="z15517" w:id="1534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348"/>
    <w:bookmarkStart w:name="z15518" w:id="1534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349"/>
    <w:bookmarkStart w:name="z15519" w:id="15350"/>
    <w:p>
      <w:pPr>
        <w:spacing w:after="0"/>
        <w:ind w:left="0"/>
        <w:jc w:val="both"/>
      </w:pPr>
      <w:r>
        <w:rPr>
          <w:rFonts w:ascii="Times New Roman"/>
          <w:b w:val="false"/>
          <w:i w:val="false"/>
          <w:color w:val="000000"/>
          <w:sz w:val="28"/>
        </w:rPr>
        <w:t xml:space="preserve">
      18. Басқарма басшысының өкілеттіктері: </w:t>
      </w:r>
    </w:p>
    <w:bookmarkEnd w:id="15350"/>
    <w:bookmarkStart w:name="z15520" w:id="1535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351"/>
    <w:bookmarkStart w:name="z15521" w:id="1535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352"/>
    <w:bookmarkStart w:name="z15522" w:id="1535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353"/>
    <w:bookmarkStart w:name="z15523" w:id="1535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354"/>
    <w:bookmarkStart w:name="z15524" w:id="1535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355"/>
    <w:bookmarkStart w:name="z15525" w:id="15356"/>
    <w:p>
      <w:pPr>
        <w:spacing w:after="0"/>
        <w:ind w:left="0"/>
        <w:jc w:val="left"/>
      </w:pPr>
      <w:r>
        <w:rPr>
          <w:rFonts w:ascii="Times New Roman"/>
          <w:b/>
          <w:i w:val="false"/>
          <w:color w:val="000000"/>
        </w:rPr>
        <w:t xml:space="preserve"> 4-тарау. Басқарманың мүлкі</w:t>
      </w:r>
    </w:p>
    <w:bookmarkEnd w:id="15356"/>
    <w:bookmarkStart w:name="z15526" w:id="15357"/>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5357"/>
    <w:bookmarkStart w:name="z15527" w:id="15358"/>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5358"/>
    <w:bookmarkStart w:name="z15528" w:id="1535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359"/>
    <w:bookmarkStart w:name="z15529" w:id="1536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360"/>
    <w:bookmarkStart w:name="z15530" w:id="15361"/>
    <w:p>
      <w:pPr>
        <w:spacing w:after="0"/>
        <w:ind w:left="0"/>
        <w:jc w:val="left"/>
      </w:pPr>
      <w:r>
        <w:rPr>
          <w:rFonts w:ascii="Times New Roman"/>
          <w:b/>
          <w:i w:val="false"/>
          <w:color w:val="000000"/>
        </w:rPr>
        <w:t xml:space="preserve"> 5-тарау. Басқарманы қайта ұйымдастыру және тарату</w:t>
      </w:r>
    </w:p>
    <w:bookmarkEnd w:id="15361"/>
    <w:bookmarkStart w:name="z15531" w:id="1536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166-қосымша</w:t>
            </w:r>
          </w:p>
        </w:tc>
      </w:tr>
    </w:tbl>
    <w:bookmarkStart w:name="z15533" w:id="1536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Сарыарқа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15363"/>
    <w:bookmarkStart w:name="z15534" w:id="15364"/>
    <w:p>
      <w:pPr>
        <w:spacing w:after="0"/>
        <w:ind w:left="0"/>
        <w:jc w:val="left"/>
      </w:pPr>
      <w:r>
        <w:rPr>
          <w:rFonts w:ascii="Times New Roman"/>
          <w:b/>
          <w:i w:val="false"/>
          <w:color w:val="000000"/>
        </w:rPr>
        <w:t xml:space="preserve"> 1-тарау. Жалпы ережелер</w:t>
      </w:r>
    </w:p>
    <w:bookmarkEnd w:id="15364"/>
    <w:bookmarkStart w:name="z15535" w:id="1536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Сарыарқа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365"/>
    <w:bookmarkStart w:name="z15536" w:id="1536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5366"/>
    <w:bookmarkStart w:name="z15537" w:id="15367"/>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5367"/>
    <w:bookmarkStart w:name="z15538" w:id="15368"/>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5368"/>
    <w:bookmarkStart w:name="z15539" w:id="15369"/>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5369"/>
    <w:bookmarkStart w:name="z15540" w:id="1537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370"/>
    <w:bookmarkStart w:name="z15541" w:id="15371"/>
    <w:p>
      <w:pPr>
        <w:spacing w:after="0"/>
        <w:ind w:left="0"/>
        <w:jc w:val="both"/>
      </w:pPr>
      <w:r>
        <w:rPr>
          <w:rFonts w:ascii="Times New Roman"/>
          <w:b w:val="false"/>
          <w:i w:val="false"/>
          <w:color w:val="000000"/>
          <w:sz w:val="28"/>
        </w:rPr>
        <w:t>
      7. Басқарманың орналасқан жері – 010000, Қазақстан Республикасы, Нұр-Сұлтан, Сарыарқа ауданы, Желтоқсан көшесі, 46 үй.</w:t>
      </w:r>
    </w:p>
    <w:bookmarkEnd w:id="15371"/>
    <w:bookmarkStart w:name="z15542" w:id="1537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Нұр-Сұлтан қаласының тауарлар мен көрсетілетін қызметтердің сапасы мен қауіпсіздігін бақылау департаментінің Нұр-Сұлтан қаласы Сарыарқа ауданы тауарлар мен көрсетілетін қызметтердің сапасы мен қауіпсіздігін бақылау басқармасы".</w:t>
      </w:r>
    </w:p>
    <w:bookmarkEnd w:id="15372"/>
    <w:bookmarkStart w:name="z15543" w:id="1537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373"/>
    <w:bookmarkStart w:name="z15544" w:id="1537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374"/>
    <w:bookmarkStart w:name="z15545" w:id="1537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375"/>
    <w:bookmarkStart w:name="z15546" w:id="15376"/>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5376"/>
    <w:bookmarkStart w:name="z15547" w:id="1537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377"/>
    <w:bookmarkStart w:name="z15548" w:id="15378"/>
    <w:p>
      <w:pPr>
        <w:spacing w:after="0"/>
        <w:ind w:left="0"/>
        <w:jc w:val="both"/>
      </w:pPr>
      <w:r>
        <w:rPr>
          <w:rFonts w:ascii="Times New Roman"/>
          <w:b w:val="false"/>
          <w:i w:val="false"/>
          <w:color w:val="000000"/>
          <w:sz w:val="28"/>
        </w:rPr>
        <w:t xml:space="preserve">
      12. Міндеттері: </w:t>
      </w:r>
    </w:p>
    <w:bookmarkEnd w:id="15378"/>
    <w:bookmarkStart w:name="z15549" w:id="1537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379"/>
    <w:bookmarkStart w:name="z15550" w:id="15380"/>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5380"/>
    <w:bookmarkStart w:name="z15551" w:id="15381"/>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5381"/>
    <w:bookmarkStart w:name="z15552" w:id="15382"/>
    <w:p>
      <w:pPr>
        <w:spacing w:after="0"/>
        <w:ind w:left="0"/>
        <w:jc w:val="both"/>
      </w:pPr>
      <w:r>
        <w:rPr>
          <w:rFonts w:ascii="Times New Roman"/>
          <w:b w:val="false"/>
          <w:i w:val="false"/>
          <w:color w:val="000000"/>
          <w:sz w:val="28"/>
        </w:rPr>
        <w:t xml:space="preserve">
      13. Функциялары: </w:t>
      </w:r>
    </w:p>
    <w:bookmarkEnd w:id="15382"/>
    <w:bookmarkStart w:name="z15553" w:id="1538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383"/>
    <w:bookmarkStart w:name="z15554" w:id="1538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384"/>
    <w:bookmarkStart w:name="z15555" w:id="1538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385"/>
    <w:bookmarkStart w:name="z15556" w:id="1538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386"/>
    <w:bookmarkStart w:name="z15557" w:id="1538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387"/>
    <w:bookmarkStart w:name="z15558" w:id="1538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388"/>
    <w:bookmarkStart w:name="z15559" w:id="1538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389"/>
    <w:bookmarkStart w:name="z15560" w:id="1539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390"/>
    <w:bookmarkStart w:name="z15561" w:id="15391"/>
    <w:p>
      <w:pPr>
        <w:spacing w:after="0"/>
        <w:ind w:left="0"/>
        <w:jc w:val="both"/>
      </w:pPr>
      <w:r>
        <w:rPr>
          <w:rFonts w:ascii="Times New Roman"/>
          <w:b w:val="false"/>
          <w:i w:val="false"/>
          <w:color w:val="000000"/>
          <w:sz w:val="28"/>
        </w:rPr>
        <w:t>
      9) құзыретінің шегінде мониторинг жүргізу;</w:t>
      </w:r>
    </w:p>
    <w:bookmarkEnd w:id="15391"/>
    <w:bookmarkStart w:name="z15562" w:id="15392"/>
    <w:p>
      <w:pPr>
        <w:spacing w:after="0"/>
        <w:ind w:left="0"/>
        <w:jc w:val="both"/>
      </w:pPr>
      <w:r>
        <w:rPr>
          <w:rFonts w:ascii="Times New Roman"/>
          <w:b w:val="false"/>
          <w:i w:val="false"/>
          <w:color w:val="000000"/>
          <w:sz w:val="28"/>
        </w:rPr>
        <w:t>
      10) тамақ өнімі қауіпсіздігін қамтамасыз ету;</w:t>
      </w:r>
    </w:p>
    <w:bookmarkEnd w:id="15392"/>
    <w:bookmarkStart w:name="z15563" w:id="1539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393"/>
    <w:bookmarkStart w:name="z15564" w:id="1539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394"/>
    <w:bookmarkStart w:name="z15565" w:id="1539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395"/>
    <w:bookmarkStart w:name="z15566" w:id="1539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5396"/>
    <w:bookmarkStart w:name="z15567" w:id="1539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397"/>
    <w:bookmarkStart w:name="z15568" w:id="1539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398"/>
    <w:bookmarkStart w:name="z15569" w:id="1539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399"/>
    <w:bookmarkStart w:name="z15570" w:id="1540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400"/>
    <w:bookmarkStart w:name="z15571" w:id="1540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401"/>
    <w:bookmarkStart w:name="z15572" w:id="1540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402"/>
    <w:bookmarkStart w:name="z15573" w:id="1540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403"/>
    <w:bookmarkStart w:name="z15574" w:id="1540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404"/>
    <w:bookmarkStart w:name="z15575" w:id="1540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405"/>
    <w:bookmarkStart w:name="z15576" w:id="1540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406"/>
    <w:bookmarkStart w:name="z15577" w:id="1540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407"/>
    <w:bookmarkStart w:name="z15578" w:id="1540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408"/>
    <w:bookmarkStart w:name="z15579" w:id="1540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409"/>
    <w:bookmarkStart w:name="z15580" w:id="1541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410"/>
    <w:bookmarkStart w:name="z15581" w:id="1541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411"/>
    <w:bookmarkStart w:name="z15582" w:id="1541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412"/>
    <w:bookmarkStart w:name="z15583" w:id="1541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413"/>
    <w:bookmarkStart w:name="z15584" w:id="1541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414"/>
    <w:bookmarkStart w:name="z15585" w:id="1541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415"/>
    <w:bookmarkStart w:name="z15586" w:id="1541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416"/>
    <w:bookmarkStart w:name="z15587" w:id="1541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417"/>
    <w:bookmarkStart w:name="z15588" w:id="1541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418"/>
    <w:bookmarkStart w:name="z15589" w:id="1541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419"/>
    <w:bookmarkStart w:name="z15590" w:id="1542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420"/>
    <w:bookmarkStart w:name="z15591" w:id="1542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421"/>
    <w:bookmarkStart w:name="z15592" w:id="1542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422"/>
    <w:bookmarkStart w:name="z15593" w:id="1542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423"/>
    <w:bookmarkStart w:name="z15594" w:id="15424"/>
    <w:p>
      <w:pPr>
        <w:spacing w:after="0"/>
        <w:ind w:left="0"/>
        <w:jc w:val="both"/>
      </w:pPr>
      <w:r>
        <w:rPr>
          <w:rFonts w:ascii="Times New Roman"/>
          <w:b w:val="false"/>
          <w:i w:val="false"/>
          <w:color w:val="000000"/>
          <w:sz w:val="28"/>
        </w:rPr>
        <w:t>
      42) реттелетін салада түсіндіру жұмысын ұйымдастыру;</w:t>
      </w:r>
    </w:p>
    <w:bookmarkEnd w:id="15424"/>
    <w:bookmarkStart w:name="z15595" w:id="1542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425"/>
    <w:bookmarkStart w:name="z15596" w:id="1542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426"/>
    <w:bookmarkStart w:name="z15597" w:id="15427"/>
    <w:p>
      <w:pPr>
        <w:spacing w:after="0"/>
        <w:ind w:left="0"/>
        <w:jc w:val="both"/>
      </w:pPr>
      <w:r>
        <w:rPr>
          <w:rFonts w:ascii="Times New Roman"/>
          <w:b w:val="false"/>
          <w:i w:val="false"/>
          <w:color w:val="000000"/>
          <w:sz w:val="28"/>
        </w:rPr>
        <w:t>
      14. Құқықтары мен міндеттері:</w:t>
      </w:r>
    </w:p>
    <w:bookmarkEnd w:id="15427"/>
    <w:bookmarkStart w:name="z15598" w:id="1542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428"/>
    <w:bookmarkStart w:name="z15599" w:id="1542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429"/>
    <w:bookmarkStart w:name="z15600" w:id="154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430"/>
    <w:bookmarkStart w:name="z15601" w:id="1543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431"/>
    <w:bookmarkStart w:name="z15602" w:id="1543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432"/>
    <w:bookmarkStart w:name="z15603" w:id="1543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433"/>
    <w:bookmarkStart w:name="z15604" w:id="1543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434"/>
    <w:bookmarkStart w:name="z15605" w:id="154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435"/>
    <w:bookmarkStart w:name="z15606" w:id="1543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436"/>
    <w:bookmarkStart w:name="z15607" w:id="1543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437"/>
    <w:bookmarkStart w:name="z15608" w:id="15438"/>
    <w:p>
      <w:pPr>
        <w:spacing w:after="0"/>
        <w:ind w:left="0"/>
        <w:jc w:val="left"/>
      </w:pPr>
      <w:r>
        <w:rPr>
          <w:rFonts w:ascii="Times New Roman"/>
          <w:b/>
          <w:i w:val="false"/>
          <w:color w:val="000000"/>
        </w:rPr>
        <w:t xml:space="preserve"> 3-тарау. Басқарманың қызметін ұйымдастыру</w:t>
      </w:r>
    </w:p>
    <w:bookmarkEnd w:id="15438"/>
    <w:bookmarkStart w:name="z15609" w:id="1543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439"/>
    <w:bookmarkStart w:name="z15610" w:id="1544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440"/>
    <w:bookmarkStart w:name="z15611" w:id="1544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441"/>
    <w:bookmarkStart w:name="z15612" w:id="15442"/>
    <w:p>
      <w:pPr>
        <w:spacing w:after="0"/>
        <w:ind w:left="0"/>
        <w:jc w:val="both"/>
      </w:pPr>
      <w:r>
        <w:rPr>
          <w:rFonts w:ascii="Times New Roman"/>
          <w:b w:val="false"/>
          <w:i w:val="false"/>
          <w:color w:val="000000"/>
          <w:sz w:val="28"/>
        </w:rPr>
        <w:t xml:space="preserve">
      18. Басқарма басшысының өкілеттіктері: </w:t>
      </w:r>
    </w:p>
    <w:bookmarkEnd w:id="15442"/>
    <w:bookmarkStart w:name="z15613" w:id="1544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443"/>
    <w:bookmarkStart w:name="z15614" w:id="1544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444"/>
    <w:bookmarkStart w:name="z15615" w:id="1544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445"/>
    <w:bookmarkStart w:name="z15616" w:id="1544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446"/>
    <w:bookmarkStart w:name="z15617" w:id="1544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447"/>
    <w:bookmarkStart w:name="z15618" w:id="15448"/>
    <w:p>
      <w:pPr>
        <w:spacing w:after="0"/>
        <w:ind w:left="0"/>
        <w:jc w:val="left"/>
      </w:pPr>
      <w:r>
        <w:rPr>
          <w:rFonts w:ascii="Times New Roman"/>
          <w:b/>
          <w:i w:val="false"/>
          <w:color w:val="000000"/>
        </w:rPr>
        <w:t xml:space="preserve"> 4-тарау. Басқарманың мүлкі</w:t>
      </w:r>
    </w:p>
    <w:bookmarkEnd w:id="15448"/>
    <w:bookmarkStart w:name="z15619" w:id="15449"/>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5449"/>
    <w:bookmarkStart w:name="z15620" w:id="15450"/>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5450"/>
    <w:bookmarkStart w:name="z15621" w:id="1545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451"/>
    <w:bookmarkStart w:name="z15622" w:id="1545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452"/>
    <w:bookmarkStart w:name="z15623" w:id="15453"/>
    <w:p>
      <w:pPr>
        <w:spacing w:after="0"/>
        <w:ind w:left="0"/>
        <w:jc w:val="left"/>
      </w:pPr>
      <w:r>
        <w:rPr>
          <w:rFonts w:ascii="Times New Roman"/>
          <w:b/>
          <w:i w:val="false"/>
          <w:color w:val="000000"/>
        </w:rPr>
        <w:t xml:space="preserve"> 5-тарау. Басқарманы қайта ұйымдастыру және тарату</w:t>
      </w:r>
    </w:p>
    <w:bookmarkEnd w:id="15453"/>
    <w:bookmarkStart w:name="z15624" w:id="1545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4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167-қосымша</w:t>
            </w:r>
          </w:p>
        </w:tc>
      </w:tr>
    </w:tbl>
    <w:bookmarkStart w:name="z15626" w:id="1545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Аққулы ауданы тауарлар мен көрсетілетін қызметтердің сапасы мен қауіпсіздігін бақылау басқармасы"республикалық мемлекеттік мекемесiнің ережесі</w:t>
      </w:r>
    </w:p>
    <w:bookmarkEnd w:id="15455"/>
    <w:bookmarkStart w:name="z15627" w:id="15456"/>
    <w:p>
      <w:pPr>
        <w:spacing w:after="0"/>
        <w:ind w:left="0"/>
        <w:jc w:val="left"/>
      </w:pPr>
      <w:r>
        <w:rPr>
          <w:rFonts w:ascii="Times New Roman"/>
          <w:b/>
          <w:i w:val="false"/>
          <w:color w:val="000000"/>
        </w:rPr>
        <w:t xml:space="preserve"> 1-тарау. Жалпы ережелер</w:t>
      </w:r>
    </w:p>
    <w:bookmarkEnd w:id="15456"/>
    <w:bookmarkStart w:name="z15628" w:id="1545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Аққулы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457"/>
    <w:bookmarkStart w:name="z15629" w:id="1545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5458"/>
    <w:bookmarkStart w:name="z15630" w:id="15459"/>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5459"/>
    <w:bookmarkStart w:name="z15631" w:id="15460"/>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5460"/>
    <w:bookmarkStart w:name="z15632" w:id="15461"/>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5461"/>
    <w:bookmarkStart w:name="z15633" w:id="1546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462"/>
    <w:bookmarkStart w:name="z15634" w:id="15463"/>
    <w:p>
      <w:pPr>
        <w:spacing w:after="0"/>
        <w:ind w:left="0"/>
        <w:jc w:val="both"/>
      </w:pPr>
      <w:r>
        <w:rPr>
          <w:rFonts w:ascii="Times New Roman"/>
          <w:b w:val="false"/>
          <w:i w:val="false"/>
          <w:color w:val="000000"/>
          <w:sz w:val="28"/>
        </w:rPr>
        <w:t>
      7. Басқарманың орналасқан жері – 140700, Қазақстан Республикасы, Павлодар облысы, Аққулы ауданы, Аққулы ауылы, Амангелді көшесі, 43 ғимарат.</w:t>
      </w:r>
    </w:p>
    <w:bookmarkEnd w:id="15463"/>
    <w:bookmarkStart w:name="z15635" w:id="1546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Аққулы ауданы тауарлар мен көрсетілетін қызметтердің сапасы мен қауіпсіздігін бақылау басқармасы".</w:t>
      </w:r>
    </w:p>
    <w:bookmarkEnd w:id="15464"/>
    <w:bookmarkStart w:name="z15636" w:id="1546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465"/>
    <w:bookmarkStart w:name="z15637" w:id="1546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466"/>
    <w:bookmarkStart w:name="z15638" w:id="1546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467"/>
    <w:bookmarkStart w:name="z15639" w:id="15468"/>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5468"/>
    <w:bookmarkStart w:name="z15640" w:id="1546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469"/>
    <w:bookmarkStart w:name="z15641" w:id="15470"/>
    <w:p>
      <w:pPr>
        <w:spacing w:after="0"/>
        <w:ind w:left="0"/>
        <w:jc w:val="both"/>
      </w:pPr>
      <w:r>
        <w:rPr>
          <w:rFonts w:ascii="Times New Roman"/>
          <w:b w:val="false"/>
          <w:i w:val="false"/>
          <w:color w:val="000000"/>
          <w:sz w:val="28"/>
        </w:rPr>
        <w:t xml:space="preserve">
      12. Міндеттері: </w:t>
      </w:r>
    </w:p>
    <w:bookmarkEnd w:id="15470"/>
    <w:bookmarkStart w:name="z15642" w:id="1547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471"/>
    <w:bookmarkStart w:name="z15643" w:id="15472"/>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5472"/>
    <w:bookmarkStart w:name="z15644" w:id="15473"/>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5473"/>
    <w:bookmarkStart w:name="z15645" w:id="15474"/>
    <w:p>
      <w:pPr>
        <w:spacing w:after="0"/>
        <w:ind w:left="0"/>
        <w:jc w:val="both"/>
      </w:pPr>
      <w:r>
        <w:rPr>
          <w:rFonts w:ascii="Times New Roman"/>
          <w:b w:val="false"/>
          <w:i w:val="false"/>
          <w:color w:val="000000"/>
          <w:sz w:val="28"/>
        </w:rPr>
        <w:t xml:space="preserve">
      13. Функциялары: </w:t>
      </w:r>
    </w:p>
    <w:bookmarkEnd w:id="15474"/>
    <w:bookmarkStart w:name="z15646" w:id="1547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475"/>
    <w:bookmarkStart w:name="z15647" w:id="1547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476"/>
    <w:bookmarkStart w:name="z15648" w:id="1547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477"/>
    <w:bookmarkStart w:name="z15649" w:id="1547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478"/>
    <w:bookmarkStart w:name="z15650" w:id="1547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479"/>
    <w:bookmarkStart w:name="z15651" w:id="1548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480"/>
    <w:bookmarkStart w:name="z15652" w:id="1548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481"/>
    <w:bookmarkStart w:name="z15653" w:id="1548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482"/>
    <w:bookmarkStart w:name="z15654" w:id="15483"/>
    <w:p>
      <w:pPr>
        <w:spacing w:after="0"/>
        <w:ind w:left="0"/>
        <w:jc w:val="both"/>
      </w:pPr>
      <w:r>
        <w:rPr>
          <w:rFonts w:ascii="Times New Roman"/>
          <w:b w:val="false"/>
          <w:i w:val="false"/>
          <w:color w:val="000000"/>
          <w:sz w:val="28"/>
        </w:rPr>
        <w:t>
      9) құзыретінің шегінде мониторинг жүргізу;</w:t>
      </w:r>
    </w:p>
    <w:bookmarkEnd w:id="15483"/>
    <w:bookmarkStart w:name="z15655" w:id="15484"/>
    <w:p>
      <w:pPr>
        <w:spacing w:after="0"/>
        <w:ind w:left="0"/>
        <w:jc w:val="both"/>
      </w:pPr>
      <w:r>
        <w:rPr>
          <w:rFonts w:ascii="Times New Roman"/>
          <w:b w:val="false"/>
          <w:i w:val="false"/>
          <w:color w:val="000000"/>
          <w:sz w:val="28"/>
        </w:rPr>
        <w:t>
      10) тамақ өнімі қауіпсіздігін қамтамасыз ету;</w:t>
      </w:r>
    </w:p>
    <w:bookmarkEnd w:id="15484"/>
    <w:bookmarkStart w:name="z15656" w:id="1548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485"/>
    <w:bookmarkStart w:name="z15657" w:id="1548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486"/>
    <w:bookmarkStart w:name="z15658" w:id="1548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487"/>
    <w:bookmarkStart w:name="z15659" w:id="1548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5488"/>
    <w:bookmarkStart w:name="z15660" w:id="1548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489"/>
    <w:bookmarkStart w:name="z15661" w:id="1549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490"/>
    <w:bookmarkStart w:name="z15662" w:id="1549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491"/>
    <w:bookmarkStart w:name="z15663" w:id="1549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492"/>
    <w:bookmarkStart w:name="z15664" w:id="1549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493"/>
    <w:bookmarkStart w:name="z15665" w:id="1549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494"/>
    <w:bookmarkStart w:name="z15666" w:id="1549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495"/>
    <w:bookmarkStart w:name="z15667" w:id="1549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496"/>
    <w:bookmarkStart w:name="z15668" w:id="1549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497"/>
    <w:bookmarkStart w:name="z15669" w:id="1549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498"/>
    <w:bookmarkStart w:name="z15670" w:id="1549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499"/>
    <w:bookmarkStart w:name="z15671" w:id="1550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500"/>
    <w:bookmarkStart w:name="z15672" w:id="1550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501"/>
    <w:bookmarkStart w:name="z15673" w:id="1550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502"/>
    <w:bookmarkStart w:name="z15674" w:id="1550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503"/>
    <w:bookmarkStart w:name="z15675" w:id="1550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504"/>
    <w:bookmarkStart w:name="z15676" w:id="1550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505"/>
    <w:bookmarkStart w:name="z15677" w:id="1550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506"/>
    <w:bookmarkStart w:name="z15678" w:id="1550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507"/>
    <w:bookmarkStart w:name="z15679" w:id="1550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508"/>
    <w:bookmarkStart w:name="z15680" w:id="1550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509"/>
    <w:bookmarkStart w:name="z15681" w:id="1551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510"/>
    <w:bookmarkStart w:name="z15682" w:id="1551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511"/>
    <w:bookmarkStart w:name="z15683" w:id="1551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512"/>
    <w:bookmarkStart w:name="z15684" w:id="1551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513"/>
    <w:bookmarkStart w:name="z15685" w:id="1551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514"/>
    <w:bookmarkStart w:name="z15686" w:id="1551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515"/>
    <w:bookmarkStart w:name="z15687" w:id="15516"/>
    <w:p>
      <w:pPr>
        <w:spacing w:after="0"/>
        <w:ind w:left="0"/>
        <w:jc w:val="both"/>
      </w:pPr>
      <w:r>
        <w:rPr>
          <w:rFonts w:ascii="Times New Roman"/>
          <w:b w:val="false"/>
          <w:i w:val="false"/>
          <w:color w:val="000000"/>
          <w:sz w:val="28"/>
        </w:rPr>
        <w:t>
      42) реттелетін салада түсіндіру жұмысын ұйымдастыру;</w:t>
      </w:r>
    </w:p>
    <w:bookmarkEnd w:id="15516"/>
    <w:bookmarkStart w:name="z15688" w:id="1551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517"/>
    <w:bookmarkStart w:name="z15689" w:id="1551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518"/>
    <w:bookmarkStart w:name="z15690" w:id="15519"/>
    <w:p>
      <w:pPr>
        <w:spacing w:after="0"/>
        <w:ind w:left="0"/>
        <w:jc w:val="both"/>
      </w:pPr>
      <w:r>
        <w:rPr>
          <w:rFonts w:ascii="Times New Roman"/>
          <w:b w:val="false"/>
          <w:i w:val="false"/>
          <w:color w:val="000000"/>
          <w:sz w:val="28"/>
        </w:rPr>
        <w:t>
      14. Құқықтары мен міндеттері:</w:t>
      </w:r>
    </w:p>
    <w:bookmarkEnd w:id="15519"/>
    <w:bookmarkStart w:name="z15691" w:id="1552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520"/>
    <w:bookmarkStart w:name="z15692" w:id="1552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521"/>
    <w:bookmarkStart w:name="z15693" w:id="155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522"/>
    <w:bookmarkStart w:name="z15694" w:id="1552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523"/>
    <w:bookmarkStart w:name="z15695" w:id="1552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524"/>
    <w:bookmarkStart w:name="z15696" w:id="1552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525"/>
    <w:bookmarkStart w:name="z15697" w:id="1552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526"/>
    <w:bookmarkStart w:name="z15698" w:id="1552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527"/>
    <w:bookmarkStart w:name="z15699" w:id="1552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528"/>
    <w:bookmarkStart w:name="z15700" w:id="1552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529"/>
    <w:bookmarkStart w:name="z15701" w:id="15530"/>
    <w:p>
      <w:pPr>
        <w:spacing w:after="0"/>
        <w:ind w:left="0"/>
        <w:jc w:val="left"/>
      </w:pPr>
      <w:r>
        <w:rPr>
          <w:rFonts w:ascii="Times New Roman"/>
          <w:b/>
          <w:i w:val="false"/>
          <w:color w:val="000000"/>
        </w:rPr>
        <w:t xml:space="preserve"> 3-тарау. Басқарманың қызметін ұйымдастыру</w:t>
      </w:r>
    </w:p>
    <w:bookmarkEnd w:id="15530"/>
    <w:bookmarkStart w:name="z15702" w:id="1553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531"/>
    <w:bookmarkStart w:name="z15703" w:id="1553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532"/>
    <w:bookmarkStart w:name="z15704" w:id="1553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533"/>
    <w:bookmarkStart w:name="z15705" w:id="15534"/>
    <w:p>
      <w:pPr>
        <w:spacing w:after="0"/>
        <w:ind w:left="0"/>
        <w:jc w:val="both"/>
      </w:pPr>
      <w:r>
        <w:rPr>
          <w:rFonts w:ascii="Times New Roman"/>
          <w:b w:val="false"/>
          <w:i w:val="false"/>
          <w:color w:val="000000"/>
          <w:sz w:val="28"/>
        </w:rPr>
        <w:t xml:space="preserve">
      18. Басқарма басшысының өкілеттіктері: </w:t>
      </w:r>
    </w:p>
    <w:bookmarkEnd w:id="15534"/>
    <w:bookmarkStart w:name="z15706" w:id="1553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535"/>
    <w:bookmarkStart w:name="z15707" w:id="1553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536"/>
    <w:bookmarkStart w:name="z15708" w:id="1553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537"/>
    <w:bookmarkStart w:name="z15709" w:id="1553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538"/>
    <w:bookmarkStart w:name="z15710" w:id="1553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539"/>
    <w:bookmarkStart w:name="z15711" w:id="15540"/>
    <w:p>
      <w:pPr>
        <w:spacing w:after="0"/>
        <w:ind w:left="0"/>
        <w:jc w:val="left"/>
      </w:pPr>
      <w:r>
        <w:rPr>
          <w:rFonts w:ascii="Times New Roman"/>
          <w:b/>
          <w:i w:val="false"/>
          <w:color w:val="000000"/>
        </w:rPr>
        <w:t xml:space="preserve"> 4-тарау. Басқарманың мүлкі</w:t>
      </w:r>
    </w:p>
    <w:bookmarkEnd w:id="15540"/>
    <w:bookmarkStart w:name="z15712" w:id="15541"/>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5541"/>
    <w:bookmarkStart w:name="z15713" w:id="1554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5542"/>
    <w:bookmarkStart w:name="z15714" w:id="1554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543"/>
    <w:bookmarkStart w:name="z15715" w:id="1554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544"/>
    <w:bookmarkStart w:name="z15716" w:id="15545"/>
    <w:p>
      <w:pPr>
        <w:spacing w:after="0"/>
        <w:ind w:left="0"/>
        <w:jc w:val="left"/>
      </w:pPr>
      <w:r>
        <w:rPr>
          <w:rFonts w:ascii="Times New Roman"/>
          <w:b/>
          <w:i w:val="false"/>
          <w:color w:val="000000"/>
        </w:rPr>
        <w:t xml:space="preserve"> 5-тарау. Басқарманы қайта ұйымдастыру және тарату</w:t>
      </w:r>
    </w:p>
    <w:bookmarkEnd w:id="15545"/>
    <w:bookmarkStart w:name="z15717" w:id="1554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5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168-қосымша</w:t>
            </w:r>
          </w:p>
        </w:tc>
      </w:tr>
    </w:tbl>
    <w:bookmarkStart w:name="z15719" w:id="1554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Ақсу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5547"/>
    <w:bookmarkStart w:name="z15720" w:id="15548"/>
    <w:p>
      <w:pPr>
        <w:spacing w:after="0"/>
        <w:ind w:left="0"/>
        <w:jc w:val="left"/>
      </w:pPr>
      <w:r>
        <w:rPr>
          <w:rFonts w:ascii="Times New Roman"/>
          <w:b/>
          <w:i w:val="false"/>
          <w:color w:val="000000"/>
        </w:rPr>
        <w:t xml:space="preserve"> 1-тарау. Жалпы ережелер</w:t>
      </w:r>
    </w:p>
    <w:bookmarkEnd w:id="15548"/>
    <w:bookmarkStart w:name="z15721" w:id="1554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Ақсу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549"/>
    <w:bookmarkStart w:name="z15722" w:id="1555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5550"/>
    <w:bookmarkStart w:name="z15723" w:id="15551"/>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5551"/>
    <w:bookmarkStart w:name="z15724" w:id="15552"/>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5552"/>
    <w:bookmarkStart w:name="z15725" w:id="15553"/>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5553"/>
    <w:bookmarkStart w:name="z15726" w:id="1555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554"/>
    <w:bookmarkStart w:name="z15727" w:id="15555"/>
    <w:p>
      <w:pPr>
        <w:spacing w:after="0"/>
        <w:ind w:left="0"/>
        <w:jc w:val="both"/>
      </w:pPr>
      <w:r>
        <w:rPr>
          <w:rFonts w:ascii="Times New Roman"/>
          <w:b w:val="false"/>
          <w:i w:val="false"/>
          <w:color w:val="000000"/>
          <w:sz w:val="28"/>
        </w:rPr>
        <w:t>
      7. Басқарманың орналасқан жері – 140100, Қазақстан Республикасы, Павлодар облысы, Ақсу каласы, Астана көшесі, 9 ғимарат.</w:t>
      </w:r>
    </w:p>
    <w:bookmarkEnd w:id="15555"/>
    <w:bookmarkStart w:name="z15728" w:id="1555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Ақсу қалалық тауарлар мен көрсетілетін қызметтердің сапасы мен қауіпсіздігін бақылау басқармасы".</w:t>
      </w:r>
    </w:p>
    <w:bookmarkEnd w:id="15556"/>
    <w:bookmarkStart w:name="z15729" w:id="1555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557"/>
    <w:bookmarkStart w:name="z15730" w:id="1555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558"/>
    <w:bookmarkStart w:name="z15731" w:id="1555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559"/>
    <w:bookmarkStart w:name="z15732" w:id="15560"/>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5560"/>
    <w:bookmarkStart w:name="z15733" w:id="1556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561"/>
    <w:bookmarkStart w:name="z15734" w:id="15562"/>
    <w:p>
      <w:pPr>
        <w:spacing w:after="0"/>
        <w:ind w:left="0"/>
        <w:jc w:val="both"/>
      </w:pPr>
      <w:r>
        <w:rPr>
          <w:rFonts w:ascii="Times New Roman"/>
          <w:b w:val="false"/>
          <w:i w:val="false"/>
          <w:color w:val="000000"/>
          <w:sz w:val="28"/>
        </w:rPr>
        <w:t xml:space="preserve">
      12. Міндеттері: </w:t>
      </w:r>
    </w:p>
    <w:bookmarkEnd w:id="15562"/>
    <w:bookmarkStart w:name="z15735" w:id="1556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563"/>
    <w:bookmarkStart w:name="z15736" w:id="15564"/>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5564"/>
    <w:bookmarkStart w:name="z15737" w:id="15565"/>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5565"/>
    <w:bookmarkStart w:name="z15738" w:id="15566"/>
    <w:p>
      <w:pPr>
        <w:spacing w:after="0"/>
        <w:ind w:left="0"/>
        <w:jc w:val="both"/>
      </w:pPr>
      <w:r>
        <w:rPr>
          <w:rFonts w:ascii="Times New Roman"/>
          <w:b w:val="false"/>
          <w:i w:val="false"/>
          <w:color w:val="000000"/>
          <w:sz w:val="28"/>
        </w:rPr>
        <w:t xml:space="preserve">
      13. Функциялары: </w:t>
      </w:r>
    </w:p>
    <w:bookmarkEnd w:id="15566"/>
    <w:bookmarkStart w:name="z15739" w:id="1556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567"/>
    <w:bookmarkStart w:name="z15740" w:id="1556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568"/>
    <w:bookmarkStart w:name="z15741" w:id="1556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569"/>
    <w:bookmarkStart w:name="z15742" w:id="1557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570"/>
    <w:bookmarkStart w:name="z15743" w:id="1557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571"/>
    <w:bookmarkStart w:name="z15744" w:id="1557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 7) дәстүрлі медицина, халықтық медицина (емшілік) қызметтерін көрсететін субъектілердің қызметін бақылау;</w:t>
      </w:r>
    </w:p>
    <w:bookmarkEnd w:id="15572"/>
    <w:bookmarkStart w:name="z15745" w:id="1557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573"/>
    <w:bookmarkStart w:name="z15746" w:id="15574"/>
    <w:p>
      <w:pPr>
        <w:spacing w:after="0"/>
        <w:ind w:left="0"/>
        <w:jc w:val="both"/>
      </w:pPr>
      <w:r>
        <w:rPr>
          <w:rFonts w:ascii="Times New Roman"/>
          <w:b w:val="false"/>
          <w:i w:val="false"/>
          <w:color w:val="000000"/>
          <w:sz w:val="28"/>
        </w:rPr>
        <w:t>
      9) құзыретінің шегінде мониторинг жүргізу;</w:t>
      </w:r>
    </w:p>
    <w:bookmarkEnd w:id="15574"/>
    <w:bookmarkStart w:name="z15747" w:id="15575"/>
    <w:p>
      <w:pPr>
        <w:spacing w:after="0"/>
        <w:ind w:left="0"/>
        <w:jc w:val="both"/>
      </w:pPr>
      <w:r>
        <w:rPr>
          <w:rFonts w:ascii="Times New Roman"/>
          <w:b w:val="false"/>
          <w:i w:val="false"/>
          <w:color w:val="000000"/>
          <w:sz w:val="28"/>
        </w:rPr>
        <w:t>
      10) тамақ өнімі қауіпсіздігін қамтамасыз ету;</w:t>
      </w:r>
    </w:p>
    <w:bookmarkEnd w:id="15575"/>
    <w:bookmarkStart w:name="z15748" w:id="1557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576"/>
    <w:bookmarkStart w:name="z15749" w:id="1557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577"/>
    <w:bookmarkStart w:name="z15750" w:id="1557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578"/>
    <w:bookmarkStart w:name="z15751" w:id="15579"/>
    <w:p>
      <w:pPr>
        <w:spacing w:after="0"/>
        <w:ind w:left="0"/>
        <w:jc w:val="both"/>
      </w:pPr>
      <w:r>
        <w:rPr>
          <w:rFonts w:ascii="Times New Roman"/>
          <w:b w:val="false"/>
          <w:i w:val="false"/>
          <w:color w:val="000000"/>
          <w:sz w:val="28"/>
        </w:rPr>
        <w:t xml:space="preserve">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 </w:t>
      </w:r>
    </w:p>
    <w:bookmarkEnd w:id="15579"/>
    <w:bookmarkStart w:name="z21707" w:id="1558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580"/>
    <w:bookmarkStart w:name="z15752" w:id="1558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581"/>
    <w:bookmarkStart w:name="z15753" w:id="1558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582"/>
    <w:bookmarkStart w:name="z15754" w:id="1558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583"/>
    <w:bookmarkStart w:name="z15755" w:id="1558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584"/>
    <w:bookmarkStart w:name="z15756" w:id="1558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585"/>
    <w:bookmarkStart w:name="z15757" w:id="1558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586"/>
    <w:bookmarkStart w:name="z15758" w:id="1558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587"/>
    <w:bookmarkStart w:name="z15759" w:id="1558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588"/>
    <w:bookmarkStart w:name="z15760" w:id="1558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589"/>
    <w:bookmarkStart w:name="z15761" w:id="1559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590"/>
    <w:bookmarkStart w:name="z15762" w:id="1559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591"/>
    <w:bookmarkStart w:name="z15763" w:id="1559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592"/>
    <w:bookmarkStart w:name="z15764" w:id="1559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593"/>
    <w:bookmarkStart w:name="z15765" w:id="1559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594"/>
    <w:bookmarkStart w:name="z15766" w:id="1559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595"/>
    <w:bookmarkStart w:name="z15767" w:id="1559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596"/>
    <w:bookmarkStart w:name="z15768" w:id="1559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597"/>
    <w:bookmarkStart w:name="z15769" w:id="1559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598"/>
    <w:bookmarkStart w:name="z15770" w:id="1559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599"/>
    <w:bookmarkStart w:name="z15771" w:id="1560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600"/>
    <w:bookmarkStart w:name="z15772" w:id="1560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601"/>
    <w:bookmarkStart w:name="z15773" w:id="1560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602"/>
    <w:bookmarkStart w:name="z15774" w:id="1560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603"/>
    <w:bookmarkStart w:name="z15775" w:id="1560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604"/>
    <w:bookmarkStart w:name="z15776" w:id="1560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605"/>
    <w:bookmarkStart w:name="z15777" w:id="15606"/>
    <w:p>
      <w:pPr>
        <w:spacing w:after="0"/>
        <w:ind w:left="0"/>
        <w:jc w:val="both"/>
      </w:pPr>
      <w:r>
        <w:rPr>
          <w:rFonts w:ascii="Times New Roman"/>
          <w:b w:val="false"/>
          <w:i w:val="false"/>
          <w:color w:val="000000"/>
          <w:sz w:val="28"/>
        </w:rPr>
        <w:t>
      42) реттелетін салада түсіндіру жұмысын ұйымдастыру;</w:t>
      </w:r>
    </w:p>
    <w:bookmarkEnd w:id="15606"/>
    <w:bookmarkStart w:name="z15778" w:id="1560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607"/>
    <w:bookmarkStart w:name="z15779" w:id="1560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608"/>
    <w:bookmarkStart w:name="z15780" w:id="15609"/>
    <w:p>
      <w:pPr>
        <w:spacing w:after="0"/>
        <w:ind w:left="0"/>
        <w:jc w:val="both"/>
      </w:pPr>
      <w:r>
        <w:rPr>
          <w:rFonts w:ascii="Times New Roman"/>
          <w:b w:val="false"/>
          <w:i w:val="false"/>
          <w:color w:val="000000"/>
          <w:sz w:val="28"/>
        </w:rPr>
        <w:t>
      14. Құқықтары мен міндеттері:</w:t>
      </w:r>
    </w:p>
    <w:bookmarkEnd w:id="15609"/>
    <w:bookmarkStart w:name="z15781" w:id="1561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610"/>
    <w:bookmarkStart w:name="z15782" w:id="1561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611"/>
    <w:bookmarkStart w:name="z15783" w:id="156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612"/>
    <w:bookmarkStart w:name="z15784" w:id="1561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613"/>
    <w:bookmarkStart w:name="z15785" w:id="1561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614"/>
    <w:bookmarkStart w:name="z15786" w:id="1561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615"/>
    <w:bookmarkStart w:name="z15787" w:id="1561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616"/>
    <w:bookmarkStart w:name="z15788" w:id="156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617"/>
    <w:bookmarkStart w:name="z15789" w:id="1561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618"/>
    <w:bookmarkStart w:name="z15790" w:id="1561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619"/>
    <w:bookmarkStart w:name="z15791" w:id="15620"/>
    <w:p>
      <w:pPr>
        <w:spacing w:after="0"/>
        <w:ind w:left="0"/>
        <w:jc w:val="left"/>
      </w:pPr>
      <w:r>
        <w:rPr>
          <w:rFonts w:ascii="Times New Roman"/>
          <w:b/>
          <w:i w:val="false"/>
          <w:color w:val="000000"/>
        </w:rPr>
        <w:t xml:space="preserve"> 3-тарау. Басқарманың қызметін ұйымдастыру</w:t>
      </w:r>
    </w:p>
    <w:bookmarkEnd w:id="15620"/>
    <w:bookmarkStart w:name="z15792" w:id="1562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621"/>
    <w:bookmarkStart w:name="z15793" w:id="1562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622"/>
    <w:bookmarkStart w:name="z15794" w:id="1562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623"/>
    <w:bookmarkStart w:name="z15795" w:id="15624"/>
    <w:p>
      <w:pPr>
        <w:spacing w:after="0"/>
        <w:ind w:left="0"/>
        <w:jc w:val="both"/>
      </w:pPr>
      <w:r>
        <w:rPr>
          <w:rFonts w:ascii="Times New Roman"/>
          <w:b w:val="false"/>
          <w:i w:val="false"/>
          <w:color w:val="000000"/>
          <w:sz w:val="28"/>
        </w:rPr>
        <w:t xml:space="preserve">
      18. Басқарма басшысының өкілеттіктері: </w:t>
      </w:r>
    </w:p>
    <w:bookmarkEnd w:id="15624"/>
    <w:bookmarkStart w:name="z15796" w:id="1562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625"/>
    <w:bookmarkStart w:name="z15797" w:id="1562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626"/>
    <w:bookmarkStart w:name="z15798" w:id="1562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627"/>
    <w:bookmarkStart w:name="z15799" w:id="1562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628"/>
    <w:bookmarkStart w:name="z15800" w:id="1562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629"/>
    <w:bookmarkStart w:name="z15801" w:id="15630"/>
    <w:p>
      <w:pPr>
        <w:spacing w:after="0"/>
        <w:ind w:left="0"/>
        <w:jc w:val="left"/>
      </w:pPr>
      <w:r>
        <w:rPr>
          <w:rFonts w:ascii="Times New Roman"/>
          <w:b/>
          <w:i w:val="false"/>
          <w:color w:val="000000"/>
        </w:rPr>
        <w:t xml:space="preserve"> 4-тарау. Басқарманың мүлкі</w:t>
      </w:r>
    </w:p>
    <w:bookmarkEnd w:id="15630"/>
    <w:bookmarkStart w:name="z15802" w:id="15631"/>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құқығындағы оқшауланған мүлкi болуы мүмкін. </w:t>
      </w:r>
    </w:p>
    <w:bookmarkEnd w:id="15631"/>
    <w:bookmarkStart w:name="z15803" w:id="15632"/>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5632"/>
    <w:bookmarkStart w:name="z15804" w:id="1563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633"/>
    <w:bookmarkStart w:name="z15805" w:id="1563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634"/>
    <w:bookmarkStart w:name="z15806" w:id="15635"/>
    <w:p>
      <w:pPr>
        <w:spacing w:after="0"/>
        <w:ind w:left="0"/>
        <w:jc w:val="left"/>
      </w:pPr>
      <w:r>
        <w:rPr>
          <w:rFonts w:ascii="Times New Roman"/>
          <w:b/>
          <w:i w:val="false"/>
          <w:color w:val="000000"/>
        </w:rPr>
        <w:t xml:space="preserve"> 5-тарау. Басқарманы қайта ұйымдастыру және тарату</w:t>
      </w:r>
    </w:p>
    <w:bookmarkEnd w:id="15635"/>
    <w:bookmarkStart w:name="z15807" w:id="1563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169-қосымша</w:t>
            </w:r>
          </w:p>
        </w:tc>
      </w:tr>
    </w:tbl>
    <w:bookmarkStart w:name="z15809" w:id="1563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Ақтоғай ауданы тауарлар мен көрсетілетін қызметтердің сапасы мен қауіпсіздігін бақылау басқармасы"республикалық мемлекеттік мекемесiнің ережесі</w:t>
      </w:r>
    </w:p>
    <w:bookmarkEnd w:id="15637"/>
    <w:bookmarkStart w:name="z15810" w:id="15638"/>
    <w:p>
      <w:pPr>
        <w:spacing w:after="0"/>
        <w:ind w:left="0"/>
        <w:jc w:val="left"/>
      </w:pPr>
      <w:r>
        <w:rPr>
          <w:rFonts w:ascii="Times New Roman"/>
          <w:b/>
          <w:i w:val="false"/>
          <w:color w:val="000000"/>
        </w:rPr>
        <w:t xml:space="preserve"> 1-тарау. Жалпы ережелер</w:t>
      </w:r>
    </w:p>
    <w:bookmarkEnd w:id="15638"/>
    <w:bookmarkStart w:name="z15811" w:id="1563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Аққулы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639"/>
    <w:bookmarkStart w:name="z15812" w:id="1564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5640"/>
    <w:bookmarkStart w:name="z15813" w:id="15641"/>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5641"/>
    <w:bookmarkStart w:name="z15814" w:id="156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642"/>
    <w:bookmarkStart w:name="z15815" w:id="15643"/>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5643"/>
    <w:bookmarkStart w:name="z15816" w:id="1564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644"/>
    <w:bookmarkStart w:name="z15817" w:id="15645"/>
    <w:p>
      <w:pPr>
        <w:spacing w:after="0"/>
        <w:ind w:left="0"/>
        <w:jc w:val="both"/>
      </w:pPr>
      <w:r>
        <w:rPr>
          <w:rFonts w:ascii="Times New Roman"/>
          <w:b w:val="false"/>
          <w:i w:val="false"/>
          <w:color w:val="000000"/>
          <w:sz w:val="28"/>
        </w:rPr>
        <w:t>
      7. Басқарманың орналасқан жері – 140200, Қазақстан Республикасы, Павлодар облысы, Ақтоғай ауданы, Ақтоғай ауылы, М Кайырбаев көшесі, 103 үй.</w:t>
      </w:r>
    </w:p>
    <w:bookmarkEnd w:id="15645"/>
    <w:bookmarkStart w:name="z15818" w:id="1564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Аққулы ауданы тауарлар мен көрсетілетін қызметтердің сапасы мен қауіпсіздігін бақылау басқармасы".</w:t>
      </w:r>
    </w:p>
    <w:bookmarkEnd w:id="15646"/>
    <w:bookmarkStart w:name="z15819" w:id="1564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647"/>
    <w:bookmarkStart w:name="z15820" w:id="1564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648"/>
    <w:bookmarkStart w:name="z15821" w:id="1564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649"/>
    <w:bookmarkStart w:name="z15822" w:id="15650"/>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650"/>
    <w:bookmarkStart w:name="z15823" w:id="1565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651"/>
    <w:bookmarkStart w:name="z15824" w:id="15652"/>
    <w:p>
      <w:pPr>
        <w:spacing w:after="0"/>
        <w:ind w:left="0"/>
        <w:jc w:val="both"/>
      </w:pPr>
      <w:r>
        <w:rPr>
          <w:rFonts w:ascii="Times New Roman"/>
          <w:b w:val="false"/>
          <w:i w:val="false"/>
          <w:color w:val="000000"/>
          <w:sz w:val="28"/>
        </w:rPr>
        <w:t>
      12. Міндеттері:</w:t>
      </w:r>
    </w:p>
    <w:bookmarkEnd w:id="15652"/>
    <w:bookmarkStart w:name="z15825" w:id="1565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653"/>
    <w:bookmarkStart w:name="z15826" w:id="15654"/>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5654"/>
    <w:bookmarkStart w:name="z15827" w:id="15655"/>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5655"/>
    <w:bookmarkStart w:name="z15828" w:id="15656"/>
    <w:p>
      <w:pPr>
        <w:spacing w:after="0"/>
        <w:ind w:left="0"/>
        <w:jc w:val="both"/>
      </w:pPr>
      <w:r>
        <w:rPr>
          <w:rFonts w:ascii="Times New Roman"/>
          <w:b w:val="false"/>
          <w:i w:val="false"/>
          <w:color w:val="000000"/>
          <w:sz w:val="28"/>
        </w:rPr>
        <w:t>
      13. Функциялары:</w:t>
      </w:r>
    </w:p>
    <w:bookmarkEnd w:id="15656"/>
    <w:bookmarkStart w:name="z15829" w:id="1565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657"/>
    <w:bookmarkStart w:name="z15830" w:id="1565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658"/>
    <w:bookmarkStart w:name="z15831" w:id="1565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659"/>
    <w:bookmarkStart w:name="z15832" w:id="1566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660"/>
    <w:bookmarkStart w:name="z15833" w:id="1566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661"/>
    <w:bookmarkStart w:name="z15834" w:id="1566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662"/>
    <w:bookmarkStart w:name="z15835" w:id="1566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663"/>
    <w:bookmarkStart w:name="z15836" w:id="1566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664"/>
    <w:bookmarkStart w:name="z15837" w:id="15665"/>
    <w:p>
      <w:pPr>
        <w:spacing w:after="0"/>
        <w:ind w:left="0"/>
        <w:jc w:val="both"/>
      </w:pPr>
      <w:r>
        <w:rPr>
          <w:rFonts w:ascii="Times New Roman"/>
          <w:b w:val="false"/>
          <w:i w:val="false"/>
          <w:color w:val="000000"/>
          <w:sz w:val="28"/>
        </w:rPr>
        <w:t>
      9) құзыретінің шегінде мониторинг жүргізу;</w:t>
      </w:r>
    </w:p>
    <w:bookmarkEnd w:id="15665"/>
    <w:bookmarkStart w:name="z15838" w:id="15666"/>
    <w:p>
      <w:pPr>
        <w:spacing w:after="0"/>
        <w:ind w:left="0"/>
        <w:jc w:val="both"/>
      </w:pPr>
      <w:r>
        <w:rPr>
          <w:rFonts w:ascii="Times New Roman"/>
          <w:b w:val="false"/>
          <w:i w:val="false"/>
          <w:color w:val="000000"/>
          <w:sz w:val="28"/>
        </w:rPr>
        <w:t>
      10) тамақ өнімі қауіпсіздігін қамтамасыз ету;</w:t>
      </w:r>
    </w:p>
    <w:bookmarkEnd w:id="15666"/>
    <w:bookmarkStart w:name="z15839" w:id="1566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667"/>
    <w:bookmarkStart w:name="z15840" w:id="1566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668"/>
    <w:bookmarkStart w:name="z15841" w:id="1566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669"/>
    <w:bookmarkStart w:name="z15842" w:id="1567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5670"/>
    <w:bookmarkStart w:name="z15843" w:id="1567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671"/>
    <w:bookmarkStart w:name="z15844" w:id="15672"/>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672"/>
    <w:bookmarkStart w:name="z15845" w:id="1567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673"/>
    <w:bookmarkStart w:name="z15846" w:id="1567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674"/>
    <w:bookmarkStart w:name="z15847" w:id="1567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675"/>
    <w:bookmarkStart w:name="z15848" w:id="1567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676"/>
    <w:bookmarkStart w:name="z15849" w:id="1567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677"/>
    <w:bookmarkStart w:name="z15850" w:id="1567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678"/>
    <w:bookmarkStart w:name="z15851" w:id="1567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679"/>
    <w:bookmarkStart w:name="z15852" w:id="1568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680"/>
    <w:bookmarkStart w:name="z15853" w:id="1568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681"/>
    <w:bookmarkStart w:name="z15854" w:id="1568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682"/>
    <w:bookmarkStart w:name="z15855" w:id="1568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683"/>
    <w:bookmarkStart w:name="z15856" w:id="1568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684"/>
    <w:bookmarkStart w:name="z15857" w:id="1568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685"/>
    <w:bookmarkStart w:name="z15858" w:id="1568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686"/>
    <w:bookmarkStart w:name="z15859" w:id="1568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687"/>
    <w:bookmarkStart w:name="z15860" w:id="1568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688"/>
    <w:bookmarkStart w:name="z15861" w:id="15689"/>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689"/>
    <w:bookmarkStart w:name="z15862" w:id="1569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690"/>
    <w:bookmarkStart w:name="z15863" w:id="1569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691"/>
    <w:bookmarkStart w:name="z15864" w:id="1569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692"/>
    <w:bookmarkStart w:name="z15865" w:id="1569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693"/>
    <w:bookmarkStart w:name="z15866" w:id="1569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694"/>
    <w:bookmarkStart w:name="z15867" w:id="15695"/>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695"/>
    <w:bookmarkStart w:name="z15868" w:id="1569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696"/>
    <w:bookmarkStart w:name="z15869" w:id="1569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697"/>
    <w:bookmarkStart w:name="z15870" w:id="15698"/>
    <w:p>
      <w:pPr>
        <w:spacing w:after="0"/>
        <w:ind w:left="0"/>
        <w:jc w:val="both"/>
      </w:pPr>
      <w:r>
        <w:rPr>
          <w:rFonts w:ascii="Times New Roman"/>
          <w:b w:val="false"/>
          <w:i w:val="false"/>
          <w:color w:val="000000"/>
          <w:sz w:val="28"/>
        </w:rPr>
        <w:t>
      42) реттелетін салада түсіндіру жұмысын ұйымдастыру;</w:t>
      </w:r>
    </w:p>
    <w:bookmarkEnd w:id="15698"/>
    <w:bookmarkStart w:name="z15871" w:id="1569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699"/>
    <w:bookmarkStart w:name="z15872" w:id="1570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700"/>
    <w:bookmarkStart w:name="z15873" w:id="15701"/>
    <w:p>
      <w:pPr>
        <w:spacing w:after="0"/>
        <w:ind w:left="0"/>
        <w:jc w:val="both"/>
      </w:pPr>
      <w:r>
        <w:rPr>
          <w:rFonts w:ascii="Times New Roman"/>
          <w:b w:val="false"/>
          <w:i w:val="false"/>
          <w:color w:val="000000"/>
          <w:sz w:val="28"/>
        </w:rPr>
        <w:t>
      14. Құқықтары мен міндеттері:</w:t>
      </w:r>
    </w:p>
    <w:bookmarkEnd w:id="15701"/>
    <w:bookmarkStart w:name="z15874" w:id="1570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702"/>
    <w:bookmarkStart w:name="z15875" w:id="1570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703"/>
    <w:bookmarkStart w:name="z15876" w:id="157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704"/>
    <w:bookmarkStart w:name="z15877" w:id="1570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705"/>
    <w:bookmarkStart w:name="z15878" w:id="1570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706"/>
    <w:bookmarkStart w:name="z15879" w:id="1570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707"/>
    <w:bookmarkStart w:name="z15880" w:id="1570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708"/>
    <w:bookmarkStart w:name="z15881" w:id="157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709"/>
    <w:bookmarkStart w:name="z15882" w:id="1571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710"/>
    <w:bookmarkStart w:name="z15883" w:id="1571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711"/>
    <w:bookmarkStart w:name="z15884" w:id="15712"/>
    <w:p>
      <w:pPr>
        <w:spacing w:after="0"/>
        <w:ind w:left="0"/>
        <w:jc w:val="left"/>
      </w:pPr>
      <w:r>
        <w:rPr>
          <w:rFonts w:ascii="Times New Roman"/>
          <w:b/>
          <w:i w:val="false"/>
          <w:color w:val="000000"/>
        </w:rPr>
        <w:t xml:space="preserve"> 3-тарау. Басқарманың қызметін ұйымдастыру</w:t>
      </w:r>
    </w:p>
    <w:bookmarkEnd w:id="15712"/>
    <w:bookmarkStart w:name="z15885" w:id="1571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713"/>
    <w:bookmarkStart w:name="z15886" w:id="1571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714"/>
    <w:bookmarkStart w:name="z15887" w:id="1571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715"/>
    <w:bookmarkStart w:name="z15888" w:id="15716"/>
    <w:p>
      <w:pPr>
        <w:spacing w:after="0"/>
        <w:ind w:left="0"/>
        <w:jc w:val="both"/>
      </w:pPr>
      <w:r>
        <w:rPr>
          <w:rFonts w:ascii="Times New Roman"/>
          <w:b w:val="false"/>
          <w:i w:val="false"/>
          <w:color w:val="000000"/>
          <w:sz w:val="28"/>
        </w:rPr>
        <w:t>
      18. Басқарма басшысының өкілеттіктері:</w:t>
      </w:r>
    </w:p>
    <w:bookmarkEnd w:id="15716"/>
    <w:bookmarkStart w:name="z15889" w:id="1571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717"/>
    <w:bookmarkStart w:name="z15890" w:id="157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718"/>
    <w:bookmarkStart w:name="z15891" w:id="1571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719"/>
    <w:bookmarkStart w:name="z15892" w:id="157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720"/>
    <w:bookmarkStart w:name="z15893" w:id="1572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721"/>
    <w:bookmarkStart w:name="z15894" w:id="15722"/>
    <w:p>
      <w:pPr>
        <w:spacing w:after="0"/>
        <w:ind w:left="0"/>
        <w:jc w:val="left"/>
      </w:pPr>
      <w:r>
        <w:rPr>
          <w:rFonts w:ascii="Times New Roman"/>
          <w:b/>
          <w:i w:val="false"/>
          <w:color w:val="000000"/>
        </w:rPr>
        <w:t xml:space="preserve"> 4-тарау. Басқарманың мүлкі</w:t>
      </w:r>
    </w:p>
    <w:bookmarkEnd w:id="15722"/>
    <w:bookmarkStart w:name="z15895" w:id="1572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5723"/>
    <w:bookmarkStart w:name="z15896" w:id="1572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24"/>
    <w:bookmarkStart w:name="z15897" w:id="1572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725"/>
    <w:bookmarkStart w:name="z15898" w:id="1572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26"/>
    <w:bookmarkStart w:name="z15899" w:id="15727"/>
    <w:p>
      <w:pPr>
        <w:spacing w:after="0"/>
        <w:ind w:left="0"/>
        <w:jc w:val="left"/>
      </w:pPr>
      <w:r>
        <w:rPr>
          <w:rFonts w:ascii="Times New Roman"/>
          <w:b/>
          <w:i w:val="false"/>
          <w:color w:val="000000"/>
        </w:rPr>
        <w:t xml:space="preserve"> 5-тарау. Басқарманы қайта ұйымдастыру және тарату</w:t>
      </w:r>
    </w:p>
    <w:bookmarkEnd w:id="15727"/>
    <w:bookmarkStart w:name="z15900" w:id="1572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7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170-қосымша</w:t>
            </w:r>
          </w:p>
        </w:tc>
      </w:tr>
    </w:tbl>
    <w:bookmarkStart w:name="z15902" w:id="1572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Баянауыл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5729"/>
    <w:bookmarkStart w:name="z15903" w:id="15730"/>
    <w:p>
      <w:pPr>
        <w:spacing w:after="0"/>
        <w:ind w:left="0"/>
        <w:jc w:val="left"/>
      </w:pPr>
      <w:r>
        <w:rPr>
          <w:rFonts w:ascii="Times New Roman"/>
          <w:b/>
          <w:i w:val="false"/>
          <w:color w:val="000000"/>
        </w:rPr>
        <w:t xml:space="preserve"> 1-тарау. Жалпы ережелер</w:t>
      </w:r>
    </w:p>
    <w:bookmarkEnd w:id="15730"/>
    <w:bookmarkStart w:name="z15904" w:id="1573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Баянауыл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731"/>
    <w:bookmarkStart w:name="z15905" w:id="1573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5732"/>
    <w:bookmarkStart w:name="z15906" w:id="15733"/>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5733"/>
    <w:bookmarkStart w:name="z15907" w:id="15734"/>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5734"/>
    <w:bookmarkStart w:name="z15908" w:id="15735"/>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5735"/>
    <w:bookmarkStart w:name="z15909" w:id="1573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736"/>
    <w:bookmarkStart w:name="z15910" w:id="15737"/>
    <w:p>
      <w:pPr>
        <w:spacing w:after="0"/>
        <w:ind w:left="0"/>
        <w:jc w:val="both"/>
      </w:pPr>
      <w:r>
        <w:rPr>
          <w:rFonts w:ascii="Times New Roman"/>
          <w:b w:val="false"/>
          <w:i w:val="false"/>
          <w:color w:val="000000"/>
          <w:sz w:val="28"/>
        </w:rPr>
        <w:t>
      7. Басқарманың орналасқан жері – 140300, Қазақстан Республикасы, Павлодар облысы, Баянауыл ауданы, Баянауыл ауылдық округі, Баянауыл ауылы, Қ. Сәтбаев көшесі, 2 ғимарат.</w:t>
      </w:r>
    </w:p>
    <w:bookmarkEnd w:id="15737"/>
    <w:bookmarkStart w:name="z15911" w:id="1573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Баянауыл аудандық тауарлар мен көрсетілетін қызметтердің сапасы мен қауіпсіздігін бақылау басқармасы".</w:t>
      </w:r>
    </w:p>
    <w:bookmarkEnd w:id="15738"/>
    <w:bookmarkStart w:name="z15912" w:id="1573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739"/>
    <w:bookmarkStart w:name="z15913" w:id="1574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740"/>
    <w:bookmarkStart w:name="z15914" w:id="1574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741"/>
    <w:bookmarkStart w:name="z15915" w:id="15742"/>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5742"/>
    <w:bookmarkStart w:name="z15916" w:id="1574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743"/>
    <w:bookmarkStart w:name="z15917" w:id="15744"/>
    <w:p>
      <w:pPr>
        <w:spacing w:after="0"/>
        <w:ind w:left="0"/>
        <w:jc w:val="both"/>
      </w:pPr>
      <w:r>
        <w:rPr>
          <w:rFonts w:ascii="Times New Roman"/>
          <w:b w:val="false"/>
          <w:i w:val="false"/>
          <w:color w:val="000000"/>
          <w:sz w:val="28"/>
        </w:rPr>
        <w:t xml:space="preserve">
      12. Міндеттері: </w:t>
      </w:r>
    </w:p>
    <w:bookmarkEnd w:id="15744"/>
    <w:bookmarkStart w:name="z15918" w:id="1574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745"/>
    <w:bookmarkStart w:name="z15919" w:id="15746"/>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5746"/>
    <w:bookmarkStart w:name="z15920" w:id="15747"/>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5747"/>
    <w:bookmarkStart w:name="z15921" w:id="15748"/>
    <w:p>
      <w:pPr>
        <w:spacing w:after="0"/>
        <w:ind w:left="0"/>
        <w:jc w:val="both"/>
      </w:pPr>
      <w:r>
        <w:rPr>
          <w:rFonts w:ascii="Times New Roman"/>
          <w:b w:val="false"/>
          <w:i w:val="false"/>
          <w:color w:val="000000"/>
          <w:sz w:val="28"/>
        </w:rPr>
        <w:t xml:space="preserve">
      13. Функциялары: </w:t>
      </w:r>
    </w:p>
    <w:bookmarkEnd w:id="15748"/>
    <w:bookmarkStart w:name="z15922" w:id="1574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749"/>
    <w:bookmarkStart w:name="z15923" w:id="1575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750"/>
    <w:bookmarkStart w:name="z15924" w:id="1575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751"/>
    <w:bookmarkStart w:name="z15925" w:id="1575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752"/>
    <w:bookmarkStart w:name="z15926" w:id="1575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753"/>
    <w:bookmarkStart w:name="z15927" w:id="1575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754"/>
    <w:bookmarkStart w:name="z15928" w:id="1575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755"/>
    <w:bookmarkStart w:name="z15929" w:id="1575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756"/>
    <w:bookmarkStart w:name="z15930" w:id="15757"/>
    <w:p>
      <w:pPr>
        <w:spacing w:after="0"/>
        <w:ind w:left="0"/>
        <w:jc w:val="both"/>
      </w:pPr>
      <w:r>
        <w:rPr>
          <w:rFonts w:ascii="Times New Roman"/>
          <w:b w:val="false"/>
          <w:i w:val="false"/>
          <w:color w:val="000000"/>
          <w:sz w:val="28"/>
        </w:rPr>
        <w:t>
      9) құзыретінің шегінде мониторинг жүргізу;</w:t>
      </w:r>
    </w:p>
    <w:bookmarkEnd w:id="15757"/>
    <w:bookmarkStart w:name="z15931" w:id="15758"/>
    <w:p>
      <w:pPr>
        <w:spacing w:after="0"/>
        <w:ind w:left="0"/>
        <w:jc w:val="both"/>
      </w:pPr>
      <w:r>
        <w:rPr>
          <w:rFonts w:ascii="Times New Roman"/>
          <w:b w:val="false"/>
          <w:i w:val="false"/>
          <w:color w:val="000000"/>
          <w:sz w:val="28"/>
        </w:rPr>
        <w:t>
      10) тамақ өнімі қауіпсіздігін қамтамасыз ету;</w:t>
      </w:r>
    </w:p>
    <w:bookmarkEnd w:id="15758"/>
    <w:bookmarkStart w:name="z15932" w:id="1575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759"/>
    <w:bookmarkStart w:name="z15933" w:id="1576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760"/>
    <w:bookmarkStart w:name="z15934" w:id="1576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761"/>
    <w:bookmarkStart w:name="z15935" w:id="15762"/>
    <w:p>
      <w:pPr>
        <w:spacing w:after="0"/>
        <w:ind w:left="0"/>
        <w:jc w:val="both"/>
      </w:pPr>
      <w:r>
        <w:rPr>
          <w:rFonts w:ascii="Times New Roman"/>
          <w:b w:val="false"/>
          <w:i w:val="false"/>
          <w:color w:val="000000"/>
          <w:sz w:val="28"/>
        </w:rPr>
        <w:t xml:space="preserve">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 </w:t>
      </w:r>
    </w:p>
    <w:bookmarkEnd w:id="15762"/>
    <w:bookmarkStart w:name="z21708" w:id="1576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763"/>
    <w:bookmarkStart w:name="z15936" w:id="1576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764"/>
    <w:bookmarkStart w:name="z15937" w:id="1576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765"/>
    <w:bookmarkStart w:name="z15938" w:id="1576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766"/>
    <w:bookmarkStart w:name="z15939" w:id="1576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767"/>
    <w:bookmarkStart w:name="z15940" w:id="1576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768"/>
    <w:bookmarkStart w:name="z15941" w:id="1576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769"/>
    <w:bookmarkStart w:name="z15942" w:id="1577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770"/>
    <w:bookmarkStart w:name="z15943" w:id="1577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771"/>
    <w:bookmarkStart w:name="z15944" w:id="1577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772"/>
    <w:bookmarkStart w:name="z15945" w:id="1577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773"/>
    <w:bookmarkStart w:name="z15946" w:id="1577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774"/>
    <w:bookmarkStart w:name="z15947" w:id="1577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775"/>
    <w:bookmarkStart w:name="z15948" w:id="1577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776"/>
    <w:bookmarkStart w:name="z15949" w:id="1577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777"/>
    <w:bookmarkStart w:name="z15950" w:id="1577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778"/>
    <w:bookmarkStart w:name="z15951" w:id="1577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779"/>
    <w:bookmarkStart w:name="z15952" w:id="1578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780"/>
    <w:bookmarkStart w:name="z15953" w:id="1578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781"/>
    <w:bookmarkStart w:name="z15954" w:id="1578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 35) инфекциялық және паразиттік аурулардың көздері болып табылатын адамдарды көрсетімдері бойынша емдеуге жатқызуға жіберу;</w:t>
      </w:r>
    </w:p>
    <w:bookmarkEnd w:id="15782"/>
    <w:bookmarkStart w:name="z15955" w:id="1578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783"/>
    <w:bookmarkStart w:name="z15956" w:id="1578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784"/>
    <w:bookmarkStart w:name="z15957" w:id="1578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785"/>
    <w:bookmarkStart w:name="z15958" w:id="1578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786"/>
    <w:bookmarkStart w:name="z15959" w:id="1578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787"/>
    <w:bookmarkStart w:name="z15960" w:id="1578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788"/>
    <w:bookmarkStart w:name="z15961" w:id="15789"/>
    <w:p>
      <w:pPr>
        <w:spacing w:after="0"/>
        <w:ind w:left="0"/>
        <w:jc w:val="both"/>
      </w:pPr>
      <w:r>
        <w:rPr>
          <w:rFonts w:ascii="Times New Roman"/>
          <w:b w:val="false"/>
          <w:i w:val="false"/>
          <w:color w:val="000000"/>
          <w:sz w:val="28"/>
        </w:rPr>
        <w:t>
      42) реттелетін салада түсіндіру жұмысын ұйымдастыру;</w:t>
      </w:r>
    </w:p>
    <w:bookmarkEnd w:id="15789"/>
    <w:bookmarkStart w:name="z15962" w:id="1579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790"/>
    <w:bookmarkStart w:name="z15963" w:id="1579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791"/>
    <w:bookmarkStart w:name="z15964" w:id="15792"/>
    <w:p>
      <w:pPr>
        <w:spacing w:after="0"/>
        <w:ind w:left="0"/>
        <w:jc w:val="both"/>
      </w:pPr>
      <w:r>
        <w:rPr>
          <w:rFonts w:ascii="Times New Roman"/>
          <w:b w:val="false"/>
          <w:i w:val="false"/>
          <w:color w:val="000000"/>
          <w:sz w:val="28"/>
        </w:rPr>
        <w:t>
      14. Құқықтары мен міндеттері:</w:t>
      </w:r>
    </w:p>
    <w:bookmarkEnd w:id="15792"/>
    <w:bookmarkStart w:name="z15965" w:id="1579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793"/>
    <w:bookmarkStart w:name="z15966" w:id="1579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794"/>
    <w:bookmarkStart w:name="z15967" w:id="157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795"/>
    <w:bookmarkStart w:name="z15968" w:id="1579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796"/>
    <w:bookmarkStart w:name="z15969" w:id="1579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797"/>
    <w:bookmarkStart w:name="z15970" w:id="1579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798"/>
    <w:bookmarkStart w:name="z15971" w:id="1579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799"/>
    <w:bookmarkStart w:name="z15972" w:id="158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800"/>
    <w:bookmarkStart w:name="z15973" w:id="1580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801"/>
    <w:bookmarkStart w:name="z15974" w:id="1580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802"/>
    <w:bookmarkStart w:name="z15975" w:id="15803"/>
    <w:p>
      <w:pPr>
        <w:spacing w:after="0"/>
        <w:ind w:left="0"/>
        <w:jc w:val="left"/>
      </w:pPr>
      <w:r>
        <w:rPr>
          <w:rFonts w:ascii="Times New Roman"/>
          <w:b/>
          <w:i w:val="false"/>
          <w:color w:val="000000"/>
        </w:rPr>
        <w:t xml:space="preserve"> 3-тарау. Басқарманың қызметін ұйымдастыру</w:t>
      </w:r>
    </w:p>
    <w:bookmarkEnd w:id="15803"/>
    <w:bookmarkStart w:name="z15976" w:id="1580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804"/>
    <w:bookmarkStart w:name="z15977" w:id="1580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805"/>
    <w:bookmarkStart w:name="z15978" w:id="1580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806"/>
    <w:bookmarkStart w:name="z15979" w:id="15807"/>
    <w:p>
      <w:pPr>
        <w:spacing w:after="0"/>
        <w:ind w:left="0"/>
        <w:jc w:val="both"/>
      </w:pPr>
      <w:r>
        <w:rPr>
          <w:rFonts w:ascii="Times New Roman"/>
          <w:b w:val="false"/>
          <w:i w:val="false"/>
          <w:color w:val="000000"/>
          <w:sz w:val="28"/>
        </w:rPr>
        <w:t>
      18. Басқарма басшысының өкілеттіктері:</w:t>
      </w:r>
    </w:p>
    <w:bookmarkEnd w:id="15807"/>
    <w:bookmarkStart w:name="z15980" w:id="1580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808"/>
    <w:bookmarkStart w:name="z15981" w:id="158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809"/>
    <w:bookmarkStart w:name="z15982" w:id="1581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810"/>
    <w:bookmarkStart w:name="z15983" w:id="158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811"/>
    <w:bookmarkStart w:name="z15984" w:id="1581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812"/>
    <w:bookmarkStart w:name="z15985" w:id="15813"/>
    <w:p>
      <w:pPr>
        <w:spacing w:after="0"/>
        <w:ind w:left="0"/>
        <w:jc w:val="left"/>
      </w:pPr>
      <w:r>
        <w:rPr>
          <w:rFonts w:ascii="Times New Roman"/>
          <w:b/>
          <w:i w:val="false"/>
          <w:color w:val="000000"/>
        </w:rPr>
        <w:t xml:space="preserve"> 4-тарау. Басқарманың мүлкі</w:t>
      </w:r>
    </w:p>
    <w:bookmarkEnd w:id="15813"/>
    <w:bookmarkStart w:name="z15986" w:id="1581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5814"/>
    <w:bookmarkStart w:name="z15987" w:id="1581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5815"/>
    <w:bookmarkStart w:name="z15988" w:id="1581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816"/>
    <w:bookmarkStart w:name="z15989" w:id="1581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817"/>
    <w:bookmarkStart w:name="z15990" w:id="15818"/>
    <w:p>
      <w:pPr>
        <w:spacing w:after="0"/>
        <w:ind w:left="0"/>
        <w:jc w:val="left"/>
      </w:pPr>
      <w:r>
        <w:rPr>
          <w:rFonts w:ascii="Times New Roman"/>
          <w:b/>
          <w:i w:val="false"/>
          <w:color w:val="000000"/>
        </w:rPr>
        <w:t xml:space="preserve"> 5-тарау. Басқарманы қайта ұйымдастыру және тарату</w:t>
      </w:r>
    </w:p>
    <w:bookmarkEnd w:id="15818"/>
    <w:bookmarkStart w:name="z15991" w:id="1581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8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171-қосымша</w:t>
            </w:r>
          </w:p>
        </w:tc>
      </w:tr>
    </w:tbl>
    <w:bookmarkStart w:name="z15993" w:id="1582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Екібастұз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5820"/>
    <w:bookmarkStart w:name="z15994" w:id="15821"/>
    <w:p>
      <w:pPr>
        <w:spacing w:after="0"/>
        <w:ind w:left="0"/>
        <w:jc w:val="left"/>
      </w:pPr>
      <w:r>
        <w:rPr>
          <w:rFonts w:ascii="Times New Roman"/>
          <w:b/>
          <w:i w:val="false"/>
          <w:color w:val="000000"/>
        </w:rPr>
        <w:t xml:space="preserve"> 1-тарау. Жалпы ережелер</w:t>
      </w:r>
    </w:p>
    <w:bookmarkEnd w:id="15821"/>
    <w:bookmarkStart w:name="z15995" w:id="1582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Екібастұз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822"/>
    <w:bookmarkStart w:name="z15996" w:id="158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5823"/>
    <w:bookmarkStart w:name="z15997" w:id="15824"/>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5824"/>
    <w:bookmarkStart w:name="z15998" w:id="1582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825"/>
    <w:bookmarkStart w:name="z15999" w:id="15826"/>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5826"/>
    <w:bookmarkStart w:name="z16000" w:id="1582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827"/>
    <w:bookmarkStart w:name="z16001" w:id="15828"/>
    <w:p>
      <w:pPr>
        <w:spacing w:after="0"/>
        <w:ind w:left="0"/>
        <w:jc w:val="both"/>
      </w:pPr>
      <w:r>
        <w:rPr>
          <w:rFonts w:ascii="Times New Roman"/>
          <w:b w:val="false"/>
          <w:i w:val="false"/>
          <w:color w:val="000000"/>
          <w:sz w:val="28"/>
        </w:rPr>
        <w:t>
      7. Басқарманың орналасқан жері – 141200, Қазақстан Республикасы, Павлодар облысы, Екібастұз қаласы, Ә. Молдағулова көшесі, 81 ғимарат.</w:t>
      </w:r>
    </w:p>
    <w:bookmarkEnd w:id="15828"/>
    <w:bookmarkStart w:name="z16002" w:id="1582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Екібастұз қалалық тауарлар мен көрсетілетін қызметтердің сапасы мен қауіпсіздігін бақылау басқармасы".</w:t>
      </w:r>
    </w:p>
    <w:bookmarkEnd w:id="15829"/>
    <w:bookmarkStart w:name="z16003" w:id="1583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830"/>
    <w:bookmarkStart w:name="z16004" w:id="1583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831"/>
    <w:bookmarkStart w:name="z16005" w:id="1583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832"/>
    <w:bookmarkStart w:name="z16006" w:id="15833"/>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33"/>
    <w:bookmarkStart w:name="z16007" w:id="1583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834"/>
    <w:bookmarkStart w:name="z16008" w:id="15835"/>
    <w:p>
      <w:pPr>
        <w:spacing w:after="0"/>
        <w:ind w:left="0"/>
        <w:jc w:val="both"/>
      </w:pPr>
      <w:r>
        <w:rPr>
          <w:rFonts w:ascii="Times New Roman"/>
          <w:b w:val="false"/>
          <w:i w:val="false"/>
          <w:color w:val="000000"/>
          <w:sz w:val="28"/>
        </w:rPr>
        <w:t>
      12. Міндеттері:</w:t>
      </w:r>
    </w:p>
    <w:bookmarkEnd w:id="15835"/>
    <w:bookmarkStart w:name="z16009" w:id="1583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836"/>
    <w:bookmarkStart w:name="z16010" w:id="15837"/>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5837"/>
    <w:bookmarkStart w:name="z16011" w:id="15838"/>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5838"/>
    <w:bookmarkStart w:name="z16012" w:id="15839"/>
    <w:p>
      <w:pPr>
        <w:spacing w:after="0"/>
        <w:ind w:left="0"/>
        <w:jc w:val="both"/>
      </w:pPr>
      <w:r>
        <w:rPr>
          <w:rFonts w:ascii="Times New Roman"/>
          <w:b w:val="false"/>
          <w:i w:val="false"/>
          <w:color w:val="000000"/>
          <w:sz w:val="28"/>
        </w:rPr>
        <w:t>
      13. Функциялары:</w:t>
      </w:r>
    </w:p>
    <w:bookmarkEnd w:id="15839"/>
    <w:bookmarkStart w:name="z16013" w:id="1584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840"/>
    <w:bookmarkStart w:name="z16014" w:id="1584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841"/>
    <w:bookmarkStart w:name="z16015" w:id="1584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842"/>
    <w:bookmarkStart w:name="z16016" w:id="1584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843"/>
    <w:bookmarkStart w:name="z16017" w:id="1584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844"/>
    <w:bookmarkStart w:name="z16018" w:id="1584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845"/>
    <w:bookmarkStart w:name="z16019" w:id="1584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846"/>
    <w:bookmarkStart w:name="z16020" w:id="1584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847"/>
    <w:bookmarkStart w:name="z16021" w:id="15848"/>
    <w:p>
      <w:pPr>
        <w:spacing w:after="0"/>
        <w:ind w:left="0"/>
        <w:jc w:val="both"/>
      </w:pPr>
      <w:r>
        <w:rPr>
          <w:rFonts w:ascii="Times New Roman"/>
          <w:b w:val="false"/>
          <w:i w:val="false"/>
          <w:color w:val="000000"/>
          <w:sz w:val="28"/>
        </w:rPr>
        <w:t>
      9) құзыретінің шегінде мониторинг жүргізу;</w:t>
      </w:r>
    </w:p>
    <w:bookmarkEnd w:id="15848"/>
    <w:bookmarkStart w:name="z16022" w:id="15849"/>
    <w:p>
      <w:pPr>
        <w:spacing w:after="0"/>
        <w:ind w:left="0"/>
        <w:jc w:val="both"/>
      </w:pPr>
      <w:r>
        <w:rPr>
          <w:rFonts w:ascii="Times New Roman"/>
          <w:b w:val="false"/>
          <w:i w:val="false"/>
          <w:color w:val="000000"/>
          <w:sz w:val="28"/>
        </w:rPr>
        <w:t>
      10) тамақ өнімі қауіпсіздігін қамтамасыз ету;</w:t>
      </w:r>
    </w:p>
    <w:bookmarkEnd w:id="15849"/>
    <w:bookmarkStart w:name="z16023" w:id="1585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850"/>
    <w:bookmarkStart w:name="z16024" w:id="1585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851"/>
    <w:bookmarkStart w:name="z16025" w:id="1585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852"/>
    <w:bookmarkStart w:name="z16026" w:id="1585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5853"/>
    <w:bookmarkStart w:name="z16027" w:id="1585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854"/>
    <w:bookmarkStart w:name="z16028" w:id="1585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855"/>
    <w:bookmarkStart w:name="z16029" w:id="1585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856"/>
    <w:bookmarkStart w:name="z16030" w:id="1585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857"/>
    <w:bookmarkStart w:name="z16031" w:id="1585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858"/>
    <w:bookmarkStart w:name="z16032" w:id="1585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859"/>
    <w:bookmarkStart w:name="z16033" w:id="1586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860"/>
    <w:bookmarkStart w:name="z16034" w:id="1586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861"/>
    <w:bookmarkStart w:name="z16035" w:id="1586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862"/>
    <w:bookmarkStart w:name="z16036" w:id="1586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863"/>
    <w:bookmarkStart w:name="z16037" w:id="1586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864"/>
    <w:bookmarkStart w:name="z16038" w:id="1586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865"/>
    <w:bookmarkStart w:name="z16039" w:id="1586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866"/>
    <w:bookmarkStart w:name="z16040" w:id="1586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867"/>
    <w:bookmarkStart w:name="z16041" w:id="1586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868"/>
    <w:bookmarkStart w:name="z16042" w:id="1586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869"/>
    <w:bookmarkStart w:name="z16043" w:id="1587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870"/>
    <w:bookmarkStart w:name="z16044" w:id="1587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871"/>
    <w:bookmarkStart w:name="z16045" w:id="1587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872"/>
    <w:bookmarkStart w:name="z16046" w:id="1587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873"/>
    <w:bookmarkStart w:name="z16047" w:id="1587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874"/>
    <w:bookmarkStart w:name="z16048" w:id="1587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875"/>
    <w:bookmarkStart w:name="z16049" w:id="1587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876"/>
    <w:bookmarkStart w:name="z16050" w:id="1587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877"/>
    <w:bookmarkStart w:name="z16051" w:id="1587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878"/>
    <w:bookmarkStart w:name="z16052" w:id="1587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879"/>
    <w:bookmarkStart w:name="z16053" w:id="1588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880"/>
    <w:bookmarkStart w:name="z16054" w:id="15881"/>
    <w:p>
      <w:pPr>
        <w:spacing w:after="0"/>
        <w:ind w:left="0"/>
        <w:jc w:val="both"/>
      </w:pPr>
      <w:r>
        <w:rPr>
          <w:rFonts w:ascii="Times New Roman"/>
          <w:b w:val="false"/>
          <w:i w:val="false"/>
          <w:color w:val="000000"/>
          <w:sz w:val="28"/>
        </w:rPr>
        <w:t>
      42) реттелетін салада түсіндіру жұмысын ұйымдастыру;</w:t>
      </w:r>
    </w:p>
    <w:bookmarkEnd w:id="15881"/>
    <w:bookmarkStart w:name="z16055" w:id="1588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882"/>
    <w:bookmarkStart w:name="z16056" w:id="1588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883"/>
    <w:bookmarkStart w:name="z16057" w:id="15884"/>
    <w:p>
      <w:pPr>
        <w:spacing w:after="0"/>
        <w:ind w:left="0"/>
        <w:jc w:val="both"/>
      </w:pPr>
      <w:r>
        <w:rPr>
          <w:rFonts w:ascii="Times New Roman"/>
          <w:b w:val="false"/>
          <w:i w:val="false"/>
          <w:color w:val="000000"/>
          <w:sz w:val="28"/>
        </w:rPr>
        <w:t>
      14. Құқықтары мен міндеттері:</w:t>
      </w:r>
    </w:p>
    <w:bookmarkEnd w:id="15884"/>
    <w:bookmarkStart w:name="z16058" w:id="1588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885"/>
    <w:bookmarkStart w:name="z16059" w:id="1588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886"/>
    <w:bookmarkStart w:name="z16060" w:id="158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5887"/>
    <w:bookmarkStart w:name="z16061" w:id="1588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5888"/>
    <w:bookmarkStart w:name="z16062" w:id="1588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889"/>
    <w:bookmarkStart w:name="z16063" w:id="1589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890"/>
    <w:bookmarkStart w:name="z16064" w:id="1589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891"/>
    <w:bookmarkStart w:name="z16065" w:id="158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5892"/>
    <w:bookmarkStart w:name="z16066" w:id="1589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893"/>
    <w:bookmarkStart w:name="z16067" w:id="1589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894"/>
    <w:bookmarkStart w:name="z16068" w:id="15895"/>
    <w:p>
      <w:pPr>
        <w:spacing w:after="0"/>
        <w:ind w:left="0"/>
        <w:jc w:val="left"/>
      </w:pPr>
      <w:r>
        <w:rPr>
          <w:rFonts w:ascii="Times New Roman"/>
          <w:b/>
          <w:i w:val="false"/>
          <w:color w:val="000000"/>
        </w:rPr>
        <w:t xml:space="preserve"> 3-тарау. Басқарманың қызметін ұйымдастыру</w:t>
      </w:r>
    </w:p>
    <w:bookmarkEnd w:id="15895"/>
    <w:bookmarkStart w:name="z16069" w:id="1589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896"/>
    <w:bookmarkStart w:name="z16070" w:id="1589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897"/>
    <w:bookmarkStart w:name="z16071" w:id="1589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898"/>
    <w:bookmarkStart w:name="z16072" w:id="15899"/>
    <w:p>
      <w:pPr>
        <w:spacing w:after="0"/>
        <w:ind w:left="0"/>
        <w:jc w:val="both"/>
      </w:pPr>
      <w:r>
        <w:rPr>
          <w:rFonts w:ascii="Times New Roman"/>
          <w:b w:val="false"/>
          <w:i w:val="false"/>
          <w:color w:val="000000"/>
          <w:sz w:val="28"/>
        </w:rPr>
        <w:t>
      18. Басқарма басшысының өкілеттіктері:</w:t>
      </w:r>
    </w:p>
    <w:bookmarkEnd w:id="15899"/>
    <w:bookmarkStart w:name="z16073" w:id="1590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900"/>
    <w:bookmarkStart w:name="z16074" w:id="159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901"/>
    <w:bookmarkStart w:name="z16075" w:id="1590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902"/>
    <w:bookmarkStart w:name="z16076" w:id="159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903"/>
    <w:bookmarkStart w:name="z16077" w:id="1590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904"/>
    <w:bookmarkStart w:name="z16078" w:id="15905"/>
    <w:p>
      <w:pPr>
        <w:spacing w:after="0"/>
        <w:ind w:left="0"/>
        <w:jc w:val="left"/>
      </w:pPr>
      <w:r>
        <w:rPr>
          <w:rFonts w:ascii="Times New Roman"/>
          <w:b/>
          <w:i w:val="false"/>
          <w:color w:val="000000"/>
        </w:rPr>
        <w:t xml:space="preserve"> 4-тарау. Басқарманың мүлкі</w:t>
      </w:r>
    </w:p>
    <w:bookmarkEnd w:id="15905"/>
    <w:bookmarkStart w:name="z16079" w:id="1590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5906"/>
    <w:bookmarkStart w:name="z16080" w:id="1590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907"/>
    <w:bookmarkStart w:name="z16081" w:id="1590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908"/>
    <w:bookmarkStart w:name="z16082" w:id="1590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909"/>
    <w:bookmarkStart w:name="z16083" w:id="15910"/>
    <w:p>
      <w:pPr>
        <w:spacing w:after="0"/>
        <w:ind w:left="0"/>
        <w:jc w:val="left"/>
      </w:pPr>
      <w:r>
        <w:rPr>
          <w:rFonts w:ascii="Times New Roman"/>
          <w:b/>
          <w:i w:val="false"/>
          <w:color w:val="000000"/>
        </w:rPr>
        <w:t xml:space="preserve"> 5-тарау. Басқарманы қайта ұйымдастыру және тарату</w:t>
      </w:r>
    </w:p>
    <w:bookmarkEnd w:id="15910"/>
    <w:bookmarkStart w:name="z16084" w:id="1591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9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172-қосымша</w:t>
            </w:r>
          </w:p>
        </w:tc>
      </w:tr>
    </w:tbl>
    <w:bookmarkStart w:name="z16086" w:id="1591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 тауарлар мен көрсетілетін қызметтердің сапасы мен қауіпсіздігін бақылау департаментінің Ертіс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5912"/>
    <w:bookmarkStart w:name="z16087" w:id="15913"/>
    <w:p>
      <w:pPr>
        <w:spacing w:after="0"/>
        <w:ind w:left="0"/>
        <w:jc w:val="left"/>
      </w:pPr>
      <w:r>
        <w:rPr>
          <w:rFonts w:ascii="Times New Roman"/>
          <w:b/>
          <w:i w:val="false"/>
          <w:color w:val="000000"/>
        </w:rPr>
        <w:t xml:space="preserve"> 1-тарау. Жалпы ережелер</w:t>
      </w:r>
    </w:p>
    <w:bookmarkEnd w:id="15913"/>
    <w:bookmarkStart w:name="z16088" w:id="1591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 тауарлар мен көрсетілетін қызметтердің сапасы мен қауіпсіздігін бақылау департаментінің Ертіс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5914"/>
    <w:bookmarkStart w:name="z16089" w:id="159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 </w:t>
      </w:r>
    </w:p>
    <w:bookmarkEnd w:id="15915"/>
    <w:bookmarkStart w:name="z16090" w:id="15916"/>
    <w:p>
      <w:pPr>
        <w:spacing w:after="0"/>
        <w:ind w:left="0"/>
        <w:jc w:val="both"/>
      </w:pPr>
      <w:r>
        <w:rPr>
          <w:rFonts w:ascii="Times New Roman"/>
          <w:b w:val="false"/>
          <w:i w:val="false"/>
          <w:color w:val="000000"/>
          <w:sz w:val="28"/>
        </w:rPr>
        <w:t xml:space="preserve">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 </w:t>
      </w:r>
    </w:p>
    <w:bookmarkEnd w:id="15916"/>
    <w:bookmarkStart w:name="z16091" w:id="15917"/>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5917"/>
    <w:bookmarkStart w:name="z16092" w:id="15918"/>
    <w:p>
      <w:pPr>
        <w:spacing w:after="0"/>
        <w:ind w:left="0"/>
        <w:jc w:val="both"/>
      </w:pPr>
      <w:r>
        <w:rPr>
          <w:rFonts w:ascii="Times New Roman"/>
          <w:b w:val="false"/>
          <w:i w:val="false"/>
          <w:color w:val="000000"/>
          <w:sz w:val="28"/>
        </w:rPr>
        <w:t xml:space="preserve">
      5. Егер Басқармаға заңнамаға сәйкес уәкілеттік берілген болса, ол мемлекет атынан азаматтық-құқықтық қатынастардың тарапы болуға құқығы бар. </w:t>
      </w:r>
    </w:p>
    <w:bookmarkEnd w:id="15918"/>
    <w:bookmarkStart w:name="z16093" w:id="1591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5919"/>
    <w:bookmarkStart w:name="z16094" w:id="15920"/>
    <w:p>
      <w:pPr>
        <w:spacing w:after="0"/>
        <w:ind w:left="0"/>
        <w:jc w:val="both"/>
      </w:pPr>
      <w:r>
        <w:rPr>
          <w:rFonts w:ascii="Times New Roman"/>
          <w:b w:val="false"/>
          <w:i w:val="false"/>
          <w:color w:val="000000"/>
          <w:sz w:val="28"/>
        </w:rPr>
        <w:t>
      7. Басқарманың орналасқан жері – 140500, Қазақстан Республикасы, Павлодар облысы, Ертіс ауданы, Ертіс ауылы, Кожаберген батыр көшесі, 15 үй.</w:t>
      </w:r>
    </w:p>
    <w:bookmarkEnd w:id="15920"/>
    <w:bookmarkStart w:name="z16095" w:id="1592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 тауарлар мен көрсетілетін қызметтердің сапасы мен қауіпсіздігін бақылау департаментінің Ертіс аудандық тауарлар мен көрсетілетін қызметтердің сапасы мен қауіпсіздігін бақылау басқармасы".</w:t>
      </w:r>
    </w:p>
    <w:bookmarkEnd w:id="15921"/>
    <w:bookmarkStart w:name="z16096" w:id="1592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5922"/>
    <w:bookmarkStart w:name="z16097" w:id="1592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5923"/>
    <w:bookmarkStart w:name="z16098" w:id="1592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5924"/>
    <w:bookmarkStart w:name="z16099" w:id="15925"/>
    <w:p>
      <w:pPr>
        <w:spacing w:after="0"/>
        <w:ind w:left="0"/>
        <w:jc w:val="both"/>
      </w:pPr>
      <w:r>
        <w:rPr>
          <w:rFonts w:ascii="Times New Roman"/>
          <w:b w:val="false"/>
          <w:i w:val="false"/>
          <w:color w:val="000000"/>
          <w:sz w:val="28"/>
        </w:rPr>
        <w:t xml:space="preserve">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15925"/>
    <w:bookmarkStart w:name="z16100" w:id="1592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5926"/>
    <w:bookmarkStart w:name="z16101" w:id="15927"/>
    <w:p>
      <w:pPr>
        <w:spacing w:after="0"/>
        <w:ind w:left="0"/>
        <w:jc w:val="both"/>
      </w:pPr>
      <w:r>
        <w:rPr>
          <w:rFonts w:ascii="Times New Roman"/>
          <w:b w:val="false"/>
          <w:i w:val="false"/>
          <w:color w:val="000000"/>
          <w:sz w:val="28"/>
        </w:rPr>
        <w:t xml:space="preserve">
      12. Міндеттері: </w:t>
      </w:r>
    </w:p>
    <w:bookmarkEnd w:id="15927"/>
    <w:bookmarkStart w:name="z16102" w:id="1592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5928"/>
    <w:bookmarkStart w:name="z16103" w:id="15929"/>
    <w:p>
      <w:pPr>
        <w:spacing w:after="0"/>
        <w:ind w:left="0"/>
        <w:jc w:val="both"/>
      </w:pPr>
      <w:r>
        <w:rPr>
          <w:rFonts w:ascii="Times New Roman"/>
          <w:b w:val="false"/>
          <w:i w:val="false"/>
          <w:color w:val="000000"/>
          <w:sz w:val="28"/>
        </w:rPr>
        <w:t xml:space="preserve">
      2) тиісті аумақта реттелетін саладағы мемлекеттік көрсетілетін қызметтердің сапасы мен қолжетімділігін қамтамасыз ету; </w:t>
      </w:r>
    </w:p>
    <w:bookmarkEnd w:id="15929"/>
    <w:bookmarkStart w:name="z16104" w:id="15930"/>
    <w:p>
      <w:pPr>
        <w:spacing w:after="0"/>
        <w:ind w:left="0"/>
        <w:jc w:val="both"/>
      </w:pPr>
      <w:r>
        <w:rPr>
          <w:rFonts w:ascii="Times New Roman"/>
          <w:b w:val="false"/>
          <w:i w:val="false"/>
          <w:color w:val="000000"/>
          <w:sz w:val="28"/>
        </w:rPr>
        <w:t xml:space="preserve">
      3) өз құзыретінің шегінде Басқармаға жүктелген өзге де міндеттерді жүзеге асыру. </w:t>
      </w:r>
    </w:p>
    <w:bookmarkEnd w:id="15930"/>
    <w:bookmarkStart w:name="z16105" w:id="15931"/>
    <w:p>
      <w:pPr>
        <w:spacing w:after="0"/>
        <w:ind w:left="0"/>
        <w:jc w:val="both"/>
      </w:pPr>
      <w:r>
        <w:rPr>
          <w:rFonts w:ascii="Times New Roman"/>
          <w:b w:val="false"/>
          <w:i w:val="false"/>
          <w:color w:val="000000"/>
          <w:sz w:val="28"/>
        </w:rPr>
        <w:t xml:space="preserve">
      13. Функциялары: </w:t>
      </w:r>
    </w:p>
    <w:bookmarkEnd w:id="15931"/>
    <w:bookmarkStart w:name="z16106" w:id="1593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5932"/>
    <w:bookmarkStart w:name="z16107" w:id="1593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5933"/>
    <w:bookmarkStart w:name="z16108" w:id="1593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5934"/>
    <w:bookmarkStart w:name="z16109" w:id="1593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5935"/>
    <w:bookmarkStart w:name="z16110" w:id="1593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5936"/>
    <w:bookmarkStart w:name="z16111" w:id="1593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5937"/>
    <w:bookmarkStart w:name="z16112" w:id="1593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5938"/>
    <w:bookmarkStart w:name="z16113" w:id="1593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5939"/>
    <w:bookmarkStart w:name="z16114" w:id="15940"/>
    <w:p>
      <w:pPr>
        <w:spacing w:after="0"/>
        <w:ind w:left="0"/>
        <w:jc w:val="both"/>
      </w:pPr>
      <w:r>
        <w:rPr>
          <w:rFonts w:ascii="Times New Roman"/>
          <w:b w:val="false"/>
          <w:i w:val="false"/>
          <w:color w:val="000000"/>
          <w:sz w:val="28"/>
        </w:rPr>
        <w:t>
      9) құзыретінің шегінде мониторинг жүргізу;</w:t>
      </w:r>
    </w:p>
    <w:bookmarkEnd w:id="15940"/>
    <w:bookmarkStart w:name="z16115" w:id="15941"/>
    <w:p>
      <w:pPr>
        <w:spacing w:after="0"/>
        <w:ind w:left="0"/>
        <w:jc w:val="both"/>
      </w:pPr>
      <w:r>
        <w:rPr>
          <w:rFonts w:ascii="Times New Roman"/>
          <w:b w:val="false"/>
          <w:i w:val="false"/>
          <w:color w:val="000000"/>
          <w:sz w:val="28"/>
        </w:rPr>
        <w:t>
      10) тамақ өнімі қауіпсіздігін қамтамасыз ету;</w:t>
      </w:r>
    </w:p>
    <w:bookmarkEnd w:id="15941"/>
    <w:bookmarkStart w:name="z16116" w:id="1594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5942"/>
    <w:bookmarkStart w:name="z16117" w:id="1594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5943"/>
    <w:bookmarkStart w:name="z16118" w:id="1594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5944"/>
    <w:bookmarkStart w:name="z16119" w:id="1594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5945"/>
    <w:bookmarkStart w:name="z16120" w:id="1594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5946"/>
    <w:bookmarkStart w:name="z16121" w:id="1594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5947"/>
    <w:bookmarkStart w:name="z16122" w:id="1594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5948"/>
    <w:bookmarkStart w:name="z16123" w:id="1594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5949"/>
    <w:bookmarkStart w:name="z16124" w:id="1595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5950"/>
    <w:bookmarkStart w:name="z16125" w:id="1595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5951"/>
    <w:bookmarkStart w:name="z16126" w:id="1595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5952"/>
    <w:bookmarkStart w:name="z16127" w:id="1595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5953"/>
    <w:bookmarkStart w:name="z16128" w:id="1595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5954"/>
    <w:bookmarkStart w:name="z16129" w:id="1595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5955"/>
    <w:bookmarkStart w:name="z16130" w:id="1595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5956"/>
    <w:bookmarkStart w:name="z16131" w:id="1595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5957"/>
    <w:bookmarkStart w:name="z16132" w:id="1595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5958"/>
    <w:bookmarkStart w:name="z16133" w:id="1595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5959"/>
    <w:bookmarkStart w:name="z16134" w:id="1596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5960"/>
    <w:bookmarkStart w:name="z16135" w:id="1596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5961"/>
    <w:bookmarkStart w:name="z16136" w:id="1596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5962"/>
    <w:bookmarkStart w:name="z16137" w:id="1596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5963"/>
    <w:bookmarkStart w:name="z16138" w:id="1596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5964"/>
    <w:bookmarkStart w:name="z16139" w:id="1596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5965"/>
    <w:bookmarkStart w:name="z16140" w:id="1596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5966"/>
    <w:bookmarkStart w:name="z16141" w:id="1596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5967"/>
    <w:bookmarkStart w:name="z16142" w:id="1596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5968"/>
    <w:bookmarkStart w:name="z16143" w:id="1596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5969"/>
    <w:bookmarkStart w:name="z16144" w:id="1597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5970"/>
    <w:bookmarkStart w:name="z16145" w:id="1597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5971"/>
    <w:bookmarkStart w:name="z16146" w:id="1597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5972"/>
    <w:bookmarkStart w:name="z16147" w:id="15973"/>
    <w:p>
      <w:pPr>
        <w:spacing w:after="0"/>
        <w:ind w:left="0"/>
        <w:jc w:val="both"/>
      </w:pPr>
      <w:r>
        <w:rPr>
          <w:rFonts w:ascii="Times New Roman"/>
          <w:b w:val="false"/>
          <w:i w:val="false"/>
          <w:color w:val="000000"/>
          <w:sz w:val="28"/>
        </w:rPr>
        <w:t>
      42) реттелетін салада түсіндіру жұмысын ұйымдастыру;</w:t>
      </w:r>
    </w:p>
    <w:bookmarkEnd w:id="15973"/>
    <w:bookmarkStart w:name="z16148" w:id="1597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5974"/>
    <w:bookmarkStart w:name="z16149" w:id="1597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5975"/>
    <w:bookmarkStart w:name="z16150" w:id="15976"/>
    <w:p>
      <w:pPr>
        <w:spacing w:after="0"/>
        <w:ind w:left="0"/>
        <w:jc w:val="both"/>
      </w:pPr>
      <w:r>
        <w:rPr>
          <w:rFonts w:ascii="Times New Roman"/>
          <w:b w:val="false"/>
          <w:i w:val="false"/>
          <w:color w:val="000000"/>
          <w:sz w:val="28"/>
        </w:rPr>
        <w:t>
      14. Құқықтары мен міндеттері:</w:t>
      </w:r>
    </w:p>
    <w:bookmarkEnd w:id="15976"/>
    <w:bookmarkStart w:name="z16151" w:id="1597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5977"/>
    <w:bookmarkStart w:name="z16152" w:id="1597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5978"/>
    <w:bookmarkStart w:name="z16153" w:id="159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 4) өз құзыретінің шегінде консультативтік-кеңесші және сараптау комиссияларын (жұмыс топтарын) құру;</w:t>
      </w:r>
    </w:p>
    <w:bookmarkEnd w:id="15979"/>
    <w:bookmarkStart w:name="z16154" w:id="1598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980"/>
    <w:bookmarkStart w:name="z16155" w:id="1598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5981"/>
    <w:bookmarkStart w:name="z16156" w:id="1598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5982"/>
    <w:bookmarkStart w:name="z16157" w:id="159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5983"/>
    <w:bookmarkStart w:name="z16158" w:id="1598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5984"/>
    <w:bookmarkStart w:name="z16159" w:id="15985"/>
    <w:p>
      <w:pPr>
        <w:spacing w:after="0"/>
        <w:ind w:left="0"/>
        <w:jc w:val="left"/>
      </w:pPr>
      <w:r>
        <w:rPr>
          <w:rFonts w:ascii="Times New Roman"/>
          <w:b/>
          <w:i w:val="false"/>
          <w:color w:val="000000"/>
        </w:rPr>
        <w:t xml:space="preserve"> 3-тарау. Басқарманың қызметін ұйымдастыру</w:t>
      </w:r>
    </w:p>
    <w:bookmarkEnd w:id="15985"/>
    <w:bookmarkStart w:name="z16160" w:id="1598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5986"/>
    <w:bookmarkStart w:name="z16161" w:id="1598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5987"/>
    <w:bookmarkStart w:name="z16162" w:id="1598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5988"/>
    <w:bookmarkStart w:name="z16163" w:id="15989"/>
    <w:p>
      <w:pPr>
        <w:spacing w:after="0"/>
        <w:ind w:left="0"/>
        <w:jc w:val="both"/>
      </w:pPr>
      <w:r>
        <w:rPr>
          <w:rFonts w:ascii="Times New Roman"/>
          <w:b w:val="false"/>
          <w:i w:val="false"/>
          <w:color w:val="000000"/>
          <w:sz w:val="28"/>
        </w:rPr>
        <w:t>
      18. Басқарма басшысының өкілеттіктері:</w:t>
      </w:r>
    </w:p>
    <w:bookmarkEnd w:id="15989"/>
    <w:bookmarkStart w:name="z16164" w:id="1599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5990"/>
    <w:bookmarkStart w:name="z16165" w:id="159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991"/>
    <w:bookmarkStart w:name="z16166" w:id="1599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5992"/>
    <w:bookmarkStart w:name="z16167" w:id="159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993"/>
    <w:bookmarkStart w:name="z16168" w:id="1599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5994"/>
    <w:bookmarkStart w:name="z16169" w:id="15995"/>
    <w:p>
      <w:pPr>
        <w:spacing w:after="0"/>
        <w:ind w:left="0"/>
        <w:jc w:val="left"/>
      </w:pPr>
      <w:r>
        <w:rPr>
          <w:rFonts w:ascii="Times New Roman"/>
          <w:b/>
          <w:i w:val="false"/>
          <w:color w:val="000000"/>
        </w:rPr>
        <w:t xml:space="preserve"> 4-тарау. Басқарманың мүлкі</w:t>
      </w:r>
    </w:p>
    <w:bookmarkEnd w:id="15995"/>
    <w:bookmarkStart w:name="z16170" w:id="1599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5996"/>
    <w:bookmarkStart w:name="z16171" w:id="1599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997"/>
    <w:bookmarkStart w:name="z16172" w:id="1599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5998"/>
    <w:bookmarkStart w:name="z16173" w:id="1599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999"/>
    <w:bookmarkStart w:name="z16174" w:id="16000"/>
    <w:p>
      <w:pPr>
        <w:spacing w:after="0"/>
        <w:ind w:left="0"/>
        <w:jc w:val="left"/>
      </w:pPr>
      <w:r>
        <w:rPr>
          <w:rFonts w:ascii="Times New Roman"/>
          <w:b/>
          <w:i w:val="false"/>
          <w:color w:val="000000"/>
        </w:rPr>
        <w:t xml:space="preserve"> 5-тарау. Басқарманы қайта ұйымдастыру және тарату</w:t>
      </w:r>
    </w:p>
    <w:bookmarkEnd w:id="16000"/>
    <w:bookmarkStart w:name="z16175" w:id="1600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0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173-қосымша</w:t>
            </w:r>
          </w:p>
        </w:tc>
      </w:tr>
    </w:tbl>
    <w:bookmarkStart w:name="z16177" w:id="1600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Железин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6002"/>
    <w:bookmarkStart w:name="z16178" w:id="16003"/>
    <w:p>
      <w:pPr>
        <w:spacing w:after="0"/>
        <w:ind w:left="0"/>
        <w:jc w:val="left"/>
      </w:pPr>
      <w:r>
        <w:rPr>
          <w:rFonts w:ascii="Times New Roman"/>
          <w:b/>
          <w:i w:val="false"/>
          <w:color w:val="000000"/>
        </w:rPr>
        <w:t xml:space="preserve"> 1-тарау. Жалпы ережелер</w:t>
      </w:r>
    </w:p>
    <w:bookmarkEnd w:id="16003"/>
    <w:bookmarkStart w:name="z16179" w:id="1600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Железин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004"/>
    <w:bookmarkStart w:name="z16180" w:id="1600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005"/>
    <w:bookmarkStart w:name="z16181" w:id="16006"/>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006"/>
    <w:bookmarkStart w:name="z16182" w:id="1600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007"/>
    <w:bookmarkStart w:name="z16183" w:id="16008"/>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008"/>
    <w:bookmarkStart w:name="z16184" w:id="1600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009"/>
    <w:bookmarkStart w:name="z16185" w:id="16010"/>
    <w:p>
      <w:pPr>
        <w:spacing w:after="0"/>
        <w:ind w:left="0"/>
        <w:jc w:val="both"/>
      </w:pPr>
      <w:r>
        <w:rPr>
          <w:rFonts w:ascii="Times New Roman"/>
          <w:b w:val="false"/>
          <w:i w:val="false"/>
          <w:color w:val="000000"/>
          <w:sz w:val="28"/>
        </w:rPr>
        <w:t>
      7. Басқарманың орналасқан жері – 140400, Қазақстан Республикасы, Павлодар облысы, Железин ауданы, Железинка ауылы, Квиткова көшесі, 19 үй.</w:t>
      </w:r>
    </w:p>
    <w:bookmarkEnd w:id="16010"/>
    <w:bookmarkStart w:name="z16186" w:id="1601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Железин аудандық тауарлар мен көрсетілетін қызметтердің сапасы мен қауіпсіздігін бақылау басқармасы".</w:t>
      </w:r>
    </w:p>
    <w:bookmarkEnd w:id="16011"/>
    <w:bookmarkStart w:name="z16187" w:id="1601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012"/>
    <w:bookmarkStart w:name="z16188" w:id="1601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013"/>
    <w:bookmarkStart w:name="z16189" w:id="1601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014"/>
    <w:bookmarkStart w:name="z16190" w:id="16015"/>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015"/>
    <w:bookmarkStart w:name="z16191" w:id="1601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016"/>
    <w:bookmarkStart w:name="z16192" w:id="16017"/>
    <w:p>
      <w:pPr>
        <w:spacing w:after="0"/>
        <w:ind w:left="0"/>
        <w:jc w:val="both"/>
      </w:pPr>
      <w:r>
        <w:rPr>
          <w:rFonts w:ascii="Times New Roman"/>
          <w:b w:val="false"/>
          <w:i w:val="false"/>
          <w:color w:val="000000"/>
          <w:sz w:val="28"/>
        </w:rPr>
        <w:t>
      12. Міндеттері:</w:t>
      </w:r>
    </w:p>
    <w:bookmarkEnd w:id="16017"/>
    <w:bookmarkStart w:name="z16193" w:id="1601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018"/>
    <w:bookmarkStart w:name="z16194" w:id="16019"/>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019"/>
    <w:bookmarkStart w:name="z16195" w:id="16020"/>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020"/>
    <w:bookmarkStart w:name="z16196" w:id="16021"/>
    <w:p>
      <w:pPr>
        <w:spacing w:after="0"/>
        <w:ind w:left="0"/>
        <w:jc w:val="both"/>
      </w:pPr>
      <w:r>
        <w:rPr>
          <w:rFonts w:ascii="Times New Roman"/>
          <w:b w:val="false"/>
          <w:i w:val="false"/>
          <w:color w:val="000000"/>
          <w:sz w:val="28"/>
        </w:rPr>
        <w:t>
      13. Функциялары:</w:t>
      </w:r>
    </w:p>
    <w:bookmarkEnd w:id="16021"/>
    <w:bookmarkStart w:name="z16197" w:id="1602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022"/>
    <w:bookmarkStart w:name="z16198" w:id="1602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023"/>
    <w:bookmarkStart w:name="z16199" w:id="1602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024"/>
    <w:bookmarkStart w:name="z16200" w:id="1602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025"/>
    <w:bookmarkStart w:name="z16201" w:id="1602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026"/>
    <w:bookmarkStart w:name="z16202" w:id="1602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6027"/>
    <w:bookmarkStart w:name="z16203" w:id="1602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6028"/>
    <w:bookmarkStart w:name="z16204" w:id="1602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029"/>
    <w:bookmarkStart w:name="z16205" w:id="16030"/>
    <w:p>
      <w:pPr>
        <w:spacing w:after="0"/>
        <w:ind w:left="0"/>
        <w:jc w:val="both"/>
      </w:pPr>
      <w:r>
        <w:rPr>
          <w:rFonts w:ascii="Times New Roman"/>
          <w:b w:val="false"/>
          <w:i w:val="false"/>
          <w:color w:val="000000"/>
          <w:sz w:val="28"/>
        </w:rPr>
        <w:t>
      9) құзыретінің шегінде мониторинг жүргізу;</w:t>
      </w:r>
    </w:p>
    <w:bookmarkEnd w:id="16030"/>
    <w:bookmarkStart w:name="z16206" w:id="16031"/>
    <w:p>
      <w:pPr>
        <w:spacing w:after="0"/>
        <w:ind w:left="0"/>
        <w:jc w:val="both"/>
      </w:pPr>
      <w:r>
        <w:rPr>
          <w:rFonts w:ascii="Times New Roman"/>
          <w:b w:val="false"/>
          <w:i w:val="false"/>
          <w:color w:val="000000"/>
          <w:sz w:val="28"/>
        </w:rPr>
        <w:t>
      10) тамақ өнімі қауіпсіздігін қамтамасыз ету;</w:t>
      </w:r>
    </w:p>
    <w:bookmarkEnd w:id="16031"/>
    <w:bookmarkStart w:name="z16207" w:id="1603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032"/>
    <w:bookmarkStart w:name="z16208" w:id="1603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033"/>
    <w:bookmarkStart w:name="z16209" w:id="1603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034"/>
    <w:bookmarkStart w:name="z16210" w:id="1603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035"/>
    <w:bookmarkStart w:name="z16211" w:id="1603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036"/>
    <w:bookmarkStart w:name="z16212" w:id="1603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6037"/>
    <w:bookmarkStart w:name="z16213" w:id="1603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038"/>
    <w:bookmarkStart w:name="z16214" w:id="1603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039"/>
    <w:bookmarkStart w:name="z16215" w:id="1604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040"/>
    <w:bookmarkStart w:name="z16216" w:id="1604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041"/>
    <w:bookmarkStart w:name="z16217" w:id="1604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042"/>
    <w:bookmarkStart w:name="z16218" w:id="1604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043"/>
    <w:bookmarkStart w:name="z16219" w:id="1604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044"/>
    <w:bookmarkStart w:name="z16220" w:id="1604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045"/>
    <w:bookmarkStart w:name="z16221" w:id="1604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046"/>
    <w:bookmarkStart w:name="z16222" w:id="1604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047"/>
    <w:bookmarkStart w:name="z16223" w:id="1604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048"/>
    <w:bookmarkStart w:name="z16224" w:id="1604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049"/>
    <w:bookmarkStart w:name="z16225" w:id="1605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050"/>
    <w:bookmarkStart w:name="z16226" w:id="1605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051"/>
    <w:bookmarkStart w:name="z16227" w:id="1605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052"/>
    <w:bookmarkStart w:name="z16228" w:id="1605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053"/>
    <w:bookmarkStart w:name="z16229" w:id="1605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054"/>
    <w:bookmarkStart w:name="z16230" w:id="1605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055"/>
    <w:bookmarkStart w:name="z16231" w:id="1605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056"/>
    <w:bookmarkStart w:name="z16232" w:id="1605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057"/>
    <w:bookmarkStart w:name="z16233" w:id="1605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058"/>
    <w:bookmarkStart w:name="z16234" w:id="1605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059"/>
    <w:bookmarkStart w:name="z16235" w:id="1606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060"/>
    <w:bookmarkStart w:name="z16236" w:id="1606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061"/>
    <w:bookmarkStart w:name="z16237" w:id="1606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062"/>
    <w:bookmarkStart w:name="z16238" w:id="16063"/>
    <w:p>
      <w:pPr>
        <w:spacing w:after="0"/>
        <w:ind w:left="0"/>
        <w:jc w:val="both"/>
      </w:pPr>
      <w:r>
        <w:rPr>
          <w:rFonts w:ascii="Times New Roman"/>
          <w:b w:val="false"/>
          <w:i w:val="false"/>
          <w:color w:val="000000"/>
          <w:sz w:val="28"/>
        </w:rPr>
        <w:t>
      42) реттелетін салада түсіндіру жұмысын ұйымдастыру;</w:t>
      </w:r>
    </w:p>
    <w:bookmarkEnd w:id="16063"/>
    <w:bookmarkStart w:name="z16239" w:id="1606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064"/>
    <w:bookmarkStart w:name="z16240" w:id="1606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065"/>
    <w:bookmarkStart w:name="z16241" w:id="16066"/>
    <w:p>
      <w:pPr>
        <w:spacing w:after="0"/>
        <w:ind w:left="0"/>
        <w:jc w:val="both"/>
      </w:pPr>
      <w:r>
        <w:rPr>
          <w:rFonts w:ascii="Times New Roman"/>
          <w:b w:val="false"/>
          <w:i w:val="false"/>
          <w:color w:val="000000"/>
          <w:sz w:val="28"/>
        </w:rPr>
        <w:t>
      14. Құқықтары мен міндеттері:</w:t>
      </w:r>
    </w:p>
    <w:bookmarkEnd w:id="16066"/>
    <w:bookmarkStart w:name="z16242" w:id="1606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067"/>
    <w:bookmarkStart w:name="z16243" w:id="1606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068"/>
    <w:bookmarkStart w:name="z16244" w:id="160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069"/>
    <w:bookmarkStart w:name="z16245" w:id="1607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070"/>
    <w:bookmarkStart w:name="z16246" w:id="1607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071"/>
    <w:bookmarkStart w:name="z16247" w:id="1607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072"/>
    <w:bookmarkStart w:name="z16248" w:id="1607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073"/>
    <w:bookmarkStart w:name="z16249" w:id="160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074"/>
    <w:bookmarkStart w:name="z16250" w:id="1607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075"/>
    <w:bookmarkStart w:name="z16251" w:id="1607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076"/>
    <w:bookmarkStart w:name="z16252" w:id="16077"/>
    <w:p>
      <w:pPr>
        <w:spacing w:after="0"/>
        <w:ind w:left="0"/>
        <w:jc w:val="left"/>
      </w:pPr>
      <w:r>
        <w:rPr>
          <w:rFonts w:ascii="Times New Roman"/>
          <w:b/>
          <w:i w:val="false"/>
          <w:color w:val="000000"/>
        </w:rPr>
        <w:t xml:space="preserve"> 3-тарау. Басқарманың қызметін ұйымдастыру</w:t>
      </w:r>
    </w:p>
    <w:bookmarkEnd w:id="16077"/>
    <w:bookmarkStart w:name="z16253" w:id="1607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078"/>
    <w:bookmarkStart w:name="z16254" w:id="1607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079"/>
    <w:bookmarkStart w:name="z16255" w:id="1608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080"/>
    <w:bookmarkStart w:name="z16256" w:id="16081"/>
    <w:p>
      <w:pPr>
        <w:spacing w:after="0"/>
        <w:ind w:left="0"/>
        <w:jc w:val="both"/>
      </w:pPr>
      <w:r>
        <w:rPr>
          <w:rFonts w:ascii="Times New Roman"/>
          <w:b w:val="false"/>
          <w:i w:val="false"/>
          <w:color w:val="000000"/>
          <w:sz w:val="28"/>
        </w:rPr>
        <w:t>
      18. Басқарма басшысының өкілеттіктері:</w:t>
      </w:r>
    </w:p>
    <w:bookmarkEnd w:id="16081"/>
    <w:bookmarkStart w:name="z16257" w:id="1608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082"/>
    <w:bookmarkStart w:name="z16258" w:id="160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083"/>
    <w:bookmarkStart w:name="z16259" w:id="1608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084"/>
    <w:bookmarkStart w:name="z16260" w:id="160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085"/>
    <w:bookmarkStart w:name="z16261" w:id="1608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086"/>
    <w:bookmarkStart w:name="z16262" w:id="16087"/>
    <w:p>
      <w:pPr>
        <w:spacing w:after="0"/>
        <w:ind w:left="0"/>
        <w:jc w:val="left"/>
      </w:pPr>
      <w:r>
        <w:rPr>
          <w:rFonts w:ascii="Times New Roman"/>
          <w:b/>
          <w:i w:val="false"/>
          <w:color w:val="000000"/>
        </w:rPr>
        <w:t xml:space="preserve"> 4-тарау. Басқарманың мүлкі</w:t>
      </w:r>
    </w:p>
    <w:bookmarkEnd w:id="16087"/>
    <w:bookmarkStart w:name="z16263" w:id="1608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6088"/>
    <w:bookmarkStart w:name="z16264" w:id="1608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089"/>
    <w:bookmarkStart w:name="z16265" w:id="1609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090"/>
    <w:bookmarkStart w:name="z16266" w:id="1609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091"/>
    <w:bookmarkStart w:name="z16267" w:id="16092"/>
    <w:p>
      <w:pPr>
        <w:spacing w:after="0"/>
        <w:ind w:left="0"/>
        <w:jc w:val="left"/>
      </w:pPr>
      <w:r>
        <w:rPr>
          <w:rFonts w:ascii="Times New Roman"/>
          <w:b/>
          <w:i w:val="false"/>
          <w:color w:val="000000"/>
        </w:rPr>
        <w:t xml:space="preserve"> 5-тарау. Басқарманы қайта ұйымдастыру және тарату</w:t>
      </w:r>
    </w:p>
    <w:bookmarkEnd w:id="16092"/>
    <w:bookmarkStart w:name="z16268" w:id="1609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0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174-қосымша</w:t>
            </w:r>
          </w:p>
        </w:tc>
      </w:tr>
    </w:tbl>
    <w:bookmarkStart w:name="z16270" w:id="1609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Май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6094"/>
    <w:bookmarkStart w:name="z16271" w:id="16095"/>
    <w:p>
      <w:pPr>
        <w:spacing w:after="0"/>
        <w:ind w:left="0"/>
        <w:jc w:val="left"/>
      </w:pPr>
      <w:r>
        <w:rPr>
          <w:rFonts w:ascii="Times New Roman"/>
          <w:b/>
          <w:i w:val="false"/>
          <w:color w:val="000000"/>
        </w:rPr>
        <w:t xml:space="preserve"> 1-тарау. Жалпы ережелер</w:t>
      </w:r>
    </w:p>
    <w:bookmarkEnd w:id="16095"/>
    <w:bookmarkStart w:name="z16272" w:id="1609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Май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096"/>
    <w:bookmarkStart w:name="z16273" w:id="1609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097"/>
    <w:bookmarkStart w:name="z16274" w:id="1609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098"/>
    <w:bookmarkStart w:name="z16275" w:id="1609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099"/>
    <w:bookmarkStart w:name="z16276" w:id="16100"/>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100"/>
    <w:bookmarkStart w:name="z16277" w:id="1610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101"/>
    <w:bookmarkStart w:name="z16278" w:id="16102"/>
    <w:p>
      <w:pPr>
        <w:spacing w:after="0"/>
        <w:ind w:left="0"/>
        <w:jc w:val="both"/>
      </w:pPr>
      <w:r>
        <w:rPr>
          <w:rFonts w:ascii="Times New Roman"/>
          <w:b w:val="false"/>
          <w:i w:val="false"/>
          <w:color w:val="000000"/>
          <w:sz w:val="28"/>
        </w:rPr>
        <w:t>
      7. Басқарманың орналасқан жері – 140800, Қазақстан Республикасы, Павлодар облысы, Май ауданы, Көктөбе ауылы, Н.Баймуратов көшесі, 29/1 ғимарат.</w:t>
      </w:r>
    </w:p>
    <w:bookmarkEnd w:id="16102"/>
    <w:bookmarkStart w:name="z16279" w:id="1610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Май аудандық тауарлар мен көрсетілетін қызметтердің сапасы мен қауіпсіздігін бақылау басқармасы".</w:t>
      </w:r>
    </w:p>
    <w:bookmarkEnd w:id="16103"/>
    <w:bookmarkStart w:name="z16280" w:id="1610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104"/>
    <w:bookmarkStart w:name="z16281" w:id="1610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105"/>
    <w:bookmarkStart w:name="z16282" w:id="1610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106"/>
    <w:bookmarkStart w:name="z16283" w:id="16107"/>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107"/>
    <w:bookmarkStart w:name="z16284" w:id="1610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108"/>
    <w:bookmarkStart w:name="z16285" w:id="16109"/>
    <w:p>
      <w:pPr>
        <w:spacing w:after="0"/>
        <w:ind w:left="0"/>
        <w:jc w:val="both"/>
      </w:pPr>
      <w:r>
        <w:rPr>
          <w:rFonts w:ascii="Times New Roman"/>
          <w:b w:val="false"/>
          <w:i w:val="false"/>
          <w:color w:val="000000"/>
          <w:sz w:val="28"/>
        </w:rPr>
        <w:t>
      12. Міндеттері:</w:t>
      </w:r>
    </w:p>
    <w:bookmarkEnd w:id="16109"/>
    <w:bookmarkStart w:name="z16286" w:id="1611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110"/>
    <w:bookmarkStart w:name="z16287" w:id="16111"/>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111"/>
    <w:bookmarkStart w:name="z16288" w:id="16112"/>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112"/>
    <w:bookmarkStart w:name="z16289" w:id="16113"/>
    <w:p>
      <w:pPr>
        <w:spacing w:after="0"/>
        <w:ind w:left="0"/>
        <w:jc w:val="both"/>
      </w:pPr>
      <w:r>
        <w:rPr>
          <w:rFonts w:ascii="Times New Roman"/>
          <w:b w:val="false"/>
          <w:i w:val="false"/>
          <w:color w:val="000000"/>
          <w:sz w:val="28"/>
        </w:rPr>
        <w:t>
      13. Функциялары:</w:t>
      </w:r>
    </w:p>
    <w:bookmarkEnd w:id="16113"/>
    <w:bookmarkStart w:name="z16290" w:id="1611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114"/>
    <w:bookmarkStart w:name="z16291" w:id="1611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115"/>
    <w:bookmarkStart w:name="z16292" w:id="1611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116"/>
    <w:bookmarkStart w:name="z16293" w:id="1611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117"/>
    <w:bookmarkStart w:name="z16294" w:id="1611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118"/>
    <w:bookmarkStart w:name="z16295" w:id="1611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 7) дәстүрлі медицина, халықтық медицина (емшілік) қызметтерін көрсететін субъектілердің қызметін бақылау;</w:t>
      </w:r>
    </w:p>
    <w:bookmarkEnd w:id="16119"/>
    <w:bookmarkStart w:name="z16296" w:id="1612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120"/>
    <w:bookmarkStart w:name="z16297" w:id="16121"/>
    <w:p>
      <w:pPr>
        <w:spacing w:after="0"/>
        <w:ind w:left="0"/>
        <w:jc w:val="both"/>
      </w:pPr>
      <w:r>
        <w:rPr>
          <w:rFonts w:ascii="Times New Roman"/>
          <w:b w:val="false"/>
          <w:i w:val="false"/>
          <w:color w:val="000000"/>
          <w:sz w:val="28"/>
        </w:rPr>
        <w:t>
      9) құзыретінің шегінде мониторинг жүргізу;</w:t>
      </w:r>
    </w:p>
    <w:bookmarkEnd w:id="16121"/>
    <w:bookmarkStart w:name="z16298" w:id="16122"/>
    <w:p>
      <w:pPr>
        <w:spacing w:after="0"/>
        <w:ind w:left="0"/>
        <w:jc w:val="both"/>
      </w:pPr>
      <w:r>
        <w:rPr>
          <w:rFonts w:ascii="Times New Roman"/>
          <w:b w:val="false"/>
          <w:i w:val="false"/>
          <w:color w:val="000000"/>
          <w:sz w:val="28"/>
        </w:rPr>
        <w:t>
      10) тамақ өнімі қауіпсіздігін қамтамасыз ету;</w:t>
      </w:r>
    </w:p>
    <w:bookmarkEnd w:id="16122"/>
    <w:bookmarkStart w:name="z16299" w:id="1612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123"/>
    <w:bookmarkStart w:name="z16300" w:id="1612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124"/>
    <w:bookmarkStart w:name="z16301" w:id="1612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125"/>
    <w:bookmarkStart w:name="z16302" w:id="1612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126"/>
    <w:bookmarkStart w:name="z16303" w:id="1612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127"/>
    <w:bookmarkStart w:name="z16304" w:id="1612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6128"/>
    <w:bookmarkStart w:name="z16305" w:id="1612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129"/>
    <w:bookmarkStart w:name="z16306" w:id="1613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130"/>
    <w:bookmarkStart w:name="z16307" w:id="1613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131"/>
    <w:bookmarkStart w:name="z16308" w:id="1613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132"/>
    <w:bookmarkStart w:name="z16309" w:id="1613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133"/>
    <w:bookmarkStart w:name="z16310" w:id="1613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134"/>
    <w:bookmarkStart w:name="z16311" w:id="1613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135"/>
    <w:bookmarkStart w:name="z16312" w:id="1613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136"/>
    <w:bookmarkStart w:name="z16313" w:id="1613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137"/>
    <w:bookmarkStart w:name="z16314" w:id="1613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138"/>
    <w:bookmarkStart w:name="z16315" w:id="1613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139"/>
    <w:bookmarkStart w:name="z16316" w:id="1614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140"/>
    <w:bookmarkStart w:name="z16317" w:id="1614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141"/>
    <w:bookmarkStart w:name="z16318" w:id="1614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142"/>
    <w:bookmarkStart w:name="z16319" w:id="1614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143"/>
    <w:bookmarkStart w:name="z16320" w:id="1614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144"/>
    <w:bookmarkStart w:name="z16321" w:id="1614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145"/>
    <w:bookmarkStart w:name="z16322" w:id="1614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146"/>
    <w:bookmarkStart w:name="z16323" w:id="1614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147"/>
    <w:bookmarkStart w:name="z16324" w:id="1614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148"/>
    <w:bookmarkStart w:name="z16325" w:id="1614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149"/>
    <w:bookmarkStart w:name="z16326" w:id="1615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150"/>
    <w:bookmarkStart w:name="z16327" w:id="1615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151"/>
    <w:bookmarkStart w:name="z16328" w:id="1615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152"/>
    <w:bookmarkStart w:name="z16329" w:id="16153"/>
    <w:p>
      <w:pPr>
        <w:spacing w:after="0"/>
        <w:ind w:left="0"/>
        <w:jc w:val="both"/>
      </w:pPr>
      <w:r>
        <w:rPr>
          <w:rFonts w:ascii="Times New Roman"/>
          <w:b w:val="false"/>
          <w:i w:val="false"/>
          <w:color w:val="000000"/>
          <w:sz w:val="28"/>
        </w:rPr>
        <w:t>
      42) реттелетін салада түсіндіру жұмысын ұйымдастыру;</w:t>
      </w:r>
    </w:p>
    <w:bookmarkEnd w:id="16153"/>
    <w:bookmarkStart w:name="z16330" w:id="1615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154"/>
    <w:bookmarkStart w:name="z16331" w:id="1615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155"/>
    <w:bookmarkStart w:name="z16332" w:id="16156"/>
    <w:p>
      <w:pPr>
        <w:spacing w:after="0"/>
        <w:ind w:left="0"/>
        <w:jc w:val="both"/>
      </w:pPr>
      <w:r>
        <w:rPr>
          <w:rFonts w:ascii="Times New Roman"/>
          <w:b w:val="false"/>
          <w:i w:val="false"/>
          <w:color w:val="000000"/>
          <w:sz w:val="28"/>
        </w:rPr>
        <w:t>
      14. Құқықтары мен міндеттері:</w:t>
      </w:r>
    </w:p>
    <w:bookmarkEnd w:id="16156"/>
    <w:bookmarkStart w:name="z16333" w:id="1615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157"/>
    <w:bookmarkStart w:name="z16334" w:id="1615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158"/>
    <w:bookmarkStart w:name="z16335" w:id="1615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159"/>
    <w:bookmarkStart w:name="z16336" w:id="1616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160"/>
    <w:bookmarkStart w:name="z16337" w:id="1616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161"/>
    <w:bookmarkStart w:name="z16338" w:id="1616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162"/>
    <w:bookmarkStart w:name="z16339" w:id="1616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163"/>
    <w:bookmarkStart w:name="z16340" w:id="1616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164"/>
    <w:bookmarkStart w:name="z16341" w:id="1616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 10) Қазақстан Республикасының қолданыстағы заңнамасында көзделген өзге де құқықтар мен міндеттерді жүзеге асыру.</w:t>
      </w:r>
    </w:p>
    <w:bookmarkEnd w:id="16165"/>
    <w:bookmarkStart w:name="z16342" w:id="16166"/>
    <w:p>
      <w:pPr>
        <w:spacing w:after="0"/>
        <w:ind w:left="0"/>
        <w:jc w:val="left"/>
      </w:pPr>
      <w:r>
        <w:rPr>
          <w:rFonts w:ascii="Times New Roman"/>
          <w:b/>
          <w:i w:val="false"/>
          <w:color w:val="000000"/>
        </w:rPr>
        <w:t xml:space="preserve"> 3-тарау. Басқарманың қызметін ұйымдастыру</w:t>
      </w:r>
    </w:p>
    <w:bookmarkEnd w:id="16166"/>
    <w:bookmarkStart w:name="z16343" w:id="1616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167"/>
    <w:bookmarkStart w:name="z16344" w:id="1616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168"/>
    <w:bookmarkStart w:name="z16345" w:id="1616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169"/>
    <w:bookmarkStart w:name="z16346" w:id="16170"/>
    <w:p>
      <w:pPr>
        <w:spacing w:after="0"/>
        <w:ind w:left="0"/>
        <w:jc w:val="both"/>
      </w:pPr>
      <w:r>
        <w:rPr>
          <w:rFonts w:ascii="Times New Roman"/>
          <w:b w:val="false"/>
          <w:i w:val="false"/>
          <w:color w:val="000000"/>
          <w:sz w:val="28"/>
        </w:rPr>
        <w:t>
      18. Басқарма басшысының өкілеттіктері:</w:t>
      </w:r>
    </w:p>
    <w:bookmarkEnd w:id="16170"/>
    <w:bookmarkStart w:name="z16347" w:id="1617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171"/>
    <w:bookmarkStart w:name="z16348" w:id="1617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172"/>
    <w:bookmarkStart w:name="z16349" w:id="1617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173"/>
    <w:bookmarkStart w:name="z16350" w:id="1617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174"/>
    <w:bookmarkStart w:name="z16351" w:id="1617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175"/>
    <w:bookmarkStart w:name="z16352" w:id="16176"/>
    <w:p>
      <w:pPr>
        <w:spacing w:after="0"/>
        <w:ind w:left="0"/>
        <w:jc w:val="left"/>
      </w:pPr>
      <w:r>
        <w:rPr>
          <w:rFonts w:ascii="Times New Roman"/>
          <w:b/>
          <w:i w:val="false"/>
          <w:color w:val="000000"/>
        </w:rPr>
        <w:t xml:space="preserve"> 4-тарау. Басқарманың мүлкі</w:t>
      </w:r>
    </w:p>
    <w:bookmarkEnd w:id="16176"/>
    <w:bookmarkStart w:name="z16353" w:id="16177"/>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6177"/>
    <w:bookmarkStart w:name="z16354" w:id="1617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178"/>
    <w:bookmarkStart w:name="z16355" w:id="1617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179"/>
    <w:bookmarkStart w:name="z16356" w:id="1618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80"/>
    <w:bookmarkStart w:name="z16357" w:id="16181"/>
    <w:p>
      <w:pPr>
        <w:spacing w:after="0"/>
        <w:ind w:left="0"/>
        <w:jc w:val="left"/>
      </w:pPr>
      <w:r>
        <w:rPr>
          <w:rFonts w:ascii="Times New Roman"/>
          <w:b/>
          <w:i w:val="false"/>
          <w:color w:val="000000"/>
        </w:rPr>
        <w:t xml:space="preserve"> 5-тарау. Басқарманы қайта ұйымдастыру және тарату</w:t>
      </w:r>
    </w:p>
    <w:bookmarkEnd w:id="16181"/>
    <w:bookmarkStart w:name="z16358" w:id="1618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175-қосымша</w:t>
            </w:r>
          </w:p>
        </w:tc>
      </w:tr>
    </w:tbl>
    <w:bookmarkStart w:name="z16360" w:id="1618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Павлодар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6183"/>
    <w:bookmarkStart w:name="z16361" w:id="16184"/>
    <w:p>
      <w:pPr>
        <w:spacing w:after="0"/>
        <w:ind w:left="0"/>
        <w:jc w:val="left"/>
      </w:pPr>
      <w:r>
        <w:rPr>
          <w:rFonts w:ascii="Times New Roman"/>
          <w:b/>
          <w:i w:val="false"/>
          <w:color w:val="000000"/>
        </w:rPr>
        <w:t xml:space="preserve"> 1-тарау. Жалпы ережелер</w:t>
      </w:r>
    </w:p>
    <w:bookmarkEnd w:id="16184"/>
    <w:bookmarkStart w:name="z16362" w:id="1618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Павлодар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185"/>
    <w:bookmarkStart w:name="z16363" w:id="1618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186"/>
    <w:bookmarkStart w:name="z16364" w:id="16187"/>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187"/>
    <w:bookmarkStart w:name="z16365" w:id="161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188"/>
    <w:bookmarkStart w:name="z16366" w:id="16189"/>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189"/>
    <w:bookmarkStart w:name="z16367" w:id="1619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190"/>
    <w:bookmarkStart w:name="z16368" w:id="16191"/>
    <w:p>
      <w:pPr>
        <w:spacing w:after="0"/>
        <w:ind w:left="0"/>
        <w:jc w:val="both"/>
      </w:pPr>
      <w:r>
        <w:rPr>
          <w:rFonts w:ascii="Times New Roman"/>
          <w:b w:val="false"/>
          <w:i w:val="false"/>
          <w:color w:val="000000"/>
          <w:sz w:val="28"/>
        </w:rPr>
        <w:t>
      7. Басқарманың орналасқан жері – 140000, Қазақстан Республикасы, Павлодар облысы, Павлодар қаласы, Луначарский көшесі, 13 үй.</w:t>
      </w:r>
    </w:p>
    <w:bookmarkEnd w:id="16191"/>
    <w:bookmarkStart w:name="z16369" w:id="1619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Павлодар аудандық тауарлар мен көрсетілетін қызметтердің сапасы мен қауіпсіздігін бақылау басқармасы".</w:t>
      </w:r>
    </w:p>
    <w:bookmarkEnd w:id="16192"/>
    <w:bookmarkStart w:name="z16370" w:id="1619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193"/>
    <w:bookmarkStart w:name="z16371" w:id="1619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194"/>
    <w:bookmarkStart w:name="z16372" w:id="1619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195"/>
    <w:bookmarkStart w:name="z16373" w:id="16196"/>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196"/>
    <w:bookmarkStart w:name="z16374" w:id="1619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197"/>
    <w:bookmarkStart w:name="z16375" w:id="16198"/>
    <w:p>
      <w:pPr>
        <w:spacing w:after="0"/>
        <w:ind w:left="0"/>
        <w:jc w:val="both"/>
      </w:pPr>
      <w:r>
        <w:rPr>
          <w:rFonts w:ascii="Times New Roman"/>
          <w:b w:val="false"/>
          <w:i w:val="false"/>
          <w:color w:val="000000"/>
          <w:sz w:val="28"/>
        </w:rPr>
        <w:t>
      12. Міндеттері:</w:t>
      </w:r>
    </w:p>
    <w:bookmarkEnd w:id="16198"/>
    <w:bookmarkStart w:name="z16376" w:id="1619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199"/>
    <w:bookmarkStart w:name="z16377" w:id="16200"/>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200"/>
    <w:bookmarkStart w:name="z16378" w:id="16201"/>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201"/>
    <w:bookmarkStart w:name="z16379" w:id="16202"/>
    <w:p>
      <w:pPr>
        <w:spacing w:after="0"/>
        <w:ind w:left="0"/>
        <w:jc w:val="both"/>
      </w:pPr>
      <w:r>
        <w:rPr>
          <w:rFonts w:ascii="Times New Roman"/>
          <w:b w:val="false"/>
          <w:i w:val="false"/>
          <w:color w:val="000000"/>
          <w:sz w:val="28"/>
        </w:rPr>
        <w:t>
      13. Функциялары:</w:t>
      </w:r>
    </w:p>
    <w:bookmarkEnd w:id="16202"/>
    <w:bookmarkStart w:name="z16380" w:id="1620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203"/>
    <w:bookmarkStart w:name="z16381" w:id="1620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204"/>
    <w:bookmarkStart w:name="z16382" w:id="1620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205"/>
    <w:bookmarkStart w:name="z16383" w:id="1620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206"/>
    <w:bookmarkStart w:name="z16384" w:id="1620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207"/>
    <w:bookmarkStart w:name="z16385" w:id="1620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6208"/>
    <w:bookmarkStart w:name="z16386" w:id="1620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6209"/>
    <w:bookmarkStart w:name="z16387" w:id="1621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210"/>
    <w:bookmarkStart w:name="z16388" w:id="16211"/>
    <w:p>
      <w:pPr>
        <w:spacing w:after="0"/>
        <w:ind w:left="0"/>
        <w:jc w:val="both"/>
      </w:pPr>
      <w:r>
        <w:rPr>
          <w:rFonts w:ascii="Times New Roman"/>
          <w:b w:val="false"/>
          <w:i w:val="false"/>
          <w:color w:val="000000"/>
          <w:sz w:val="28"/>
        </w:rPr>
        <w:t>
      9) құзыретінің шегінде мониторинг жүргізу;</w:t>
      </w:r>
    </w:p>
    <w:bookmarkEnd w:id="16211"/>
    <w:bookmarkStart w:name="z16389" w:id="16212"/>
    <w:p>
      <w:pPr>
        <w:spacing w:after="0"/>
        <w:ind w:left="0"/>
        <w:jc w:val="both"/>
      </w:pPr>
      <w:r>
        <w:rPr>
          <w:rFonts w:ascii="Times New Roman"/>
          <w:b w:val="false"/>
          <w:i w:val="false"/>
          <w:color w:val="000000"/>
          <w:sz w:val="28"/>
        </w:rPr>
        <w:t>
      10) тамақ өнімі қауіпсіздігін қамтамасыз ету;</w:t>
      </w:r>
    </w:p>
    <w:bookmarkEnd w:id="16212"/>
    <w:bookmarkStart w:name="z16390" w:id="1621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213"/>
    <w:bookmarkStart w:name="z16391" w:id="1621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214"/>
    <w:bookmarkStart w:name="z16392" w:id="1621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215"/>
    <w:bookmarkStart w:name="z16393" w:id="1621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216"/>
    <w:bookmarkStart w:name="z16394" w:id="1621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217"/>
    <w:bookmarkStart w:name="z16395" w:id="16218"/>
    <w:p>
      <w:pPr>
        <w:spacing w:after="0"/>
        <w:ind w:left="0"/>
        <w:jc w:val="both"/>
      </w:pPr>
      <w:r>
        <w:rPr>
          <w:rFonts w:ascii="Times New Roman"/>
          <w:b w:val="false"/>
          <w:i w:val="false"/>
          <w:color w:val="000000"/>
          <w:sz w:val="28"/>
        </w:rPr>
        <w:t xml:space="preserve">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 </w:t>
      </w:r>
    </w:p>
    <w:bookmarkEnd w:id="16218"/>
    <w:bookmarkStart w:name="z21669" w:id="1621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219"/>
    <w:bookmarkStart w:name="z16396" w:id="1622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220"/>
    <w:bookmarkStart w:name="z16397" w:id="1622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221"/>
    <w:bookmarkStart w:name="z16398" w:id="1622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222"/>
    <w:bookmarkStart w:name="z16399" w:id="1622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223"/>
    <w:bookmarkStart w:name="z16400" w:id="1622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224"/>
    <w:bookmarkStart w:name="z16401" w:id="16225"/>
    <w:p>
      <w:pPr>
        <w:spacing w:after="0"/>
        <w:ind w:left="0"/>
        <w:jc w:val="both"/>
      </w:pPr>
      <w:r>
        <w:rPr>
          <w:rFonts w:ascii="Times New Roman"/>
          <w:b w:val="false"/>
          <w:i w:val="false"/>
          <w:color w:val="000000"/>
          <w:sz w:val="28"/>
        </w:rPr>
        <w:t xml:space="preserve">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 </w:t>
      </w:r>
    </w:p>
    <w:bookmarkEnd w:id="16225"/>
    <w:bookmarkStart w:name="z21670" w:id="1622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226"/>
    <w:bookmarkStart w:name="z16402" w:id="1622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227"/>
    <w:bookmarkStart w:name="z16403" w:id="1622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228"/>
    <w:bookmarkStart w:name="z16404" w:id="1622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229"/>
    <w:bookmarkStart w:name="z16405" w:id="1623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230"/>
    <w:bookmarkStart w:name="z16406" w:id="1623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231"/>
    <w:bookmarkStart w:name="z16407" w:id="1623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232"/>
    <w:bookmarkStart w:name="z16408" w:id="1623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233"/>
    <w:bookmarkStart w:name="z16409" w:id="1623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234"/>
    <w:bookmarkStart w:name="z16410" w:id="1623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235"/>
    <w:bookmarkStart w:name="z16411" w:id="1623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236"/>
    <w:bookmarkStart w:name="z16412" w:id="1623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237"/>
    <w:bookmarkStart w:name="z16413" w:id="1623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238"/>
    <w:bookmarkStart w:name="z16414" w:id="1623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239"/>
    <w:bookmarkStart w:name="z16415" w:id="1624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240"/>
    <w:bookmarkStart w:name="z16416" w:id="1624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241"/>
    <w:bookmarkStart w:name="z16417" w:id="1624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242"/>
    <w:bookmarkStart w:name="z16418" w:id="1624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243"/>
    <w:bookmarkStart w:name="z16419" w:id="16244"/>
    <w:p>
      <w:pPr>
        <w:spacing w:after="0"/>
        <w:ind w:left="0"/>
        <w:jc w:val="both"/>
      </w:pPr>
      <w:r>
        <w:rPr>
          <w:rFonts w:ascii="Times New Roman"/>
          <w:b w:val="false"/>
          <w:i w:val="false"/>
          <w:color w:val="000000"/>
          <w:sz w:val="28"/>
        </w:rPr>
        <w:t>
      42) реттелетін салада түсіндіру жұмысын ұйымдастыру;</w:t>
      </w:r>
    </w:p>
    <w:bookmarkEnd w:id="16244"/>
    <w:bookmarkStart w:name="z16420" w:id="1624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245"/>
    <w:bookmarkStart w:name="z16421" w:id="1624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246"/>
    <w:bookmarkStart w:name="z16422" w:id="16247"/>
    <w:p>
      <w:pPr>
        <w:spacing w:after="0"/>
        <w:ind w:left="0"/>
        <w:jc w:val="both"/>
      </w:pPr>
      <w:r>
        <w:rPr>
          <w:rFonts w:ascii="Times New Roman"/>
          <w:b w:val="false"/>
          <w:i w:val="false"/>
          <w:color w:val="000000"/>
          <w:sz w:val="28"/>
        </w:rPr>
        <w:t>
      14. Құқықтары мен міндеттері:</w:t>
      </w:r>
    </w:p>
    <w:bookmarkEnd w:id="16247"/>
    <w:bookmarkStart w:name="z16423" w:id="1624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248"/>
    <w:bookmarkStart w:name="z16424" w:id="1624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249"/>
    <w:bookmarkStart w:name="z16425" w:id="162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250"/>
    <w:bookmarkStart w:name="z16426" w:id="1625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251"/>
    <w:bookmarkStart w:name="z16427" w:id="1625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252"/>
    <w:bookmarkStart w:name="z16428" w:id="1625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253"/>
    <w:bookmarkStart w:name="z16429" w:id="1625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254"/>
    <w:bookmarkStart w:name="z16430" w:id="162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255"/>
    <w:bookmarkStart w:name="z16431" w:id="1625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256"/>
    <w:bookmarkStart w:name="z16432" w:id="1625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257"/>
    <w:bookmarkStart w:name="z16433" w:id="16258"/>
    <w:p>
      <w:pPr>
        <w:spacing w:after="0"/>
        <w:ind w:left="0"/>
        <w:jc w:val="left"/>
      </w:pPr>
      <w:r>
        <w:rPr>
          <w:rFonts w:ascii="Times New Roman"/>
          <w:b/>
          <w:i w:val="false"/>
          <w:color w:val="000000"/>
        </w:rPr>
        <w:t xml:space="preserve"> 3-тарау. Басқарманың қызметін ұйымдастыру</w:t>
      </w:r>
    </w:p>
    <w:bookmarkEnd w:id="16258"/>
    <w:bookmarkStart w:name="z16434" w:id="1625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259"/>
    <w:bookmarkStart w:name="z16435" w:id="1626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260"/>
    <w:bookmarkStart w:name="z16436" w:id="1626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261"/>
    <w:bookmarkStart w:name="z16437" w:id="16262"/>
    <w:p>
      <w:pPr>
        <w:spacing w:after="0"/>
        <w:ind w:left="0"/>
        <w:jc w:val="both"/>
      </w:pPr>
      <w:r>
        <w:rPr>
          <w:rFonts w:ascii="Times New Roman"/>
          <w:b w:val="false"/>
          <w:i w:val="false"/>
          <w:color w:val="000000"/>
          <w:sz w:val="28"/>
        </w:rPr>
        <w:t>
      18. Басқарма басшысының өкілеттіктері:</w:t>
      </w:r>
    </w:p>
    <w:bookmarkEnd w:id="16262"/>
    <w:bookmarkStart w:name="z16438" w:id="1626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263"/>
    <w:bookmarkStart w:name="z16439" w:id="1626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264"/>
    <w:bookmarkStart w:name="z16440" w:id="1626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265"/>
    <w:bookmarkStart w:name="z16441" w:id="1626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266"/>
    <w:bookmarkStart w:name="z16442" w:id="1626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267"/>
    <w:bookmarkStart w:name="z16443" w:id="16268"/>
    <w:p>
      <w:pPr>
        <w:spacing w:after="0"/>
        <w:ind w:left="0"/>
        <w:jc w:val="left"/>
      </w:pPr>
      <w:r>
        <w:rPr>
          <w:rFonts w:ascii="Times New Roman"/>
          <w:b/>
          <w:i w:val="false"/>
          <w:color w:val="000000"/>
        </w:rPr>
        <w:t xml:space="preserve"> 4-тарау. Басқарманың мүлкі</w:t>
      </w:r>
    </w:p>
    <w:bookmarkEnd w:id="16268"/>
    <w:bookmarkStart w:name="z16444" w:id="1626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6269"/>
    <w:bookmarkStart w:name="z16445" w:id="1627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270"/>
    <w:bookmarkStart w:name="z16446" w:id="1627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271"/>
    <w:bookmarkStart w:name="z16447" w:id="1627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272"/>
    <w:bookmarkStart w:name="z16448" w:id="16273"/>
    <w:p>
      <w:pPr>
        <w:spacing w:after="0"/>
        <w:ind w:left="0"/>
        <w:jc w:val="left"/>
      </w:pPr>
      <w:r>
        <w:rPr>
          <w:rFonts w:ascii="Times New Roman"/>
          <w:b/>
          <w:i w:val="false"/>
          <w:color w:val="000000"/>
        </w:rPr>
        <w:t xml:space="preserve"> 5-тарау. Басқарманы қайта ұйымдастыру және тарату</w:t>
      </w:r>
    </w:p>
    <w:bookmarkEnd w:id="16273"/>
    <w:bookmarkStart w:name="z16449" w:id="1627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176-қосымша</w:t>
            </w:r>
          </w:p>
        </w:tc>
      </w:tr>
    </w:tbl>
    <w:bookmarkStart w:name="z16451" w:id="1627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Павлодар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6275"/>
    <w:bookmarkStart w:name="z16452" w:id="16276"/>
    <w:p>
      <w:pPr>
        <w:spacing w:after="0"/>
        <w:ind w:left="0"/>
        <w:jc w:val="left"/>
      </w:pPr>
      <w:r>
        <w:rPr>
          <w:rFonts w:ascii="Times New Roman"/>
          <w:b/>
          <w:i w:val="false"/>
          <w:color w:val="000000"/>
        </w:rPr>
        <w:t xml:space="preserve"> 1-тарау. Жалпы ережелер</w:t>
      </w:r>
    </w:p>
    <w:bookmarkEnd w:id="16276"/>
    <w:bookmarkStart w:name="z16453" w:id="1627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Павлодар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277"/>
    <w:bookmarkStart w:name="z16454" w:id="1627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278"/>
    <w:bookmarkStart w:name="z16455" w:id="16279"/>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279"/>
    <w:bookmarkStart w:name="z16456" w:id="162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280"/>
    <w:bookmarkStart w:name="z16457" w:id="16281"/>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281"/>
    <w:bookmarkStart w:name="z16458" w:id="1628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282"/>
    <w:bookmarkStart w:name="z16459" w:id="16283"/>
    <w:p>
      <w:pPr>
        <w:spacing w:after="0"/>
        <w:ind w:left="0"/>
        <w:jc w:val="both"/>
      </w:pPr>
      <w:r>
        <w:rPr>
          <w:rFonts w:ascii="Times New Roman"/>
          <w:b w:val="false"/>
          <w:i w:val="false"/>
          <w:color w:val="000000"/>
          <w:sz w:val="28"/>
        </w:rPr>
        <w:t>
      7. Басқарманың орналасқан жері – 140000, Қазақстан Республикасы, Павлодар облысы, Павлодар қаласы, Чкалов көшесі, 3 құрылыс.</w:t>
      </w:r>
    </w:p>
    <w:bookmarkEnd w:id="16283"/>
    <w:bookmarkStart w:name="z16460" w:id="1628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Павлодар қалалық тауарлар мен көрсетілетін қызметтердің сапасы мен қауіпсіздігін бақылау басқармасы".</w:t>
      </w:r>
    </w:p>
    <w:bookmarkEnd w:id="16284"/>
    <w:bookmarkStart w:name="z16461" w:id="1628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285"/>
    <w:bookmarkStart w:name="z16462" w:id="1628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286"/>
    <w:bookmarkStart w:name="z16463" w:id="1628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287"/>
    <w:bookmarkStart w:name="z16464" w:id="16288"/>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288"/>
    <w:bookmarkStart w:name="z16465" w:id="1628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289"/>
    <w:bookmarkStart w:name="z16466" w:id="16290"/>
    <w:p>
      <w:pPr>
        <w:spacing w:after="0"/>
        <w:ind w:left="0"/>
        <w:jc w:val="both"/>
      </w:pPr>
      <w:r>
        <w:rPr>
          <w:rFonts w:ascii="Times New Roman"/>
          <w:b w:val="false"/>
          <w:i w:val="false"/>
          <w:color w:val="000000"/>
          <w:sz w:val="28"/>
        </w:rPr>
        <w:t>
      12. Міндеттері:</w:t>
      </w:r>
    </w:p>
    <w:bookmarkEnd w:id="16290"/>
    <w:bookmarkStart w:name="z16467" w:id="1629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291"/>
    <w:bookmarkStart w:name="z16468" w:id="16292"/>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292"/>
    <w:bookmarkStart w:name="z16469" w:id="16293"/>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293"/>
    <w:bookmarkStart w:name="z16470" w:id="16294"/>
    <w:p>
      <w:pPr>
        <w:spacing w:after="0"/>
        <w:ind w:left="0"/>
        <w:jc w:val="both"/>
      </w:pPr>
      <w:r>
        <w:rPr>
          <w:rFonts w:ascii="Times New Roman"/>
          <w:b w:val="false"/>
          <w:i w:val="false"/>
          <w:color w:val="000000"/>
          <w:sz w:val="28"/>
        </w:rPr>
        <w:t>
      13. Функциялары:</w:t>
      </w:r>
    </w:p>
    <w:bookmarkEnd w:id="16294"/>
    <w:bookmarkStart w:name="z16471" w:id="1629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295"/>
    <w:bookmarkStart w:name="z16472" w:id="1629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296"/>
    <w:bookmarkStart w:name="z16473" w:id="1629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297"/>
    <w:bookmarkStart w:name="z16474" w:id="1629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298"/>
    <w:bookmarkStart w:name="z16475" w:id="1629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299"/>
    <w:bookmarkStart w:name="z16476" w:id="1630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 7) дәстүрлі медицина, халықтық медицина (емшілік) қызметтерін көрсететін субъектілердің қызметін бақылау;</w:t>
      </w:r>
    </w:p>
    <w:bookmarkEnd w:id="16300"/>
    <w:bookmarkStart w:name="z16477" w:id="1630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301"/>
    <w:bookmarkStart w:name="z16478" w:id="16302"/>
    <w:p>
      <w:pPr>
        <w:spacing w:after="0"/>
        <w:ind w:left="0"/>
        <w:jc w:val="both"/>
      </w:pPr>
      <w:r>
        <w:rPr>
          <w:rFonts w:ascii="Times New Roman"/>
          <w:b w:val="false"/>
          <w:i w:val="false"/>
          <w:color w:val="000000"/>
          <w:sz w:val="28"/>
        </w:rPr>
        <w:t>
      9) құзыретінің шегінде мониторинг жүргізу;</w:t>
      </w:r>
    </w:p>
    <w:bookmarkEnd w:id="16302"/>
    <w:bookmarkStart w:name="z16479" w:id="16303"/>
    <w:p>
      <w:pPr>
        <w:spacing w:after="0"/>
        <w:ind w:left="0"/>
        <w:jc w:val="both"/>
      </w:pPr>
      <w:r>
        <w:rPr>
          <w:rFonts w:ascii="Times New Roman"/>
          <w:b w:val="false"/>
          <w:i w:val="false"/>
          <w:color w:val="000000"/>
          <w:sz w:val="28"/>
        </w:rPr>
        <w:t>
      10) тамақ өнімі қауіпсіздігін қамтамасыз ету;</w:t>
      </w:r>
    </w:p>
    <w:bookmarkEnd w:id="16303"/>
    <w:bookmarkStart w:name="z16480" w:id="1630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304"/>
    <w:bookmarkStart w:name="z16481" w:id="1630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305"/>
    <w:bookmarkStart w:name="z16482" w:id="1630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306"/>
    <w:bookmarkStart w:name="z16483" w:id="1630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307"/>
    <w:bookmarkStart w:name="z16484" w:id="1630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308"/>
    <w:bookmarkStart w:name="z16485" w:id="1630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6309"/>
    <w:bookmarkStart w:name="z16486" w:id="1631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310"/>
    <w:bookmarkStart w:name="z16487" w:id="1631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311"/>
    <w:bookmarkStart w:name="z16488" w:id="1631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312"/>
    <w:bookmarkStart w:name="z16489" w:id="1631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313"/>
    <w:bookmarkStart w:name="z16490" w:id="1631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314"/>
    <w:bookmarkStart w:name="z16491" w:id="1631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315"/>
    <w:bookmarkStart w:name="z16492" w:id="1631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316"/>
    <w:bookmarkStart w:name="z16493" w:id="1631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317"/>
    <w:bookmarkStart w:name="z16494" w:id="1631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318"/>
    <w:bookmarkStart w:name="z16495" w:id="1631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319"/>
    <w:bookmarkStart w:name="z16496" w:id="16320"/>
    <w:p>
      <w:pPr>
        <w:spacing w:after="0"/>
        <w:ind w:left="0"/>
        <w:jc w:val="both"/>
      </w:pPr>
      <w:r>
        <w:rPr>
          <w:rFonts w:ascii="Times New Roman"/>
          <w:b w:val="false"/>
          <w:i w:val="false"/>
          <w:color w:val="000000"/>
          <w:sz w:val="28"/>
        </w:rPr>
        <w:t xml:space="preserve">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 </w:t>
      </w:r>
    </w:p>
    <w:bookmarkEnd w:id="16320"/>
    <w:bookmarkStart w:name="z21709" w:id="1632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321"/>
    <w:bookmarkStart w:name="z16497" w:id="1632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322"/>
    <w:bookmarkStart w:name="z16498" w:id="1632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323"/>
    <w:bookmarkStart w:name="z16499" w:id="1632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324"/>
    <w:bookmarkStart w:name="z16500" w:id="1632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325"/>
    <w:bookmarkStart w:name="z16501" w:id="1632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326"/>
    <w:bookmarkStart w:name="z16502" w:id="1632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327"/>
    <w:bookmarkStart w:name="z16503" w:id="1632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328"/>
    <w:bookmarkStart w:name="z16504" w:id="1632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329"/>
    <w:bookmarkStart w:name="z16505" w:id="1633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330"/>
    <w:bookmarkStart w:name="z16506" w:id="1633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331"/>
    <w:bookmarkStart w:name="z16507" w:id="1633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332"/>
    <w:bookmarkStart w:name="z16508" w:id="1633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333"/>
    <w:bookmarkStart w:name="z16509" w:id="1633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334"/>
    <w:bookmarkStart w:name="z16510" w:id="16335"/>
    <w:p>
      <w:pPr>
        <w:spacing w:after="0"/>
        <w:ind w:left="0"/>
        <w:jc w:val="both"/>
      </w:pPr>
      <w:r>
        <w:rPr>
          <w:rFonts w:ascii="Times New Roman"/>
          <w:b w:val="false"/>
          <w:i w:val="false"/>
          <w:color w:val="000000"/>
          <w:sz w:val="28"/>
        </w:rPr>
        <w:t>
      42) реттелетін салада түсіндіру жұмысын ұйымдастыру;</w:t>
      </w:r>
    </w:p>
    <w:bookmarkEnd w:id="16335"/>
    <w:bookmarkStart w:name="z16511" w:id="1633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336"/>
    <w:bookmarkStart w:name="z16512" w:id="1633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337"/>
    <w:bookmarkStart w:name="z16513" w:id="16338"/>
    <w:p>
      <w:pPr>
        <w:spacing w:after="0"/>
        <w:ind w:left="0"/>
        <w:jc w:val="both"/>
      </w:pPr>
      <w:r>
        <w:rPr>
          <w:rFonts w:ascii="Times New Roman"/>
          <w:b w:val="false"/>
          <w:i w:val="false"/>
          <w:color w:val="000000"/>
          <w:sz w:val="28"/>
        </w:rPr>
        <w:t>
      14. Құқықтары мен міндеттері:</w:t>
      </w:r>
    </w:p>
    <w:bookmarkEnd w:id="16338"/>
    <w:bookmarkStart w:name="z16514" w:id="1633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339"/>
    <w:bookmarkStart w:name="z16515" w:id="1634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340"/>
    <w:bookmarkStart w:name="z16516" w:id="1634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341"/>
    <w:bookmarkStart w:name="z16517" w:id="1634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342"/>
    <w:bookmarkStart w:name="z16518" w:id="1634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343"/>
    <w:bookmarkStart w:name="z16519" w:id="1634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344"/>
    <w:bookmarkStart w:name="z16520" w:id="1634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345"/>
    <w:bookmarkStart w:name="z16521" w:id="1634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346"/>
    <w:bookmarkStart w:name="z16522" w:id="1634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347"/>
    <w:bookmarkStart w:name="z16523" w:id="1634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348"/>
    <w:bookmarkStart w:name="z16524" w:id="16349"/>
    <w:p>
      <w:pPr>
        <w:spacing w:after="0"/>
        <w:ind w:left="0"/>
        <w:jc w:val="left"/>
      </w:pPr>
      <w:r>
        <w:rPr>
          <w:rFonts w:ascii="Times New Roman"/>
          <w:b/>
          <w:i w:val="false"/>
          <w:color w:val="000000"/>
        </w:rPr>
        <w:t xml:space="preserve"> 3-тарау. Басқарманың қызметін ұйымдастыру</w:t>
      </w:r>
    </w:p>
    <w:bookmarkEnd w:id="16349"/>
    <w:bookmarkStart w:name="z16525" w:id="1635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350"/>
    <w:bookmarkStart w:name="z16526" w:id="1635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351"/>
    <w:bookmarkStart w:name="z16527" w:id="1635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352"/>
    <w:bookmarkStart w:name="z16528" w:id="16353"/>
    <w:p>
      <w:pPr>
        <w:spacing w:after="0"/>
        <w:ind w:left="0"/>
        <w:jc w:val="both"/>
      </w:pPr>
      <w:r>
        <w:rPr>
          <w:rFonts w:ascii="Times New Roman"/>
          <w:b w:val="false"/>
          <w:i w:val="false"/>
          <w:color w:val="000000"/>
          <w:sz w:val="28"/>
        </w:rPr>
        <w:t>
      18. Басқарма басшысының өкілеттіктері:</w:t>
      </w:r>
    </w:p>
    <w:bookmarkEnd w:id="16353"/>
    <w:bookmarkStart w:name="z16529" w:id="1635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354"/>
    <w:bookmarkStart w:name="z16530" w:id="163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355"/>
    <w:bookmarkStart w:name="z16531" w:id="1635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356"/>
    <w:bookmarkStart w:name="z16532" w:id="163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357"/>
    <w:bookmarkStart w:name="z16533" w:id="1635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358"/>
    <w:bookmarkStart w:name="z16534" w:id="16359"/>
    <w:p>
      <w:pPr>
        <w:spacing w:after="0"/>
        <w:ind w:left="0"/>
        <w:jc w:val="left"/>
      </w:pPr>
      <w:r>
        <w:rPr>
          <w:rFonts w:ascii="Times New Roman"/>
          <w:b/>
          <w:i w:val="false"/>
          <w:color w:val="000000"/>
        </w:rPr>
        <w:t xml:space="preserve"> 4-тарау. Басқарманың мүлкі</w:t>
      </w:r>
    </w:p>
    <w:bookmarkEnd w:id="16359"/>
    <w:bookmarkStart w:name="z16535" w:id="1636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6360"/>
    <w:bookmarkStart w:name="z16536" w:id="1636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361"/>
    <w:bookmarkStart w:name="z16537" w:id="1636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362"/>
    <w:bookmarkStart w:name="z16538" w:id="1636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363"/>
    <w:bookmarkStart w:name="z16539" w:id="16364"/>
    <w:p>
      <w:pPr>
        <w:spacing w:after="0"/>
        <w:ind w:left="0"/>
        <w:jc w:val="left"/>
      </w:pPr>
      <w:r>
        <w:rPr>
          <w:rFonts w:ascii="Times New Roman"/>
          <w:b/>
          <w:i w:val="false"/>
          <w:color w:val="000000"/>
        </w:rPr>
        <w:t xml:space="preserve"> 5-тарау. Басқарманы қайта ұйымдастыру және тарату</w:t>
      </w:r>
    </w:p>
    <w:bookmarkEnd w:id="16364"/>
    <w:bookmarkStart w:name="z16540" w:id="1636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177-қосымша</w:t>
            </w:r>
          </w:p>
        </w:tc>
      </w:tr>
    </w:tbl>
    <w:bookmarkStart w:name="z16542" w:id="1636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Тереңкөл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16366"/>
    <w:bookmarkStart w:name="z16543" w:id="16367"/>
    <w:p>
      <w:pPr>
        <w:spacing w:after="0"/>
        <w:ind w:left="0"/>
        <w:jc w:val="left"/>
      </w:pPr>
      <w:r>
        <w:rPr>
          <w:rFonts w:ascii="Times New Roman"/>
          <w:b/>
          <w:i w:val="false"/>
          <w:color w:val="000000"/>
        </w:rPr>
        <w:t xml:space="preserve"> 1-тарау. Жалпы ережелер</w:t>
      </w:r>
    </w:p>
    <w:bookmarkEnd w:id="16367"/>
    <w:bookmarkStart w:name="z16544" w:id="1636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Тереңкөл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368"/>
    <w:bookmarkStart w:name="z16545" w:id="1636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369"/>
    <w:bookmarkStart w:name="z16546" w:id="16370"/>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370"/>
    <w:bookmarkStart w:name="z16547" w:id="1637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371"/>
    <w:bookmarkStart w:name="z16548" w:id="16372"/>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372"/>
    <w:bookmarkStart w:name="z16549" w:id="1637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373"/>
    <w:bookmarkStart w:name="z16550" w:id="16374"/>
    <w:p>
      <w:pPr>
        <w:spacing w:after="0"/>
        <w:ind w:left="0"/>
        <w:jc w:val="both"/>
      </w:pPr>
      <w:r>
        <w:rPr>
          <w:rFonts w:ascii="Times New Roman"/>
          <w:b w:val="false"/>
          <w:i w:val="false"/>
          <w:color w:val="000000"/>
          <w:sz w:val="28"/>
        </w:rPr>
        <w:t>
      7. Басқарманың орналасқан жері – 140600, Қазақстан Республикасы, Павлодар облысы, Тереңкөл ауданы, Тереңкөл ауылдық округі, Тереңкөл ауылы, Тәуелсіздік көшесі, 246 А үй.</w:t>
      </w:r>
    </w:p>
    <w:bookmarkEnd w:id="16374"/>
    <w:bookmarkStart w:name="z16551" w:id="1637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Тереңкөл ауданы тауарлар мен көрсетілетін қызметтердің сапасы мен қауіпсіздігін бақылау басқармасы" .</w:t>
      </w:r>
    </w:p>
    <w:bookmarkEnd w:id="16375"/>
    <w:bookmarkStart w:name="z16552" w:id="1637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376"/>
    <w:bookmarkStart w:name="z16553" w:id="1637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377"/>
    <w:bookmarkStart w:name="z16554" w:id="1637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378"/>
    <w:bookmarkStart w:name="z16555" w:id="16379"/>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379"/>
    <w:bookmarkStart w:name="z16556" w:id="1638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380"/>
    <w:bookmarkStart w:name="z16557" w:id="16381"/>
    <w:p>
      <w:pPr>
        <w:spacing w:after="0"/>
        <w:ind w:left="0"/>
        <w:jc w:val="both"/>
      </w:pPr>
      <w:r>
        <w:rPr>
          <w:rFonts w:ascii="Times New Roman"/>
          <w:b w:val="false"/>
          <w:i w:val="false"/>
          <w:color w:val="000000"/>
          <w:sz w:val="28"/>
        </w:rPr>
        <w:t>
      12. Міндеттері:</w:t>
      </w:r>
    </w:p>
    <w:bookmarkEnd w:id="16381"/>
    <w:bookmarkStart w:name="z16558" w:id="1638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382"/>
    <w:bookmarkStart w:name="z16559" w:id="16383"/>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383"/>
    <w:bookmarkStart w:name="z16560" w:id="16384"/>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384"/>
    <w:bookmarkStart w:name="z16561" w:id="16385"/>
    <w:p>
      <w:pPr>
        <w:spacing w:after="0"/>
        <w:ind w:left="0"/>
        <w:jc w:val="both"/>
      </w:pPr>
      <w:r>
        <w:rPr>
          <w:rFonts w:ascii="Times New Roman"/>
          <w:b w:val="false"/>
          <w:i w:val="false"/>
          <w:color w:val="000000"/>
          <w:sz w:val="28"/>
        </w:rPr>
        <w:t>
      13. Функциялары:</w:t>
      </w:r>
    </w:p>
    <w:bookmarkEnd w:id="16385"/>
    <w:bookmarkStart w:name="z16562" w:id="1638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386"/>
    <w:bookmarkStart w:name="z16563" w:id="1638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387"/>
    <w:bookmarkStart w:name="z16564" w:id="1638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388"/>
    <w:bookmarkStart w:name="z16565" w:id="1638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389"/>
    <w:bookmarkStart w:name="z16566" w:id="1639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390"/>
    <w:bookmarkStart w:name="z16567" w:id="1639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6391"/>
    <w:bookmarkStart w:name="z16568" w:id="1639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6392"/>
    <w:bookmarkStart w:name="z16569" w:id="1639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393"/>
    <w:bookmarkStart w:name="z16570" w:id="16394"/>
    <w:p>
      <w:pPr>
        <w:spacing w:after="0"/>
        <w:ind w:left="0"/>
        <w:jc w:val="both"/>
      </w:pPr>
      <w:r>
        <w:rPr>
          <w:rFonts w:ascii="Times New Roman"/>
          <w:b w:val="false"/>
          <w:i w:val="false"/>
          <w:color w:val="000000"/>
          <w:sz w:val="28"/>
        </w:rPr>
        <w:t>
      9) құзыретінің шегінде мониторинг жүргізу;</w:t>
      </w:r>
    </w:p>
    <w:bookmarkEnd w:id="16394"/>
    <w:bookmarkStart w:name="z16571" w:id="16395"/>
    <w:p>
      <w:pPr>
        <w:spacing w:after="0"/>
        <w:ind w:left="0"/>
        <w:jc w:val="both"/>
      </w:pPr>
      <w:r>
        <w:rPr>
          <w:rFonts w:ascii="Times New Roman"/>
          <w:b w:val="false"/>
          <w:i w:val="false"/>
          <w:color w:val="000000"/>
          <w:sz w:val="28"/>
        </w:rPr>
        <w:t>
      10) тамақ өнімі қауіпсіздігін қамтамасыз ету;</w:t>
      </w:r>
    </w:p>
    <w:bookmarkEnd w:id="16395"/>
    <w:bookmarkStart w:name="z16572" w:id="1639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396"/>
    <w:bookmarkStart w:name="z16573" w:id="1639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397"/>
    <w:bookmarkStart w:name="z16574" w:id="1639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398"/>
    <w:bookmarkStart w:name="z16575" w:id="1639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399"/>
    <w:bookmarkStart w:name="z16576" w:id="1640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400"/>
    <w:bookmarkStart w:name="z16577" w:id="1640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6401"/>
    <w:bookmarkStart w:name="z16578" w:id="1640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402"/>
    <w:bookmarkStart w:name="z16579" w:id="1640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403"/>
    <w:bookmarkStart w:name="z16580" w:id="1640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404"/>
    <w:bookmarkStart w:name="z16581" w:id="1640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405"/>
    <w:bookmarkStart w:name="z16582" w:id="1640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406"/>
    <w:bookmarkStart w:name="z16583" w:id="1640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407"/>
    <w:bookmarkStart w:name="z16584" w:id="1640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408"/>
    <w:bookmarkStart w:name="z16585" w:id="1640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409"/>
    <w:bookmarkStart w:name="z16586" w:id="1641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410"/>
    <w:bookmarkStart w:name="z16587" w:id="1641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411"/>
    <w:bookmarkStart w:name="z16588" w:id="1641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412"/>
    <w:bookmarkStart w:name="z16589" w:id="1641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413"/>
    <w:bookmarkStart w:name="z16590" w:id="1641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414"/>
    <w:bookmarkStart w:name="z16591" w:id="1641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415"/>
    <w:bookmarkStart w:name="z16592" w:id="1641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416"/>
    <w:bookmarkStart w:name="z16593" w:id="1641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417"/>
    <w:bookmarkStart w:name="z16594" w:id="1641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418"/>
    <w:bookmarkStart w:name="z16595" w:id="1641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419"/>
    <w:bookmarkStart w:name="z16596" w:id="1642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420"/>
    <w:bookmarkStart w:name="z16597" w:id="1642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421"/>
    <w:bookmarkStart w:name="z16598" w:id="1642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422"/>
    <w:bookmarkStart w:name="z16599" w:id="1642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423"/>
    <w:bookmarkStart w:name="z16600" w:id="1642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424"/>
    <w:bookmarkStart w:name="z16601" w:id="1642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425"/>
    <w:bookmarkStart w:name="z16602" w:id="1642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426"/>
    <w:bookmarkStart w:name="z16603" w:id="16427"/>
    <w:p>
      <w:pPr>
        <w:spacing w:after="0"/>
        <w:ind w:left="0"/>
        <w:jc w:val="both"/>
      </w:pPr>
      <w:r>
        <w:rPr>
          <w:rFonts w:ascii="Times New Roman"/>
          <w:b w:val="false"/>
          <w:i w:val="false"/>
          <w:color w:val="000000"/>
          <w:sz w:val="28"/>
        </w:rPr>
        <w:t>
      42) реттелетін салада түсіндіру жұмысын ұйымдастыру;</w:t>
      </w:r>
    </w:p>
    <w:bookmarkEnd w:id="16427"/>
    <w:bookmarkStart w:name="z16604" w:id="1642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428"/>
    <w:bookmarkStart w:name="z16605" w:id="1642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429"/>
    <w:bookmarkStart w:name="z16606" w:id="16430"/>
    <w:p>
      <w:pPr>
        <w:spacing w:after="0"/>
        <w:ind w:left="0"/>
        <w:jc w:val="both"/>
      </w:pPr>
      <w:r>
        <w:rPr>
          <w:rFonts w:ascii="Times New Roman"/>
          <w:b w:val="false"/>
          <w:i w:val="false"/>
          <w:color w:val="000000"/>
          <w:sz w:val="28"/>
        </w:rPr>
        <w:t>
      14. Құқықтары мен міндеттері:</w:t>
      </w:r>
    </w:p>
    <w:bookmarkEnd w:id="16430"/>
    <w:bookmarkStart w:name="z16607" w:id="1643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431"/>
    <w:bookmarkStart w:name="z16608" w:id="1643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432"/>
    <w:bookmarkStart w:name="z16609" w:id="164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433"/>
    <w:bookmarkStart w:name="z16610" w:id="1643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434"/>
    <w:bookmarkStart w:name="z16611" w:id="1643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435"/>
    <w:bookmarkStart w:name="z16612" w:id="1643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436"/>
    <w:bookmarkStart w:name="z16613" w:id="1643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437"/>
    <w:bookmarkStart w:name="z16614" w:id="164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438"/>
    <w:bookmarkStart w:name="z16615" w:id="1643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439"/>
    <w:bookmarkStart w:name="z16616" w:id="1644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440"/>
    <w:bookmarkStart w:name="z16617" w:id="16441"/>
    <w:p>
      <w:pPr>
        <w:spacing w:after="0"/>
        <w:ind w:left="0"/>
        <w:jc w:val="left"/>
      </w:pPr>
      <w:r>
        <w:rPr>
          <w:rFonts w:ascii="Times New Roman"/>
          <w:b/>
          <w:i w:val="false"/>
          <w:color w:val="000000"/>
        </w:rPr>
        <w:t xml:space="preserve"> 3-тарау. Басқарманың қызметін ұйымдастыру</w:t>
      </w:r>
    </w:p>
    <w:bookmarkEnd w:id="16441"/>
    <w:bookmarkStart w:name="z16618" w:id="1644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442"/>
    <w:bookmarkStart w:name="z16619" w:id="1644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443"/>
    <w:bookmarkStart w:name="z16620" w:id="1644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444"/>
    <w:bookmarkStart w:name="z16621" w:id="16445"/>
    <w:p>
      <w:pPr>
        <w:spacing w:after="0"/>
        <w:ind w:left="0"/>
        <w:jc w:val="both"/>
      </w:pPr>
      <w:r>
        <w:rPr>
          <w:rFonts w:ascii="Times New Roman"/>
          <w:b w:val="false"/>
          <w:i w:val="false"/>
          <w:color w:val="000000"/>
          <w:sz w:val="28"/>
        </w:rPr>
        <w:t>
      18. Басқарма басшысының өкілеттіктері:</w:t>
      </w:r>
    </w:p>
    <w:bookmarkEnd w:id="16445"/>
    <w:bookmarkStart w:name="z16622" w:id="1644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446"/>
    <w:bookmarkStart w:name="z16623" w:id="164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447"/>
    <w:bookmarkStart w:name="z16624" w:id="1644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448"/>
    <w:bookmarkStart w:name="z16625" w:id="164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449"/>
    <w:bookmarkStart w:name="z16626" w:id="1645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450"/>
    <w:bookmarkStart w:name="z16627" w:id="16451"/>
    <w:p>
      <w:pPr>
        <w:spacing w:after="0"/>
        <w:ind w:left="0"/>
        <w:jc w:val="left"/>
      </w:pPr>
      <w:r>
        <w:rPr>
          <w:rFonts w:ascii="Times New Roman"/>
          <w:b/>
          <w:i w:val="false"/>
          <w:color w:val="000000"/>
        </w:rPr>
        <w:t xml:space="preserve"> 4-тарау. Басқарманың мүлкі</w:t>
      </w:r>
    </w:p>
    <w:bookmarkEnd w:id="16451"/>
    <w:bookmarkStart w:name="z16628" w:id="1645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6452"/>
    <w:bookmarkStart w:name="z16629" w:id="1645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453"/>
    <w:bookmarkStart w:name="z16630" w:id="1645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454"/>
    <w:bookmarkStart w:name="z16631" w:id="1645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455"/>
    <w:bookmarkStart w:name="z16632" w:id="16456"/>
    <w:p>
      <w:pPr>
        <w:spacing w:after="0"/>
        <w:ind w:left="0"/>
        <w:jc w:val="left"/>
      </w:pPr>
      <w:r>
        <w:rPr>
          <w:rFonts w:ascii="Times New Roman"/>
          <w:b/>
          <w:i w:val="false"/>
          <w:color w:val="000000"/>
        </w:rPr>
        <w:t xml:space="preserve"> 5-тарау. Басқарманы қайта ұйымдастыру және тарату</w:t>
      </w:r>
    </w:p>
    <w:bookmarkEnd w:id="16456"/>
    <w:bookmarkStart w:name="z16633" w:id="1645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178-қосымша</w:t>
            </w:r>
          </w:p>
        </w:tc>
      </w:tr>
    </w:tbl>
    <w:bookmarkStart w:name="z16635" w:id="1645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Успен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6458"/>
    <w:bookmarkStart w:name="z16636" w:id="16459"/>
    <w:p>
      <w:pPr>
        <w:spacing w:after="0"/>
        <w:ind w:left="0"/>
        <w:jc w:val="left"/>
      </w:pPr>
      <w:r>
        <w:rPr>
          <w:rFonts w:ascii="Times New Roman"/>
          <w:b/>
          <w:i w:val="false"/>
          <w:color w:val="000000"/>
        </w:rPr>
        <w:t xml:space="preserve"> 1-тарау. Жалпы ережелер</w:t>
      </w:r>
    </w:p>
    <w:bookmarkEnd w:id="16459"/>
    <w:bookmarkStart w:name="z16637" w:id="1646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Успен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460"/>
    <w:bookmarkStart w:name="z16638" w:id="1646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461"/>
    <w:bookmarkStart w:name="z16639" w:id="1646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462"/>
    <w:bookmarkStart w:name="z16640" w:id="1646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463"/>
    <w:bookmarkStart w:name="z16641" w:id="16464"/>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464"/>
    <w:bookmarkStart w:name="z16642" w:id="1646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465"/>
    <w:bookmarkStart w:name="z16643" w:id="16466"/>
    <w:p>
      <w:pPr>
        <w:spacing w:after="0"/>
        <w:ind w:left="0"/>
        <w:jc w:val="both"/>
      </w:pPr>
      <w:r>
        <w:rPr>
          <w:rFonts w:ascii="Times New Roman"/>
          <w:b w:val="false"/>
          <w:i w:val="false"/>
          <w:color w:val="000000"/>
          <w:sz w:val="28"/>
        </w:rPr>
        <w:t>
      7. Басқарманың орналасқан жері – 141000, Қазақстан Республикасы, Павлодар облысы, Успен ауданы, Успен ауылы, Семенченко көшесі, 1 үй.</w:t>
      </w:r>
    </w:p>
    <w:bookmarkEnd w:id="16466"/>
    <w:bookmarkStart w:name="z16644" w:id="1646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Успен аудандық тауарлар мен көрсетілетін қызметтердің сапасы мен қауіпсіздігін бақылау басқармасы" .</w:t>
      </w:r>
    </w:p>
    <w:bookmarkEnd w:id="16467"/>
    <w:bookmarkStart w:name="z16645" w:id="1646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468"/>
    <w:bookmarkStart w:name="z16646" w:id="1646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469"/>
    <w:bookmarkStart w:name="z16647" w:id="1647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470"/>
    <w:bookmarkStart w:name="z16648" w:id="16471"/>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471"/>
    <w:bookmarkStart w:name="z16649" w:id="1647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472"/>
    <w:bookmarkStart w:name="z16650" w:id="16473"/>
    <w:p>
      <w:pPr>
        <w:spacing w:after="0"/>
        <w:ind w:left="0"/>
        <w:jc w:val="both"/>
      </w:pPr>
      <w:r>
        <w:rPr>
          <w:rFonts w:ascii="Times New Roman"/>
          <w:b w:val="false"/>
          <w:i w:val="false"/>
          <w:color w:val="000000"/>
          <w:sz w:val="28"/>
        </w:rPr>
        <w:t>
      12. Міндеттері:</w:t>
      </w:r>
    </w:p>
    <w:bookmarkEnd w:id="16473"/>
    <w:bookmarkStart w:name="z16651" w:id="1647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474"/>
    <w:bookmarkStart w:name="z16652" w:id="16475"/>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475"/>
    <w:bookmarkStart w:name="z16653" w:id="16476"/>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476"/>
    <w:bookmarkStart w:name="z16654" w:id="16477"/>
    <w:p>
      <w:pPr>
        <w:spacing w:after="0"/>
        <w:ind w:left="0"/>
        <w:jc w:val="both"/>
      </w:pPr>
      <w:r>
        <w:rPr>
          <w:rFonts w:ascii="Times New Roman"/>
          <w:b w:val="false"/>
          <w:i w:val="false"/>
          <w:color w:val="000000"/>
          <w:sz w:val="28"/>
        </w:rPr>
        <w:t>
      13. Функциялары:</w:t>
      </w:r>
    </w:p>
    <w:bookmarkEnd w:id="16477"/>
    <w:bookmarkStart w:name="z16655" w:id="1647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478"/>
    <w:bookmarkStart w:name="z16656" w:id="1647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479"/>
    <w:bookmarkStart w:name="z16657" w:id="1648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480"/>
    <w:bookmarkStart w:name="z16658" w:id="1648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481"/>
    <w:bookmarkStart w:name="z16659" w:id="1648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482"/>
    <w:bookmarkStart w:name="z16660" w:id="1648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6483"/>
    <w:bookmarkStart w:name="z16661" w:id="1648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6484"/>
    <w:bookmarkStart w:name="z16662" w:id="1648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485"/>
    <w:bookmarkStart w:name="z16663" w:id="16486"/>
    <w:p>
      <w:pPr>
        <w:spacing w:after="0"/>
        <w:ind w:left="0"/>
        <w:jc w:val="both"/>
      </w:pPr>
      <w:r>
        <w:rPr>
          <w:rFonts w:ascii="Times New Roman"/>
          <w:b w:val="false"/>
          <w:i w:val="false"/>
          <w:color w:val="000000"/>
          <w:sz w:val="28"/>
        </w:rPr>
        <w:t>
      9) құзыретінің шегінде мониторинг жүргізу;</w:t>
      </w:r>
    </w:p>
    <w:bookmarkEnd w:id="16486"/>
    <w:bookmarkStart w:name="z16664" w:id="16487"/>
    <w:p>
      <w:pPr>
        <w:spacing w:after="0"/>
        <w:ind w:left="0"/>
        <w:jc w:val="both"/>
      </w:pPr>
      <w:r>
        <w:rPr>
          <w:rFonts w:ascii="Times New Roman"/>
          <w:b w:val="false"/>
          <w:i w:val="false"/>
          <w:color w:val="000000"/>
          <w:sz w:val="28"/>
        </w:rPr>
        <w:t>
      10) тамақ өнімі қауіпсіздігін қамтамасыз ету;</w:t>
      </w:r>
    </w:p>
    <w:bookmarkEnd w:id="16487"/>
    <w:bookmarkStart w:name="z16665" w:id="1648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488"/>
    <w:bookmarkStart w:name="z16666" w:id="1648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489"/>
    <w:bookmarkStart w:name="z16667" w:id="1649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490"/>
    <w:bookmarkStart w:name="z16668" w:id="1649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491"/>
    <w:bookmarkStart w:name="z16669" w:id="1649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492"/>
    <w:bookmarkStart w:name="z16670" w:id="1649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6493"/>
    <w:bookmarkStart w:name="z16671" w:id="1649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494"/>
    <w:bookmarkStart w:name="z16672" w:id="1649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495"/>
    <w:bookmarkStart w:name="z16673" w:id="1649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496"/>
    <w:bookmarkStart w:name="z16674" w:id="1649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497"/>
    <w:bookmarkStart w:name="z16675" w:id="1649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498"/>
    <w:bookmarkStart w:name="z16676" w:id="1649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499"/>
    <w:bookmarkStart w:name="z16677" w:id="1650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500"/>
    <w:bookmarkStart w:name="z16678" w:id="1650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501"/>
    <w:bookmarkStart w:name="z16679" w:id="1650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502"/>
    <w:bookmarkStart w:name="z16680" w:id="1650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503"/>
    <w:bookmarkStart w:name="z16681" w:id="1650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504"/>
    <w:bookmarkStart w:name="z16682" w:id="1650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505"/>
    <w:bookmarkStart w:name="z16683" w:id="1650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506"/>
    <w:bookmarkStart w:name="z16684" w:id="1650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507"/>
    <w:bookmarkStart w:name="z16685" w:id="1650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508"/>
    <w:bookmarkStart w:name="z16686" w:id="1650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509"/>
    <w:bookmarkStart w:name="z16687" w:id="1651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510"/>
    <w:bookmarkStart w:name="z16688" w:id="1651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511"/>
    <w:bookmarkStart w:name="z16689" w:id="1651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512"/>
    <w:bookmarkStart w:name="z16690" w:id="1651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513"/>
    <w:bookmarkStart w:name="z16691" w:id="1651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514"/>
    <w:bookmarkStart w:name="z16692" w:id="1651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515"/>
    <w:bookmarkStart w:name="z16693" w:id="1651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516"/>
    <w:bookmarkStart w:name="z16694" w:id="1651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517"/>
    <w:bookmarkStart w:name="z16695" w:id="1651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518"/>
    <w:bookmarkStart w:name="z16696" w:id="16519"/>
    <w:p>
      <w:pPr>
        <w:spacing w:after="0"/>
        <w:ind w:left="0"/>
        <w:jc w:val="both"/>
      </w:pPr>
      <w:r>
        <w:rPr>
          <w:rFonts w:ascii="Times New Roman"/>
          <w:b w:val="false"/>
          <w:i w:val="false"/>
          <w:color w:val="000000"/>
          <w:sz w:val="28"/>
        </w:rPr>
        <w:t>
      42) реттелетін салада түсіндіру жұмысын ұйымдастыру;</w:t>
      </w:r>
    </w:p>
    <w:bookmarkEnd w:id="16519"/>
    <w:bookmarkStart w:name="z16697" w:id="1652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520"/>
    <w:bookmarkStart w:name="z16698" w:id="1652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521"/>
    <w:bookmarkStart w:name="z16699" w:id="16522"/>
    <w:p>
      <w:pPr>
        <w:spacing w:after="0"/>
        <w:ind w:left="0"/>
        <w:jc w:val="both"/>
      </w:pPr>
      <w:r>
        <w:rPr>
          <w:rFonts w:ascii="Times New Roman"/>
          <w:b w:val="false"/>
          <w:i w:val="false"/>
          <w:color w:val="000000"/>
          <w:sz w:val="28"/>
        </w:rPr>
        <w:t>
      14. Құқықтары мен міндеттері:</w:t>
      </w:r>
    </w:p>
    <w:bookmarkEnd w:id="16522"/>
    <w:bookmarkStart w:name="z16700" w:id="1652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523"/>
    <w:bookmarkStart w:name="z16701" w:id="1652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524"/>
    <w:bookmarkStart w:name="z16702" w:id="1652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525"/>
    <w:bookmarkStart w:name="z16703" w:id="1652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526"/>
    <w:bookmarkStart w:name="z16704" w:id="1652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527"/>
    <w:bookmarkStart w:name="z16705" w:id="1652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528"/>
    <w:bookmarkStart w:name="z16706" w:id="1652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529"/>
    <w:bookmarkStart w:name="z16707" w:id="1653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530"/>
    <w:bookmarkStart w:name="z16708" w:id="1653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531"/>
    <w:bookmarkStart w:name="z16709" w:id="1653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532"/>
    <w:bookmarkStart w:name="z16710" w:id="16533"/>
    <w:p>
      <w:pPr>
        <w:spacing w:after="0"/>
        <w:ind w:left="0"/>
        <w:jc w:val="left"/>
      </w:pPr>
      <w:r>
        <w:rPr>
          <w:rFonts w:ascii="Times New Roman"/>
          <w:b/>
          <w:i w:val="false"/>
          <w:color w:val="000000"/>
        </w:rPr>
        <w:t xml:space="preserve"> 3-тарау. Басқарманың қызметін ұйымдастыру</w:t>
      </w:r>
    </w:p>
    <w:bookmarkEnd w:id="16533"/>
    <w:bookmarkStart w:name="z16711" w:id="1653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534"/>
    <w:bookmarkStart w:name="z16712" w:id="1653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535"/>
    <w:bookmarkStart w:name="z16713" w:id="1653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536"/>
    <w:bookmarkStart w:name="z16714" w:id="16537"/>
    <w:p>
      <w:pPr>
        <w:spacing w:after="0"/>
        <w:ind w:left="0"/>
        <w:jc w:val="both"/>
      </w:pPr>
      <w:r>
        <w:rPr>
          <w:rFonts w:ascii="Times New Roman"/>
          <w:b w:val="false"/>
          <w:i w:val="false"/>
          <w:color w:val="000000"/>
          <w:sz w:val="28"/>
        </w:rPr>
        <w:t>
      18. Басқарма басшысының өкілеттіктері:</w:t>
      </w:r>
    </w:p>
    <w:bookmarkEnd w:id="16537"/>
    <w:bookmarkStart w:name="z16715" w:id="1653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538"/>
    <w:bookmarkStart w:name="z16716" w:id="165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539"/>
    <w:bookmarkStart w:name="z16717" w:id="1654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540"/>
    <w:bookmarkStart w:name="z16718" w:id="165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541"/>
    <w:bookmarkStart w:name="z16719" w:id="1654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542"/>
    <w:bookmarkStart w:name="z16720" w:id="16543"/>
    <w:p>
      <w:pPr>
        <w:spacing w:after="0"/>
        <w:ind w:left="0"/>
        <w:jc w:val="left"/>
      </w:pPr>
      <w:r>
        <w:rPr>
          <w:rFonts w:ascii="Times New Roman"/>
          <w:b/>
          <w:i w:val="false"/>
          <w:color w:val="000000"/>
        </w:rPr>
        <w:t xml:space="preserve"> 4-тарау. Басқарманың мүлкі</w:t>
      </w:r>
    </w:p>
    <w:bookmarkEnd w:id="16543"/>
    <w:bookmarkStart w:name="z16721" w:id="1654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6544"/>
    <w:bookmarkStart w:name="z16722" w:id="1654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545"/>
    <w:bookmarkStart w:name="z16723" w:id="1654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546"/>
    <w:bookmarkStart w:name="z16724" w:id="1654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47"/>
    <w:bookmarkStart w:name="z16725" w:id="16548"/>
    <w:p>
      <w:pPr>
        <w:spacing w:after="0"/>
        <w:ind w:left="0"/>
        <w:jc w:val="left"/>
      </w:pPr>
      <w:r>
        <w:rPr>
          <w:rFonts w:ascii="Times New Roman"/>
          <w:b/>
          <w:i w:val="false"/>
          <w:color w:val="000000"/>
        </w:rPr>
        <w:t xml:space="preserve"> 5-тарау. Басқарманы қайта ұйымдастыру және тарату</w:t>
      </w:r>
    </w:p>
    <w:bookmarkEnd w:id="16548"/>
    <w:bookmarkStart w:name="z16726" w:id="1654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179-қосымша</w:t>
            </w:r>
          </w:p>
        </w:tc>
      </w:tr>
    </w:tbl>
    <w:bookmarkStart w:name="z16728" w:id="1655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Шарбақты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6550"/>
    <w:bookmarkStart w:name="z16729" w:id="16551"/>
    <w:p>
      <w:pPr>
        <w:spacing w:after="0"/>
        <w:ind w:left="0"/>
        <w:jc w:val="left"/>
      </w:pPr>
      <w:r>
        <w:rPr>
          <w:rFonts w:ascii="Times New Roman"/>
          <w:b/>
          <w:i w:val="false"/>
          <w:color w:val="000000"/>
        </w:rPr>
        <w:t xml:space="preserve"> 1-тарау. Жалпы ережелер</w:t>
      </w:r>
    </w:p>
    <w:bookmarkEnd w:id="16551"/>
    <w:bookmarkStart w:name="z16730" w:id="1655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Шарбақты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552"/>
    <w:bookmarkStart w:name="z16731" w:id="1655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553"/>
    <w:bookmarkStart w:name="z16732" w:id="16554"/>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554"/>
    <w:bookmarkStart w:name="z16733" w:id="165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55"/>
    <w:bookmarkStart w:name="z16734" w:id="16556"/>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556"/>
    <w:bookmarkStart w:name="z16735" w:id="1655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557"/>
    <w:bookmarkStart w:name="z16736" w:id="16558"/>
    <w:p>
      <w:pPr>
        <w:spacing w:after="0"/>
        <w:ind w:left="0"/>
        <w:jc w:val="both"/>
      </w:pPr>
      <w:r>
        <w:rPr>
          <w:rFonts w:ascii="Times New Roman"/>
          <w:b w:val="false"/>
          <w:i w:val="false"/>
          <w:color w:val="000000"/>
          <w:sz w:val="28"/>
        </w:rPr>
        <w:t>
      7. Басқарманың орналасқан жері – 141104, Қазақстан Республикасы, Павлодар облысы, Шарбақты ауданы, Шарбақты ауылы, Гагарин көшесі, 49 үй.</w:t>
      </w:r>
    </w:p>
    <w:bookmarkEnd w:id="16558"/>
    <w:bookmarkStart w:name="z16737" w:id="1655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Павлодар облысының тауарлар мен көрсетілетін қызметтердің сапасы мен қауіпсіздігін бақылау департаментінің Шарбақты аудандық тауарлар мен көрсетілетін қызметтердің сапасы мен қауіпсіздігін бақылау басқармасы".</w:t>
      </w:r>
    </w:p>
    <w:bookmarkEnd w:id="16559"/>
    <w:bookmarkStart w:name="z16738" w:id="1656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560"/>
    <w:bookmarkStart w:name="z16739" w:id="1656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561"/>
    <w:bookmarkStart w:name="z16740" w:id="1656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562"/>
    <w:bookmarkStart w:name="z16741" w:id="16563"/>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563"/>
    <w:bookmarkStart w:name="z16742" w:id="1656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564"/>
    <w:bookmarkStart w:name="z16743" w:id="16565"/>
    <w:p>
      <w:pPr>
        <w:spacing w:after="0"/>
        <w:ind w:left="0"/>
        <w:jc w:val="both"/>
      </w:pPr>
      <w:r>
        <w:rPr>
          <w:rFonts w:ascii="Times New Roman"/>
          <w:b w:val="false"/>
          <w:i w:val="false"/>
          <w:color w:val="000000"/>
          <w:sz w:val="28"/>
        </w:rPr>
        <w:t>
      12. Міндеттері:</w:t>
      </w:r>
    </w:p>
    <w:bookmarkEnd w:id="16565"/>
    <w:bookmarkStart w:name="z16744" w:id="1656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566"/>
    <w:bookmarkStart w:name="z16745" w:id="16567"/>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567"/>
    <w:bookmarkStart w:name="z16746" w:id="16568"/>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568"/>
    <w:bookmarkStart w:name="z16747" w:id="16569"/>
    <w:p>
      <w:pPr>
        <w:spacing w:after="0"/>
        <w:ind w:left="0"/>
        <w:jc w:val="both"/>
      </w:pPr>
      <w:r>
        <w:rPr>
          <w:rFonts w:ascii="Times New Roman"/>
          <w:b w:val="false"/>
          <w:i w:val="false"/>
          <w:color w:val="000000"/>
          <w:sz w:val="28"/>
        </w:rPr>
        <w:t>
      13. Функциялары:</w:t>
      </w:r>
    </w:p>
    <w:bookmarkEnd w:id="16569"/>
    <w:bookmarkStart w:name="z16748" w:id="1657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570"/>
    <w:bookmarkStart w:name="z16749" w:id="1657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571"/>
    <w:bookmarkStart w:name="z16750" w:id="1657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572"/>
    <w:bookmarkStart w:name="z16751" w:id="1657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573"/>
    <w:bookmarkStart w:name="z16752" w:id="1657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574"/>
    <w:bookmarkStart w:name="z16753" w:id="1657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6575"/>
    <w:bookmarkStart w:name="z16754" w:id="1657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6576"/>
    <w:bookmarkStart w:name="z16755" w:id="1657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577"/>
    <w:bookmarkStart w:name="z16756" w:id="16578"/>
    <w:p>
      <w:pPr>
        <w:spacing w:after="0"/>
        <w:ind w:left="0"/>
        <w:jc w:val="both"/>
      </w:pPr>
      <w:r>
        <w:rPr>
          <w:rFonts w:ascii="Times New Roman"/>
          <w:b w:val="false"/>
          <w:i w:val="false"/>
          <w:color w:val="000000"/>
          <w:sz w:val="28"/>
        </w:rPr>
        <w:t>
      9) құзыретінің шегінде мониторинг жүргізу;</w:t>
      </w:r>
    </w:p>
    <w:bookmarkEnd w:id="16578"/>
    <w:bookmarkStart w:name="z16757" w:id="16579"/>
    <w:p>
      <w:pPr>
        <w:spacing w:after="0"/>
        <w:ind w:left="0"/>
        <w:jc w:val="both"/>
      </w:pPr>
      <w:r>
        <w:rPr>
          <w:rFonts w:ascii="Times New Roman"/>
          <w:b w:val="false"/>
          <w:i w:val="false"/>
          <w:color w:val="000000"/>
          <w:sz w:val="28"/>
        </w:rPr>
        <w:t>
      10) тамақ өнімі қауіпсіздігін қамтамасыз ету;</w:t>
      </w:r>
    </w:p>
    <w:bookmarkEnd w:id="16579"/>
    <w:bookmarkStart w:name="z16758" w:id="1658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580"/>
    <w:bookmarkStart w:name="z16759" w:id="1658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581"/>
    <w:bookmarkStart w:name="z16760" w:id="1658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582"/>
    <w:bookmarkStart w:name="z16761" w:id="1658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583"/>
    <w:bookmarkStart w:name="z16762" w:id="1658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584"/>
    <w:bookmarkStart w:name="z16763" w:id="1658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6585"/>
    <w:bookmarkStart w:name="z16764" w:id="1658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586"/>
    <w:bookmarkStart w:name="z16765" w:id="1658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587"/>
    <w:bookmarkStart w:name="z16766" w:id="1658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588"/>
    <w:bookmarkStart w:name="z16767" w:id="1658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589"/>
    <w:bookmarkStart w:name="z16768" w:id="1659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590"/>
    <w:bookmarkStart w:name="z16769" w:id="1659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591"/>
    <w:bookmarkStart w:name="z16770" w:id="1659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592"/>
    <w:bookmarkStart w:name="z16771" w:id="1659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593"/>
    <w:bookmarkStart w:name="z16772" w:id="1659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594"/>
    <w:bookmarkStart w:name="z16773" w:id="1659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595"/>
    <w:bookmarkStart w:name="z16774" w:id="1659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596"/>
    <w:bookmarkStart w:name="z16775" w:id="1659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597"/>
    <w:bookmarkStart w:name="z16776" w:id="1659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598"/>
    <w:bookmarkStart w:name="z16777" w:id="1659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599"/>
    <w:bookmarkStart w:name="z16778" w:id="1660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600"/>
    <w:bookmarkStart w:name="z16779" w:id="1660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601"/>
    <w:bookmarkStart w:name="z16780" w:id="1660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602"/>
    <w:bookmarkStart w:name="z16781" w:id="1660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603"/>
    <w:bookmarkStart w:name="z16782" w:id="1660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604"/>
    <w:bookmarkStart w:name="z16783" w:id="1660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605"/>
    <w:bookmarkStart w:name="z16784" w:id="1660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606"/>
    <w:bookmarkStart w:name="z16785" w:id="1660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607"/>
    <w:bookmarkStart w:name="z16786" w:id="1660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608"/>
    <w:bookmarkStart w:name="z16787" w:id="1660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609"/>
    <w:bookmarkStart w:name="z16788" w:id="16610"/>
    <w:p>
      <w:pPr>
        <w:spacing w:after="0"/>
        <w:ind w:left="0"/>
        <w:jc w:val="both"/>
      </w:pPr>
      <w:r>
        <w:rPr>
          <w:rFonts w:ascii="Times New Roman"/>
          <w:b w:val="false"/>
          <w:i w:val="false"/>
          <w:color w:val="000000"/>
          <w:sz w:val="28"/>
        </w:rPr>
        <w:t>
      42) реттелетін салада түсіндіру жұмысын ұйымдастыру;</w:t>
      </w:r>
    </w:p>
    <w:bookmarkEnd w:id="16610"/>
    <w:bookmarkStart w:name="z16789" w:id="1661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611"/>
    <w:bookmarkStart w:name="z16790" w:id="1661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612"/>
    <w:bookmarkStart w:name="z16791" w:id="16613"/>
    <w:p>
      <w:pPr>
        <w:spacing w:after="0"/>
        <w:ind w:left="0"/>
        <w:jc w:val="both"/>
      </w:pPr>
      <w:r>
        <w:rPr>
          <w:rFonts w:ascii="Times New Roman"/>
          <w:b w:val="false"/>
          <w:i w:val="false"/>
          <w:color w:val="000000"/>
          <w:sz w:val="28"/>
        </w:rPr>
        <w:t>
      14. Құқықтары мен міндеттері:</w:t>
      </w:r>
    </w:p>
    <w:bookmarkEnd w:id="16613"/>
    <w:bookmarkStart w:name="z16792" w:id="1661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614"/>
    <w:bookmarkStart w:name="z16793" w:id="1661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615"/>
    <w:bookmarkStart w:name="z16794" w:id="166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616"/>
    <w:bookmarkStart w:name="z16795" w:id="1661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617"/>
    <w:bookmarkStart w:name="z16796" w:id="1661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618"/>
    <w:bookmarkStart w:name="z16797" w:id="1661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619"/>
    <w:bookmarkStart w:name="z16798" w:id="1662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 8) Қазақстан Республикасының заңнамасын, жеке және заңды тұлғалардың құқықтарын және заңмен қорғалатын мүдделерін сақтау;</w:t>
      </w:r>
    </w:p>
    <w:bookmarkEnd w:id="16620"/>
    <w:bookmarkStart w:name="z16799" w:id="1662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621"/>
    <w:bookmarkStart w:name="z16800" w:id="1662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622"/>
    <w:bookmarkStart w:name="z16801" w:id="16623"/>
    <w:p>
      <w:pPr>
        <w:spacing w:after="0"/>
        <w:ind w:left="0"/>
        <w:jc w:val="left"/>
      </w:pPr>
      <w:r>
        <w:rPr>
          <w:rFonts w:ascii="Times New Roman"/>
          <w:b/>
          <w:i w:val="false"/>
          <w:color w:val="000000"/>
        </w:rPr>
        <w:t xml:space="preserve"> 3-тарау. Басқарманың қызметін ұйымдастыру</w:t>
      </w:r>
    </w:p>
    <w:bookmarkEnd w:id="16623"/>
    <w:bookmarkStart w:name="z16802" w:id="1662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624"/>
    <w:bookmarkStart w:name="z16803" w:id="1662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625"/>
    <w:bookmarkStart w:name="z16804" w:id="1662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626"/>
    <w:bookmarkStart w:name="z16805" w:id="16627"/>
    <w:p>
      <w:pPr>
        <w:spacing w:after="0"/>
        <w:ind w:left="0"/>
        <w:jc w:val="both"/>
      </w:pPr>
      <w:r>
        <w:rPr>
          <w:rFonts w:ascii="Times New Roman"/>
          <w:b w:val="false"/>
          <w:i w:val="false"/>
          <w:color w:val="000000"/>
          <w:sz w:val="28"/>
        </w:rPr>
        <w:t>
      18. Басқарма басшысының өкілеттіктері:</w:t>
      </w:r>
    </w:p>
    <w:bookmarkEnd w:id="16627"/>
    <w:bookmarkStart w:name="z16806" w:id="1662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628"/>
    <w:bookmarkStart w:name="z16807" w:id="166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629"/>
    <w:bookmarkStart w:name="z16808" w:id="1663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630"/>
    <w:bookmarkStart w:name="z16809" w:id="166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631"/>
    <w:bookmarkStart w:name="z16810" w:id="1663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632"/>
    <w:bookmarkStart w:name="z16811" w:id="16633"/>
    <w:p>
      <w:pPr>
        <w:spacing w:after="0"/>
        <w:ind w:left="0"/>
        <w:jc w:val="left"/>
      </w:pPr>
      <w:r>
        <w:rPr>
          <w:rFonts w:ascii="Times New Roman"/>
          <w:b/>
          <w:i w:val="false"/>
          <w:color w:val="000000"/>
        </w:rPr>
        <w:t xml:space="preserve"> 4-тарау. Басқарманың мүлкі</w:t>
      </w:r>
    </w:p>
    <w:bookmarkEnd w:id="16633"/>
    <w:bookmarkStart w:name="z16812" w:id="1663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6634"/>
    <w:bookmarkStart w:name="z16813" w:id="1663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635"/>
    <w:bookmarkStart w:name="z16814" w:id="1663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636"/>
    <w:bookmarkStart w:name="z16815" w:id="1663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637"/>
    <w:bookmarkStart w:name="z16816" w:id="16638"/>
    <w:p>
      <w:pPr>
        <w:spacing w:after="0"/>
        <w:ind w:left="0"/>
        <w:jc w:val="left"/>
      </w:pPr>
      <w:r>
        <w:rPr>
          <w:rFonts w:ascii="Times New Roman"/>
          <w:b/>
          <w:i w:val="false"/>
          <w:color w:val="000000"/>
        </w:rPr>
        <w:t xml:space="preserve"> 5-тарау. Басқарманы қайта ұйымдастыру және тарату</w:t>
      </w:r>
    </w:p>
    <w:bookmarkEnd w:id="16638"/>
    <w:bookmarkStart w:name="z16817" w:id="1663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180-қосымша</w:t>
            </w:r>
          </w:p>
        </w:tc>
      </w:tr>
    </w:tbl>
    <w:bookmarkStart w:name="z16819" w:id="1664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Айыртау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6640"/>
    <w:bookmarkStart w:name="z16820" w:id="16641"/>
    <w:p>
      <w:pPr>
        <w:spacing w:after="0"/>
        <w:ind w:left="0"/>
        <w:jc w:val="left"/>
      </w:pPr>
      <w:r>
        <w:rPr>
          <w:rFonts w:ascii="Times New Roman"/>
          <w:b/>
          <w:i w:val="false"/>
          <w:color w:val="000000"/>
        </w:rPr>
        <w:t xml:space="preserve"> 1-тарау. Жалпы ережелер</w:t>
      </w:r>
    </w:p>
    <w:bookmarkEnd w:id="16641"/>
    <w:bookmarkStart w:name="z16821" w:id="1664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Айыртау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642"/>
    <w:bookmarkStart w:name="z16822" w:id="1664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643"/>
    <w:bookmarkStart w:name="z16823" w:id="16644"/>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644"/>
    <w:bookmarkStart w:name="z16824" w:id="1664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645"/>
    <w:bookmarkStart w:name="z16825" w:id="16646"/>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646"/>
    <w:bookmarkStart w:name="z16826" w:id="1664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647"/>
    <w:bookmarkStart w:name="z16827" w:id="16648"/>
    <w:p>
      <w:pPr>
        <w:spacing w:after="0"/>
        <w:ind w:left="0"/>
        <w:jc w:val="both"/>
      </w:pPr>
      <w:r>
        <w:rPr>
          <w:rFonts w:ascii="Times New Roman"/>
          <w:b w:val="false"/>
          <w:i w:val="false"/>
          <w:color w:val="000000"/>
          <w:sz w:val="28"/>
        </w:rPr>
        <w:t>
      7. Басқарманың орналасқан жері – 150100, Қазақстан Республикасы, Солтүстік Қазақстан облысы, Айыртау ауданы, Саумалкөл ауылы, ЫА көшесі, 22В үй.</w:t>
      </w:r>
    </w:p>
    <w:bookmarkEnd w:id="16648"/>
    <w:bookmarkStart w:name="z16828" w:id="1664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Айыртау аудандық тауарлар мен көрсетілетін қызметтердің сапасы мен қауіпсіздігін бақылау басқармасы".</w:t>
      </w:r>
    </w:p>
    <w:bookmarkEnd w:id="16649"/>
    <w:bookmarkStart w:name="z16829" w:id="1665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650"/>
    <w:bookmarkStart w:name="z16830" w:id="1665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651"/>
    <w:bookmarkStart w:name="z16831" w:id="1665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652"/>
    <w:bookmarkStart w:name="z16832" w:id="16653"/>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53"/>
    <w:bookmarkStart w:name="z16833" w:id="1665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654"/>
    <w:bookmarkStart w:name="z16834" w:id="16655"/>
    <w:p>
      <w:pPr>
        <w:spacing w:after="0"/>
        <w:ind w:left="0"/>
        <w:jc w:val="both"/>
      </w:pPr>
      <w:r>
        <w:rPr>
          <w:rFonts w:ascii="Times New Roman"/>
          <w:b w:val="false"/>
          <w:i w:val="false"/>
          <w:color w:val="000000"/>
          <w:sz w:val="28"/>
        </w:rPr>
        <w:t>
      12. Міндеттері:</w:t>
      </w:r>
    </w:p>
    <w:bookmarkEnd w:id="16655"/>
    <w:bookmarkStart w:name="z16835" w:id="1665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656"/>
    <w:bookmarkStart w:name="z16836" w:id="16657"/>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657"/>
    <w:bookmarkStart w:name="z16837" w:id="16658"/>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658"/>
    <w:bookmarkStart w:name="z16838" w:id="16659"/>
    <w:p>
      <w:pPr>
        <w:spacing w:after="0"/>
        <w:ind w:left="0"/>
        <w:jc w:val="both"/>
      </w:pPr>
      <w:r>
        <w:rPr>
          <w:rFonts w:ascii="Times New Roman"/>
          <w:b w:val="false"/>
          <w:i w:val="false"/>
          <w:color w:val="000000"/>
          <w:sz w:val="28"/>
        </w:rPr>
        <w:t>
      13. Функциялары:</w:t>
      </w:r>
    </w:p>
    <w:bookmarkEnd w:id="16659"/>
    <w:bookmarkStart w:name="z16839" w:id="1666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660"/>
    <w:bookmarkStart w:name="z16840" w:id="1666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661"/>
    <w:bookmarkStart w:name="z16841" w:id="1666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662"/>
    <w:bookmarkStart w:name="z16842" w:id="1666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663"/>
    <w:bookmarkStart w:name="z16843" w:id="1666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664"/>
    <w:bookmarkStart w:name="z16844" w:id="1666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6665"/>
    <w:bookmarkStart w:name="z16845" w:id="1666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6666"/>
    <w:bookmarkStart w:name="z16846" w:id="1666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667"/>
    <w:bookmarkStart w:name="z16847" w:id="16668"/>
    <w:p>
      <w:pPr>
        <w:spacing w:after="0"/>
        <w:ind w:left="0"/>
        <w:jc w:val="both"/>
      </w:pPr>
      <w:r>
        <w:rPr>
          <w:rFonts w:ascii="Times New Roman"/>
          <w:b w:val="false"/>
          <w:i w:val="false"/>
          <w:color w:val="000000"/>
          <w:sz w:val="28"/>
        </w:rPr>
        <w:t>
      9) құзыретінің шегінде мониторинг жүргізу;</w:t>
      </w:r>
    </w:p>
    <w:bookmarkEnd w:id="16668"/>
    <w:bookmarkStart w:name="z16848" w:id="16669"/>
    <w:p>
      <w:pPr>
        <w:spacing w:after="0"/>
        <w:ind w:left="0"/>
        <w:jc w:val="both"/>
      </w:pPr>
      <w:r>
        <w:rPr>
          <w:rFonts w:ascii="Times New Roman"/>
          <w:b w:val="false"/>
          <w:i w:val="false"/>
          <w:color w:val="000000"/>
          <w:sz w:val="28"/>
        </w:rPr>
        <w:t>
      10) тамақ өнімі қауіпсіздігін қамтамасыз ету;</w:t>
      </w:r>
    </w:p>
    <w:bookmarkEnd w:id="16669"/>
    <w:bookmarkStart w:name="z16849" w:id="1667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670"/>
    <w:bookmarkStart w:name="z16850" w:id="1667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671"/>
    <w:bookmarkStart w:name="z16851" w:id="1667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672"/>
    <w:bookmarkStart w:name="z16852" w:id="1667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673"/>
    <w:bookmarkStart w:name="z16853" w:id="1667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674"/>
    <w:bookmarkStart w:name="z16854" w:id="1667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6675"/>
    <w:bookmarkStart w:name="z16855" w:id="1667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676"/>
    <w:bookmarkStart w:name="z16856" w:id="1667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677"/>
    <w:bookmarkStart w:name="z16857" w:id="1667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678"/>
    <w:bookmarkStart w:name="z16858" w:id="1667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679"/>
    <w:bookmarkStart w:name="z16859" w:id="1668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680"/>
    <w:bookmarkStart w:name="z16860" w:id="1668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681"/>
    <w:bookmarkStart w:name="z16861" w:id="1668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682"/>
    <w:bookmarkStart w:name="z16862" w:id="1668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683"/>
    <w:bookmarkStart w:name="z16863" w:id="1668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684"/>
    <w:bookmarkStart w:name="z16864" w:id="1668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685"/>
    <w:bookmarkStart w:name="z16865" w:id="1668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686"/>
    <w:bookmarkStart w:name="z16866" w:id="1668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687"/>
    <w:bookmarkStart w:name="z16867" w:id="1668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688"/>
    <w:bookmarkStart w:name="z16868" w:id="1668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689"/>
    <w:bookmarkStart w:name="z16869" w:id="1669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690"/>
    <w:bookmarkStart w:name="z16870" w:id="1669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691"/>
    <w:bookmarkStart w:name="z16871" w:id="1669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692"/>
    <w:bookmarkStart w:name="z16872" w:id="1669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693"/>
    <w:bookmarkStart w:name="z16873" w:id="1669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694"/>
    <w:bookmarkStart w:name="z16874" w:id="1669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695"/>
    <w:bookmarkStart w:name="z16875" w:id="1669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696"/>
    <w:bookmarkStart w:name="z16876" w:id="1669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697"/>
    <w:bookmarkStart w:name="z16877" w:id="1669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698"/>
    <w:bookmarkStart w:name="z16878" w:id="1669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699"/>
    <w:bookmarkStart w:name="z16879" w:id="1670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700"/>
    <w:bookmarkStart w:name="z16880" w:id="16701"/>
    <w:p>
      <w:pPr>
        <w:spacing w:after="0"/>
        <w:ind w:left="0"/>
        <w:jc w:val="both"/>
      </w:pPr>
      <w:r>
        <w:rPr>
          <w:rFonts w:ascii="Times New Roman"/>
          <w:b w:val="false"/>
          <w:i w:val="false"/>
          <w:color w:val="000000"/>
          <w:sz w:val="28"/>
        </w:rPr>
        <w:t xml:space="preserve">
      42) реттелетін салада түсіндіру жұмысын ұйымдастыру; </w:t>
      </w:r>
    </w:p>
    <w:bookmarkEnd w:id="16701"/>
    <w:bookmarkStart w:name="z21671" w:id="1670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702"/>
    <w:bookmarkStart w:name="z16881" w:id="1670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703"/>
    <w:bookmarkStart w:name="z16882" w:id="16704"/>
    <w:p>
      <w:pPr>
        <w:spacing w:after="0"/>
        <w:ind w:left="0"/>
        <w:jc w:val="both"/>
      </w:pPr>
      <w:r>
        <w:rPr>
          <w:rFonts w:ascii="Times New Roman"/>
          <w:b w:val="false"/>
          <w:i w:val="false"/>
          <w:color w:val="000000"/>
          <w:sz w:val="28"/>
        </w:rPr>
        <w:t>
      14. Құқықтары мен міндеттері:</w:t>
      </w:r>
    </w:p>
    <w:bookmarkEnd w:id="16704"/>
    <w:bookmarkStart w:name="z16883" w:id="1670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705"/>
    <w:bookmarkStart w:name="z16884" w:id="1670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706"/>
    <w:bookmarkStart w:name="z16885" w:id="167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707"/>
    <w:bookmarkStart w:name="z16886" w:id="1670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708"/>
    <w:bookmarkStart w:name="z16887" w:id="1670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709"/>
    <w:bookmarkStart w:name="z16888" w:id="1671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710"/>
    <w:bookmarkStart w:name="z16889" w:id="1671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711"/>
    <w:bookmarkStart w:name="z16890" w:id="167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712"/>
    <w:bookmarkStart w:name="z16891" w:id="1671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713"/>
    <w:bookmarkStart w:name="z16892" w:id="1671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714"/>
    <w:bookmarkStart w:name="z16893" w:id="16715"/>
    <w:p>
      <w:pPr>
        <w:spacing w:after="0"/>
        <w:ind w:left="0"/>
        <w:jc w:val="left"/>
      </w:pPr>
      <w:r>
        <w:rPr>
          <w:rFonts w:ascii="Times New Roman"/>
          <w:b/>
          <w:i w:val="false"/>
          <w:color w:val="000000"/>
        </w:rPr>
        <w:t xml:space="preserve"> 3-тарау. Басқарманың қызметін ұйымдастыру</w:t>
      </w:r>
    </w:p>
    <w:bookmarkEnd w:id="16715"/>
    <w:bookmarkStart w:name="z16894" w:id="1671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716"/>
    <w:bookmarkStart w:name="z16895" w:id="1671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717"/>
    <w:bookmarkStart w:name="z16896" w:id="1671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718"/>
    <w:bookmarkStart w:name="z16897" w:id="16719"/>
    <w:p>
      <w:pPr>
        <w:spacing w:after="0"/>
        <w:ind w:left="0"/>
        <w:jc w:val="both"/>
      </w:pPr>
      <w:r>
        <w:rPr>
          <w:rFonts w:ascii="Times New Roman"/>
          <w:b w:val="false"/>
          <w:i w:val="false"/>
          <w:color w:val="000000"/>
          <w:sz w:val="28"/>
        </w:rPr>
        <w:t>
      18. Басқарма басшысының өкілеттіктері:</w:t>
      </w:r>
    </w:p>
    <w:bookmarkEnd w:id="16719"/>
    <w:bookmarkStart w:name="z16898" w:id="1672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720"/>
    <w:bookmarkStart w:name="z16899" w:id="167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721"/>
    <w:bookmarkStart w:name="z16900" w:id="1672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722"/>
    <w:bookmarkStart w:name="z16901" w:id="167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723"/>
    <w:bookmarkStart w:name="z16902" w:id="1672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724"/>
    <w:bookmarkStart w:name="z16903" w:id="16725"/>
    <w:p>
      <w:pPr>
        <w:spacing w:after="0"/>
        <w:ind w:left="0"/>
        <w:jc w:val="left"/>
      </w:pPr>
      <w:r>
        <w:rPr>
          <w:rFonts w:ascii="Times New Roman"/>
          <w:b/>
          <w:i w:val="false"/>
          <w:color w:val="000000"/>
        </w:rPr>
        <w:t xml:space="preserve"> 4-тарау. Басқарманың мүлкі</w:t>
      </w:r>
    </w:p>
    <w:bookmarkEnd w:id="16725"/>
    <w:bookmarkStart w:name="z16904" w:id="1672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6726"/>
    <w:bookmarkStart w:name="z16905" w:id="1672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727"/>
    <w:bookmarkStart w:name="z16906" w:id="1672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728"/>
    <w:bookmarkStart w:name="z16907" w:id="1672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729"/>
    <w:bookmarkStart w:name="z16908" w:id="16730"/>
    <w:p>
      <w:pPr>
        <w:spacing w:after="0"/>
        <w:ind w:left="0"/>
        <w:jc w:val="left"/>
      </w:pPr>
      <w:r>
        <w:rPr>
          <w:rFonts w:ascii="Times New Roman"/>
          <w:b/>
          <w:i w:val="false"/>
          <w:color w:val="000000"/>
        </w:rPr>
        <w:t xml:space="preserve"> 5-тарау. Басқарманы қайта ұйымдастыру және тарату</w:t>
      </w:r>
    </w:p>
    <w:bookmarkEnd w:id="16730"/>
    <w:bookmarkStart w:name="z16909" w:id="1673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7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181-қосымша</w:t>
            </w:r>
          </w:p>
        </w:tc>
      </w:tr>
    </w:tbl>
    <w:bookmarkStart w:name="z16911" w:id="1673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Ақжар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6732"/>
    <w:bookmarkStart w:name="z16912" w:id="16733"/>
    <w:p>
      <w:pPr>
        <w:spacing w:after="0"/>
        <w:ind w:left="0"/>
        <w:jc w:val="left"/>
      </w:pPr>
      <w:r>
        <w:rPr>
          <w:rFonts w:ascii="Times New Roman"/>
          <w:b/>
          <w:i w:val="false"/>
          <w:color w:val="000000"/>
        </w:rPr>
        <w:t xml:space="preserve"> 1-тарау. Жалпы ережелер</w:t>
      </w:r>
    </w:p>
    <w:bookmarkEnd w:id="16733"/>
    <w:bookmarkStart w:name="z16913" w:id="1673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Ақжар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734"/>
    <w:bookmarkStart w:name="z16914" w:id="1673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735"/>
    <w:bookmarkStart w:name="z16915" w:id="16736"/>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736"/>
    <w:bookmarkStart w:name="z16916" w:id="167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737"/>
    <w:bookmarkStart w:name="z16917" w:id="16738"/>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738"/>
    <w:bookmarkStart w:name="z16918" w:id="1673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739"/>
    <w:bookmarkStart w:name="z16919" w:id="16740"/>
    <w:p>
      <w:pPr>
        <w:spacing w:after="0"/>
        <w:ind w:left="0"/>
        <w:jc w:val="both"/>
      </w:pPr>
      <w:r>
        <w:rPr>
          <w:rFonts w:ascii="Times New Roman"/>
          <w:b w:val="false"/>
          <w:i w:val="false"/>
          <w:color w:val="000000"/>
          <w:sz w:val="28"/>
        </w:rPr>
        <w:t>
      7. Басқарманың орналасқан жері – 150200, Қазақстан Республикасы, Солтүстік Қазақстан облысы, Ақжар ауданы, Талшық ауылы, Абылай Хан көшесі, 7 үй.</w:t>
      </w:r>
    </w:p>
    <w:bookmarkEnd w:id="16740"/>
    <w:bookmarkStart w:name="z16920" w:id="1674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Ақжар аудандық тауарлар мен көрсетілетін қызметтердің сапасы мен қауіпсіздігін бақылау басқармасы".</w:t>
      </w:r>
    </w:p>
    <w:bookmarkEnd w:id="16741"/>
    <w:bookmarkStart w:name="z16921" w:id="1674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742"/>
    <w:bookmarkStart w:name="z16922" w:id="1674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743"/>
    <w:bookmarkStart w:name="z16923" w:id="1674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744"/>
    <w:bookmarkStart w:name="z16924" w:id="16745"/>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745"/>
    <w:bookmarkStart w:name="z16925" w:id="1674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746"/>
    <w:bookmarkStart w:name="z16926" w:id="16747"/>
    <w:p>
      <w:pPr>
        <w:spacing w:after="0"/>
        <w:ind w:left="0"/>
        <w:jc w:val="both"/>
      </w:pPr>
      <w:r>
        <w:rPr>
          <w:rFonts w:ascii="Times New Roman"/>
          <w:b w:val="false"/>
          <w:i w:val="false"/>
          <w:color w:val="000000"/>
          <w:sz w:val="28"/>
        </w:rPr>
        <w:t>
      12. Міндеттері:</w:t>
      </w:r>
    </w:p>
    <w:bookmarkEnd w:id="16747"/>
    <w:bookmarkStart w:name="z16927" w:id="1674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748"/>
    <w:bookmarkStart w:name="z16928" w:id="16749"/>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749"/>
    <w:bookmarkStart w:name="z16929" w:id="16750"/>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750"/>
    <w:bookmarkStart w:name="z16930" w:id="16751"/>
    <w:p>
      <w:pPr>
        <w:spacing w:after="0"/>
        <w:ind w:left="0"/>
        <w:jc w:val="both"/>
      </w:pPr>
      <w:r>
        <w:rPr>
          <w:rFonts w:ascii="Times New Roman"/>
          <w:b w:val="false"/>
          <w:i w:val="false"/>
          <w:color w:val="000000"/>
          <w:sz w:val="28"/>
        </w:rPr>
        <w:t>
      13. Функциялары:</w:t>
      </w:r>
    </w:p>
    <w:bookmarkEnd w:id="16751"/>
    <w:bookmarkStart w:name="z16931" w:id="1675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752"/>
    <w:bookmarkStart w:name="z16932" w:id="1675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753"/>
    <w:bookmarkStart w:name="z16933" w:id="1675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754"/>
    <w:bookmarkStart w:name="z16934" w:id="1675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755"/>
    <w:bookmarkStart w:name="z16935" w:id="1675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756"/>
    <w:bookmarkStart w:name="z16936" w:id="1675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6757"/>
    <w:bookmarkStart w:name="z16937" w:id="1675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6758"/>
    <w:bookmarkStart w:name="z16938" w:id="1675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759"/>
    <w:bookmarkStart w:name="z16939" w:id="16760"/>
    <w:p>
      <w:pPr>
        <w:spacing w:after="0"/>
        <w:ind w:left="0"/>
        <w:jc w:val="both"/>
      </w:pPr>
      <w:r>
        <w:rPr>
          <w:rFonts w:ascii="Times New Roman"/>
          <w:b w:val="false"/>
          <w:i w:val="false"/>
          <w:color w:val="000000"/>
          <w:sz w:val="28"/>
        </w:rPr>
        <w:t>
      9) құзыретінің шегінде мониторинг жүргізу;</w:t>
      </w:r>
    </w:p>
    <w:bookmarkEnd w:id="16760"/>
    <w:bookmarkStart w:name="z16940" w:id="16761"/>
    <w:p>
      <w:pPr>
        <w:spacing w:after="0"/>
        <w:ind w:left="0"/>
        <w:jc w:val="both"/>
      </w:pPr>
      <w:r>
        <w:rPr>
          <w:rFonts w:ascii="Times New Roman"/>
          <w:b w:val="false"/>
          <w:i w:val="false"/>
          <w:color w:val="000000"/>
          <w:sz w:val="28"/>
        </w:rPr>
        <w:t>
      10) тамақ өнімі қауіпсіздігін қамтамасыз ету;</w:t>
      </w:r>
    </w:p>
    <w:bookmarkEnd w:id="16761"/>
    <w:bookmarkStart w:name="z16941" w:id="1676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762"/>
    <w:bookmarkStart w:name="z16942" w:id="1676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763"/>
    <w:bookmarkStart w:name="z16943" w:id="1676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764"/>
    <w:bookmarkStart w:name="z16944" w:id="1676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765"/>
    <w:bookmarkStart w:name="z16945" w:id="1676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766"/>
    <w:bookmarkStart w:name="z16946" w:id="1676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6767"/>
    <w:bookmarkStart w:name="z16947" w:id="1676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768"/>
    <w:bookmarkStart w:name="z16948" w:id="1676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769"/>
    <w:bookmarkStart w:name="z16949" w:id="1677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770"/>
    <w:bookmarkStart w:name="z16950" w:id="1677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771"/>
    <w:bookmarkStart w:name="z16951" w:id="1677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772"/>
    <w:bookmarkStart w:name="z16952" w:id="1677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773"/>
    <w:bookmarkStart w:name="z16953" w:id="1677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774"/>
    <w:bookmarkStart w:name="z16954" w:id="1677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775"/>
    <w:bookmarkStart w:name="z16955" w:id="1677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776"/>
    <w:bookmarkStart w:name="z16956" w:id="1677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777"/>
    <w:bookmarkStart w:name="z16957" w:id="1677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778"/>
    <w:bookmarkStart w:name="z16958" w:id="1677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779"/>
    <w:bookmarkStart w:name="z16959" w:id="1678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780"/>
    <w:bookmarkStart w:name="z16960" w:id="1678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781"/>
    <w:bookmarkStart w:name="z16961" w:id="1678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782"/>
    <w:bookmarkStart w:name="z16962" w:id="1678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783"/>
    <w:bookmarkStart w:name="z16963" w:id="1678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784"/>
    <w:bookmarkStart w:name="z16964" w:id="1678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785"/>
    <w:bookmarkStart w:name="z16965" w:id="1678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786"/>
    <w:bookmarkStart w:name="z16966" w:id="1678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787"/>
    <w:bookmarkStart w:name="z16967" w:id="1678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788"/>
    <w:bookmarkStart w:name="z16968" w:id="1678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789"/>
    <w:bookmarkStart w:name="z16969" w:id="1679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790"/>
    <w:bookmarkStart w:name="z16970" w:id="1679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791"/>
    <w:bookmarkStart w:name="z16971" w:id="1679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792"/>
    <w:bookmarkStart w:name="z16972" w:id="16793"/>
    <w:p>
      <w:pPr>
        <w:spacing w:after="0"/>
        <w:ind w:left="0"/>
        <w:jc w:val="both"/>
      </w:pPr>
      <w:r>
        <w:rPr>
          <w:rFonts w:ascii="Times New Roman"/>
          <w:b w:val="false"/>
          <w:i w:val="false"/>
          <w:color w:val="000000"/>
          <w:sz w:val="28"/>
        </w:rPr>
        <w:t>
      42) реттелетін салада түсіндіру жұмысын ұйымдастыру;</w:t>
      </w:r>
    </w:p>
    <w:bookmarkEnd w:id="16793"/>
    <w:bookmarkStart w:name="z16973" w:id="1679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794"/>
    <w:bookmarkStart w:name="z16974" w:id="1679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795"/>
    <w:bookmarkStart w:name="z16975" w:id="16796"/>
    <w:p>
      <w:pPr>
        <w:spacing w:after="0"/>
        <w:ind w:left="0"/>
        <w:jc w:val="both"/>
      </w:pPr>
      <w:r>
        <w:rPr>
          <w:rFonts w:ascii="Times New Roman"/>
          <w:b w:val="false"/>
          <w:i w:val="false"/>
          <w:color w:val="000000"/>
          <w:sz w:val="28"/>
        </w:rPr>
        <w:t>
      14. Құқықтары мен міндеттері:</w:t>
      </w:r>
    </w:p>
    <w:bookmarkEnd w:id="16796"/>
    <w:bookmarkStart w:name="z16976" w:id="1679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797"/>
    <w:bookmarkStart w:name="z16977" w:id="1679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798"/>
    <w:bookmarkStart w:name="z16978" w:id="1679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799"/>
    <w:bookmarkStart w:name="z16979" w:id="1680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800"/>
    <w:bookmarkStart w:name="z16980" w:id="1680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801"/>
    <w:bookmarkStart w:name="z16981" w:id="1680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802"/>
    <w:bookmarkStart w:name="z16982" w:id="1680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803"/>
    <w:bookmarkStart w:name="z16983" w:id="1680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804"/>
    <w:bookmarkStart w:name="z16984" w:id="1680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805"/>
    <w:bookmarkStart w:name="z16985" w:id="1680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806"/>
    <w:bookmarkStart w:name="z16986" w:id="16807"/>
    <w:p>
      <w:pPr>
        <w:spacing w:after="0"/>
        <w:ind w:left="0"/>
        <w:jc w:val="left"/>
      </w:pPr>
      <w:r>
        <w:rPr>
          <w:rFonts w:ascii="Times New Roman"/>
          <w:b/>
          <w:i w:val="false"/>
          <w:color w:val="000000"/>
        </w:rPr>
        <w:t xml:space="preserve"> 3-тарау. Басқарманың қызметін ұйымдастыру</w:t>
      </w:r>
    </w:p>
    <w:bookmarkEnd w:id="16807"/>
    <w:bookmarkStart w:name="z16987" w:id="1680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808"/>
    <w:bookmarkStart w:name="z16988" w:id="1680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809"/>
    <w:bookmarkStart w:name="z16989" w:id="1681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810"/>
    <w:bookmarkStart w:name="z16990" w:id="16811"/>
    <w:p>
      <w:pPr>
        <w:spacing w:after="0"/>
        <w:ind w:left="0"/>
        <w:jc w:val="both"/>
      </w:pPr>
      <w:r>
        <w:rPr>
          <w:rFonts w:ascii="Times New Roman"/>
          <w:b w:val="false"/>
          <w:i w:val="false"/>
          <w:color w:val="000000"/>
          <w:sz w:val="28"/>
        </w:rPr>
        <w:t>
      18. Басқарма басшысының өкілеттіктері:</w:t>
      </w:r>
    </w:p>
    <w:bookmarkEnd w:id="16811"/>
    <w:bookmarkStart w:name="z16991" w:id="1681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812"/>
    <w:bookmarkStart w:name="z16992" w:id="168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813"/>
    <w:bookmarkStart w:name="z16993" w:id="1681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814"/>
    <w:bookmarkStart w:name="z16994" w:id="168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815"/>
    <w:bookmarkStart w:name="z16995" w:id="1681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816"/>
    <w:bookmarkStart w:name="z16996" w:id="16817"/>
    <w:p>
      <w:pPr>
        <w:spacing w:after="0"/>
        <w:ind w:left="0"/>
        <w:jc w:val="left"/>
      </w:pPr>
      <w:r>
        <w:rPr>
          <w:rFonts w:ascii="Times New Roman"/>
          <w:b/>
          <w:i w:val="false"/>
          <w:color w:val="000000"/>
        </w:rPr>
        <w:t xml:space="preserve"> 4-тарау. Басқарманың мүлкі</w:t>
      </w:r>
    </w:p>
    <w:bookmarkEnd w:id="16817"/>
    <w:bookmarkStart w:name="z16997" w:id="1681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6818"/>
    <w:bookmarkStart w:name="z16998" w:id="1681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819"/>
    <w:bookmarkStart w:name="z16999" w:id="1682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820"/>
    <w:bookmarkStart w:name="z17000" w:id="1682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821"/>
    <w:bookmarkStart w:name="z17001" w:id="16822"/>
    <w:p>
      <w:pPr>
        <w:spacing w:after="0"/>
        <w:ind w:left="0"/>
        <w:jc w:val="left"/>
      </w:pPr>
      <w:r>
        <w:rPr>
          <w:rFonts w:ascii="Times New Roman"/>
          <w:b/>
          <w:i w:val="false"/>
          <w:color w:val="000000"/>
        </w:rPr>
        <w:t xml:space="preserve"> 5-тарау. Басқарманы қайта ұйымдастыру және тарату</w:t>
      </w:r>
    </w:p>
    <w:bookmarkEnd w:id="16822"/>
    <w:bookmarkStart w:name="z17002" w:id="1682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182-қосымша</w:t>
            </w:r>
          </w:p>
        </w:tc>
      </w:tr>
    </w:tbl>
    <w:bookmarkStart w:name="z17004" w:id="1682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Аққайың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6824"/>
    <w:bookmarkStart w:name="z17005" w:id="16825"/>
    <w:p>
      <w:pPr>
        <w:spacing w:after="0"/>
        <w:ind w:left="0"/>
        <w:jc w:val="left"/>
      </w:pPr>
      <w:r>
        <w:rPr>
          <w:rFonts w:ascii="Times New Roman"/>
          <w:b/>
          <w:i w:val="false"/>
          <w:color w:val="000000"/>
        </w:rPr>
        <w:t xml:space="preserve"> 1-тарау. Жалпы ережелер</w:t>
      </w:r>
    </w:p>
    <w:bookmarkEnd w:id="16825"/>
    <w:bookmarkStart w:name="z17006" w:id="1682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Аққайың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826"/>
    <w:bookmarkStart w:name="z17007" w:id="1682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827"/>
    <w:bookmarkStart w:name="z17008" w:id="1682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828"/>
    <w:bookmarkStart w:name="z17009" w:id="1682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829"/>
    <w:bookmarkStart w:name="z17010" w:id="16830"/>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830"/>
    <w:bookmarkStart w:name="z17011" w:id="1683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831"/>
    <w:bookmarkStart w:name="z17012" w:id="16832"/>
    <w:p>
      <w:pPr>
        <w:spacing w:after="0"/>
        <w:ind w:left="0"/>
        <w:jc w:val="both"/>
      </w:pPr>
      <w:r>
        <w:rPr>
          <w:rFonts w:ascii="Times New Roman"/>
          <w:b w:val="false"/>
          <w:i w:val="false"/>
          <w:color w:val="000000"/>
          <w:sz w:val="28"/>
        </w:rPr>
        <w:t>
      7. Басқарманың орналасқан жері – 150300, Қазақстан Республикасы, Солтүстік Қазақстан облысы, Смирнов селолық округі, Аққайың ауданы, Смирново ауылы, Киров көшесі, 17 үй.</w:t>
      </w:r>
    </w:p>
    <w:bookmarkEnd w:id="16832"/>
    <w:bookmarkStart w:name="z17013" w:id="1683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Аққайың аудандық тауарлар мен көрсетілетін қызметтердің сапасы мен қауіпсіздігін бақылау басқармасы".</w:t>
      </w:r>
    </w:p>
    <w:bookmarkEnd w:id="16833"/>
    <w:bookmarkStart w:name="z17014" w:id="1683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834"/>
    <w:bookmarkStart w:name="z17015" w:id="1683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835"/>
    <w:bookmarkStart w:name="z17016" w:id="1683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836"/>
    <w:bookmarkStart w:name="z17017" w:id="16837"/>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837"/>
    <w:bookmarkStart w:name="z17018" w:id="1683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838"/>
    <w:bookmarkStart w:name="z17019" w:id="16839"/>
    <w:p>
      <w:pPr>
        <w:spacing w:after="0"/>
        <w:ind w:left="0"/>
        <w:jc w:val="both"/>
      </w:pPr>
      <w:r>
        <w:rPr>
          <w:rFonts w:ascii="Times New Roman"/>
          <w:b w:val="false"/>
          <w:i w:val="false"/>
          <w:color w:val="000000"/>
          <w:sz w:val="28"/>
        </w:rPr>
        <w:t>
      12. Міндеттері:</w:t>
      </w:r>
    </w:p>
    <w:bookmarkEnd w:id="16839"/>
    <w:bookmarkStart w:name="z17020" w:id="1684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840"/>
    <w:bookmarkStart w:name="z17021" w:id="16841"/>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841"/>
    <w:bookmarkStart w:name="z17022" w:id="16842"/>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842"/>
    <w:bookmarkStart w:name="z17023" w:id="16843"/>
    <w:p>
      <w:pPr>
        <w:spacing w:after="0"/>
        <w:ind w:left="0"/>
        <w:jc w:val="both"/>
      </w:pPr>
      <w:r>
        <w:rPr>
          <w:rFonts w:ascii="Times New Roman"/>
          <w:b w:val="false"/>
          <w:i w:val="false"/>
          <w:color w:val="000000"/>
          <w:sz w:val="28"/>
        </w:rPr>
        <w:t>
      13. Функциялары:</w:t>
      </w:r>
    </w:p>
    <w:bookmarkEnd w:id="16843"/>
    <w:bookmarkStart w:name="z17024" w:id="1684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844"/>
    <w:bookmarkStart w:name="z17025" w:id="1684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845"/>
    <w:bookmarkStart w:name="z17026" w:id="1684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846"/>
    <w:bookmarkStart w:name="z17027" w:id="1684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847"/>
    <w:bookmarkStart w:name="z17028" w:id="1684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848"/>
    <w:bookmarkStart w:name="z17029" w:id="1684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6849"/>
    <w:bookmarkStart w:name="z17030" w:id="1685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6850"/>
    <w:bookmarkStart w:name="z17031" w:id="1685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851"/>
    <w:bookmarkStart w:name="z17032" w:id="16852"/>
    <w:p>
      <w:pPr>
        <w:spacing w:after="0"/>
        <w:ind w:left="0"/>
        <w:jc w:val="both"/>
      </w:pPr>
      <w:r>
        <w:rPr>
          <w:rFonts w:ascii="Times New Roman"/>
          <w:b w:val="false"/>
          <w:i w:val="false"/>
          <w:color w:val="000000"/>
          <w:sz w:val="28"/>
        </w:rPr>
        <w:t>
      9) құзыретінің шегінде мониторинг жүргізу;</w:t>
      </w:r>
    </w:p>
    <w:bookmarkEnd w:id="16852"/>
    <w:bookmarkStart w:name="z17033" w:id="16853"/>
    <w:p>
      <w:pPr>
        <w:spacing w:after="0"/>
        <w:ind w:left="0"/>
        <w:jc w:val="both"/>
      </w:pPr>
      <w:r>
        <w:rPr>
          <w:rFonts w:ascii="Times New Roman"/>
          <w:b w:val="false"/>
          <w:i w:val="false"/>
          <w:color w:val="000000"/>
          <w:sz w:val="28"/>
        </w:rPr>
        <w:t>
      10) тамақ өнімі қауіпсіздігін қамтамасыз ету;</w:t>
      </w:r>
    </w:p>
    <w:bookmarkEnd w:id="16853"/>
    <w:bookmarkStart w:name="z17034" w:id="1685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854"/>
    <w:bookmarkStart w:name="z17035" w:id="1685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855"/>
    <w:bookmarkStart w:name="z17036" w:id="1685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856"/>
    <w:bookmarkStart w:name="z17037" w:id="16857"/>
    <w:p>
      <w:pPr>
        <w:spacing w:after="0"/>
        <w:ind w:left="0"/>
        <w:jc w:val="both"/>
      </w:pPr>
      <w:r>
        <w:rPr>
          <w:rFonts w:ascii="Times New Roman"/>
          <w:b w:val="false"/>
          <w:i w:val="false"/>
          <w:color w:val="000000"/>
          <w:sz w:val="28"/>
        </w:rPr>
        <w:t xml:space="preserve">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 </w:t>
      </w:r>
    </w:p>
    <w:bookmarkEnd w:id="16857"/>
    <w:bookmarkStart w:name="z21672" w:id="1685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858"/>
    <w:bookmarkStart w:name="z17038" w:id="16859"/>
    <w:p>
      <w:pPr>
        <w:spacing w:after="0"/>
        <w:ind w:left="0"/>
        <w:jc w:val="both"/>
      </w:pPr>
      <w:r>
        <w:rPr>
          <w:rFonts w:ascii="Times New Roman"/>
          <w:b w:val="false"/>
          <w:i w:val="false"/>
          <w:color w:val="000000"/>
          <w:sz w:val="28"/>
        </w:rPr>
        <w:t xml:space="preserve">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 </w:t>
      </w:r>
    </w:p>
    <w:bookmarkEnd w:id="16859"/>
    <w:bookmarkStart w:name="z21673" w:id="1686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860"/>
    <w:bookmarkStart w:name="z17039" w:id="1686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861"/>
    <w:bookmarkStart w:name="z17040" w:id="1686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862"/>
    <w:bookmarkStart w:name="z17041" w:id="1686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863"/>
    <w:bookmarkStart w:name="z17042" w:id="1686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864"/>
    <w:bookmarkStart w:name="z17043" w:id="1686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865"/>
    <w:bookmarkStart w:name="z17044" w:id="1686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866"/>
    <w:bookmarkStart w:name="z17045" w:id="1686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867"/>
    <w:bookmarkStart w:name="z17046" w:id="1686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868"/>
    <w:bookmarkStart w:name="z17047" w:id="1686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869"/>
    <w:bookmarkStart w:name="z17048" w:id="1687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870"/>
    <w:bookmarkStart w:name="z17049" w:id="1687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871"/>
    <w:bookmarkStart w:name="z17050" w:id="1687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872"/>
    <w:bookmarkStart w:name="z17051" w:id="1687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873"/>
    <w:bookmarkStart w:name="z17052" w:id="1687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874"/>
    <w:bookmarkStart w:name="z17053" w:id="1687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875"/>
    <w:bookmarkStart w:name="z17054" w:id="1687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876"/>
    <w:bookmarkStart w:name="z17055" w:id="1687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877"/>
    <w:bookmarkStart w:name="z17056" w:id="1687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878"/>
    <w:bookmarkStart w:name="z17057" w:id="1687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6879"/>
    <w:bookmarkStart w:name="z17058" w:id="1688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6880"/>
    <w:bookmarkStart w:name="z17059" w:id="1688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881"/>
    <w:bookmarkStart w:name="z17060" w:id="1688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882"/>
    <w:bookmarkStart w:name="z17061" w:id="1688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883"/>
    <w:bookmarkStart w:name="z17062" w:id="1688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884"/>
    <w:bookmarkStart w:name="z17063" w:id="16885"/>
    <w:p>
      <w:pPr>
        <w:spacing w:after="0"/>
        <w:ind w:left="0"/>
        <w:jc w:val="both"/>
      </w:pPr>
      <w:r>
        <w:rPr>
          <w:rFonts w:ascii="Times New Roman"/>
          <w:b w:val="false"/>
          <w:i w:val="false"/>
          <w:color w:val="000000"/>
          <w:sz w:val="28"/>
        </w:rPr>
        <w:t>
      42) реттелетін салада түсіндіру жұмысын ұйымдастыру;</w:t>
      </w:r>
    </w:p>
    <w:bookmarkEnd w:id="16885"/>
    <w:bookmarkStart w:name="z17064" w:id="1688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886"/>
    <w:bookmarkStart w:name="z17065" w:id="1688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887"/>
    <w:bookmarkStart w:name="z17066" w:id="16888"/>
    <w:p>
      <w:pPr>
        <w:spacing w:after="0"/>
        <w:ind w:left="0"/>
        <w:jc w:val="both"/>
      </w:pPr>
      <w:r>
        <w:rPr>
          <w:rFonts w:ascii="Times New Roman"/>
          <w:b w:val="false"/>
          <w:i w:val="false"/>
          <w:color w:val="000000"/>
          <w:sz w:val="28"/>
        </w:rPr>
        <w:t>
      14. Құқықтары мен міндеттері:</w:t>
      </w:r>
    </w:p>
    <w:bookmarkEnd w:id="16888"/>
    <w:bookmarkStart w:name="z17067" w:id="1688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889"/>
    <w:bookmarkStart w:name="z17068" w:id="1689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890"/>
    <w:bookmarkStart w:name="z17069" w:id="1689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891"/>
    <w:bookmarkStart w:name="z17070" w:id="1689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892"/>
    <w:bookmarkStart w:name="z17071" w:id="1689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893"/>
    <w:bookmarkStart w:name="z17072" w:id="1689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894"/>
    <w:bookmarkStart w:name="z17073" w:id="1689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895"/>
    <w:bookmarkStart w:name="z17074" w:id="1689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896"/>
    <w:bookmarkStart w:name="z17075" w:id="1689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897"/>
    <w:bookmarkStart w:name="z17076" w:id="1689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898"/>
    <w:bookmarkStart w:name="z17077" w:id="16899"/>
    <w:p>
      <w:pPr>
        <w:spacing w:after="0"/>
        <w:ind w:left="0"/>
        <w:jc w:val="left"/>
      </w:pPr>
      <w:r>
        <w:rPr>
          <w:rFonts w:ascii="Times New Roman"/>
          <w:b/>
          <w:i w:val="false"/>
          <w:color w:val="000000"/>
        </w:rPr>
        <w:t xml:space="preserve"> 3-тарау. Басқарманың қызметін ұйымдастыру</w:t>
      </w:r>
    </w:p>
    <w:bookmarkEnd w:id="16899"/>
    <w:bookmarkStart w:name="z17078" w:id="1690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900"/>
    <w:bookmarkStart w:name="z17079" w:id="1690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901"/>
    <w:bookmarkStart w:name="z17080" w:id="1690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902"/>
    <w:bookmarkStart w:name="z17081" w:id="16903"/>
    <w:p>
      <w:pPr>
        <w:spacing w:after="0"/>
        <w:ind w:left="0"/>
        <w:jc w:val="both"/>
      </w:pPr>
      <w:r>
        <w:rPr>
          <w:rFonts w:ascii="Times New Roman"/>
          <w:b w:val="false"/>
          <w:i w:val="false"/>
          <w:color w:val="000000"/>
          <w:sz w:val="28"/>
        </w:rPr>
        <w:t>
      18. Басқарма басшысының өкілеттіктері:</w:t>
      </w:r>
    </w:p>
    <w:bookmarkEnd w:id="16903"/>
    <w:bookmarkStart w:name="z17082" w:id="1690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904"/>
    <w:bookmarkStart w:name="z17083" w:id="169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905"/>
    <w:bookmarkStart w:name="z17084" w:id="1690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906"/>
    <w:bookmarkStart w:name="z17085" w:id="169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907"/>
    <w:bookmarkStart w:name="z17086" w:id="1690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908"/>
    <w:bookmarkStart w:name="z17087" w:id="16909"/>
    <w:p>
      <w:pPr>
        <w:spacing w:after="0"/>
        <w:ind w:left="0"/>
        <w:jc w:val="left"/>
      </w:pPr>
      <w:r>
        <w:rPr>
          <w:rFonts w:ascii="Times New Roman"/>
          <w:b/>
          <w:i w:val="false"/>
          <w:color w:val="000000"/>
        </w:rPr>
        <w:t xml:space="preserve"> 4-тарау. Басқарманың мүлкі</w:t>
      </w:r>
    </w:p>
    <w:bookmarkEnd w:id="16909"/>
    <w:bookmarkStart w:name="z17088" w:id="1691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6910"/>
    <w:bookmarkStart w:name="z17089" w:id="1691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911"/>
    <w:bookmarkStart w:name="z17090" w:id="1691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6912"/>
    <w:bookmarkStart w:name="z17091" w:id="1691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913"/>
    <w:bookmarkStart w:name="z17092" w:id="16914"/>
    <w:p>
      <w:pPr>
        <w:spacing w:after="0"/>
        <w:ind w:left="0"/>
        <w:jc w:val="left"/>
      </w:pPr>
      <w:r>
        <w:rPr>
          <w:rFonts w:ascii="Times New Roman"/>
          <w:b/>
          <w:i w:val="false"/>
          <w:color w:val="000000"/>
        </w:rPr>
        <w:t xml:space="preserve"> 5-тарау. Басқарманы қайта ұйымдастыру және тарату</w:t>
      </w:r>
    </w:p>
    <w:bookmarkEnd w:id="16914"/>
    <w:bookmarkStart w:name="z17093" w:id="1691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9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183-қосымша</w:t>
            </w:r>
          </w:p>
        </w:tc>
      </w:tr>
    </w:tbl>
    <w:bookmarkStart w:name="z17095" w:id="1691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Ғабит Мүсірепов атындағы ауданның тауарлар мен көрсетілетін қызметтердің сапасы мен қауіпсіздігін бақылау басқармасы" республикалық мемлекеттік мекемесiнің ережесі</w:t>
      </w:r>
    </w:p>
    <w:bookmarkEnd w:id="16916"/>
    <w:bookmarkStart w:name="z17096" w:id="16917"/>
    <w:p>
      <w:pPr>
        <w:spacing w:after="0"/>
        <w:ind w:left="0"/>
        <w:jc w:val="left"/>
      </w:pPr>
      <w:r>
        <w:rPr>
          <w:rFonts w:ascii="Times New Roman"/>
          <w:b/>
          <w:i w:val="false"/>
          <w:color w:val="000000"/>
        </w:rPr>
        <w:t xml:space="preserve"> 1-тарау. Жалпы ережелер</w:t>
      </w:r>
    </w:p>
    <w:bookmarkEnd w:id="16917"/>
    <w:bookmarkStart w:name="z17097" w:id="1691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Ғабит Мүсірепов атындағы ауданның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6918"/>
    <w:bookmarkStart w:name="z17098" w:id="1691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6919"/>
    <w:bookmarkStart w:name="z17099" w:id="16920"/>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6920"/>
    <w:bookmarkStart w:name="z17100" w:id="1692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921"/>
    <w:bookmarkStart w:name="z17101" w:id="16922"/>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6922"/>
    <w:bookmarkStart w:name="z17102" w:id="1692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6923"/>
    <w:bookmarkStart w:name="z17103" w:id="16924"/>
    <w:p>
      <w:pPr>
        <w:spacing w:after="0"/>
        <w:ind w:left="0"/>
        <w:jc w:val="both"/>
      </w:pPr>
      <w:r>
        <w:rPr>
          <w:rFonts w:ascii="Times New Roman"/>
          <w:b w:val="false"/>
          <w:i w:val="false"/>
          <w:color w:val="000000"/>
          <w:sz w:val="28"/>
        </w:rPr>
        <w:t>
      7. Басқарманың орналасқан жері – 150400, Қазақстан Республикасы, Солтүстік Қазақстан облысы, Ғабит Мүсірепов аудан, Новоишимское ауылы, Әуелбеков көшесі, 30А үй.</w:t>
      </w:r>
    </w:p>
    <w:bookmarkEnd w:id="16924"/>
    <w:bookmarkStart w:name="z17104" w:id="1692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Ғабит Мүсірепов атындағы ауданның тауарлар мен көрсетілетін қызметтердің сапасы мен қауіпсіздігін бақылау басқармасы".</w:t>
      </w:r>
    </w:p>
    <w:bookmarkEnd w:id="16925"/>
    <w:bookmarkStart w:name="z17105" w:id="1692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6926"/>
    <w:bookmarkStart w:name="z17106" w:id="1692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6927"/>
    <w:bookmarkStart w:name="z17107" w:id="1692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6928"/>
    <w:bookmarkStart w:name="z17108" w:id="16929"/>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929"/>
    <w:bookmarkStart w:name="z17109" w:id="1693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6930"/>
    <w:bookmarkStart w:name="z17110" w:id="16931"/>
    <w:p>
      <w:pPr>
        <w:spacing w:after="0"/>
        <w:ind w:left="0"/>
        <w:jc w:val="both"/>
      </w:pPr>
      <w:r>
        <w:rPr>
          <w:rFonts w:ascii="Times New Roman"/>
          <w:b w:val="false"/>
          <w:i w:val="false"/>
          <w:color w:val="000000"/>
          <w:sz w:val="28"/>
        </w:rPr>
        <w:t>
      12. Міндеттері:</w:t>
      </w:r>
    </w:p>
    <w:bookmarkEnd w:id="16931"/>
    <w:bookmarkStart w:name="z17111" w:id="1693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6932"/>
    <w:bookmarkStart w:name="z17112" w:id="16933"/>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6933"/>
    <w:bookmarkStart w:name="z17113" w:id="16934"/>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6934"/>
    <w:bookmarkStart w:name="z17114" w:id="16935"/>
    <w:p>
      <w:pPr>
        <w:spacing w:after="0"/>
        <w:ind w:left="0"/>
        <w:jc w:val="both"/>
      </w:pPr>
      <w:r>
        <w:rPr>
          <w:rFonts w:ascii="Times New Roman"/>
          <w:b w:val="false"/>
          <w:i w:val="false"/>
          <w:color w:val="000000"/>
          <w:sz w:val="28"/>
        </w:rPr>
        <w:t>
      13. Функциялары:</w:t>
      </w:r>
    </w:p>
    <w:bookmarkEnd w:id="16935"/>
    <w:bookmarkStart w:name="z17115" w:id="1693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6936"/>
    <w:bookmarkStart w:name="z17116" w:id="1693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6937"/>
    <w:bookmarkStart w:name="z17117" w:id="1693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6938"/>
    <w:bookmarkStart w:name="z17118" w:id="1693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6939"/>
    <w:bookmarkStart w:name="z17119" w:id="1694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6940"/>
    <w:bookmarkStart w:name="z17120" w:id="1694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6941"/>
    <w:bookmarkStart w:name="z17121" w:id="1694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6942"/>
    <w:bookmarkStart w:name="z17122" w:id="1694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6943"/>
    <w:bookmarkStart w:name="z17123" w:id="16944"/>
    <w:p>
      <w:pPr>
        <w:spacing w:after="0"/>
        <w:ind w:left="0"/>
        <w:jc w:val="both"/>
      </w:pPr>
      <w:r>
        <w:rPr>
          <w:rFonts w:ascii="Times New Roman"/>
          <w:b w:val="false"/>
          <w:i w:val="false"/>
          <w:color w:val="000000"/>
          <w:sz w:val="28"/>
        </w:rPr>
        <w:t>
      9) құзыретінің шегінде мониторинг жүргізу;</w:t>
      </w:r>
    </w:p>
    <w:bookmarkEnd w:id="16944"/>
    <w:bookmarkStart w:name="z17124" w:id="16945"/>
    <w:p>
      <w:pPr>
        <w:spacing w:after="0"/>
        <w:ind w:left="0"/>
        <w:jc w:val="both"/>
      </w:pPr>
      <w:r>
        <w:rPr>
          <w:rFonts w:ascii="Times New Roman"/>
          <w:b w:val="false"/>
          <w:i w:val="false"/>
          <w:color w:val="000000"/>
          <w:sz w:val="28"/>
        </w:rPr>
        <w:t>
      10) тамақ өнімі қауіпсіздігін қамтамасыз ету;</w:t>
      </w:r>
    </w:p>
    <w:bookmarkEnd w:id="16945"/>
    <w:bookmarkStart w:name="z17125" w:id="1694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6946"/>
    <w:bookmarkStart w:name="z17126" w:id="1694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6947"/>
    <w:bookmarkStart w:name="z17127" w:id="1694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6948"/>
    <w:bookmarkStart w:name="z17128" w:id="1694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6949"/>
    <w:bookmarkStart w:name="z17129" w:id="1695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6950"/>
    <w:bookmarkStart w:name="z17130" w:id="1695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6951"/>
    <w:bookmarkStart w:name="z17131" w:id="1695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6952"/>
    <w:bookmarkStart w:name="z17132" w:id="1695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6953"/>
    <w:bookmarkStart w:name="z17133" w:id="1695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6954"/>
    <w:bookmarkStart w:name="z17134" w:id="1695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6955"/>
    <w:bookmarkStart w:name="z17135" w:id="1695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6956"/>
    <w:bookmarkStart w:name="z17136" w:id="1695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6957"/>
    <w:bookmarkStart w:name="z17137" w:id="1695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6958"/>
    <w:bookmarkStart w:name="z17138" w:id="1695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6959"/>
    <w:bookmarkStart w:name="z17139" w:id="1696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6960"/>
    <w:bookmarkStart w:name="z17140" w:id="1696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6961"/>
    <w:bookmarkStart w:name="z17141" w:id="1696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6962"/>
    <w:bookmarkStart w:name="z17142" w:id="1696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6963"/>
    <w:bookmarkStart w:name="z17143" w:id="1696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6964"/>
    <w:bookmarkStart w:name="z17144" w:id="1696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6965"/>
    <w:bookmarkStart w:name="z17145" w:id="1696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6966"/>
    <w:bookmarkStart w:name="z17146" w:id="1696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6967"/>
    <w:bookmarkStart w:name="z17147" w:id="1696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6968"/>
    <w:bookmarkStart w:name="z17148" w:id="1696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6969"/>
    <w:bookmarkStart w:name="z17149" w:id="1697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6970"/>
    <w:bookmarkStart w:name="z17150" w:id="1697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 37) тиісті аумақта халықтың санитариялық-эпидемиологиялық саламаттылығы саласындағы радиациялық бақылауды жүзеге асыру;</w:t>
      </w:r>
    </w:p>
    <w:bookmarkEnd w:id="16971"/>
    <w:bookmarkStart w:name="z17151" w:id="1697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6972"/>
    <w:bookmarkStart w:name="z17152" w:id="1697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6973"/>
    <w:bookmarkStart w:name="z17153" w:id="1697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6974"/>
    <w:bookmarkStart w:name="z17154" w:id="1697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6975"/>
    <w:bookmarkStart w:name="z17155" w:id="16976"/>
    <w:p>
      <w:pPr>
        <w:spacing w:after="0"/>
        <w:ind w:left="0"/>
        <w:jc w:val="both"/>
      </w:pPr>
      <w:r>
        <w:rPr>
          <w:rFonts w:ascii="Times New Roman"/>
          <w:b w:val="false"/>
          <w:i w:val="false"/>
          <w:color w:val="000000"/>
          <w:sz w:val="28"/>
        </w:rPr>
        <w:t>
      42) реттелетін салада түсіндіру жұмысын ұйымдастыру;</w:t>
      </w:r>
    </w:p>
    <w:bookmarkEnd w:id="16976"/>
    <w:bookmarkStart w:name="z17156" w:id="1697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6977"/>
    <w:bookmarkStart w:name="z17157" w:id="1697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6978"/>
    <w:bookmarkStart w:name="z17158" w:id="16979"/>
    <w:p>
      <w:pPr>
        <w:spacing w:after="0"/>
        <w:ind w:left="0"/>
        <w:jc w:val="both"/>
      </w:pPr>
      <w:r>
        <w:rPr>
          <w:rFonts w:ascii="Times New Roman"/>
          <w:b w:val="false"/>
          <w:i w:val="false"/>
          <w:color w:val="000000"/>
          <w:sz w:val="28"/>
        </w:rPr>
        <w:t>
      14. Құқықтары мен міндеттері:</w:t>
      </w:r>
    </w:p>
    <w:bookmarkEnd w:id="16979"/>
    <w:bookmarkStart w:name="z17159" w:id="1698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6980"/>
    <w:bookmarkStart w:name="z17160" w:id="1698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6981"/>
    <w:bookmarkStart w:name="z17161" w:id="169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6982"/>
    <w:bookmarkStart w:name="z17162" w:id="1698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6983"/>
    <w:bookmarkStart w:name="z17163" w:id="1698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984"/>
    <w:bookmarkStart w:name="z17164" w:id="1698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6985"/>
    <w:bookmarkStart w:name="z17165" w:id="1698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6986"/>
    <w:bookmarkStart w:name="z17166" w:id="169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6987"/>
    <w:bookmarkStart w:name="z17167" w:id="1698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6988"/>
    <w:bookmarkStart w:name="z17168" w:id="1698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6989"/>
    <w:bookmarkStart w:name="z17169" w:id="16990"/>
    <w:p>
      <w:pPr>
        <w:spacing w:after="0"/>
        <w:ind w:left="0"/>
        <w:jc w:val="left"/>
      </w:pPr>
      <w:r>
        <w:rPr>
          <w:rFonts w:ascii="Times New Roman"/>
          <w:b/>
          <w:i w:val="false"/>
          <w:color w:val="000000"/>
        </w:rPr>
        <w:t xml:space="preserve"> 3-тарау. Басқарманың қызметін ұйымдастыру</w:t>
      </w:r>
    </w:p>
    <w:bookmarkEnd w:id="16990"/>
    <w:bookmarkStart w:name="z17170" w:id="1699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6991"/>
    <w:bookmarkStart w:name="z17171" w:id="1699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6992"/>
    <w:bookmarkStart w:name="z17172" w:id="1699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6993"/>
    <w:bookmarkStart w:name="z17173" w:id="16994"/>
    <w:p>
      <w:pPr>
        <w:spacing w:after="0"/>
        <w:ind w:left="0"/>
        <w:jc w:val="both"/>
      </w:pPr>
      <w:r>
        <w:rPr>
          <w:rFonts w:ascii="Times New Roman"/>
          <w:b w:val="false"/>
          <w:i w:val="false"/>
          <w:color w:val="000000"/>
          <w:sz w:val="28"/>
        </w:rPr>
        <w:t>
      18. Басқарма басшысының өкілеттіктері:</w:t>
      </w:r>
    </w:p>
    <w:bookmarkEnd w:id="16994"/>
    <w:bookmarkStart w:name="z17174" w:id="1699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6995"/>
    <w:bookmarkStart w:name="z17175" w:id="169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996"/>
    <w:bookmarkStart w:name="z17176" w:id="1699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6997"/>
    <w:bookmarkStart w:name="z17177" w:id="169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998"/>
    <w:bookmarkStart w:name="z17178" w:id="1699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6999"/>
    <w:bookmarkStart w:name="z17179" w:id="17000"/>
    <w:p>
      <w:pPr>
        <w:spacing w:after="0"/>
        <w:ind w:left="0"/>
        <w:jc w:val="left"/>
      </w:pPr>
      <w:r>
        <w:rPr>
          <w:rFonts w:ascii="Times New Roman"/>
          <w:b/>
          <w:i w:val="false"/>
          <w:color w:val="000000"/>
        </w:rPr>
        <w:t xml:space="preserve"> 4-тарау. Басқарманың мүлкі</w:t>
      </w:r>
    </w:p>
    <w:bookmarkEnd w:id="17000"/>
    <w:bookmarkStart w:name="z17180" w:id="17001"/>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001"/>
    <w:bookmarkStart w:name="z17181" w:id="1700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002"/>
    <w:bookmarkStart w:name="z17182" w:id="1700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003"/>
    <w:bookmarkStart w:name="z17183" w:id="1700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004"/>
    <w:bookmarkStart w:name="z17184" w:id="17005"/>
    <w:p>
      <w:pPr>
        <w:spacing w:after="0"/>
        <w:ind w:left="0"/>
        <w:jc w:val="left"/>
      </w:pPr>
      <w:r>
        <w:rPr>
          <w:rFonts w:ascii="Times New Roman"/>
          <w:b/>
          <w:i w:val="false"/>
          <w:color w:val="000000"/>
        </w:rPr>
        <w:t xml:space="preserve"> 5-тарау. Басқарманы қайта ұйымдастыру және тарату</w:t>
      </w:r>
    </w:p>
    <w:bookmarkEnd w:id="17005"/>
    <w:bookmarkStart w:name="z17185" w:id="1700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0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184-қосымша</w:t>
            </w:r>
          </w:p>
        </w:tc>
      </w:tr>
    </w:tbl>
    <w:bookmarkStart w:name="z17187" w:id="1700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Есіл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7007"/>
    <w:bookmarkStart w:name="z17188" w:id="17008"/>
    <w:p>
      <w:pPr>
        <w:spacing w:after="0"/>
        <w:ind w:left="0"/>
        <w:jc w:val="left"/>
      </w:pPr>
      <w:r>
        <w:rPr>
          <w:rFonts w:ascii="Times New Roman"/>
          <w:b/>
          <w:i w:val="false"/>
          <w:color w:val="000000"/>
        </w:rPr>
        <w:t xml:space="preserve"> 1-тарау. Жалпы ережелер</w:t>
      </w:r>
    </w:p>
    <w:bookmarkEnd w:id="17008"/>
    <w:bookmarkStart w:name="z17189" w:id="1700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Есіл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009"/>
    <w:bookmarkStart w:name="z17190" w:id="1701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010"/>
    <w:bookmarkStart w:name="z17191" w:id="17011"/>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011"/>
    <w:bookmarkStart w:name="z17192" w:id="170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012"/>
    <w:bookmarkStart w:name="z17193" w:id="17013"/>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013"/>
    <w:bookmarkStart w:name="z17194" w:id="1701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014"/>
    <w:bookmarkStart w:name="z17195" w:id="17015"/>
    <w:p>
      <w:pPr>
        <w:spacing w:after="0"/>
        <w:ind w:left="0"/>
        <w:jc w:val="both"/>
      </w:pPr>
      <w:r>
        <w:rPr>
          <w:rFonts w:ascii="Times New Roman"/>
          <w:b w:val="false"/>
          <w:i w:val="false"/>
          <w:color w:val="000000"/>
          <w:sz w:val="28"/>
        </w:rPr>
        <w:t>
      7. Басқарманың орналасқан жері – 150500, Қазақстан Республикасы, Солтүстік Қазақстан облысы, Есіл ауданы, Явленка ауылы, Гагарин көшесі, 4 үй.</w:t>
      </w:r>
    </w:p>
    <w:bookmarkEnd w:id="17015"/>
    <w:bookmarkStart w:name="z17196" w:id="1701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Есіл аудандық тауарлар мен көрсетілетін қызметтердің сапасы мен қауіпсіздігін бақылау басқармасы".</w:t>
      </w:r>
    </w:p>
    <w:bookmarkEnd w:id="17016"/>
    <w:bookmarkStart w:name="z17197" w:id="1701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017"/>
    <w:bookmarkStart w:name="z17198" w:id="1701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018"/>
    <w:bookmarkStart w:name="z17199" w:id="1701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019"/>
    <w:bookmarkStart w:name="z17200" w:id="17020"/>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020"/>
    <w:bookmarkStart w:name="z17201" w:id="1702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021"/>
    <w:bookmarkStart w:name="z17202" w:id="17022"/>
    <w:p>
      <w:pPr>
        <w:spacing w:after="0"/>
        <w:ind w:left="0"/>
        <w:jc w:val="both"/>
      </w:pPr>
      <w:r>
        <w:rPr>
          <w:rFonts w:ascii="Times New Roman"/>
          <w:b w:val="false"/>
          <w:i w:val="false"/>
          <w:color w:val="000000"/>
          <w:sz w:val="28"/>
        </w:rPr>
        <w:t>
      12. Міндеттері:</w:t>
      </w:r>
    </w:p>
    <w:bookmarkEnd w:id="17022"/>
    <w:bookmarkStart w:name="z17203" w:id="1702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023"/>
    <w:bookmarkStart w:name="z17204" w:id="17024"/>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024"/>
    <w:bookmarkStart w:name="z17205" w:id="17025"/>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025"/>
    <w:bookmarkStart w:name="z17206" w:id="17026"/>
    <w:p>
      <w:pPr>
        <w:spacing w:after="0"/>
        <w:ind w:left="0"/>
        <w:jc w:val="both"/>
      </w:pPr>
      <w:r>
        <w:rPr>
          <w:rFonts w:ascii="Times New Roman"/>
          <w:b w:val="false"/>
          <w:i w:val="false"/>
          <w:color w:val="000000"/>
          <w:sz w:val="28"/>
        </w:rPr>
        <w:t>
      13. Функциялары:</w:t>
      </w:r>
    </w:p>
    <w:bookmarkEnd w:id="17026"/>
    <w:bookmarkStart w:name="z17207" w:id="1702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027"/>
    <w:bookmarkStart w:name="z17208" w:id="1702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028"/>
    <w:bookmarkStart w:name="z17209" w:id="1702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029"/>
    <w:bookmarkStart w:name="z17210" w:id="1703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030"/>
    <w:bookmarkStart w:name="z17211" w:id="1703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031"/>
    <w:bookmarkStart w:name="z17212" w:id="1703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7032"/>
    <w:bookmarkStart w:name="z17213" w:id="1703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7033"/>
    <w:bookmarkStart w:name="z17214" w:id="1703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034"/>
    <w:bookmarkStart w:name="z17215" w:id="17035"/>
    <w:p>
      <w:pPr>
        <w:spacing w:after="0"/>
        <w:ind w:left="0"/>
        <w:jc w:val="both"/>
      </w:pPr>
      <w:r>
        <w:rPr>
          <w:rFonts w:ascii="Times New Roman"/>
          <w:b w:val="false"/>
          <w:i w:val="false"/>
          <w:color w:val="000000"/>
          <w:sz w:val="28"/>
        </w:rPr>
        <w:t>
      9) құзыретінің шегінде мониторинг жүргізу;</w:t>
      </w:r>
    </w:p>
    <w:bookmarkEnd w:id="17035"/>
    <w:bookmarkStart w:name="z17216" w:id="17036"/>
    <w:p>
      <w:pPr>
        <w:spacing w:after="0"/>
        <w:ind w:left="0"/>
        <w:jc w:val="both"/>
      </w:pPr>
      <w:r>
        <w:rPr>
          <w:rFonts w:ascii="Times New Roman"/>
          <w:b w:val="false"/>
          <w:i w:val="false"/>
          <w:color w:val="000000"/>
          <w:sz w:val="28"/>
        </w:rPr>
        <w:t>
      10) тамақ өнімі қауіпсіздігін қамтамасыз ету;</w:t>
      </w:r>
    </w:p>
    <w:bookmarkEnd w:id="17036"/>
    <w:bookmarkStart w:name="z17217" w:id="1703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037"/>
    <w:bookmarkStart w:name="z17218" w:id="1703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038"/>
    <w:bookmarkStart w:name="z17219" w:id="1703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039"/>
    <w:bookmarkStart w:name="z17220" w:id="1704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040"/>
    <w:bookmarkStart w:name="z17221" w:id="1704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041"/>
    <w:bookmarkStart w:name="z17222" w:id="17042"/>
    <w:p>
      <w:pPr>
        <w:spacing w:after="0"/>
        <w:ind w:left="0"/>
        <w:jc w:val="both"/>
      </w:pPr>
      <w:r>
        <w:rPr>
          <w:rFonts w:ascii="Times New Roman"/>
          <w:b w:val="false"/>
          <w:i w:val="false"/>
          <w:color w:val="000000"/>
          <w:sz w:val="28"/>
        </w:rPr>
        <w:t xml:space="preserve">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 </w:t>
      </w:r>
    </w:p>
    <w:bookmarkEnd w:id="17042"/>
    <w:bookmarkStart w:name="z21674" w:id="1704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043"/>
    <w:bookmarkStart w:name="z17223" w:id="1704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044"/>
    <w:bookmarkStart w:name="z17224" w:id="1704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045"/>
    <w:bookmarkStart w:name="z17225" w:id="1704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046"/>
    <w:bookmarkStart w:name="z17226" w:id="1704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047"/>
    <w:bookmarkStart w:name="z17227" w:id="1704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048"/>
    <w:bookmarkStart w:name="z17228" w:id="1704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049"/>
    <w:bookmarkStart w:name="z17229" w:id="1705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050"/>
    <w:bookmarkStart w:name="z17230" w:id="1705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051"/>
    <w:bookmarkStart w:name="z17231" w:id="1705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052"/>
    <w:bookmarkStart w:name="z17232" w:id="1705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053"/>
    <w:bookmarkStart w:name="z17233" w:id="1705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054"/>
    <w:bookmarkStart w:name="z17234" w:id="1705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055"/>
    <w:bookmarkStart w:name="z17235" w:id="1705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056"/>
    <w:bookmarkStart w:name="z17236" w:id="1705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057"/>
    <w:bookmarkStart w:name="z17237" w:id="1705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058"/>
    <w:bookmarkStart w:name="z17238" w:id="17059"/>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059"/>
    <w:bookmarkStart w:name="z17239" w:id="1706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060"/>
    <w:bookmarkStart w:name="z17240" w:id="1706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061"/>
    <w:bookmarkStart w:name="z17241" w:id="1706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062"/>
    <w:bookmarkStart w:name="z17242" w:id="1706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063"/>
    <w:bookmarkStart w:name="z17243" w:id="1706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064"/>
    <w:bookmarkStart w:name="z17244" w:id="17065"/>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065"/>
    <w:bookmarkStart w:name="z17245" w:id="1706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066"/>
    <w:bookmarkStart w:name="z17246" w:id="1706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067"/>
    <w:bookmarkStart w:name="z17247" w:id="17068"/>
    <w:p>
      <w:pPr>
        <w:spacing w:after="0"/>
        <w:ind w:left="0"/>
        <w:jc w:val="both"/>
      </w:pPr>
      <w:r>
        <w:rPr>
          <w:rFonts w:ascii="Times New Roman"/>
          <w:b w:val="false"/>
          <w:i w:val="false"/>
          <w:color w:val="000000"/>
          <w:sz w:val="28"/>
        </w:rPr>
        <w:t>
      42) реттелетін салада түсіндіру жұмысын ұйымдастыру;</w:t>
      </w:r>
    </w:p>
    <w:bookmarkEnd w:id="17068"/>
    <w:bookmarkStart w:name="z17248" w:id="1706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7069"/>
    <w:bookmarkStart w:name="z17249" w:id="1707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7070"/>
    <w:bookmarkStart w:name="z17250" w:id="17071"/>
    <w:p>
      <w:pPr>
        <w:spacing w:after="0"/>
        <w:ind w:left="0"/>
        <w:jc w:val="both"/>
      </w:pPr>
      <w:r>
        <w:rPr>
          <w:rFonts w:ascii="Times New Roman"/>
          <w:b w:val="false"/>
          <w:i w:val="false"/>
          <w:color w:val="000000"/>
          <w:sz w:val="28"/>
        </w:rPr>
        <w:t>
      14. Құқықтары мен міндеттері:</w:t>
      </w:r>
    </w:p>
    <w:bookmarkEnd w:id="17071"/>
    <w:bookmarkStart w:name="z17251" w:id="1707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072"/>
    <w:bookmarkStart w:name="z17252" w:id="1707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073"/>
    <w:bookmarkStart w:name="z17253" w:id="1707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074"/>
    <w:bookmarkStart w:name="z17254" w:id="1707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075"/>
    <w:bookmarkStart w:name="z17255" w:id="1707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076"/>
    <w:bookmarkStart w:name="z17256" w:id="1707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077"/>
    <w:bookmarkStart w:name="z17257" w:id="1707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078"/>
    <w:bookmarkStart w:name="z17258" w:id="1707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079"/>
    <w:bookmarkStart w:name="z17259" w:id="1708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080"/>
    <w:bookmarkStart w:name="z17260" w:id="1708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081"/>
    <w:bookmarkStart w:name="z17261" w:id="17082"/>
    <w:p>
      <w:pPr>
        <w:spacing w:after="0"/>
        <w:ind w:left="0"/>
        <w:jc w:val="left"/>
      </w:pPr>
      <w:r>
        <w:rPr>
          <w:rFonts w:ascii="Times New Roman"/>
          <w:b/>
          <w:i w:val="false"/>
          <w:color w:val="000000"/>
        </w:rPr>
        <w:t xml:space="preserve"> 3-тарау. Басқарманың қызметін ұйымдастыру</w:t>
      </w:r>
    </w:p>
    <w:bookmarkEnd w:id="17082"/>
    <w:bookmarkStart w:name="z17262" w:id="1708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083"/>
    <w:bookmarkStart w:name="z17263" w:id="1708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084"/>
    <w:bookmarkStart w:name="z17264" w:id="1708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085"/>
    <w:bookmarkStart w:name="z17265" w:id="17086"/>
    <w:p>
      <w:pPr>
        <w:spacing w:after="0"/>
        <w:ind w:left="0"/>
        <w:jc w:val="both"/>
      </w:pPr>
      <w:r>
        <w:rPr>
          <w:rFonts w:ascii="Times New Roman"/>
          <w:b w:val="false"/>
          <w:i w:val="false"/>
          <w:color w:val="000000"/>
          <w:sz w:val="28"/>
        </w:rPr>
        <w:t>
      18. Басқарма басшысының өкілеттіктері:</w:t>
      </w:r>
    </w:p>
    <w:bookmarkEnd w:id="17086"/>
    <w:bookmarkStart w:name="z17266" w:id="1708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087"/>
    <w:bookmarkStart w:name="z17267" w:id="170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088"/>
    <w:bookmarkStart w:name="z17268" w:id="1708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089"/>
    <w:bookmarkStart w:name="z17269" w:id="170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090"/>
    <w:bookmarkStart w:name="z17270" w:id="1709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091"/>
    <w:bookmarkStart w:name="z17271" w:id="17092"/>
    <w:p>
      <w:pPr>
        <w:spacing w:after="0"/>
        <w:ind w:left="0"/>
        <w:jc w:val="left"/>
      </w:pPr>
      <w:r>
        <w:rPr>
          <w:rFonts w:ascii="Times New Roman"/>
          <w:b/>
          <w:i w:val="false"/>
          <w:color w:val="000000"/>
        </w:rPr>
        <w:t xml:space="preserve"> 4-тарау. Басқарманың мүлкі</w:t>
      </w:r>
    </w:p>
    <w:bookmarkEnd w:id="17092"/>
    <w:bookmarkStart w:name="z17272" w:id="1709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093"/>
    <w:bookmarkStart w:name="z17273" w:id="1709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094"/>
    <w:bookmarkStart w:name="z17274" w:id="1709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095"/>
    <w:bookmarkStart w:name="z17275" w:id="1709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096"/>
    <w:bookmarkStart w:name="z17276" w:id="17097"/>
    <w:p>
      <w:pPr>
        <w:spacing w:after="0"/>
        <w:ind w:left="0"/>
        <w:jc w:val="left"/>
      </w:pPr>
      <w:r>
        <w:rPr>
          <w:rFonts w:ascii="Times New Roman"/>
          <w:b/>
          <w:i w:val="false"/>
          <w:color w:val="000000"/>
        </w:rPr>
        <w:t xml:space="preserve"> 5-тарау. Басқарманы қайта ұйымдастыру және тарату</w:t>
      </w:r>
    </w:p>
    <w:bookmarkEnd w:id="17097"/>
    <w:bookmarkStart w:name="z17277" w:id="1709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185-қосымша</w:t>
            </w:r>
          </w:p>
        </w:tc>
      </w:tr>
    </w:tbl>
    <w:bookmarkStart w:name="z17279" w:id="1709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7099"/>
    <w:bookmarkStart w:name="z17280" w:id="17100"/>
    <w:p>
      <w:pPr>
        <w:spacing w:after="0"/>
        <w:ind w:left="0"/>
        <w:jc w:val="left"/>
      </w:pPr>
      <w:r>
        <w:rPr>
          <w:rFonts w:ascii="Times New Roman"/>
          <w:b/>
          <w:i w:val="false"/>
          <w:color w:val="000000"/>
        </w:rPr>
        <w:t xml:space="preserve"> 1-тарау. Жалпы ережелер</w:t>
      </w:r>
    </w:p>
    <w:bookmarkEnd w:id="17100"/>
    <w:bookmarkStart w:name="z17281" w:id="1710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101"/>
    <w:bookmarkStart w:name="z17282" w:id="1710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102"/>
    <w:bookmarkStart w:name="z17283" w:id="17103"/>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103"/>
    <w:bookmarkStart w:name="z17284" w:id="171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104"/>
    <w:bookmarkStart w:name="z17285" w:id="17105"/>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105"/>
    <w:bookmarkStart w:name="z17286" w:id="1710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106"/>
    <w:bookmarkStart w:name="z17287" w:id="17107"/>
    <w:p>
      <w:pPr>
        <w:spacing w:after="0"/>
        <w:ind w:left="0"/>
        <w:jc w:val="both"/>
      </w:pPr>
      <w:r>
        <w:rPr>
          <w:rFonts w:ascii="Times New Roman"/>
          <w:b w:val="false"/>
          <w:i w:val="false"/>
          <w:color w:val="000000"/>
          <w:sz w:val="28"/>
        </w:rPr>
        <w:t>
      7. Басқарманың орналасқан жері – 150600, Қазақстан Республикасы, Солтүстік Қазақстан облысы, Жамбыл ауданы, Пресновка селосы, Е. Шайкина көшесі, 49 үй.</w:t>
      </w:r>
    </w:p>
    <w:bookmarkEnd w:id="17107"/>
    <w:bookmarkStart w:name="z17288" w:id="1710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Жамбыл аудандық тауарлар мен көрсетілетін қызметтердің сапасы мен қауіпсіздігін бақылау басқармасы".</w:t>
      </w:r>
    </w:p>
    <w:bookmarkEnd w:id="17108"/>
    <w:bookmarkStart w:name="z17289" w:id="1710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109"/>
    <w:bookmarkStart w:name="z17290" w:id="1711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110"/>
    <w:bookmarkStart w:name="z17291" w:id="1711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111"/>
    <w:bookmarkStart w:name="z17292" w:id="17112"/>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112"/>
    <w:bookmarkStart w:name="z17293" w:id="1711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113"/>
    <w:bookmarkStart w:name="z17294" w:id="17114"/>
    <w:p>
      <w:pPr>
        <w:spacing w:after="0"/>
        <w:ind w:left="0"/>
        <w:jc w:val="both"/>
      </w:pPr>
      <w:r>
        <w:rPr>
          <w:rFonts w:ascii="Times New Roman"/>
          <w:b w:val="false"/>
          <w:i w:val="false"/>
          <w:color w:val="000000"/>
          <w:sz w:val="28"/>
        </w:rPr>
        <w:t>
      12. Міндеттері:</w:t>
      </w:r>
    </w:p>
    <w:bookmarkEnd w:id="17114"/>
    <w:bookmarkStart w:name="z17295" w:id="1711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115"/>
    <w:bookmarkStart w:name="z17296" w:id="17116"/>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116"/>
    <w:bookmarkStart w:name="z17297" w:id="17117"/>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117"/>
    <w:bookmarkStart w:name="z17298" w:id="17118"/>
    <w:p>
      <w:pPr>
        <w:spacing w:after="0"/>
        <w:ind w:left="0"/>
        <w:jc w:val="both"/>
      </w:pPr>
      <w:r>
        <w:rPr>
          <w:rFonts w:ascii="Times New Roman"/>
          <w:b w:val="false"/>
          <w:i w:val="false"/>
          <w:color w:val="000000"/>
          <w:sz w:val="28"/>
        </w:rPr>
        <w:t>
      13. Функциялары:</w:t>
      </w:r>
    </w:p>
    <w:bookmarkEnd w:id="17118"/>
    <w:bookmarkStart w:name="z17299" w:id="1711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119"/>
    <w:bookmarkStart w:name="z17300" w:id="1712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120"/>
    <w:bookmarkStart w:name="z17301" w:id="1712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121"/>
    <w:bookmarkStart w:name="z17302" w:id="1712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122"/>
    <w:bookmarkStart w:name="z17303" w:id="1712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123"/>
    <w:bookmarkStart w:name="z17304" w:id="1712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7124"/>
    <w:bookmarkStart w:name="z17305" w:id="1712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7125"/>
    <w:bookmarkStart w:name="z17306" w:id="1712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126"/>
    <w:bookmarkStart w:name="z17307" w:id="17127"/>
    <w:p>
      <w:pPr>
        <w:spacing w:after="0"/>
        <w:ind w:left="0"/>
        <w:jc w:val="both"/>
      </w:pPr>
      <w:r>
        <w:rPr>
          <w:rFonts w:ascii="Times New Roman"/>
          <w:b w:val="false"/>
          <w:i w:val="false"/>
          <w:color w:val="000000"/>
          <w:sz w:val="28"/>
        </w:rPr>
        <w:t>
      9) құзыретінің шегінде мониторинг жүргізу;</w:t>
      </w:r>
    </w:p>
    <w:bookmarkEnd w:id="17127"/>
    <w:bookmarkStart w:name="z17308" w:id="17128"/>
    <w:p>
      <w:pPr>
        <w:spacing w:after="0"/>
        <w:ind w:left="0"/>
        <w:jc w:val="both"/>
      </w:pPr>
      <w:r>
        <w:rPr>
          <w:rFonts w:ascii="Times New Roman"/>
          <w:b w:val="false"/>
          <w:i w:val="false"/>
          <w:color w:val="000000"/>
          <w:sz w:val="28"/>
        </w:rPr>
        <w:t>
      10) тамақ өнімі қауіпсіздігін қамтамасыз ету;</w:t>
      </w:r>
    </w:p>
    <w:bookmarkEnd w:id="17128"/>
    <w:bookmarkStart w:name="z17309" w:id="1712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129"/>
    <w:bookmarkStart w:name="z17310" w:id="1713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130"/>
    <w:bookmarkStart w:name="z17311" w:id="1713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131"/>
    <w:bookmarkStart w:name="z17312" w:id="17132"/>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132"/>
    <w:bookmarkStart w:name="z17313" w:id="1713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133"/>
    <w:bookmarkStart w:name="z17314" w:id="1713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134"/>
    <w:bookmarkStart w:name="z17315" w:id="1713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135"/>
    <w:bookmarkStart w:name="z17316" w:id="1713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136"/>
    <w:bookmarkStart w:name="z17317" w:id="1713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137"/>
    <w:bookmarkStart w:name="z17318" w:id="1713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138"/>
    <w:bookmarkStart w:name="z17319" w:id="1713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139"/>
    <w:bookmarkStart w:name="z17320" w:id="1714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140"/>
    <w:bookmarkStart w:name="z17321" w:id="1714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141"/>
    <w:bookmarkStart w:name="z17322" w:id="1714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142"/>
    <w:bookmarkStart w:name="z17323" w:id="1714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143"/>
    <w:bookmarkStart w:name="z17324" w:id="1714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144"/>
    <w:bookmarkStart w:name="z17325" w:id="1714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145"/>
    <w:bookmarkStart w:name="z17326" w:id="1714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146"/>
    <w:bookmarkStart w:name="z17327" w:id="1714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147"/>
    <w:bookmarkStart w:name="z17328" w:id="1714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148"/>
    <w:bookmarkStart w:name="z17329" w:id="1714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149"/>
    <w:bookmarkStart w:name="z17330" w:id="1715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150"/>
    <w:bookmarkStart w:name="z17331" w:id="1715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151"/>
    <w:bookmarkStart w:name="z17332" w:id="1715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152"/>
    <w:bookmarkStart w:name="z17333" w:id="1715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153"/>
    <w:bookmarkStart w:name="z17334" w:id="1715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154"/>
    <w:bookmarkStart w:name="z17335" w:id="1715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155"/>
    <w:bookmarkStart w:name="z17336" w:id="1715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156"/>
    <w:bookmarkStart w:name="z17337" w:id="1715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157"/>
    <w:bookmarkStart w:name="z17338" w:id="1715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158"/>
    <w:bookmarkStart w:name="z17339" w:id="1715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159"/>
    <w:bookmarkStart w:name="z17340" w:id="17160"/>
    <w:p>
      <w:pPr>
        <w:spacing w:after="0"/>
        <w:ind w:left="0"/>
        <w:jc w:val="both"/>
      </w:pPr>
      <w:r>
        <w:rPr>
          <w:rFonts w:ascii="Times New Roman"/>
          <w:b w:val="false"/>
          <w:i w:val="false"/>
          <w:color w:val="000000"/>
          <w:sz w:val="28"/>
        </w:rPr>
        <w:t>
      42) реттелетін салада түсіндіру жұмысын ұйымдастыру;</w:t>
      </w:r>
    </w:p>
    <w:bookmarkEnd w:id="17160"/>
    <w:bookmarkStart w:name="z17341" w:id="17161"/>
    <w:p>
      <w:pPr>
        <w:spacing w:after="0"/>
        <w:ind w:left="0"/>
        <w:jc w:val="both"/>
      </w:pPr>
      <w:r>
        <w:rPr>
          <w:rFonts w:ascii="Times New Roman"/>
          <w:b w:val="false"/>
          <w:i w:val="false"/>
          <w:color w:val="000000"/>
          <w:sz w:val="28"/>
        </w:rPr>
        <w:t>
      43) салауатты өмір салтын және дұрыс тамақтануды ұйымдастыру; 44) заңдарда, Қазақстан Республикасы Президентінің және Үкіметінің актілерінде көзделген өзге де функцияларды жүзеге асыру.</w:t>
      </w:r>
    </w:p>
    <w:bookmarkEnd w:id="17161"/>
    <w:bookmarkStart w:name="z17342" w:id="17162"/>
    <w:p>
      <w:pPr>
        <w:spacing w:after="0"/>
        <w:ind w:left="0"/>
        <w:jc w:val="both"/>
      </w:pPr>
      <w:r>
        <w:rPr>
          <w:rFonts w:ascii="Times New Roman"/>
          <w:b w:val="false"/>
          <w:i w:val="false"/>
          <w:color w:val="000000"/>
          <w:sz w:val="28"/>
        </w:rPr>
        <w:t>
      14. Құқықтары мен міндеттері:</w:t>
      </w:r>
    </w:p>
    <w:bookmarkEnd w:id="17162"/>
    <w:bookmarkStart w:name="z17343" w:id="1716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163"/>
    <w:bookmarkStart w:name="z17344" w:id="1716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164"/>
    <w:bookmarkStart w:name="z17345" w:id="171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165"/>
    <w:bookmarkStart w:name="z17346" w:id="1716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166"/>
    <w:bookmarkStart w:name="z17347" w:id="1716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167"/>
    <w:bookmarkStart w:name="z17348" w:id="1716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168"/>
    <w:bookmarkStart w:name="z17349" w:id="1716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169"/>
    <w:bookmarkStart w:name="z17350" w:id="171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170"/>
    <w:bookmarkStart w:name="z17351" w:id="1717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171"/>
    <w:bookmarkStart w:name="z17352" w:id="1717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172"/>
    <w:bookmarkStart w:name="z17353" w:id="17173"/>
    <w:p>
      <w:pPr>
        <w:spacing w:after="0"/>
        <w:ind w:left="0"/>
        <w:jc w:val="left"/>
      </w:pPr>
      <w:r>
        <w:rPr>
          <w:rFonts w:ascii="Times New Roman"/>
          <w:b/>
          <w:i w:val="false"/>
          <w:color w:val="000000"/>
        </w:rPr>
        <w:t xml:space="preserve"> 3-тарау. Басқарманың қызметін ұйымдастыру</w:t>
      </w:r>
    </w:p>
    <w:bookmarkEnd w:id="17173"/>
    <w:bookmarkStart w:name="z17354" w:id="1717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174"/>
    <w:bookmarkStart w:name="z17355" w:id="1717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175"/>
    <w:bookmarkStart w:name="z17356" w:id="1717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176"/>
    <w:bookmarkStart w:name="z17357" w:id="17177"/>
    <w:p>
      <w:pPr>
        <w:spacing w:after="0"/>
        <w:ind w:left="0"/>
        <w:jc w:val="both"/>
      </w:pPr>
      <w:r>
        <w:rPr>
          <w:rFonts w:ascii="Times New Roman"/>
          <w:b w:val="false"/>
          <w:i w:val="false"/>
          <w:color w:val="000000"/>
          <w:sz w:val="28"/>
        </w:rPr>
        <w:t>
      18. Басқарма басшысының өкілеттіктері:</w:t>
      </w:r>
    </w:p>
    <w:bookmarkEnd w:id="17177"/>
    <w:bookmarkStart w:name="z17358" w:id="1717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178"/>
    <w:bookmarkStart w:name="z17359" w:id="171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179"/>
    <w:bookmarkStart w:name="z17360" w:id="1718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180"/>
    <w:bookmarkStart w:name="z17361" w:id="171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181"/>
    <w:bookmarkStart w:name="z17362" w:id="1718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182"/>
    <w:bookmarkStart w:name="z17363" w:id="17183"/>
    <w:p>
      <w:pPr>
        <w:spacing w:after="0"/>
        <w:ind w:left="0"/>
        <w:jc w:val="left"/>
      </w:pPr>
      <w:r>
        <w:rPr>
          <w:rFonts w:ascii="Times New Roman"/>
          <w:b/>
          <w:i w:val="false"/>
          <w:color w:val="000000"/>
        </w:rPr>
        <w:t xml:space="preserve"> 4-тарау. Басқарманың мүлкі</w:t>
      </w:r>
    </w:p>
    <w:bookmarkEnd w:id="17183"/>
    <w:bookmarkStart w:name="z17364" w:id="1718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184"/>
    <w:bookmarkStart w:name="z17365" w:id="1718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185"/>
    <w:bookmarkStart w:name="z17366" w:id="1718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186"/>
    <w:bookmarkStart w:name="z17367" w:id="1718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187"/>
    <w:bookmarkStart w:name="z17368" w:id="17188"/>
    <w:p>
      <w:pPr>
        <w:spacing w:after="0"/>
        <w:ind w:left="0"/>
        <w:jc w:val="left"/>
      </w:pPr>
      <w:r>
        <w:rPr>
          <w:rFonts w:ascii="Times New Roman"/>
          <w:b/>
          <w:i w:val="false"/>
          <w:color w:val="000000"/>
        </w:rPr>
        <w:t xml:space="preserve"> 5-тарау. Басқарманы қайта ұйымдастыру және тарату</w:t>
      </w:r>
    </w:p>
    <w:bookmarkEnd w:id="17188"/>
    <w:bookmarkStart w:name="z17369" w:id="1718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186-қосымша</w:t>
            </w:r>
          </w:p>
        </w:tc>
      </w:tr>
    </w:tbl>
    <w:bookmarkStart w:name="z17372" w:id="1719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Қызылжар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7190"/>
    <w:bookmarkStart w:name="z17373" w:id="17191"/>
    <w:p>
      <w:pPr>
        <w:spacing w:after="0"/>
        <w:ind w:left="0"/>
        <w:jc w:val="left"/>
      </w:pPr>
      <w:r>
        <w:rPr>
          <w:rFonts w:ascii="Times New Roman"/>
          <w:b/>
          <w:i w:val="false"/>
          <w:color w:val="000000"/>
        </w:rPr>
        <w:t xml:space="preserve"> 1-тарау. Жалпы ережелер</w:t>
      </w:r>
    </w:p>
    <w:bookmarkEnd w:id="17191"/>
    <w:bookmarkStart w:name="z17374" w:id="1719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Қызылжар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192"/>
    <w:bookmarkStart w:name="z17375" w:id="1719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193"/>
    <w:bookmarkStart w:name="z17376" w:id="17194"/>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194"/>
    <w:bookmarkStart w:name="z17377" w:id="171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195"/>
    <w:bookmarkStart w:name="z17378" w:id="17196"/>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196"/>
    <w:bookmarkStart w:name="z17379" w:id="1719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197"/>
    <w:bookmarkStart w:name="z17380" w:id="17198"/>
    <w:p>
      <w:pPr>
        <w:spacing w:after="0"/>
        <w:ind w:left="0"/>
        <w:jc w:val="both"/>
      </w:pPr>
      <w:r>
        <w:rPr>
          <w:rFonts w:ascii="Times New Roman"/>
          <w:b w:val="false"/>
          <w:i w:val="false"/>
          <w:color w:val="000000"/>
          <w:sz w:val="28"/>
        </w:rPr>
        <w:t>
      7. Басқарманың орналасқан жері – 150700, Қазақстан Республикасы, Солтүстік Қазақстан облысы, Қызылжар ауданы, Бескөл ауылы, Ульянов көшесі, 1А үй.</w:t>
      </w:r>
    </w:p>
    <w:bookmarkEnd w:id="17198"/>
    <w:bookmarkStart w:name="z17381" w:id="1719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Қызылжар аудандық тауарлар мен көрсетілетін қызметтердің сапасы мен қауіпсіздігін бақылау басқармасы".</w:t>
      </w:r>
    </w:p>
    <w:bookmarkEnd w:id="17199"/>
    <w:bookmarkStart w:name="z17382" w:id="1720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200"/>
    <w:bookmarkStart w:name="z17383" w:id="1720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201"/>
    <w:bookmarkStart w:name="z17384" w:id="1720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202"/>
    <w:bookmarkStart w:name="z17385" w:id="17203"/>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203"/>
    <w:bookmarkStart w:name="z17386" w:id="1720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204"/>
    <w:bookmarkStart w:name="z17387" w:id="17205"/>
    <w:p>
      <w:pPr>
        <w:spacing w:after="0"/>
        <w:ind w:left="0"/>
        <w:jc w:val="both"/>
      </w:pPr>
      <w:r>
        <w:rPr>
          <w:rFonts w:ascii="Times New Roman"/>
          <w:b w:val="false"/>
          <w:i w:val="false"/>
          <w:color w:val="000000"/>
          <w:sz w:val="28"/>
        </w:rPr>
        <w:t>
      12. Міндеттері:</w:t>
      </w:r>
    </w:p>
    <w:bookmarkEnd w:id="17205"/>
    <w:bookmarkStart w:name="z17388" w:id="1720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206"/>
    <w:bookmarkStart w:name="z17389" w:id="17207"/>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207"/>
    <w:bookmarkStart w:name="z17390" w:id="17208"/>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208"/>
    <w:bookmarkStart w:name="z17391" w:id="17209"/>
    <w:p>
      <w:pPr>
        <w:spacing w:after="0"/>
        <w:ind w:left="0"/>
        <w:jc w:val="both"/>
      </w:pPr>
      <w:r>
        <w:rPr>
          <w:rFonts w:ascii="Times New Roman"/>
          <w:b w:val="false"/>
          <w:i w:val="false"/>
          <w:color w:val="000000"/>
          <w:sz w:val="28"/>
        </w:rPr>
        <w:t>
      13. Функциялары:</w:t>
      </w:r>
    </w:p>
    <w:bookmarkEnd w:id="17209"/>
    <w:bookmarkStart w:name="z17392" w:id="1721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210"/>
    <w:bookmarkStart w:name="z17393" w:id="1721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211"/>
    <w:bookmarkStart w:name="z17394" w:id="1721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212"/>
    <w:bookmarkStart w:name="z17395" w:id="1721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213"/>
    <w:bookmarkStart w:name="z17396" w:id="1721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214"/>
    <w:bookmarkStart w:name="z17397" w:id="1721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7215"/>
    <w:bookmarkStart w:name="z17398" w:id="1721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7216"/>
    <w:bookmarkStart w:name="z17399" w:id="1721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217"/>
    <w:bookmarkStart w:name="z17400" w:id="17218"/>
    <w:p>
      <w:pPr>
        <w:spacing w:after="0"/>
        <w:ind w:left="0"/>
        <w:jc w:val="both"/>
      </w:pPr>
      <w:r>
        <w:rPr>
          <w:rFonts w:ascii="Times New Roman"/>
          <w:b w:val="false"/>
          <w:i w:val="false"/>
          <w:color w:val="000000"/>
          <w:sz w:val="28"/>
        </w:rPr>
        <w:t>
      9) құзыретінің шегінде мониторинг жүргізу;</w:t>
      </w:r>
    </w:p>
    <w:bookmarkEnd w:id="17218"/>
    <w:bookmarkStart w:name="z17401" w:id="17219"/>
    <w:p>
      <w:pPr>
        <w:spacing w:after="0"/>
        <w:ind w:left="0"/>
        <w:jc w:val="both"/>
      </w:pPr>
      <w:r>
        <w:rPr>
          <w:rFonts w:ascii="Times New Roman"/>
          <w:b w:val="false"/>
          <w:i w:val="false"/>
          <w:color w:val="000000"/>
          <w:sz w:val="28"/>
        </w:rPr>
        <w:t>
      10) тамақ өнімі қауіпсіздігін қамтамасыз ету;</w:t>
      </w:r>
    </w:p>
    <w:bookmarkEnd w:id="17219"/>
    <w:bookmarkStart w:name="z17402" w:id="1722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220"/>
    <w:bookmarkStart w:name="z17403" w:id="1722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221"/>
    <w:bookmarkStart w:name="z17404" w:id="1722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222"/>
    <w:bookmarkStart w:name="z17405" w:id="17223"/>
    <w:p>
      <w:pPr>
        <w:spacing w:after="0"/>
        <w:ind w:left="0"/>
        <w:jc w:val="both"/>
      </w:pPr>
      <w:r>
        <w:rPr>
          <w:rFonts w:ascii="Times New Roman"/>
          <w:b w:val="false"/>
          <w:i w:val="false"/>
          <w:color w:val="000000"/>
          <w:sz w:val="28"/>
        </w:rPr>
        <w:t xml:space="preserve">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 </w:t>
      </w:r>
    </w:p>
    <w:bookmarkEnd w:id="17223"/>
    <w:bookmarkStart w:name="z21710" w:id="1722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224"/>
    <w:bookmarkStart w:name="z17406" w:id="1722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225"/>
    <w:bookmarkStart w:name="z17407" w:id="1722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226"/>
    <w:bookmarkStart w:name="z17408" w:id="1722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227"/>
    <w:bookmarkStart w:name="z17409" w:id="1722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228"/>
    <w:bookmarkStart w:name="z17410" w:id="1722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229"/>
    <w:bookmarkStart w:name="z17411" w:id="1723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230"/>
    <w:bookmarkStart w:name="z17412" w:id="1723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231"/>
    <w:bookmarkStart w:name="z17413" w:id="1723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232"/>
    <w:bookmarkStart w:name="z17414" w:id="1723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233"/>
    <w:bookmarkStart w:name="z17415" w:id="1723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234"/>
    <w:bookmarkStart w:name="z17416" w:id="1723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235"/>
    <w:bookmarkStart w:name="z17417" w:id="1723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236"/>
    <w:bookmarkStart w:name="z17418" w:id="1723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237"/>
    <w:bookmarkStart w:name="z17419" w:id="1723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238"/>
    <w:bookmarkStart w:name="z17420" w:id="1723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239"/>
    <w:bookmarkStart w:name="z17421" w:id="1724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240"/>
    <w:bookmarkStart w:name="z17422" w:id="1724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241"/>
    <w:bookmarkStart w:name="z17423" w:id="1724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242"/>
    <w:bookmarkStart w:name="z17424" w:id="1724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243"/>
    <w:bookmarkStart w:name="z17425" w:id="1724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244"/>
    <w:bookmarkStart w:name="z17426" w:id="1724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245"/>
    <w:bookmarkStart w:name="z17427" w:id="17246"/>
    <w:p>
      <w:pPr>
        <w:spacing w:after="0"/>
        <w:ind w:left="0"/>
        <w:jc w:val="both"/>
      </w:pPr>
      <w:r>
        <w:rPr>
          <w:rFonts w:ascii="Times New Roman"/>
          <w:b w:val="false"/>
          <w:i w:val="false"/>
          <w:color w:val="000000"/>
          <w:sz w:val="28"/>
        </w:rPr>
        <w:t xml:space="preserve">
      37) тиісті аумақта халықтың санитариялық-эпидемиологиялық саламаттылығы саласындағы радиациялық бақылауды жүзеге асыру; </w:t>
      </w:r>
    </w:p>
    <w:bookmarkEnd w:id="17246"/>
    <w:bookmarkStart w:name="z21675" w:id="1724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247"/>
    <w:bookmarkStart w:name="z17428" w:id="1724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248"/>
    <w:bookmarkStart w:name="z17429" w:id="1724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249"/>
    <w:bookmarkStart w:name="z17430" w:id="1725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250"/>
    <w:bookmarkStart w:name="z17431" w:id="17251"/>
    <w:p>
      <w:pPr>
        <w:spacing w:after="0"/>
        <w:ind w:left="0"/>
        <w:jc w:val="both"/>
      </w:pPr>
      <w:r>
        <w:rPr>
          <w:rFonts w:ascii="Times New Roman"/>
          <w:b w:val="false"/>
          <w:i w:val="false"/>
          <w:color w:val="000000"/>
          <w:sz w:val="28"/>
        </w:rPr>
        <w:t>
      42) реттелетін салада түсіндіру жұмысын ұйымдастыру;</w:t>
      </w:r>
    </w:p>
    <w:bookmarkEnd w:id="17251"/>
    <w:bookmarkStart w:name="z17432" w:id="1725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7252"/>
    <w:bookmarkStart w:name="z17433" w:id="1725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7253"/>
    <w:bookmarkStart w:name="z17434" w:id="17254"/>
    <w:p>
      <w:pPr>
        <w:spacing w:after="0"/>
        <w:ind w:left="0"/>
        <w:jc w:val="both"/>
      </w:pPr>
      <w:r>
        <w:rPr>
          <w:rFonts w:ascii="Times New Roman"/>
          <w:b w:val="false"/>
          <w:i w:val="false"/>
          <w:color w:val="000000"/>
          <w:sz w:val="28"/>
        </w:rPr>
        <w:t>
      14. Құқықтары мен міндеттері:</w:t>
      </w:r>
    </w:p>
    <w:bookmarkEnd w:id="17254"/>
    <w:bookmarkStart w:name="z17435" w:id="1725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255"/>
    <w:bookmarkStart w:name="z17436" w:id="1725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256"/>
    <w:bookmarkStart w:name="z17437" w:id="1725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257"/>
    <w:bookmarkStart w:name="z17438" w:id="1725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258"/>
    <w:bookmarkStart w:name="z17439" w:id="1725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259"/>
    <w:bookmarkStart w:name="z17440" w:id="1726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260"/>
    <w:bookmarkStart w:name="z17441" w:id="1726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261"/>
    <w:bookmarkStart w:name="z17442" w:id="1726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262"/>
    <w:bookmarkStart w:name="z17443" w:id="1726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263"/>
    <w:bookmarkStart w:name="z17444" w:id="1726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264"/>
    <w:bookmarkStart w:name="z17445" w:id="17265"/>
    <w:p>
      <w:pPr>
        <w:spacing w:after="0"/>
        <w:ind w:left="0"/>
        <w:jc w:val="left"/>
      </w:pPr>
      <w:r>
        <w:rPr>
          <w:rFonts w:ascii="Times New Roman"/>
          <w:b/>
          <w:i w:val="false"/>
          <w:color w:val="000000"/>
        </w:rPr>
        <w:t xml:space="preserve"> 3-тарау. Басқарманың қызметін ұйымдастыру</w:t>
      </w:r>
    </w:p>
    <w:bookmarkEnd w:id="17265"/>
    <w:bookmarkStart w:name="z17446" w:id="1726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266"/>
    <w:bookmarkStart w:name="z17447" w:id="1726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267"/>
    <w:bookmarkStart w:name="z17448" w:id="1726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268"/>
    <w:bookmarkStart w:name="z17449" w:id="17269"/>
    <w:p>
      <w:pPr>
        <w:spacing w:after="0"/>
        <w:ind w:left="0"/>
        <w:jc w:val="both"/>
      </w:pPr>
      <w:r>
        <w:rPr>
          <w:rFonts w:ascii="Times New Roman"/>
          <w:b w:val="false"/>
          <w:i w:val="false"/>
          <w:color w:val="000000"/>
          <w:sz w:val="28"/>
        </w:rPr>
        <w:t>
      18. Басқарма басшысының өкілеттіктері:</w:t>
      </w:r>
    </w:p>
    <w:bookmarkEnd w:id="17269"/>
    <w:bookmarkStart w:name="z17450" w:id="1727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270"/>
    <w:bookmarkStart w:name="z17451" w:id="172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271"/>
    <w:bookmarkStart w:name="z17452" w:id="1727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272"/>
    <w:bookmarkStart w:name="z17453" w:id="172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273"/>
    <w:bookmarkStart w:name="z17454" w:id="1727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274"/>
    <w:bookmarkStart w:name="z17455" w:id="17275"/>
    <w:p>
      <w:pPr>
        <w:spacing w:after="0"/>
        <w:ind w:left="0"/>
        <w:jc w:val="left"/>
      </w:pPr>
      <w:r>
        <w:rPr>
          <w:rFonts w:ascii="Times New Roman"/>
          <w:b/>
          <w:i w:val="false"/>
          <w:color w:val="000000"/>
        </w:rPr>
        <w:t xml:space="preserve"> 4-тарау. Басқарманың мүлкі</w:t>
      </w:r>
    </w:p>
    <w:bookmarkEnd w:id="17275"/>
    <w:bookmarkStart w:name="z17456" w:id="1727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276"/>
    <w:bookmarkStart w:name="z17457" w:id="1727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277"/>
    <w:bookmarkStart w:name="z17458" w:id="1727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278"/>
    <w:bookmarkStart w:name="z17459" w:id="1727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279"/>
    <w:bookmarkStart w:name="z17460" w:id="17280"/>
    <w:p>
      <w:pPr>
        <w:spacing w:after="0"/>
        <w:ind w:left="0"/>
        <w:jc w:val="left"/>
      </w:pPr>
      <w:r>
        <w:rPr>
          <w:rFonts w:ascii="Times New Roman"/>
          <w:b/>
          <w:i w:val="false"/>
          <w:color w:val="000000"/>
        </w:rPr>
        <w:t xml:space="preserve"> 5-тарау. Басқарманы қайта ұйымдастыру және тарату</w:t>
      </w:r>
    </w:p>
    <w:bookmarkEnd w:id="17280"/>
    <w:bookmarkStart w:name="z17461" w:id="1728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187-қосымша</w:t>
            </w:r>
          </w:p>
        </w:tc>
      </w:tr>
    </w:tbl>
    <w:bookmarkStart w:name="z17463" w:id="1728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Мағжан Жұмабаев ауданының тауарлар мен көрсетілетін қызметтердің сапасы мен қауіпсіздігін бақылау басқармасы" республикалық мемлекеттік мекемесiнің ережесі</w:t>
      </w:r>
    </w:p>
    <w:bookmarkEnd w:id="17282"/>
    <w:bookmarkStart w:name="z17464" w:id="17283"/>
    <w:p>
      <w:pPr>
        <w:spacing w:after="0"/>
        <w:ind w:left="0"/>
        <w:jc w:val="left"/>
      </w:pPr>
      <w:r>
        <w:rPr>
          <w:rFonts w:ascii="Times New Roman"/>
          <w:b/>
          <w:i w:val="false"/>
          <w:color w:val="000000"/>
        </w:rPr>
        <w:t xml:space="preserve"> 1-тарау. Жалпы ережелер</w:t>
      </w:r>
    </w:p>
    <w:bookmarkEnd w:id="17283"/>
    <w:bookmarkStart w:name="z17465" w:id="1728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Мағжан Жұмабаев ауданының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284"/>
    <w:bookmarkStart w:name="z17466" w:id="1728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285"/>
    <w:bookmarkStart w:name="z17467" w:id="17286"/>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286"/>
    <w:bookmarkStart w:name="z17468" w:id="1728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287"/>
    <w:bookmarkStart w:name="z17469" w:id="17288"/>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288"/>
    <w:bookmarkStart w:name="z17470" w:id="1728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289"/>
    <w:bookmarkStart w:name="z17471" w:id="17290"/>
    <w:p>
      <w:pPr>
        <w:spacing w:after="0"/>
        <w:ind w:left="0"/>
        <w:jc w:val="both"/>
      </w:pPr>
      <w:r>
        <w:rPr>
          <w:rFonts w:ascii="Times New Roman"/>
          <w:b w:val="false"/>
          <w:i w:val="false"/>
          <w:color w:val="000000"/>
          <w:sz w:val="28"/>
        </w:rPr>
        <w:t>
      7. Басқарманың орналасқан жері – 150800, Қазақстан Республикасы, Солтүстік Қазақстан облысы, Мағжан Жұмабаев ауданы, Булаев қаласы, Мир көшесі, 12 үй.</w:t>
      </w:r>
    </w:p>
    <w:bookmarkEnd w:id="17290"/>
    <w:bookmarkStart w:name="z17472" w:id="1729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Мағжан Жұмабаев ауданының тауарлар мен көрсетілетін қызметтердің сапасы мен қауіпсіздігін бақылау басқармасы".</w:t>
      </w:r>
    </w:p>
    <w:bookmarkEnd w:id="17291"/>
    <w:bookmarkStart w:name="z17473" w:id="1729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292"/>
    <w:bookmarkStart w:name="z17474" w:id="1729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293"/>
    <w:bookmarkStart w:name="z17475" w:id="1729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294"/>
    <w:bookmarkStart w:name="z17476" w:id="17295"/>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295"/>
    <w:bookmarkStart w:name="z17477" w:id="1729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296"/>
    <w:bookmarkStart w:name="z17478" w:id="17297"/>
    <w:p>
      <w:pPr>
        <w:spacing w:after="0"/>
        <w:ind w:left="0"/>
        <w:jc w:val="both"/>
      </w:pPr>
      <w:r>
        <w:rPr>
          <w:rFonts w:ascii="Times New Roman"/>
          <w:b w:val="false"/>
          <w:i w:val="false"/>
          <w:color w:val="000000"/>
          <w:sz w:val="28"/>
        </w:rPr>
        <w:t>
      12. Міндеттері:</w:t>
      </w:r>
    </w:p>
    <w:bookmarkEnd w:id="17297"/>
    <w:bookmarkStart w:name="z17479" w:id="1729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298"/>
    <w:bookmarkStart w:name="z17480" w:id="17299"/>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299"/>
    <w:bookmarkStart w:name="z17481" w:id="17300"/>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300"/>
    <w:bookmarkStart w:name="z17482" w:id="17301"/>
    <w:p>
      <w:pPr>
        <w:spacing w:after="0"/>
        <w:ind w:left="0"/>
        <w:jc w:val="both"/>
      </w:pPr>
      <w:r>
        <w:rPr>
          <w:rFonts w:ascii="Times New Roman"/>
          <w:b w:val="false"/>
          <w:i w:val="false"/>
          <w:color w:val="000000"/>
          <w:sz w:val="28"/>
        </w:rPr>
        <w:t>
      13. Функциялары:</w:t>
      </w:r>
    </w:p>
    <w:bookmarkEnd w:id="17301"/>
    <w:bookmarkStart w:name="z17483" w:id="1730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302"/>
    <w:bookmarkStart w:name="z17484" w:id="1730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303"/>
    <w:bookmarkStart w:name="z17485" w:id="1730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304"/>
    <w:bookmarkStart w:name="z17486" w:id="1730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305"/>
    <w:bookmarkStart w:name="z17487" w:id="1730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306"/>
    <w:bookmarkStart w:name="z17488" w:id="1730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7307"/>
    <w:bookmarkStart w:name="z17489" w:id="1730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7308"/>
    <w:bookmarkStart w:name="z17490" w:id="1730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 9) құзыретінің шегінде мониторинг жүргізу;</w:t>
      </w:r>
    </w:p>
    <w:bookmarkEnd w:id="17309"/>
    <w:bookmarkStart w:name="z17491" w:id="17310"/>
    <w:p>
      <w:pPr>
        <w:spacing w:after="0"/>
        <w:ind w:left="0"/>
        <w:jc w:val="both"/>
      </w:pPr>
      <w:r>
        <w:rPr>
          <w:rFonts w:ascii="Times New Roman"/>
          <w:b w:val="false"/>
          <w:i w:val="false"/>
          <w:color w:val="000000"/>
          <w:sz w:val="28"/>
        </w:rPr>
        <w:t>
      10) тамақ өнімі қауіпсіздігін қамтамасыз ету;</w:t>
      </w:r>
    </w:p>
    <w:bookmarkEnd w:id="17310"/>
    <w:bookmarkStart w:name="z17492" w:id="1731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311"/>
    <w:bookmarkStart w:name="z17493" w:id="1731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312"/>
    <w:bookmarkStart w:name="z17494" w:id="1731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313"/>
    <w:bookmarkStart w:name="z17495" w:id="1731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314"/>
    <w:bookmarkStart w:name="z17496" w:id="1731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315"/>
    <w:bookmarkStart w:name="z17497" w:id="1731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316"/>
    <w:bookmarkStart w:name="z17498" w:id="1731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317"/>
    <w:bookmarkStart w:name="z17499" w:id="1731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318"/>
    <w:bookmarkStart w:name="z17500" w:id="1731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319"/>
    <w:bookmarkStart w:name="z17501" w:id="1732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320"/>
    <w:bookmarkStart w:name="z17502" w:id="1732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321"/>
    <w:bookmarkStart w:name="z17503" w:id="1732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322"/>
    <w:bookmarkStart w:name="z17504" w:id="1732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323"/>
    <w:bookmarkStart w:name="z17505" w:id="1732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324"/>
    <w:bookmarkStart w:name="z17506" w:id="1732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325"/>
    <w:bookmarkStart w:name="z17507" w:id="1732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326"/>
    <w:bookmarkStart w:name="z17508" w:id="1732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327"/>
    <w:bookmarkStart w:name="z17509" w:id="1732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328"/>
    <w:bookmarkStart w:name="z17510" w:id="17329"/>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329"/>
    <w:bookmarkStart w:name="z17511" w:id="1733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330"/>
    <w:bookmarkStart w:name="z17512" w:id="1733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331"/>
    <w:bookmarkStart w:name="z17513" w:id="1733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332"/>
    <w:bookmarkStart w:name="z17514" w:id="1733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333"/>
    <w:bookmarkStart w:name="z17515" w:id="1733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334"/>
    <w:bookmarkStart w:name="z17516" w:id="1733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335"/>
    <w:bookmarkStart w:name="z17517" w:id="1733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336"/>
    <w:bookmarkStart w:name="z17518" w:id="1733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337"/>
    <w:bookmarkStart w:name="z17519" w:id="1733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338"/>
    <w:bookmarkStart w:name="z17520" w:id="1733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339"/>
    <w:bookmarkStart w:name="z17521" w:id="1734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340"/>
    <w:bookmarkStart w:name="z17522" w:id="1734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341"/>
    <w:bookmarkStart w:name="z17523" w:id="17342"/>
    <w:p>
      <w:pPr>
        <w:spacing w:after="0"/>
        <w:ind w:left="0"/>
        <w:jc w:val="both"/>
      </w:pPr>
      <w:r>
        <w:rPr>
          <w:rFonts w:ascii="Times New Roman"/>
          <w:b w:val="false"/>
          <w:i w:val="false"/>
          <w:color w:val="000000"/>
          <w:sz w:val="28"/>
        </w:rPr>
        <w:t>
      42) реттелетін салада түсіндіру жұмысын ұйымдастыру;</w:t>
      </w:r>
    </w:p>
    <w:bookmarkEnd w:id="17342"/>
    <w:bookmarkStart w:name="z17524" w:id="1734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7343"/>
    <w:bookmarkStart w:name="z17525" w:id="1734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7344"/>
    <w:bookmarkStart w:name="z17526" w:id="17345"/>
    <w:p>
      <w:pPr>
        <w:spacing w:after="0"/>
        <w:ind w:left="0"/>
        <w:jc w:val="both"/>
      </w:pPr>
      <w:r>
        <w:rPr>
          <w:rFonts w:ascii="Times New Roman"/>
          <w:b w:val="false"/>
          <w:i w:val="false"/>
          <w:color w:val="000000"/>
          <w:sz w:val="28"/>
        </w:rPr>
        <w:t>
      14. Құқықтары мен міндеттері:</w:t>
      </w:r>
    </w:p>
    <w:bookmarkEnd w:id="17345"/>
    <w:bookmarkStart w:name="z17527" w:id="1734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346"/>
    <w:bookmarkStart w:name="z17528" w:id="1734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347"/>
    <w:bookmarkStart w:name="z17529" w:id="173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348"/>
    <w:bookmarkStart w:name="z17530" w:id="1734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349"/>
    <w:bookmarkStart w:name="z17531" w:id="1735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350"/>
    <w:bookmarkStart w:name="z17532" w:id="1735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351"/>
    <w:bookmarkStart w:name="z17533" w:id="1735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352"/>
    <w:bookmarkStart w:name="z17534" w:id="173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353"/>
    <w:bookmarkStart w:name="z17535" w:id="1735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354"/>
    <w:bookmarkStart w:name="z17536" w:id="1735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355"/>
    <w:bookmarkStart w:name="z17537" w:id="17356"/>
    <w:p>
      <w:pPr>
        <w:spacing w:after="0"/>
        <w:ind w:left="0"/>
        <w:jc w:val="left"/>
      </w:pPr>
      <w:r>
        <w:rPr>
          <w:rFonts w:ascii="Times New Roman"/>
          <w:b/>
          <w:i w:val="false"/>
          <w:color w:val="000000"/>
        </w:rPr>
        <w:t xml:space="preserve"> 3-тарау. Басқарманың қызметін ұйымдастыру</w:t>
      </w:r>
    </w:p>
    <w:bookmarkEnd w:id="17356"/>
    <w:bookmarkStart w:name="z17538" w:id="1735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357"/>
    <w:bookmarkStart w:name="z17539" w:id="1735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358"/>
    <w:bookmarkStart w:name="z17540" w:id="1735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359"/>
    <w:bookmarkStart w:name="z17541" w:id="17360"/>
    <w:p>
      <w:pPr>
        <w:spacing w:after="0"/>
        <w:ind w:left="0"/>
        <w:jc w:val="both"/>
      </w:pPr>
      <w:r>
        <w:rPr>
          <w:rFonts w:ascii="Times New Roman"/>
          <w:b w:val="false"/>
          <w:i w:val="false"/>
          <w:color w:val="000000"/>
          <w:sz w:val="28"/>
        </w:rPr>
        <w:t>
      18. Басқарма басшысының өкілеттіктері:</w:t>
      </w:r>
    </w:p>
    <w:bookmarkEnd w:id="17360"/>
    <w:bookmarkStart w:name="z17542" w:id="1736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361"/>
    <w:bookmarkStart w:name="z17543" w:id="1736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362"/>
    <w:bookmarkStart w:name="z17544" w:id="1736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363"/>
    <w:bookmarkStart w:name="z17545" w:id="1736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364"/>
    <w:bookmarkStart w:name="z17546" w:id="1736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365"/>
    <w:bookmarkStart w:name="z17547" w:id="17366"/>
    <w:p>
      <w:pPr>
        <w:spacing w:after="0"/>
        <w:ind w:left="0"/>
        <w:jc w:val="left"/>
      </w:pPr>
      <w:r>
        <w:rPr>
          <w:rFonts w:ascii="Times New Roman"/>
          <w:b/>
          <w:i w:val="false"/>
          <w:color w:val="000000"/>
        </w:rPr>
        <w:t xml:space="preserve"> 4-тарау. Басқарманың мүлкі</w:t>
      </w:r>
    </w:p>
    <w:bookmarkEnd w:id="17366"/>
    <w:bookmarkStart w:name="z17548" w:id="17367"/>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367"/>
    <w:bookmarkStart w:name="z17549" w:id="1736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368"/>
    <w:bookmarkStart w:name="z17550" w:id="1736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369"/>
    <w:bookmarkStart w:name="z17551" w:id="1737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370"/>
    <w:bookmarkStart w:name="z17552" w:id="17371"/>
    <w:p>
      <w:pPr>
        <w:spacing w:after="0"/>
        <w:ind w:left="0"/>
        <w:jc w:val="left"/>
      </w:pPr>
      <w:r>
        <w:rPr>
          <w:rFonts w:ascii="Times New Roman"/>
          <w:b/>
          <w:i w:val="false"/>
          <w:color w:val="000000"/>
        </w:rPr>
        <w:t xml:space="preserve"> 5-тарау. Басқарманы қайта ұйымдастыру және тарату</w:t>
      </w:r>
    </w:p>
    <w:bookmarkEnd w:id="17371"/>
    <w:bookmarkStart w:name="z17553" w:id="1737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3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188-қосымша</w:t>
            </w:r>
          </w:p>
        </w:tc>
      </w:tr>
    </w:tbl>
    <w:bookmarkStart w:name="z17555" w:id="1737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Мамлют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7373"/>
    <w:bookmarkStart w:name="z17556" w:id="17374"/>
    <w:p>
      <w:pPr>
        <w:spacing w:after="0"/>
        <w:ind w:left="0"/>
        <w:jc w:val="left"/>
      </w:pPr>
      <w:r>
        <w:rPr>
          <w:rFonts w:ascii="Times New Roman"/>
          <w:b/>
          <w:i w:val="false"/>
          <w:color w:val="000000"/>
        </w:rPr>
        <w:t xml:space="preserve"> 1-тарау. Жалпы ережелер</w:t>
      </w:r>
    </w:p>
    <w:bookmarkEnd w:id="17374"/>
    <w:bookmarkStart w:name="z17557" w:id="1737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Мамлют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375"/>
    <w:bookmarkStart w:name="z17558" w:id="1737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376"/>
    <w:bookmarkStart w:name="z17559" w:id="17377"/>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377"/>
    <w:bookmarkStart w:name="z17560" w:id="173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378"/>
    <w:bookmarkStart w:name="z17561" w:id="17379"/>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379"/>
    <w:bookmarkStart w:name="z17562" w:id="1738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380"/>
    <w:bookmarkStart w:name="z17563" w:id="17381"/>
    <w:p>
      <w:pPr>
        <w:spacing w:after="0"/>
        <w:ind w:left="0"/>
        <w:jc w:val="both"/>
      </w:pPr>
      <w:r>
        <w:rPr>
          <w:rFonts w:ascii="Times New Roman"/>
          <w:b w:val="false"/>
          <w:i w:val="false"/>
          <w:color w:val="000000"/>
          <w:sz w:val="28"/>
        </w:rPr>
        <w:t>
      7. Басқарманың орналасқан жері – 150900, Қазақстан Республикасы, Солтүстік Қазақстан облысы, Мамлют ауданы, Мамлютка қаласы, Школа-интернат көшесі, 17А үй.</w:t>
      </w:r>
    </w:p>
    <w:bookmarkEnd w:id="17381"/>
    <w:bookmarkStart w:name="z17564" w:id="1738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Мамлют аудандық тауарлар мен көрсетілетін қызметтердің сапасы мен қауіпсіздігін бақылау басқармасы".</w:t>
      </w:r>
    </w:p>
    <w:bookmarkEnd w:id="17382"/>
    <w:bookmarkStart w:name="z17565" w:id="1738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383"/>
    <w:bookmarkStart w:name="z17566" w:id="1738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384"/>
    <w:bookmarkStart w:name="z17567" w:id="1738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385"/>
    <w:bookmarkStart w:name="z17568" w:id="17386"/>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386"/>
    <w:bookmarkStart w:name="z17569" w:id="1738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387"/>
    <w:bookmarkStart w:name="z17570" w:id="17388"/>
    <w:p>
      <w:pPr>
        <w:spacing w:after="0"/>
        <w:ind w:left="0"/>
        <w:jc w:val="both"/>
      </w:pPr>
      <w:r>
        <w:rPr>
          <w:rFonts w:ascii="Times New Roman"/>
          <w:b w:val="false"/>
          <w:i w:val="false"/>
          <w:color w:val="000000"/>
          <w:sz w:val="28"/>
        </w:rPr>
        <w:t>
      12. Міндеттері:</w:t>
      </w:r>
    </w:p>
    <w:bookmarkEnd w:id="17388"/>
    <w:bookmarkStart w:name="z17571" w:id="1738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389"/>
    <w:bookmarkStart w:name="z17572" w:id="17390"/>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390"/>
    <w:bookmarkStart w:name="z17573" w:id="17391"/>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391"/>
    <w:bookmarkStart w:name="z17574" w:id="17392"/>
    <w:p>
      <w:pPr>
        <w:spacing w:after="0"/>
        <w:ind w:left="0"/>
        <w:jc w:val="both"/>
      </w:pPr>
      <w:r>
        <w:rPr>
          <w:rFonts w:ascii="Times New Roman"/>
          <w:b w:val="false"/>
          <w:i w:val="false"/>
          <w:color w:val="000000"/>
          <w:sz w:val="28"/>
        </w:rPr>
        <w:t>
      13. Функциялары:</w:t>
      </w:r>
    </w:p>
    <w:bookmarkEnd w:id="17392"/>
    <w:bookmarkStart w:name="z17575" w:id="1739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393"/>
    <w:bookmarkStart w:name="z17576" w:id="1739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394"/>
    <w:bookmarkStart w:name="z17577" w:id="1739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395"/>
    <w:bookmarkStart w:name="z17578" w:id="1739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396"/>
    <w:bookmarkStart w:name="z17579" w:id="1739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397"/>
    <w:bookmarkStart w:name="z17580" w:id="1739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 7) дәстүрлі медицина, халықтық медицина (емшілік) қызметтерін көрсететін субъектілердің қызметін бақылау;</w:t>
      </w:r>
    </w:p>
    <w:bookmarkEnd w:id="17398"/>
    <w:bookmarkStart w:name="z17581" w:id="1739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399"/>
    <w:bookmarkStart w:name="z17582" w:id="17400"/>
    <w:p>
      <w:pPr>
        <w:spacing w:after="0"/>
        <w:ind w:left="0"/>
        <w:jc w:val="both"/>
      </w:pPr>
      <w:r>
        <w:rPr>
          <w:rFonts w:ascii="Times New Roman"/>
          <w:b w:val="false"/>
          <w:i w:val="false"/>
          <w:color w:val="000000"/>
          <w:sz w:val="28"/>
        </w:rPr>
        <w:t>
      9) құзыретінің шегінде мониторинг жүргізу;</w:t>
      </w:r>
    </w:p>
    <w:bookmarkEnd w:id="17400"/>
    <w:bookmarkStart w:name="z17583" w:id="17401"/>
    <w:p>
      <w:pPr>
        <w:spacing w:after="0"/>
        <w:ind w:left="0"/>
        <w:jc w:val="both"/>
      </w:pPr>
      <w:r>
        <w:rPr>
          <w:rFonts w:ascii="Times New Roman"/>
          <w:b w:val="false"/>
          <w:i w:val="false"/>
          <w:color w:val="000000"/>
          <w:sz w:val="28"/>
        </w:rPr>
        <w:t>
      10) тамақ өнімі қауіпсіздігін қамтамасыз ету;</w:t>
      </w:r>
    </w:p>
    <w:bookmarkEnd w:id="17401"/>
    <w:bookmarkStart w:name="z17584" w:id="1740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402"/>
    <w:bookmarkStart w:name="z17585" w:id="1740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403"/>
    <w:bookmarkStart w:name="z17586" w:id="1740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404"/>
    <w:bookmarkStart w:name="z17587" w:id="1740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405"/>
    <w:bookmarkStart w:name="z17588" w:id="1740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406"/>
    <w:bookmarkStart w:name="z17589" w:id="1740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407"/>
    <w:bookmarkStart w:name="z17590" w:id="1740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408"/>
    <w:bookmarkStart w:name="z17591" w:id="1740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409"/>
    <w:bookmarkStart w:name="z17592" w:id="1741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410"/>
    <w:bookmarkStart w:name="z17593" w:id="1741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411"/>
    <w:bookmarkStart w:name="z17594" w:id="1741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412"/>
    <w:bookmarkStart w:name="z17595" w:id="1741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413"/>
    <w:bookmarkStart w:name="z17596" w:id="1741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414"/>
    <w:bookmarkStart w:name="z17597" w:id="1741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415"/>
    <w:bookmarkStart w:name="z17598" w:id="1741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416"/>
    <w:bookmarkStart w:name="z17599" w:id="1741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417"/>
    <w:bookmarkStart w:name="z17600" w:id="1741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418"/>
    <w:bookmarkStart w:name="z17601" w:id="17419"/>
    <w:p>
      <w:pPr>
        <w:spacing w:after="0"/>
        <w:ind w:left="0"/>
        <w:jc w:val="both"/>
      </w:pPr>
      <w:r>
        <w:rPr>
          <w:rFonts w:ascii="Times New Roman"/>
          <w:b w:val="false"/>
          <w:i w:val="false"/>
          <w:color w:val="000000"/>
          <w:sz w:val="28"/>
        </w:rPr>
        <w:t xml:space="preserve">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 </w:t>
      </w:r>
    </w:p>
    <w:bookmarkEnd w:id="17419"/>
    <w:bookmarkStart w:name="z21676" w:id="1742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420"/>
    <w:bookmarkStart w:name="z17602" w:id="1742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421"/>
    <w:bookmarkStart w:name="z17603" w:id="1742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422"/>
    <w:bookmarkStart w:name="z17604" w:id="1742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423"/>
    <w:bookmarkStart w:name="z17605" w:id="1742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424"/>
    <w:bookmarkStart w:name="z17606" w:id="1742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425"/>
    <w:bookmarkStart w:name="z17607" w:id="1742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426"/>
    <w:bookmarkStart w:name="z17608" w:id="1742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427"/>
    <w:bookmarkStart w:name="z17609" w:id="1742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428"/>
    <w:bookmarkStart w:name="z17610" w:id="1742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429"/>
    <w:bookmarkStart w:name="z17611" w:id="1743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430"/>
    <w:bookmarkStart w:name="z17612" w:id="1743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431"/>
    <w:bookmarkStart w:name="z17613" w:id="1743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432"/>
    <w:bookmarkStart w:name="z21677" w:id="17433"/>
    <w:p>
      <w:pPr>
        <w:spacing w:after="0"/>
        <w:ind w:left="0"/>
        <w:jc w:val="both"/>
      </w:pPr>
      <w:r>
        <w:rPr>
          <w:rFonts w:ascii="Times New Roman"/>
          <w:b w:val="false"/>
          <w:i w:val="false"/>
          <w:color w:val="000000"/>
          <w:sz w:val="28"/>
        </w:rPr>
        <w:t>
      42) реттелетін салада түсіндіру жұмысын ұйымдастыру;</w:t>
      </w:r>
    </w:p>
    <w:bookmarkEnd w:id="17433"/>
    <w:bookmarkStart w:name="z17614" w:id="17434"/>
    <w:p>
      <w:pPr>
        <w:spacing w:after="0"/>
        <w:ind w:left="0"/>
        <w:jc w:val="both"/>
      </w:pPr>
      <w:r>
        <w:rPr>
          <w:rFonts w:ascii="Times New Roman"/>
          <w:b w:val="false"/>
          <w:i w:val="false"/>
          <w:color w:val="000000"/>
          <w:sz w:val="28"/>
        </w:rPr>
        <w:t xml:space="preserve">
      43) салауатты өмір салтын және дұрыс тамақтануды ұйымдастыру; </w:t>
      </w:r>
    </w:p>
    <w:bookmarkEnd w:id="1743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Start w:name="z17615" w:id="17435"/>
    <w:p>
      <w:pPr>
        <w:spacing w:after="0"/>
        <w:ind w:left="0"/>
        <w:jc w:val="both"/>
      </w:pPr>
      <w:r>
        <w:rPr>
          <w:rFonts w:ascii="Times New Roman"/>
          <w:b w:val="false"/>
          <w:i w:val="false"/>
          <w:color w:val="000000"/>
          <w:sz w:val="28"/>
        </w:rPr>
        <w:t>
      14. Құқықтары мен міндеттері:</w:t>
      </w:r>
    </w:p>
    <w:bookmarkEnd w:id="17435"/>
    <w:bookmarkStart w:name="z17616" w:id="1743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436"/>
    <w:bookmarkStart w:name="z17617" w:id="1743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437"/>
    <w:bookmarkStart w:name="z17618" w:id="174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438"/>
    <w:bookmarkStart w:name="z17619" w:id="1743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439"/>
    <w:bookmarkStart w:name="z17620" w:id="1744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440"/>
    <w:bookmarkStart w:name="z17621" w:id="1744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441"/>
    <w:bookmarkStart w:name="z17622" w:id="1744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442"/>
    <w:bookmarkStart w:name="z17623" w:id="174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443"/>
    <w:bookmarkStart w:name="z17624" w:id="1744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444"/>
    <w:bookmarkStart w:name="z17625" w:id="1744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445"/>
    <w:bookmarkStart w:name="z17626" w:id="17446"/>
    <w:p>
      <w:pPr>
        <w:spacing w:after="0"/>
        <w:ind w:left="0"/>
        <w:jc w:val="left"/>
      </w:pPr>
      <w:r>
        <w:rPr>
          <w:rFonts w:ascii="Times New Roman"/>
          <w:b/>
          <w:i w:val="false"/>
          <w:color w:val="000000"/>
        </w:rPr>
        <w:t xml:space="preserve"> 3-тарау. Басқарманың қызметін ұйымдастыру</w:t>
      </w:r>
    </w:p>
    <w:bookmarkEnd w:id="17446"/>
    <w:bookmarkStart w:name="z17627" w:id="1744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447"/>
    <w:bookmarkStart w:name="z17628" w:id="1744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448"/>
    <w:bookmarkStart w:name="z17629" w:id="1744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449"/>
    <w:bookmarkStart w:name="z17630" w:id="17450"/>
    <w:p>
      <w:pPr>
        <w:spacing w:after="0"/>
        <w:ind w:left="0"/>
        <w:jc w:val="both"/>
      </w:pPr>
      <w:r>
        <w:rPr>
          <w:rFonts w:ascii="Times New Roman"/>
          <w:b w:val="false"/>
          <w:i w:val="false"/>
          <w:color w:val="000000"/>
          <w:sz w:val="28"/>
        </w:rPr>
        <w:t>
      18. Басқарма басшысының өкілеттіктері:</w:t>
      </w:r>
    </w:p>
    <w:bookmarkEnd w:id="17450"/>
    <w:bookmarkStart w:name="z17631" w:id="1745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451"/>
    <w:bookmarkStart w:name="z17632" w:id="1745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452"/>
    <w:bookmarkStart w:name="z17633" w:id="1745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453"/>
    <w:bookmarkStart w:name="z17634" w:id="1745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454"/>
    <w:bookmarkStart w:name="z17635" w:id="1745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455"/>
    <w:bookmarkStart w:name="z17636" w:id="17456"/>
    <w:p>
      <w:pPr>
        <w:spacing w:after="0"/>
        <w:ind w:left="0"/>
        <w:jc w:val="left"/>
      </w:pPr>
      <w:r>
        <w:rPr>
          <w:rFonts w:ascii="Times New Roman"/>
          <w:b/>
          <w:i w:val="false"/>
          <w:color w:val="000000"/>
        </w:rPr>
        <w:t xml:space="preserve"> 4-тарау. Басқарманың мүлкі</w:t>
      </w:r>
    </w:p>
    <w:bookmarkEnd w:id="17456"/>
    <w:bookmarkStart w:name="z17637" w:id="17457"/>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457"/>
    <w:bookmarkStart w:name="z17638" w:id="1745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458"/>
    <w:bookmarkStart w:name="z17639" w:id="1745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459"/>
    <w:bookmarkStart w:name="z17640" w:id="1746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460"/>
    <w:bookmarkStart w:name="z17641" w:id="17461"/>
    <w:p>
      <w:pPr>
        <w:spacing w:after="0"/>
        <w:ind w:left="0"/>
        <w:jc w:val="left"/>
      </w:pPr>
      <w:r>
        <w:rPr>
          <w:rFonts w:ascii="Times New Roman"/>
          <w:b/>
          <w:i w:val="false"/>
          <w:color w:val="000000"/>
        </w:rPr>
        <w:t xml:space="preserve"> 5-тарау. Басқарманы қайта ұйымдастыру және тарату</w:t>
      </w:r>
    </w:p>
    <w:bookmarkEnd w:id="17461"/>
    <w:bookmarkStart w:name="z17642" w:id="1746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4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189-қосымша</w:t>
            </w:r>
          </w:p>
        </w:tc>
      </w:tr>
    </w:tbl>
    <w:bookmarkStart w:name="z17644" w:id="1746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Петропавл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7463"/>
    <w:bookmarkStart w:name="z17645" w:id="17464"/>
    <w:p>
      <w:pPr>
        <w:spacing w:after="0"/>
        <w:ind w:left="0"/>
        <w:jc w:val="left"/>
      </w:pPr>
      <w:r>
        <w:rPr>
          <w:rFonts w:ascii="Times New Roman"/>
          <w:b/>
          <w:i w:val="false"/>
          <w:color w:val="000000"/>
        </w:rPr>
        <w:t xml:space="preserve"> 1-тарау. Жалпы ережелер</w:t>
      </w:r>
    </w:p>
    <w:bookmarkEnd w:id="17464"/>
    <w:bookmarkStart w:name="z17646" w:id="1746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Петропавл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465"/>
    <w:bookmarkStart w:name="z17647" w:id="1746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466"/>
    <w:bookmarkStart w:name="z17648" w:id="17467"/>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467"/>
    <w:bookmarkStart w:name="z17649" w:id="1746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468"/>
    <w:bookmarkStart w:name="z17650" w:id="17469"/>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469"/>
    <w:bookmarkStart w:name="z17651" w:id="1747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470"/>
    <w:bookmarkStart w:name="z17652" w:id="17471"/>
    <w:p>
      <w:pPr>
        <w:spacing w:after="0"/>
        <w:ind w:left="0"/>
        <w:jc w:val="both"/>
      </w:pPr>
      <w:r>
        <w:rPr>
          <w:rFonts w:ascii="Times New Roman"/>
          <w:b w:val="false"/>
          <w:i w:val="false"/>
          <w:color w:val="000000"/>
          <w:sz w:val="28"/>
        </w:rPr>
        <w:t>
      7. Басқарманың орналасқан жері – 150009, Қазақстан Республикасы, Солтүстік Қазақстан облысы, Петропавл қаласы, Нұрсұлтан Назарбаев көшесі, 199 үй.</w:t>
      </w:r>
    </w:p>
    <w:bookmarkEnd w:id="17471"/>
    <w:bookmarkStart w:name="z17653" w:id="1747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Петропавл қалалық тауарлар мен көрсетілетін қызметтердің сапасы мен қауіпсіздігін бақылау басқармасы".</w:t>
      </w:r>
    </w:p>
    <w:bookmarkEnd w:id="17472"/>
    <w:bookmarkStart w:name="z17654" w:id="1747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473"/>
    <w:bookmarkStart w:name="z17655" w:id="1747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474"/>
    <w:bookmarkStart w:name="z17656" w:id="1747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475"/>
    <w:bookmarkStart w:name="z17657" w:id="17476"/>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476"/>
    <w:bookmarkStart w:name="z17658" w:id="1747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477"/>
    <w:bookmarkStart w:name="z17659" w:id="17478"/>
    <w:p>
      <w:pPr>
        <w:spacing w:after="0"/>
        <w:ind w:left="0"/>
        <w:jc w:val="both"/>
      </w:pPr>
      <w:r>
        <w:rPr>
          <w:rFonts w:ascii="Times New Roman"/>
          <w:b w:val="false"/>
          <w:i w:val="false"/>
          <w:color w:val="000000"/>
          <w:sz w:val="28"/>
        </w:rPr>
        <w:t>
      12. Міндеттері:</w:t>
      </w:r>
    </w:p>
    <w:bookmarkEnd w:id="17478"/>
    <w:bookmarkStart w:name="z17660" w:id="1747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479"/>
    <w:bookmarkStart w:name="z17661" w:id="17480"/>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480"/>
    <w:bookmarkStart w:name="z17662" w:id="17481"/>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481"/>
    <w:bookmarkStart w:name="z17663" w:id="17482"/>
    <w:p>
      <w:pPr>
        <w:spacing w:after="0"/>
        <w:ind w:left="0"/>
        <w:jc w:val="both"/>
      </w:pPr>
      <w:r>
        <w:rPr>
          <w:rFonts w:ascii="Times New Roman"/>
          <w:b w:val="false"/>
          <w:i w:val="false"/>
          <w:color w:val="000000"/>
          <w:sz w:val="28"/>
        </w:rPr>
        <w:t>
      13. Функциялары:</w:t>
      </w:r>
    </w:p>
    <w:bookmarkEnd w:id="17482"/>
    <w:bookmarkStart w:name="z17664" w:id="1748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483"/>
    <w:bookmarkStart w:name="z17665" w:id="1748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484"/>
    <w:bookmarkStart w:name="z17666" w:id="1748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485"/>
    <w:bookmarkStart w:name="z17667" w:id="1748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486"/>
    <w:bookmarkStart w:name="z17668" w:id="1748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487"/>
    <w:bookmarkStart w:name="z17669" w:id="1748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7488"/>
    <w:bookmarkStart w:name="z17670" w:id="1748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7489"/>
    <w:bookmarkStart w:name="z17671" w:id="1749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490"/>
    <w:bookmarkStart w:name="z17672" w:id="17491"/>
    <w:p>
      <w:pPr>
        <w:spacing w:after="0"/>
        <w:ind w:left="0"/>
        <w:jc w:val="both"/>
      </w:pPr>
      <w:r>
        <w:rPr>
          <w:rFonts w:ascii="Times New Roman"/>
          <w:b w:val="false"/>
          <w:i w:val="false"/>
          <w:color w:val="000000"/>
          <w:sz w:val="28"/>
        </w:rPr>
        <w:t>
      9) құзыретінің шегінде мониторинг жүргізу;</w:t>
      </w:r>
    </w:p>
    <w:bookmarkEnd w:id="17491"/>
    <w:bookmarkStart w:name="z17673" w:id="17492"/>
    <w:p>
      <w:pPr>
        <w:spacing w:after="0"/>
        <w:ind w:left="0"/>
        <w:jc w:val="both"/>
      </w:pPr>
      <w:r>
        <w:rPr>
          <w:rFonts w:ascii="Times New Roman"/>
          <w:b w:val="false"/>
          <w:i w:val="false"/>
          <w:color w:val="000000"/>
          <w:sz w:val="28"/>
        </w:rPr>
        <w:t>
      10) тамақ өнімі қауіпсіздігін қамтамасыз ету;</w:t>
      </w:r>
    </w:p>
    <w:bookmarkEnd w:id="17492"/>
    <w:bookmarkStart w:name="z17674" w:id="1749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493"/>
    <w:bookmarkStart w:name="z17675" w:id="1749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494"/>
    <w:bookmarkStart w:name="z17676" w:id="1749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495"/>
    <w:bookmarkStart w:name="z17677" w:id="1749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496"/>
    <w:bookmarkStart w:name="z17678" w:id="1749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497"/>
    <w:bookmarkStart w:name="z17679" w:id="1749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498"/>
    <w:bookmarkStart w:name="z17680" w:id="1749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499"/>
    <w:bookmarkStart w:name="z17681" w:id="1750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500"/>
    <w:bookmarkStart w:name="z17682" w:id="1750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501"/>
    <w:bookmarkStart w:name="z17683" w:id="1750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502"/>
    <w:bookmarkStart w:name="z17684" w:id="1750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503"/>
    <w:bookmarkStart w:name="z17685" w:id="1750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504"/>
    <w:bookmarkStart w:name="z17686" w:id="1750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505"/>
    <w:bookmarkStart w:name="z17687" w:id="1750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506"/>
    <w:bookmarkStart w:name="z17688" w:id="1750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507"/>
    <w:bookmarkStart w:name="z17689" w:id="1750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508"/>
    <w:bookmarkStart w:name="z17690" w:id="1750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509"/>
    <w:bookmarkStart w:name="z17691" w:id="1751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510"/>
    <w:bookmarkStart w:name="z17692" w:id="1751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511"/>
    <w:bookmarkStart w:name="z17693" w:id="1751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512"/>
    <w:bookmarkStart w:name="z17694" w:id="1751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513"/>
    <w:bookmarkStart w:name="z17695" w:id="1751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514"/>
    <w:bookmarkStart w:name="z17696" w:id="1751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515"/>
    <w:bookmarkStart w:name="z17697" w:id="1751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516"/>
    <w:bookmarkStart w:name="z17698" w:id="1751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517"/>
    <w:bookmarkStart w:name="z17699" w:id="1751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518"/>
    <w:bookmarkStart w:name="z17700" w:id="1751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519"/>
    <w:bookmarkStart w:name="z17701" w:id="1752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520"/>
    <w:bookmarkStart w:name="z17702" w:id="1752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521"/>
    <w:bookmarkStart w:name="z17703" w:id="1752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522"/>
    <w:bookmarkStart w:name="z17704" w:id="1752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523"/>
    <w:bookmarkStart w:name="z17705" w:id="17524"/>
    <w:p>
      <w:pPr>
        <w:spacing w:after="0"/>
        <w:ind w:left="0"/>
        <w:jc w:val="both"/>
      </w:pPr>
      <w:r>
        <w:rPr>
          <w:rFonts w:ascii="Times New Roman"/>
          <w:b w:val="false"/>
          <w:i w:val="false"/>
          <w:color w:val="000000"/>
          <w:sz w:val="28"/>
        </w:rPr>
        <w:t>
      42) реттелетін салада түсіндіру жұмысын ұйымдастыру;</w:t>
      </w:r>
    </w:p>
    <w:bookmarkEnd w:id="17524"/>
    <w:bookmarkStart w:name="z17706" w:id="1752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7525"/>
    <w:bookmarkStart w:name="z17707" w:id="1752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7526"/>
    <w:bookmarkStart w:name="z17708" w:id="17527"/>
    <w:p>
      <w:pPr>
        <w:spacing w:after="0"/>
        <w:ind w:left="0"/>
        <w:jc w:val="both"/>
      </w:pPr>
      <w:r>
        <w:rPr>
          <w:rFonts w:ascii="Times New Roman"/>
          <w:b w:val="false"/>
          <w:i w:val="false"/>
          <w:color w:val="000000"/>
          <w:sz w:val="28"/>
        </w:rPr>
        <w:t>
      14. Құқықтары мен міндеттері:</w:t>
      </w:r>
    </w:p>
    <w:bookmarkEnd w:id="17527"/>
    <w:bookmarkStart w:name="z17709" w:id="1752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528"/>
    <w:bookmarkStart w:name="z17710" w:id="1752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529"/>
    <w:bookmarkStart w:name="z17711" w:id="175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530"/>
    <w:bookmarkStart w:name="z17712" w:id="1753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531"/>
    <w:bookmarkStart w:name="z17713" w:id="1753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532"/>
    <w:bookmarkStart w:name="z17714" w:id="1753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533"/>
    <w:bookmarkStart w:name="z17715" w:id="1753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534"/>
    <w:bookmarkStart w:name="z17716" w:id="175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535"/>
    <w:bookmarkStart w:name="z17717" w:id="1753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536"/>
    <w:bookmarkStart w:name="z17718" w:id="1753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537"/>
    <w:bookmarkStart w:name="z17719" w:id="17538"/>
    <w:p>
      <w:pPr>
        <w:spacing w:after="0"/>
        <w:ind w:left="0"/>
        <w:jc w:val="left"/>
      </w:pPr>
      <w:r>
        <w:rPr>
          <w:rFonts w:ascii="Times New Roman"/>
          <w:b/>
          <w:i w:val="false"/>
          <w:color w:val="000000"/>
        </w:rPr>
        <w:t xml:space="preserve"> 3-тарау. Басқарманың қызметін ұйымдастыру</w:t>
      </w:r>
    </w:p>
    <w:bookmarkEnd w:id="17538"/>
    <w:bookmarkStart w:name="z17720" w:id="1753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539"/>
    <w:bookmarkStart w:name="z17721" w:id="1754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540"/>
    <w:bookmarkStart w:name="z17722" w:id="1754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541"/>
    <w:bookmarkStart w:name="z17723" w:id="17542"/>
    <w:p>
      <w:pPr>
        <w:spacing w:after="0"/>
        <w:ind w:left="0"/>
        <w:jc w:val="both"/>
      </w:pPr>
      <w:r>
        <w:rPr>
          <w:rFonts w:ascii="Times New Roman"/>
          <w:b w:val="false"/>
          <w:i w:val="false"/>
          <w:color w:val="000000"/>
          <w:sz w:val="28"/>
        </w:rPr>
        <w:t>
      18. Басқарма басшысының өкілеттіктері:</w:t>
      </w:r>
    </w:p>
    <w:bookmarkEnd w:id="17542"/>
    <w:bookmarkStart w:name="z17724" w:id="1754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543"/>
    <w:bookmarkStart w:name="z17725" w:id="1754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544"/>
    <w:bookmarkStart w:name="z17726" w:id="1754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545"/>
    <w:bookmarkStart w:name="z17727" w:id="1754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546"/>
    <w:bookmarkStart w:name="z17728" w:id="1754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547"/>
    <w:bookmarkStart w:name="z17729" w:id="17548"/>
    <w:p>
      <w:pPr>
        <w:spacing w:after="0"/>
        <w:ind w:left="0"/>
        <w:jc w:val="left"/>
      </w:pPr>
      <w:r>
        <w:rPr>
          <w:rFonts w:ascii="Times New Roman"/>
          <w:b/>
          <w:i w:val="false"/>
          <w:color w:val="000000"/>
        </w:rPr>
        <w:t xml:space="preserve"> 4-тарау. Басқарманың мүлкі</w:t>
      </w:r>
    </w:p>
    <w:bookmarkEnd w:id="17548"/>
    <w:bookmarkStart w:name="z17730" w:id="1754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549"/>
    <w:bookmarkStart w:name="z17731" w:id="1755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550"/>
    <w:bookmarkStart w:name="z17732" w:id="1755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551"/>
    <w:bookmarkStart w:name="z17733" w:id="1755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552"/>
    <w:bookmarkStart w:name="z17734" w:id="17553"/>
    <w:p>
      <w:pPr>
        <w:spacing w:after="0"/>
        <w:ind w:left="0"/>
        <w:jc w:val="left"/>
      </w:pPr>
      <w:r>
        <w:rPr>
          <w:rFonts w:ascii="Times New Roman"/>
          <w:b/>
          <w:i w:val="false"/>
          <w:color w:val="000000"/>
        </w:rPr>
        <w:t xml:space="preserve"> 5-тарау. Басқарманы қайта ұйымдастыру және тарату</w:t>
      </w:r>
    </w:p>
    <w:bookmarkEnd w:id="17553"/>
    <w:bookmarkStart w:name="z17735" w:id="1755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190-қосымша</w:t>
            </w:r>
          </w:p>
        </w:tc>
      </w:tr>
    </w:tbl>
    <w:bookmarkStart w:name="z17737" w:id="1755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Тайынша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7555"/>
    <w:bookmarkStart w:name="z17738" w:id="17556"/>
    <w:p>
      <w:pPr>
        <w:spacing w:after="0"/>
        <w:ind w:left="0"/>
        <w:jc w:val="left"/>
      </w:pPr>
      <w:r>
        <w:rPr>
          <w:rFonts w:ascii="Times New Roman"/>
          <w:b/>
          <w:i w:val="false"/>
          <w:color w:val="000000"/>
        </w:rPr>
        <w:t xml:space="preserve"> 1-тарау. Жалпы ережелер</w:t>
      </w:r>
    </w:p>
    <w:bookmarkEnd w:id="17556"/>
    <w:bookmarkStart w:name="z17739" w:id="1755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Тайынша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557"/>
    <w:bookmarkStart w:name="z17740" w:id="1755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558"/>
    <w:bookmarkStart w:name="z17741" w:id="17559"/>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559"/>
    <w:bookmarkStart w:name="z17742" w:id="1756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560"/>
    <w:bookmarkStart w:name="z17743" w:id="17561"/>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561"/>
    <w:bookmarkStart w:name="z17744" w:id="1756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562"/>
    <w:bookmarkStart w:name="z17745" w:id="17563"/>
    <w:p>
      <w:pPr>
        <w:spacing w:after="0"/>
        <w:ind w:left="0"/>
        <w:jc w:val="both"/>
      </w:pPr>
      <w:r>
        <w:rPr>
          <w:rFonts w:ascii="Times New Roman"/>
          <w:b w:val="false"/>
          <w:i w:val="false"/>
          <w:color w:val="000000"/>
          <w:sz w:val="28"/>
        </w:rPr>
        <w:t>
      7. Басқарманың орналасқан жері – 151000, Қазақстан Республикасы, Солтүстік Қазақстан облысы, Тайынша ауданы, Тайынша қаласы, Почтовый бұрылысы көшесі, 16 үй.</w:t>
      </w:r>
    </w:p>
    <w:bookmarkEnd w:id="17563"/>
    <w:bookmarkStart w:name="z17746" w:id="1756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Тайынша аудандық тауарлар мен көрсетілетін қызметтердің сапасы мен қауіпсіздігін бақылау басқармасы".</w:t>
      </w:r>
    </w:p>
    <w:bookmarkEnd w:id="17564"/>
    <w:bookmarkStart w:name="z17747" w:id="1756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565"/>
    <w:bookmarkStart w:name="z17748" w:id="1756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566"/>
    <w:bookmarkStart w:name="z17749" w:id="1756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567"/>
    <w:bookmarkStart w:name="z17750" w:id="17568"/>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568"/>
    <w:bookmarkStart w:name="z17751" w:id="1756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569"/>
    <w:bookmarkStart w:name="z17752" w:id="17570"/>
    <w:p>
      <w:pPr>
        <w:spacing w:after="0"/>
        <w:ind w:left="0"/>
        <w:jc w:val="both"/>
      </w:pPr>
      <w:r>
        <w:rPr>
          <w:rFonts w:ascii="Times New Roman"/>
          <w:b w:val="false"/>
          <w:i w:val="false"/>
          <w:color w:val="000000"/>
          <w:sz w:val="28"/>
        </w:rPr>
        <w:t>
      12. Міндеттері:</w:t>
      </w:r>
    </w:p>
    <w:bookmarkEnd w:id="17570"/>
    <w:bookmarkStart w:name="z17753" w:id="1757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571"/>
    <w:bookmarkStart w:name="z17754" w:id="17572"/>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572"/>
    <w:bookmarkStart w:name="z17755" w:id="17573"/>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573"/>
    <w:bookmarkStart w:name="z17756" w:id="17574"/>
    <w:p>
      <w:pPr>
        <w:spacing w:after="0"/>
        <w:ind w:left="0"/>
        <w:jc w:val="both"/>
      </w:pPr>
      <w:r>
        <w:rPr>
          <w:rFonts w:ascii="Times New Roman"/>
          <w:b w:val="false"/>
          <w:i w:val="false"/>
          <w:color w:val="000000"/>
          <w:sz w:val="28"/>
        </w:rPr>
        <w:t>
      13. Функциялары:</w:t>
      </w:r>
    </w:p>
    <w:bookmarkEnd w:id="17574"/>
    <w:bookmarkStart w:name="z17757" w:id="1757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575"/>
    <w:bookmarkStart w:name="z17758" w:id="1757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576"/>
    <w:bookmarkStart w:name="z17759" w:id="1757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577"/>
    <w:bookmarkStart w:name="z17760" w:id="1757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578"/>
    <w:bookmarkStart w:name="z17761" w:id="1757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579"/>
    <w:bookmarkStart w:name="z17762" w:id="1758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7580"/>
    <w:bookmarkStart w:name="z17763" w:id="1758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7581"/>
    <w:bookmarkStart w:name="z17764" w:id="1758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582"/>
    <w:bookmarkStart w:name="z17765" w:id="17583"/>
    <w:p>
      <w:pPr>
        <w:spacing w:after="0"/>
        <w:ind w:left="0"/>
        <w:jc w:val="both"/>
      </w:pPr>
      <w:r>
        <w:rPr>
          <w:rFonts w:ascii="Times New Roman"/>
          <w:b w:val="false"/>
          <w:i w:val="false"/>
          <w:color w:val="000000"/>
          <w:sz w:val="28"/>
        </w:rPr>
        <w:t>
      9) құзыретінің шегінде мониторинг жүргізу;</w:t>
      </w:r>
    </w:p>
    <w:bookmarkEnd w:id="17583"/>
    <w:bookmarkStart w:name="z17766" w:id="17584"/>
    <w:p>
      <w:pPr>
        <w:spacing w:after="0"/>
        <w:ind w:left="0"/>
        <w:jc w:val="both"/>
      </w:pPr>
      <w:r>
        <w:rPr>
          <w:rFonts w:ascii="Times New Roman"/>
          <w:b w:val="false"/>
          <w:i w:val="false"/>
          <w:color w:val="000000"/>
          <w:sz w:val="28"/>
        </w:rPr>
        <w:t>
      10) тамақ өнімі қауіпсіздігін қамтамасыз ету;</w:t>
      </w:r>
    </w:p>
    <w:bookmarkEnd w:id="17584"/>
    <w:bookmarkStart w:name="z17767" w:id="1758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585"/>
    <w:bookmarkStart w:name="z17768" w:id="1758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586"/>
    <w:bookmarkStart w:name="z17769" w:id="1758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587"/>
    <w:bookmarkStart w:name="z17770" w:id="1758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588"/>
    <w:bookmarkStart w:name="z17771" w:id="1758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589"/>
    <w:bookmarkStart w:name="z17772" w:id="1759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590"/>
    <w:bookmarkStart w:name="z17773" w:id="1759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591"/>
    <w:bookmarkStart w:name="z17774" w:id="1759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592"/>
    <w:bookmarkStart w:name="z17775" w:id="1759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593"/>
    <w:bookmarkStart w:name="z17776" w:id="1759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594"/>
    <w:bookmarkStart w:name="z17777" w:id="1759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595"/>
    <w:bookmarkStart w:name="z17778" w:id="1759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596"/>
    <w:bookmarkStart w:name="z17779" w:id="1759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597"/>
    <w:bookmarkStart w:name="z17780" w:id="17598"/>
    <w:p>
      <w:pPr>
        <w:spacing w:after="0"/>
        <w:ind w:left="0"/>
        <w:jc w:val="both"/>
      </w:pPr>
      <w:r>
        <w:rPr>
          <w:rFonts w:ascii="Times New Roman"/>
          <w:b w:val="false"/>
          <w:i w:val="false"/>
          <w:color w:val="000000"/>
          <w:sz w:val="28"/>
        </w:rPr>
        <w:t>
      24) "Әкімшілік құқық бұзушылық туралы" Қазақстан Республикасының v белгіленген тәртіппен әкімшілік құқық бұзушылық туралы істерді қозғау, қарау және әкімшілік жазалар қолдану;</w:t>
      </w:r>
    </w:p>
    <w:bookmarkEnd w:id="17598"/>
    <w:bookmarkStart w:name="z17781" w:id="1759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599"/>
    <w:bookmarkStart w:name="z17782" w:id="1760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600"/>
    <w:bookmarkStart w:name="z17783" w:id="1760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601"/>
    <w:bookmarkStart w:name="z17784" w:id="1760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602"/>
    <w:bookmarkStart w:name="z17785" w:id="1760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603"/>
    <w:bookmarkStart w:name="z17786" w:id="1760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604"/>
    <w:bookmarkStart w:name="z17787" w:id="1760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605"/>
    <w:bookmarkStart w:name="z17788" w:id="1760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606"/>
    <w:bookmarkStart w:name="z17789" w:id="1760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607"/>
    <w:bookmarkStart w:name="z17790" w:id="1760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608"/>
    <w:bookmarkStart w:name="z17791" w:id="1760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609"/>
    <w:bookmarkStart w:name="z17792" w:id="1761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610"/>
    <w:bookmarkStart w:name="z17793" w:id="1761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611"/>
    <w:bookmarkStart w:name="z17794" w:id="1761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612"/>
    <w:bookmarkStart w:name="z17795" w:id="1761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613"/>
    <w:bookmarkStart w:name="z17796" w:id="1761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614"/>
    <w:bookmarkStart w:name="z17797" w:id="1761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615"/>
    <w:bookmarkStart w:name="z17798" w:id="17616"/>
    <w:p>
      <w:pPr>
        <w:spacing w:after="0"/>
        <w:ind w:left="0"/>
        <w:jc w:val="both"/>
      </w:pPr>
      <w:r>
        <w:rPr>
          <w:rFonts w:ascii="Times New Roman"/>
          <w:b w:val="false"/>
          <w:i w:val="false"/>
          <w:color w:val="000000"/>
          <w:sz w:val="28"/>
        </w:rPr>
        <w:t>
      42) реттелетін салада түсіндіру жұмысын ұйымдастыру;</w:t>
      </w:r>
    </w:p>
    <w:bookmarkEnd w:id="17616"/>
    <w:bookmarkStart w:name="z17799" w:id="1761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7617"/>
    <w:bookmarkStart w:name="z17800" w:id="1761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7618"/>
    <w:bookmarkStart w:name="z17801" w:id="17619"/>
    <w:p>
      <w:pPr>
        <w:spacing w:after="0"/>
        <w:ind w:left="0"/>
        <w:jc w:val="both"/>
      </w:pPr>
      <w:r>
        <w:rPr>
          <w:rFonts w:ascii="Times New Roman"/>
          <w:b w:val="false"/>
          <w:i w:val="false"/>
          <w:color w:val="000000"/>
          <w:sz w:val="28"/>
        </w:rPr>
        <w:t>
      14. Құқықтары мен міндеттері:</w:t>
      </w:r>
    </w:p>
    <w:bookmarkEnd w:id="17619"/>
    <w:bookmarkStart w:name="z17802" w:id="1762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620"/>
    <w:bookmarkStart w:name="z17803" w:id="1762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621"/>
    <w:bookmarkStart w:name="z17804" w:id="176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622"/>
    <w:bookmarkStart w:name="z17805" w:id="1762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623"/>
    <w:bookmarkStart w:name="z17806" w:id="1762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 6) реттелетін салада Қазақстан Республикасы заңнамасының қолданылуына талдау жүргізу;</w:t>
      </w:r>
    </w:p>
    <w:bookmarkEnd w:id="17624"/>
    <w:bookmarkStart w:name="z17807" w:id="1762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625"/>
    <w:bookmarkStart w:name="z17808" w:id="1762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626"/>
    <w:bookmarkStart w:name="z17809" w:id="1762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627"/>
    <w:bookmarkStart w:name="z17810" w:id="1762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628"/>
    <w:bookmarkStart w:name="z17811" w:id="17629"/>
    <w:p>
      <w:pPr>
        <w:spacing w:after="0"/>
        <w:ind w:left="0"/>
        <w:jc w:val="left"/>
      </w:pPr>
      <w:r>
        <w:rPr>
          <w:rFonts w:ascii="Times New Roman"/>
          <w:b/>
          <w:i w:val="false"/>
          <w:color w:val="000000"/>
        </w:rPr>
        <w:t xml:space="preserve"> 3-тарау. Басқарманың қызметін ұйымдастыру</w:t>
      </w:r>
    </w:p>
    <w:bookmarkEnd w:id="17629"/>
    <w:bookmarkStart w:name="z17812" w:id="1763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630"/>
    <w:bookmarkStart w:name="z17813" w:id="1763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631"/>
    <w:bookmarkStart w:name="z17814" w:id="1763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632"/>
    <w:bookmarkStart w:name="z17815" w:id="17633"/>
    <w:p>
      <w:pPr>
        <w:spacing w:after="0"/>
        <w:ind w:left="0"/>
        <w:jc w:val="both"/>
      </w:pPr>
      <w:r>
        <w:rPr>
          <w:rFonts w:ascii="Times New Roman"/>
          <w:b w:val="false"/>
          <w:i w:val="false"/>
          <w:color w:val="000000"/>
          <w:sz w:val="28"/>
        </w:rPr>
        <w:t>
      18. Басқарма басшысының өкілеттіктері:</w:t>
      </w:r>
    </w:p>
    <w:bookmarkEnd w:id="17633"/>
    <w:bookmarkStart w:name="z17816" w:id="1763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634"/>
    <w:bookmarkStart w:name="z17817" w:id="176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635"/>
    <w:bookmarkStart w:name="z17818" w:id="1763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636"/>
    <w:bookmarkStart w:name="z17819" w:id="176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637"/>
    <w:bookmarkStart w:name="z17820" w:id="1763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638"/>
    <w:bookmarkStart w:name="z17821" w:id="17639"/>
    <w:p>
      <w:pPr>
        <w:spacing w:after="0"/>
        <w:ind w:left="0"/>
        <w:jc w:val="left"/>
      </w:pPr>
      <w:r>
        <w:rPr>
          <w:rFonts w:ascii="Times New Roman"/>
          <w:b/>
          <w:i w:val="false"/>
          <w:color w:val="000000"/>
        </w:rPr>
        <w:t xml:space="preserve"> 4-тарау. Басқарманың мүлкі</w:t>
      </w:r>
    </w:p>
    <w:bookmarkEnd w:id="17639"/>
    <w:bookmarkStart w:name="z17822" w:id="1764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640"/>
    <w:bookmarkStart w:name="z17823" w:id="1764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641"/>
    <w:bookmarkStart w:name="z17824" w:id="1764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642"/>
    <w:bookmarkStart w:name="z17825" w:id="1764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643"/>
    <w:bookmarkStart w:name="z17826" w:id="17644"/>
    <w:p>
      <w:pPr>
        <w:spacing w:after="0"/>
        <w:ind w:left="0"/>
        <w:jc w:val="left"/>
      </w:pPr>
      <w:r>
        <w:rPr>
          <w:rFonts w:ascii="Times New Roman"/>
          <w:b/>
          <w:i w:val="false"/>
          <w:color w:val="000000"/>
        </w:rPr>
        <w:t xml:space="preserve"> 5-тарау. Басқарманы қайта ұйымдастыру және тарату</w:t>
      </w:r>
    </w:p>
    <w:bookmarkEnd w:id="17644"/>
    <w:bookmarkStart w:name="z17827" w:id="1764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191-қосымша</w:t>
            </w:r>
          </w:p>
        </w:tc>
      </w:tr>
    </w:tbl>
    <w:bookmarkStart w:name="z17829" w:id="1764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Тимирязев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7646"/>
    <w:bookmarkStart w:name="z17830" w:id="17647"/>
    <w:p>
      <w:pPr>
        <w:spacing w:after="0"/>
        <w:ind w:left="0"/>
        <w:jc w:val="left"/>
      </w:pPr>
      <w:r>
        <w:rPr>
          <w:rFonts w:ascii="Times New Roman"/>
          <w:b/>
          <w:i w:val="false"/>
          <w:color w:val="000000"/>
        </w:rPr>
        <w:t xml:space="preserve"> 1-тарау. Жалпы ережелер</w:t>
      </w:r>
    </w:p>
    <w:bookmarkEnd w:id="17647"/>
    <w:bookmarkStart w:name="z17831" w:id="1764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Тимирязев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648"/>
    <w:bookmarkStart w:name="z17832" w:id="1764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649"/>
    <w:bookmarkStart w:name="z17833" w:id="17650"/>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650"/>
    <w:bookmarkStart w:name="z17834" w:id="1765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651"/>
    <w:bookmarkStart w:name="z17835" w:id="17652"/>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652"/>
    <w:bookmarkStart w:name="z17836" w:id="1765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653"/>
    <w:bookmarkStart w:name="z17837" w:id="17654"/>
    <w:p>
      <w:pPr>
        <w:spacing w:after="0"/>
        <w:ind w:left="0"/>
        <w:jc w:val="both"/>
      </w:pPr>
      <w:r>
        <w:rPr>
          <w:rFonts w:ascii="Times New Roman"/>
          <w:b w:val="false"/>
          <w:i w:val="false"/>
          <w:color w:val="000000"/>
          <w:sz w:val="28"/>
        </w:rPr>
        <w:t>
      7. Басқарманың орналасқан жері – 151100, Қазақстан Республикасы, Солтүстік Қазақстан облысы, Тимирязев ауданы, Тимирязев селосы, Жеңіс көшесі, 2А үй.</w:t>
      </w:r>
    </w:p>
    <w:bookmarkEnd w:id="17654"/>
    <w:bookmarkStart w:name="z17838" w:id="1765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Тимирязев аудандық тауарлар мен көрсетілетін қызметтердің сапасы мен қауіпсіздігін бақылау басқармасы".</w:t>
      </w:r>
    </w:p>
    <w:bookmarkEnd w:id="17655"/>
    <w:bookmarkStart w:name="z17839" w:id="1765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656"/>
    <w:bookmarkStart w:name="z17840" w:id="1765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657"/>
    <w:bookmarkStart w:name="z17841" w:id="1765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658"/>
    <w:bookmarkStart w:name="z17842" w:id="17659"/>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659"/>
    <w:bookmarkStart w:name="z17843" w:id="1766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660"/>
    <w:bookmarkStart w:name="z17844" w:id="17661"/>
    <w:p>
      <w:pPr>
        <w:spacing w:after="0"/>
        <w:ind w:left="0"/>
        <w:jc w:val="both"/>
      </w:pPr>
      <w:r>
        <w:rPr>
          <w:rFonts w:ascii="Times New Roman"/>
          <w:b w:val="false"/>
          <w:i w:val="false"/>
          <w:color w:val="000000"/>
          <w:sz w:val="28"/>
        </w:rPr>
        <w:t>
      12. Міндеттері:</w:t>
      </w:r>
    </w:p>
    <w:bookmarkEnd w:id="17661"/>
    <w:bookmarkStart w:name="z17845" w:id="1766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662"/>
    <w:bookmarkStart w:name="z17846" w:id="17663"/>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663"/>
    <w:bookmarkStart w:name="z17847" w:id="17664"/>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664"/>
    <w:bookmarkStart w:name="z17848" w:id="17665"/>
    <w:p>
      <w:pPr>
        <w:spacing w:after="0"/>
        <w:ind w:left="0"/>
        <w:jc w:val="both"/>
      </w:pPr>
      <w:r>
        <w:rPr>
          <w:rFonts w:ascii="Times New Roman"/>
          <w:b w:val="false"/>
          <w:i w:val="false"/>
          <w:color w:val="000000"/>
          <w:sz w:val="28"/>
        </w:rPr>
        <w:t>
      13. Функциялары:</w:t>
      </w:r>
    </w:p>
    <w:bookmarkEnd w:id="17665"/>
    <w:bookmarkStart w:name="z17849" w:id="1766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666"/>
    <w:bookmarkStart w:name="z17850" w:id="1766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667"/>
    <w:bookmarkStart w:name="z17851" w:id="1766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668"/>
    <w:bookmarkStart w:name="z17852" w:id="1766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669"/>
    <w:bookmarkStart w:name="z17853" w:id="1767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670"/>
    <w:bookmarkStart w:name="z17854" w:id="1767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7671"/>
    <w:bookmarkStart w:name="z17855" w:id="1767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7672"/>
    <w:bookmarkStart w:name="z17856" w:id="1767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673"/>
    <w:bookmarkStart w:name="z17857" w:id="17674"/>
    <w:p>
      <w:pPr>
        <w:spacing w:after="0"/>
        <w:ind w:left="0"/>
        <w:jc w:val="both"/>
      </w:pPr>
      <w:r>
        <w:rPr>
          <w:rFonts w:ascii="Times New Roman"/>
          <w:b w:val="false"/>
          <w:i w:val="false"/>
          <w:color w:val="000000"/>
          <w:sz w:val="28"/>
        </w:rPr>
        <w:t>
      9) құзыретінің шегінде мониторинг жүргізу;</w:t>
      </w:r>
    </w:p>
    <w:bookmarkEnd w:id="17674"/>
    <w:bookmarkStart w:name="z17858" w:id="17675"/>
    <w:p>
      <w:pPr>
        <w:spacing w:after="0"/>
        <w:ind w:left="0"/>
        <w:jc w:val="both"/>
      </w:pPr>
      <w:r>
        <w:rPr>
          <w:rFonts w:ascii="Times New Roman"/>
          <w:b w:val="false"/>
          <w:i w:val="false"/>
          <w:color w:val="000000"/>
          <w:sz w:val="28"/>
        </w:rPr>
        <w:t>
      10) тамақ өнімі қауіпсіздігін қамтамасыз ету;</w:t>
      </w:r>
    </w:p>
    <w:bookmarkEnd w:id="17675"/>
    <w:bookmarkStart w:name="z17859" w:id="1767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676"/>
    <w:bookmarkStart w:name="z17860" w:id="1767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677"/>
    <w:bookmarkStart w:name="z17861" w:id="1767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678"/>
    <w:bookmarkStart w:name="z17862" w:id="1767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679"/>
    <w:bookmarkStart w:name="z17863" w:id="1768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680"/>
    <w:bookmarkStart w:name="z17864" w:id="1768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681"/>
    <w:bookmarkStart w:name="z17865" w:id="1768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682"/>
    <w:bookmarkStart w:name="z17866" w:id="1768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683"/>
    <w:bookmarkStart w:name="z17867" w:id="1768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684"/>
    <w:bookmarkStart w:name="z17868" w:id="1768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685"/>
    <w:bookmarkStart w:name="z17869" w:id="1768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686"/>
    <w:bookmarkStart w:name="z17870" w:id="1768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687"/>
    <w:bookmarkStart w:name="z17871" w:id="1768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688"/>
    <w:bookmarkStart w:name="z17872" w:id="1768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689"/>
    <w:bookmarkStart w:name="z17873" w:id="1769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690"/>
    <w:bookmarkStart w:name="z17874" w:id="1769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691"/>
    <w:bookmarkStart w:name="z17875" w:id="1769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692"/>
    <w:bookmarkStart w:name="z17876" w:id="1769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693"/>
    <w:bookmarkStart w:name="z17877" w:id="1769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694"/>
    <w:bookmarkStart w:name="z17878" w:id="1769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695"/>
    <w:bookmarkStart w:name="z17879" w:id="1769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696"/>
    <w:bookmarkStart w:name="z17880" w:id="1769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697"/>
    <w:bookmarkStart w:name="z17881" w:id="1769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698"/>
    <w:bookmarkStart w:name="z17882" w:id="1769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699"/>
    <w:bookmarkStart w:name="z17883" w:id="1770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700"/>
    <w:bookmarkStart w:name="z17884" w:id="1770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701"/>
    <w:bookmarkStart w:name="z17885" w:id="1770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702"/>
    <w:bookmarkStart w:name="z17886" w:id="1770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703"/>
    <w:bookmarkStart w:name="z17887" w:id="1770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704"/>
    <w:bookmarkStart w:name="z17888" w:id="1770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705"/>
    <w:bookmarkStart w:name="z17889" w:id="1770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706"/>
    <w:bookmarkStart w:name="z17890" w:id="17707"/>
    <w:p>
      <w:pPr>
        <w:spacing w:after="0"/>
        <w:ind w:left="0"/>
        <w:jc w:val="both"/>
      </w:pPr>
      <w:r>
        <w:rPr>
          <w:rFonts w:ascii="Times New Roman"/>
          <w:b w:val="false"/>
          <w:i w:val="false"/>
          <w:color w:val="000000"/>
          <w:sz w:val="28"/>
        </w:rPr>
        <w:t>
      42) реттелетін салада түсіндіру жұмысын ұйымдастыру;</w:t>
      </w:r>
    </w:p>
    <w:bookmarkEnd w:id="17707"/>
    <w:bookmarkStart w:name="z17891" w:id="1770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7708"/>
    <w:bookmarkStart w:name="z17892" w:id="1770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7709"/>
    <w:bookmarkStart w:name="z17893" w:id="17710"/>
    <w:p>
      <w:pPr>
        <w:spacing w:after="0"/>
        <w:ind w:left="0"/>
        <w:jc w:val="both"/>
      </w:pPr>
      <w:r>
        <w:rPr>
          <w:rFonts w:ascii="Times New Roman"/>
          <w:b w:val="false"/>
          <w:i w:val="false"/>
          <w:color w:val="000000"/>
          <w:sz w:val="28"/>
        </w:rPr>
        <w:t>
      14. Құқықтары мен міндеттері:</w:t>
      </w:r>
    </w:p>
    <w:bookmarkEnd w:id="17710"/>
    <w:bookmarkStart w:name="z17894" w:id="1771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711"/>
    <w:bookmarkStart w:name="z17895" w:id="1771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712"/>
    <w:bookmarkStart w:name="z17896" w:id="177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713"/>
    <w:bookmarkStart w:name="z17897" w:id="1771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714"/>
    <w:bookmarkStart w:name="z17898" w:id="1771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715"/>
    <w:bookmarkStart w:name="z17899" w:id="1771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716"/>
    <w:bookmarkStart w:name="z17900" w:id="1771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717"/>
    <w:bookmarkStart w:name="z17901" w:id="177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718"/>
    <w:bookmarkStart w:name="z17902" w:id="1771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719"/>
    <w:bookmarkStart w:name="z17903" w:id="1772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720"/>
    <w:bookmarkStart w:name="z17904" w:id="17721"/>
    <w:p>
      <w:pPr>
        <w:spacing w:after="0"/>
        <w:ind w:left="0"/>
        <w:jc w:val="left"/>
      </w:pPr>
      <w:r>
        <w:rPr>
          <w:rFonts w:ascii="Times New Roman"/>
          <w:b/>
          <w:i w:val="false"/>
          <w:color w:val="000000"/>
        </w:rPr>
        <w:t xml:space="preserve"> 3-тарау. Басқарманың қызметін ұйымдастыру</w:t>
      </w:r>
    </w:p>
    <w:bookmarkEnd w:id="17721"/>
    <w:bookmarkStart w:name="z17905" w:id="1772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722"/>
    <w:bookmarkStart w:name="z17906" w:id="1772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723"/>
    <w:bookmarkStart w:name="z17907" w:id="1772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724"/>
    <w:bookmarkStart w:name="z17908" w:id="17725"/>
    <w:p>
      <w:pPr>
        <w:spacing w:after="0"/>
        <w:ind w:left="0"/>
        <w:jc w:val="both"/>
      </w:pPr>
      <w:r>
        <w:rPr>
          <w:rFonts w:ascii="Times New Roman"/>
          <w:b w:val="false"/>
          <w:i w:val="false"/>
          <w:color w:val="000000"/>
          <w:sz w:val="28"/>
        </w:rPr>
        <w:t>
      18. Басқарма басшысының өкілеттіктері:</w:t>
      </w:r>
    </w:p>
    <w:bookmarkEnd w:id="17725"/>
    <w:bookmarkStart w:name="z17909" w:id="1772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726"/>
    <w:bookmarkStart w:name="z17910" w:id="177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727"/>
    <w:bookmarkStart w:name="z17911" w:id="1772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728"/>
    <w:bookmarkStart w:name="z17912" w:id="1772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729"/>
    <w:bookmarkStart w:name="z17913" w:id="1773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730"/>
    <w:bookmarkStart w:name="z17914" w:id="17731"/>
    <w:p>
      <w:pPr>
        <w:spacing w:after="0"/>
        <w:ind w:left="0"/>
        <w:jc w:val="left"/>
      </w:pPr>
      <w:r>
        <w:rPr>
          <w:rFonts w:ascii="Times New Roman"/>
          <w:b/>
          <w:i w:val="false"/>
          <w:color w:val="000000"/>
        </w:rPr>
        <w:t xml:space="preserve"> 4-тарау. Басқарманың мүлкі</w:t>
      </w:r>
    </w:p>
    <w:bookmarkEnd w:id="17731"/>
    <w:bookmarkStart w:name="z17915" w:id="1773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732"/>
    <w:bookmarkStart w:name="z17916" w:id="1773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733"/>
    <w:bookmarkStart w:name="z17917" w:id="1773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734"/>
    <w:bookmarkStart w:name="z17918" w:id="1773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735"/>
    <w:bookmarkStart w:name="z17919" w:id="17736"/>
    <w:p>
      <w:pPr>
        <w:spacing w:after="0"/>
        <w:ind w:left="0"/>
        <w:jc w:val="left"/>
      </w:pPr>
      <w:r>
        <w:rPr>
          <w:rFonts w:ascii="Times New Roman"/>
          <w:b/>
          <w:i w:val="false"/>
          <w:color w:val="000000"/>
        </w:rPr>
        <w:t xml:space="preserve"> 5-тарау. Басқарманы қайта ұйымдастыру және тарату</w:t>
      </w:r>
    </w:p>
    <w:bookmarkEnd w:id="17736"/>
    <w:bookmarkStart w:name="z17920" w:id="1773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7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192-қосымша</w:t>
            </w:r>
          </w:p>
        </w:tc>
      </w:tr>
    </w:tbl>
    <w:bookmarkStart w:name="z17922" w:id="1773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 тауарлар мен көрсетілетін қызметтердің сапасы мен қауіпсіздігін бақылау департаментінің Уәлиханов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7738"/>
    <w:bookmarkStart w:name="z17923" w:id="17739"/>
    <w:p>
      <w:pPr>
        <w:spacing w:after="0"/>
        <w:ind w:left="0"/>
        <w:jc w:val="left"/>
      </w:pPr>
      <w:r>
        <w:rPr>
          <w:rFonts w:ascii="Times New Roman"/>
          <w:b/>
          <w:i w:val="false"/>
          <w:color w:val="000000"/>
        </w:rPr>
        <w:t xml:space="preserve"> 1-тарау. Жалпы ережелер</w:t>
      </w:r>
    </w:p>
    <w:bookmarkEnd w:id="17739"/>
    <w:bookmarkStart w:name="z17924" w:id="1774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 тауарлар мен көрсетілетін қызметтердің сапасы мен қауіпсіздігін бақылау департаментінің Уәлиханов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740"/>
    <w:bookmarkStart w:name="z17925" w:id="1774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741"/>
    <w:bookmarkStart w:name="z17926" w:id="1774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742"/>
    <w:bookmarkStart w:name="z17927" w:id="177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743"/>
    <w:bookmarkStart w:name="z17928" w:id="17744"/>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744"/>
    <w:bookmarkStart w:name="z17929" w:id="1774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745"/>
    <w:bookmarkStart w:name="z17930" w:id="17746"/>
    <w:p>
      <w:pPr>
        <w:spacing w:after="0"/>
        <w:ind w:left="0"/>
        <w:jc w:val="both"/>
      </w:pPr>
      <w:r>
        <w:rPr>
          <w:rFonts w:ascii="Times New Roman"/>
          <w:b w:val="false"/>
          <w:i w:val="false"/>
          <w:color w:val="000000"/>
          <w:sz w:val="28"/>
        </w:rPr>
        <w:t>
      7. Басқарманың орналасқан жері – 151200, Қазақстан Республикасы, Солтүстік Қазақстан облысы, Уәлиханов ауданы, Кішкенекөл аулы, Мәліков көшесі, 76 үй.</w:t>
      </w:r>
    </w:p>
    <w:bookmarkEnd w:id="17746"/>
    <w:bookmarkStart w:name="z17931" w:id="1774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 тауарлар мен көрсетілетін қызметтердің сапасы мен қауіпсіздігін бақылау департаментінің Уәлиханов аудандық тауарлар мен көрсетілетін қызметтердің сапасы мен қауіпсіздігін бақылау басқармасы".</w:t>
      </w:r>
    </w:p>
    <w:bookmarkEnd w:id="17747"/>
    <w:bookmarkStart w:name="z17932" w:id="1774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748"/>
    <w:bookmarkStart w:name="z17933" w:id="1774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749"/>
    <w:bookmarkStart w:name="z17934" w:id="1775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750"/>
    <w:bookmarkStart w:name="z17935" w:id="17751"/>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751"/>
    <w:bookmarkStart w:name="z17936" w:id="1775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752"/>
    <w:bookmarkStart w:name="z17937" w:id="17753"/>
    <w:p>
      <w:pPr>
        <w:spacing w:after="0"/>
        <w:ind w:left="0"/>
        <w:jc w:val="both"/>
      </w:pPr>
      <w:r>
        <w:rPr>
          <w:rFonts w:ascii="Times New Roman"/>
          <w:b w:val="false"/>
          <w:i w:val="false"/>
          <w:color w:val="000000"/>
          <w:sz w:val="28"/>
        </w:rPr>
        <w:t>
      12. Міндеттері:</w:t>
      </w:r>
    </w:p>
    <w:bookmarkEnd w:id="17753"/>
    <w:bookmarkStart w:name="z17938" w:id="1775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754"/>
    <w:bookmarkStart w:name="z17939" w:id="17755"/>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755"/>
    <w:bookmarkStart w:name="z17940" w:id="17756"/>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756"/>
    <w:bookmarkStart w:name="z17941" w:id="17757"/>
    <w:p>
      <w:pPr>
        <w:spacing w:after="0"/>
        <w:ind w:left="0"/>
        <w:jc w:val="both"/>
      </w:pPr>
      <w:r>
        <w:rPr>
          <w:rFonts w:ascii="Times New Roman"/>
          <w:b w:val="false"/>
          <w:i w:val="false"/>
          <w:color w:val="000000"/>
          <w:sz w:val="28"/>
        </w:rPr>
        <w:t>
      13. Функциялары:</w:t>
      </w:r>
    </w:p>
    <w:bookmarkEnd w:id="17757"/>
    <w:bookmarkStart w:name="z17942" w:id="1775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758"/>
    <w:bookmarkStart w:name="z17943" w:id="1775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759"/>
    <w:bookmarkStart w:name="z17944" w:id="1776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760"/>
    <w:bookmarkStart w:name="z17945" w:id="1776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761"/>
    <w:bookmarkStart w:name="z17946" w:id="1776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762"/>
    <w:bookmarkStart w:name="z17947" w:id="1776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7763"/>
    <w:bookmarkStart w:name="z17948" w:id="1776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7764"/>
    <w:bookmarkStart w:name="z17949" w:id="1776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765"/>
    <w:bookmarkStart w:name="z17950" w:id="17766"/>
    <w:p>
      <w:pPr>
        <w:spacing w:after="0"/>
        <w:ind w:left="0"/>
        <w:jc w:val="both"/>
      </w:pPr>
      <w:r>
        <w:rPr>
          <w:rFonts w:ascii="Times New Roman"/>
          <w:b w:val="false"/>
          <w:i w:val="false"/>
          <w:color w:val="000000"/>
          <w:sz w:val="28"/>
        </w:rPr>
        <w:t>
      9) құзыретінің шегінде мониторинг жүргізу;</w:t>
      </w:r>
    </w:p>
    <w:bookmarkEnd w:id="17766"/>
    <w:bookmarkStart w:name="z17951" w:id="17767"/>
    <w:p>
      <w:pPr>
        <w:spacing w:after="0"/>
        <w:ind w:left="0"/>
        <w:jc w:val="both"/>
      </w:pPr>
      <w:r>
        <w:rPr>
          <w:rFonts w:ascii="Times New Roman"/>
          <w:b w:val="false"/>
          <w:i w:val="false"/>
          <w:color w:val="000000"/>
          <w:sz w:val="28"/>
        </w:rPr>
        <w:t>
      10) тамақ өнімі қауіпсіздігін қамтамасыз ету;</w:t>
      </w:r>
    </w:p>
    <w:bookmarkEnd w:id="17767"/>
    <w:bookmarkStart w:name="z17952" w:id="1776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768"/>
    <w:bookmarkStart w:name="z17953" w:id="1776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769"/>
    <w:bookmarkStart w:name="z17954" w:id="1777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770"/>
    <w:bookmarkStart w:name="z17955" w:id="1777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771"/>
    <w:bookmarkStart w:name="z21678" w:id="1777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772"/>
    <w:bookmarkStart w:name="z17956" w:id="1777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773"/>
    <w:bookmarkStart w:name="z17957" w:id="1777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774"/>
    <w:bookmarkStart w:name="z17958" w:id="1777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775"/>
    <w:bookmarkStart w:name="z17959" w:id="1777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776"/>
    <w:bookmarkStart w:name="z17960" w:id="1777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777"/>
    <w:bookmarkStart w:name="z17961" w:id="1777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778"/>
    <w:bookmarkStart w:name="z17962" w:id="1777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779"/>
    <w:bookmarkStart w:name="z17963" w:id="1778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780"/>
    <w:bookmarkStart w:name="z17964" w:id="1778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781"/>
    <w:bookmarkStart w:name="z17965" w:id="1778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782"/>
    <w:bookmarkStart w:name="z17966" w:id="1778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783"/>
    <w:bookmarkStart w:name="z17967" w:id="1778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784"/>
    <w:bookmarkStart w:name="z17968" w:id="1778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785"/>
    <w:bookmarkStart w:name="z17969" w:id="1778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786"/>
    <w:bookmarkStart w:name="z17970" w:id="1778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787"/>
    <w:bookmarkStart w:name="z17971" w:id="1778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788"/>
    <w:bookmarkStart w:name="z17972" w:id="1778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789"/>
    <w:bookmarkStart w:name="z17973" w:id="1779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790"/>
    <w:bookmarkStart w:name="z17974" w:id="1779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 35) инфекциялық және паразиттік аурулардың көздері болып табылатын адамдарды көрсетімдері бойынша емдеуге жатқызуға жіберу;</w:t>
      </w:r>
    </w:p>
    <w:bookmarkEnd w:id="17791"/>
    <w:bookmarkStart w:name="z17975" w:id="1779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792"/>
    <w:bookmarkStart w:name="z17976" w:id="1779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793"/>
    <w:bookmarkStart w:name="z17977" w:id="1779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794"/>
    <w:bookmarkStart w:name="z17978" w:id="17795"/>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795"/>
    <w:bookmarkStart w:name="z17979" w:id="1779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796"/>
    <w:bookmarkStart w:name="z17980" w:id="1779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797"/>
    <w:bookmarkStart w:name="z17981" w:id="17798"/>
    <w:p>
      <w:pPr>
        <w:spacing w:after="0"/>
        <w:ind w:left="0"/>
        <w:jc w:val="both"/>
      </w:pPr>
      <w:r>
        <w:rPr>
          <w:rFonts w:ascii="Times New Roman"/>
          <w:b w:val="false"/>
          <w:i w:val="false"/>
          <w:color w:val="000000"/>
          <w:sz w:val="28"/>
        </w:rPr>
        <w:t>
      42) реттелетін салада түсіндіру жұмысын ұйымдастыру;</w:t>
      </w:r>
    </w:p>
    <w:bookmarkEnd w:id="17798"/>
    <w:bookmarkStart w:name="z17982" w:id="1779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7799"/>
    <w:bookmarkStart w:name="z17983" w:id="1780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7800"/>
    <w:bookmarkStart w:name="z17984" w:id="17801"/>
    <w:p>
      <w:pPr>
        <w:spacing w:after="0"/>
        <w:ind w:left="0"/>
        <w:jc w:val="both"/>
      </w:pPr>
      <w:r>
        <w:rPr>
          <w:rFonts w:ascii="Times New Roman"/>
          <w:b w:val="false"/>
          <w:i w:val="false"/>
          <w:color w:val="000000"/>
          <w:sz w:val="28"/>
        </w:rPr>
        <w:t>
      14. Құқықтары мен міндеттері:</w:t>
      </w:r>
    </w:p>
    <w:bookmarkEnd w:id="17801"/>
    <w:bookmarkStart w:name="z17985" w:id="1780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802"/>
    <w:bookmarkStart w:name="z17986" w:id="1780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803"/>
    <w:bookmarkStart w:name="z17987" w:id="178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804"/>
    <w:bookmarkStart w:name="z17988" w:id="1780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805"/>
    <w:bookmarkStart w:name="z17989" w:id="1780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806"/>
    <w:bookmarkStart w:name="z17990" w:id="1780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807"/>
    <w:bookmarkStart w:name="z17991" w:id="1780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808"/>
    <w:bookmarkStart w:name="z17992" w:id="178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809"/>
    <w:bookmarkStart w:name="z17993" w:id="1781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810"/>
    <w:bookmarkStart w:name="z17994" w:id="1781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811"/>
    <w:bookmarkStart w:name="z17995" w:id="17812"/>
    <w:p>
      <w:pPr>
        <w:spacing w:after="0"/>
        <w:ind w:left="0"/>
        <w:jc w:val="left"/>
      </w:pPr>
      <w:r>
        <w:rPr>
          <w:rFonts w:ascii="Times New Roman"/>
          <w:b/>
          <w:i w:val="false"/>
          <w:color w:val="000000"/>
        </w:rPr>
        <w:t xml:space="preserve"> 3-тарау. Басқарманың қызметін ұйымдастыру</w:t>
      </w:r>
    </w:p>
    <w:bookmarkEnd w:id="17812"/>
    <w:bookmarkStart w:name="z17996" w:id="1781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813"/>
    <w:bookmarkStart w:name="z17997" w:id="1781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814"/>
    <w:bookmarkStart w:name="z17998" w:id="1781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815"/>
    <w:bookmarkStart w:name="z17999" w:id="17816"/>
    <w:p>
      <w:pPr>
        <w:spacing w:after="0"/>
        <w:ind w:left="0"/>
        <w:jc w:val="both"/>
      </w:pPr>
      <w:r>
        <w:rPr>
          <w:rFonts w:ascii="Times New Roman"/>
          <w:b w:val="false"/>
          <w:i w:val="false"/>
          <w:color w:val="000000"/>
          <w:sz w:val="28"/>
        </w:rPr>
        <w:t>
      18. Басқарма басшысының өкілеттіктері:</w:t>
      </w:r>
    </w:p>
    <w:bookmarkEnd w:id="17816"/>
    <w:bookmarkStart w:name="z18000" w:id="1781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817"/>
    <w:bookmarkStart w:name="z18001" w:id="178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818"/>
    <w:bookmarkStart w:name="z18002" w:id="1781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819"/>
    <w:bookmarkStart w:name="z18003" w:id="178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820"/>
    <w:bookmarkStart w:name="z18004" w:id="1782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821"/>
    <w:bookmarkStart w:name="z18005" w:id="17822"/>
    <w:p>
      <w:pPr>
        <w:spacing w:after="0"/>
        <w:ind w:left="0"/>
        <w:jc w:val="left"/>
      </w:pPr>
      <w:r>
        <w:rPr>
          <w:rFonts w:ascii="Times New Roman"/>
          <w:b/>
          <w:i w:val="false"/>
          <w:color w:val="000000"/>
        </w:rPr>
        <w:t xml:space="preserve"> 4-тарау. Басқарманың мүлкі</w:t>
      </w:r>
    </w:p>
    <w:bookmarkEnd w:id="17822"/>
    <w:bookmarkStart w:name="z18006" w:id="1782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823"/>
    <w:bookmarkStart w:name="z18007" w:id="1782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824"/>
    <w:bookmarkStart w:name="z18008" w:id="1782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825"/>
    <w:bookmarkStart w:name="z18009" w:id="1782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826"/>
    <w:bookmarkStart w:name="z18010" w:id="17827"/>
    <w:p>
      <w:pPr>
        <w:spacing w:after="0"/>
        <w:ind w:left="0"/>
        <w:jc w:val="left"/>
      </w:pPr>
      <w:r>
        <w:rPr>
          <w:rFonts w:ascii="Times New Roman"/>
          <w:b/>
          <w:i w:val="false"/>
          <w:color w:val="000000"/>
        </w:rPr>
        <w:t xml:space="preserve"> 5-тарау. Басқарманы қайта ұйымдастыру және тарату</w:t>
      </w:r>
    </w:p>
    <w:bookmarkEnd w:id="17827"/>
    <w:bookmarkStart w:name="z18011" w:id="1782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8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193-қосымша</w:t>
            </w:r>
          </w:p>
        </w:tc>
      </w:tr>
    </w:tbl>
    <w:bookmarkStart w:name="z18013" w:id="1782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Шал ақын ауданының тауарлар мен көрсетілетін қызметтердің сапасы мен қауіпсіздігін бақылау басқармасы" республикалық мемлекеттік мекемесiнің ережесі</w:t>
      </w:r>
    </w:p>
    <w:bookmarkEnd w:id="17829"/>
    <w:bookmarkStart w:name="z18014" w:id="17830"/>
    <w:p>
      <w:pPr>
        <w:spacing w:after="0"/>
        <w:ind w:left="0"/>
        <w:jc w:val="left"/>
      </w:pPr>
      <w:r>
        <w:rPr>
          <w:rFonts w:ascii="Times New Roman"/>
          <w:b/>
          <w:i w:val="false"/>
          <w:color w:val="000000"/>
        </w:rPr>
        <w:t xml:space="preserve"> 1-тарау. Жалпы ережелер</w:t>
      </w:r>
    </w:p>
    <w:bookmarkEnd w:id="17830"/>
    <w:bookmarkStart w:name="z18015" w:id="1783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Шал ақын ауданының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831"/>
    <w:bookmarkStart w:name="z18016" w:id="1783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832"/>
    <w:bookmarkStart w:name="z18017" w:id="17833"/>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833"/>
    <w:bookmarkStart w:name="z18018" w:id="178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834"/>
    <w:bookmarkStart w:name="z18019" w:id="17835"/>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835"/>
    <w:bookmarkStart w:name="z18020" w:id="1783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836"/>
    <w:bookmarkStart w:name="z18021" w:id="17837"/>
    <w:p>
      <w:pPr>
        <w:spacing w:after="0"/>
        <w:ind w:left="0"/>
        <w:jc w:val="both"/>
      </w:pPr>
      <w:r>
        <w:rPr>
          <w:rFonts w:ascii="Times New Roman"/>
          <w:b w:val="false"/>
          <w:i w:val="false"/>
          <w:color w:val="000000"/>
          <w:sz w:val="28"/>
        </w:rPr>
        <w:t>
      7. Басқарманың орналасқан жері – 151300, Қазақстан Республикасы, Солтүстік Қазақстан облысы, Шал ақын ауданы, Сергеевка қаласы, Аютасский қалт. көшесі, 42 үй.</w:t>
      </w:r>
    </w:p>
    <w:bookmarkEnd w:id="17837"/>
    <w:bookmarkStart w:name="z18022" w:id="1783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Солтүстік Қазақстан облысының тауарлар мен көрсетілетін қызметтердің сапасы мен қауіпсіздігін бақылау департаментінің Шал ақын ауданының тауарлар мен көрсетілетін қызметтердің сапасы мен қауіпсіздігін бақылау басқармасы".</w:t>
      </w:r>
    </w:p>
    <w:bookmarkEnd w:id="17838"/>
    <w:bookmarkStart w:name="z18023" w:id="1783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839"/>
    <w:bookmarkStart w:name="z18024" w:id="1784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840"/>
    <w:bookmarkStart w:name="z18025" w:id="1784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841"/>
    <w:bookmarkStart w:name="z18026" w:id="17842"/>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842"/>
    <w:bookmarkStart w:name="z18027" w:id="1784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843"/>
    <w:bookmarkStart w:name="z18028" w:id="17844"/>
    <w:p>
      <w:pPr>
        <w:spacing w:after="0"/>
        <w:ind w:left="0"/>
        <w:jc w:val="both"/>
      </w:pPr>
      <w:r>
        <w:rPr>
          <w:rFonts w:ascii="Times New Roman"/>
          <w:b w:val="false"/>
          <w:i w:val="false"/>
          <w:color w:val="000000"/>
          <w:sz w:val="28"/>
        </w:rPr>
        <w:t>
      12. Міндеттері:</w:t>
      </w:r>
    </w:p>
    <w:bookmarkEnd w:id="17844"/>
    <w:bookmarkStart w:name="z18029" w:id="1784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845"/>
    <w:bookmarkStart w:name="z18030" w:id="17846"/>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846"/>
    <w:bookmarkStart w:name="z18031" w:id="17847"/>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847"/>
    <w:bookmarkStart w:name="z18032" w:id="17848"/>
    <w:p>
      <w:pPr>
        <w:spacing w:after="0"/>
        <w:ind w:left="0"/>
        <w:jc w:val="both"/>
      </w:pPr>
      <w:r>
        <w:rPr>
          <w:rFonts w:ascii="Times New Roman"/>
          <w:b w:val="false"/>
          <w:i w:val="false"/>
          <w:color w:val="000000"/>
          <w:sz w:val="28"/>
        </w:rPr>
        <w:t>
      13. Функциялары:</w:t>
      </w:r>
    </w:p>
    <w:bookmarkEnd w:id="17848"/>
    <w:bookmarkStart w:name="z18033" w:id="1784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849"/>
    <w:bookmarkStart w:name="z18034" w:id="1785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850"/>
    <w:bookmarkStart w:name="z18035" w:id="1785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851"/>
    <w:bookmarkStart w:name="z18036" w:id="1785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852"/>
    <w:bookmarkStart w:name="z18037" w:id="1785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853"/>
    <w:bookmarkStart w:name="z18038" w:id="1785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7854"/>
    <w:bookmarkStart w:name="z18039" w:id="1785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7855"/>
    <w:bookmarkStart w:name="z18040" w:id="1785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856"/>
    <w:bookmarkStart w:name="z18041" w:id="17857"/>
    <w:p>
      <w:pPr>
        <w:spacing w:after="0"/>
        <w:ind w:left="0"/>
        <w:jc w:val="both"/>
      </w:pPr>
      <w:r>
        <w:rPr>
          <w:rFonts w:ascii="Times New Roman"/>
          <w:b w:val="false"/>
          <w:i w:val="false"/>
          <w:color w:val="000000"/>
          <w:sz w:val="28"/>
        </w:rPr>
        <w:t>
      9) құзыретінің шегінде мониторинг жүргізу;</w:t>
      </w:r>
    </w:p>
    <w:bookmarkEnd w:id="17857"/>
    <w:bookmarkStart w:name="z18042" w:id="17858"/>
    <w:p>
      <w:pPr>
        <w:spacing w:after="0"/>
        <w:ind w:left="0"/>
        <w:jc w:val="both"/>
      </w:pPr>
      <w:r>
        <w:rPr>
          <w:rFonts w:ascii="Times New Roman"/>
          <w:b w:val="false"/>
          <w:i w:val="false"/>
          <w:color w:val="000000"/>
          <w:sz w:val="28"/>
        </w:rPr>
        <w:t>
      10) тамақ өнімі қауіпсіздігін қамтамасыз ету;</w:t>
      </w:r>
    </w:p>
    <w:bookmarkEnd w:id="17858"/>
    <w:bookmarkStart w:name="z18043" w:id="1785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859"/>
    <w:bookmarkStart w:name="z18044" w:id="1786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860"/>
    <w:bookmarkStart w:name="z18045" w:id="1786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861"/>
    <w:bookmarkStart w:name="z18046" w:id="17862"/>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862"/>
    <w:bookmarkStart w:name="z18047" w:id="1786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863"/>
    <w:bookmarkStart w:name="z18048" w:id="1786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864"/>
    <w:bookmarkStart w:name="z18049" w:id="1786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865"/>
    <w:bookmarkStart w:name="z18050" w:id="1786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866"/>
    <w:bookmarkStart w:name="z18051" w:id="1786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867"/>
    <w:bookmarkStart w:name="z18052" w:id="1786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868"/>
    <w:bookmarkStart w:name="z18053" w:id="1786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869"/>
    <w:bookmarkStart w:name="z18054" w:id="1787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870"/>
    <w:bookmarkStart w:name="z18055" w:id="1787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871"/>
    <w:bookmarkStart w:name="z18056" w:id="1787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872"/>
    <w:bookmarkStart w:name="z18057" w:id="1787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873"/>
    <w:bookmarkStart w:name="z18058" w:id="1787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874"/>
    <w:bookmarkStart w:name="z18059" w:id="1787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875"/>
    <w:bookmarkStart w:name="z18060" w:id="1787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876"/>
    <w:bookmarkStart w:name="z18061" w:id="1787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877"/>
    <w:bookmarkStart w:name="z18062" w:id="1787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878"/>
    <w:bookmarkStart w:name="z18063" w:id="1787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879"/>
    <w:bookmarkStart w:name="z18064" w:id="1788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880"/>
    <w:bookmarkStart w:name="z18065" w:id="1788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881"/>
    <w:bookmarkStart w:name="z18066" w:id="1788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882"/>
    <w:bookmarkStart w:name="z18067" w:id="1788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883"/>
    <w:bookmarkStart w:name="z18068" w:id="1788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884"/>
    <w:bookmarkStart w:name="z18069" w:id="1788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885"/>
    <w:bookmarkStart w:name="z18070" w:id="1788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886"/>
    <w:bookmarkStart w:name="z18071" w:id="1788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887"/>
    <w:bookmarkStart w:name="z18072" w:id="1788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888"/>
    <w:bookmarkStart w:name="z18073" w:id="1788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7889"/>
    <w:bookmarkStart w:name="z18074" w:id="17890"/>
    <w:p>
      <w:pPr>
        <w:spacing w:after="0"/>
        <w:ind w:left="0"/>
        <w:jc w:val="both"/>
      </w:pPr>
      <w:r>
        <w:rPr>
          <w:rFonts w:ascii="Times New Roman"/>
          <w:b w:val="false"/>
          <w:i w:val="false"/>
          <w:color w:val="000000"/>
          <w:sz w:val="28"/>
        </w:rPr>
        <w:t>
      42) реттелетін салада түсіндіру жұмысын ұйымдастыру;</w:t>
      </w:r>
    </w:p>
    <w:bookmarkEnd w:id="17890"/>
    <w:bookmarkStart w:name="z18075" w:id="1789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7891"/>
    <w:bookmarkStart w:name="z18076" w:id="1789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7892"/>
    <w:bookmarkStart w:name="z18077" w:id="17893"/>
    <w:p>
      <w:pPr>
        <w:spacing w:after="0"/>
        <w:ind w:left="0"/>
        <w:jc w:val="both"/>
      </w:pPr>
      <w:r>
        <w:rPr>
          <w:rFonts w:ascii="Times New Roman"/>
          <w:b w:val="false"/>
          <w:i w:val="false"/>
          <w:color w:val="000000"/>
          <w:sz w:val="28"/>
        </w:rPr>
        <w:t>
      14. Құқықтары мен міндеттері:</w:t>
      </w:r>
    </w:p>
    <w:bookmarkEnd w:id="17893"/>
    <w:bookmarkStart w:name="z18078" w:id="1789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894"/>
    <w:bookmarkStart w:name="z18079" w:id="1789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895"/>
    <w:bookmarkStart w:name="z18080" w:id="178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896"/>
    <w:bookmarkStart w:name="z18081" w:id="1789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897"/>
    <w:bookmarkStart w:name="z18082" w:id="1789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898"/>
    <w:bookmarkStart w:name="z18083" w:id="1789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899"/>
    <w:bookmarkStart w:name="z18084" w:id="1790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900"/>
    <w:bookmarkStart w:name="z18085" w:id="179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901"/>
    <w:bookmarkStart w:name="z18086" w:id="1790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902"/>
    <w:bookmarkStart w:name="z18087" w:id="1790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903"/>
    <w:bookmarkStart w:name="z18088" w:id="17904"/>
    <w:p>
      <w:pPr>
        <w:spacing w:after="0"/>
        <w:ind w:left="0"/>
        <w:jc w:val="left"/>
      </w:pPr>
      <w:r>
        <w:rPr>
          <w:rFonts w:ascii="Times New Roman"/>
          <w:b/>
          <w:i w:val="false"/>
          <w:color w:val="000000"/>
        </w:rPr>
        <w:t xml:space="preserve"> 3-тарау. Басқарманың қызметін ұйымдастыру</w:t>
      </w:r>
    </w:p>
    <w:bookmarkEnd w:id="17904"/>
    <w:bookmarkStart w:name="z18089" w:id="1790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905"/>
    <w:bookmarkStart w:name="z18090" w:id="1790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906"/>
    <w:bookmarkStart w:name="z18091" w:id="1790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907"/>
    <w:bookmarkStart w:name="z18092" w:id="17908"/>
    <w:p>
      <w:pPr>
        <w:spacing w:after="0"/>
        <w:ind w:left="0"/>
        <w:jc w:val="both"/>
      </w:pPr>
      <w:r>
        <w:rPr>
          <w:rFonts w:ascii="Times New Roman"/>
          <w:b w:val="false"/>
          <w:i w:val="false"/>
          <w:color w:val="000000"/>
          <w:sz w:val="28"/>
        </w:rPr>
        <w:t>
      18. Басқарма басшысының өкілеттіктері:</w:t>
      </w:r>
    </w:p>
    <w:bookmarkEnd w:id="17908"/>
    <w:bookmarkStart w:name="z18093" w:id="1790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7909"/>
    <w:bookmarkStart w:name="z18094" w:id="179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910"/>
    <w:bookmarkStart w:name="z18095" w:id="1791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7911"/>
    <w:bookmarkStart w:name="z18096" w:id="179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912"/>
    <w:bookmarkStart w:name="z18097" w:id="1791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7913"/>
    <w:bookmarkStart w:name="z18098" w:id="17914"/>
    <w:p>
      <w:pPr>
        <w:spacing w:after="0"/>
        <w:ind w:left="0"/>
        <w:jc w:val="left"/>
      </w:pPr>
      <w:r>
        <w:rPr>
          <w:rFonts w:ascii="Times New Roman"/>
          <w:b/>
          <w:i w:val="false"/>
          <w:color w:val="000000"/>
        </w:rPr>
        <w:t xml:space="preserve"> 4-тарау. Басқарманың мүлкі</w:t>
      </w:r>
    </w:p>
    <w:bookmarkEnd w:id="17914"/>
    <w:bookmarkStart w:name="z18099" w:id="1791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7915"/>
    <w:bookmarkStart w:name="z18100" w:id="1791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916"/>
    <w:bookmarkStart w:name="z18101" w:id="1791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7917"/>
    <w:bookmarkStart w:name="z18102" w:id="1791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918"/>
    <w:bookmarkStart w:name="z18103" w:id="17919"/>
    <w:p>
      <w:pPr>
        <w:spacing w:after="0"/>
        <w:ind w:left="0"/>
        <w:jc w:val="left"/>
      </w:pPr>
      <w:r>
        <w:rPr>
          <w:rFonts w:ascii="Times New Roman"/>
          <w:b/>
          <w:i w:val="false"/>
          <w:color w:val="000000"/>
        </w:rPr>
        <w:t xml:space="preserve"> 5-тарау. Басқарманы қайта ұйымдастыру және тарату</w:t>
      </w:r>
    </w:p>
    <w:bookmarkEnd w:id="17919"/>
    <w:bookmarkStart w:name="z18104" w:id="1792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9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194-қосымша</w:t>
            </w:r>
          </w:p>
        </w:tc>
      </w:tr>
    </w:tbl>
    <w:bookmarkStart w:name="z18106" w:id="1792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Арыс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7921"/>
    <w:bookmarkStart w:name="z18107" w:id="17922"/>
    <w:p>
      <w:pPr>
        <w:spacing w:after="0"/>
        <w:ind w:left="0"/>
        <w:jc w:val="left"/>
      </w:pPr>
      <w:r>
        <w:rPr>
          <w:rFonts w:ascii="Times New Roman"/>
          <w:b/>
          <w:i w:val="false"/>
          <w:color w:val="000000"/>
        </w:rPr>
        <w:t xml:space="preserve"> 1-тарау. Жалпы ережелер</w:t>
      </w:r>
    </w:p>
    <w:bookmarkEnd w:id="17922"/>
    <w:bookmarkStart w:name="z18108" w:id="1792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Арыс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7923"/>
    <w:bookmarkStart w:name="z18109" w:id="179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7924"/>
    <w:bookmarkStart w:name="z18110" w:id="17925"/>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7925"/>
    <w:bookmarkStart w:name="z18111" w:id="179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926"/>
    <w:bookmarkStart w:name="z18112" w:id="17927"/>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7927"/>
    <w:bookmarkStart w:name="z18113" w:id="1792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7928"/>
    <w:bookmarkStart w:name="z18114" w:id="17929"/>
    <w:p>
      <w:pPr>
        <w:spacing w:after="0"/>
        <w:ind w:left="0"/>
        <w:jc w:val="both"/>
      </w:pPr>
      <w:r>
        <w:rPr>
          <w:rFonts w:ascii="Times New Roman"/>
          <w:b w:val="false"/>
          <w:i w:val="false"/>
          <w:color w:val="000000"/>
          <w:sz w:val="28"/>
        </w:rPr>
        <w:t>
      7. Басқарманың орналасқан жері – 160100, Қазақстан Республикасы, Түркістан облысы, Арыс қаласы, К. Ибрагимов көшесі, 81 ғимарат.</w:t>
      </w:r>
    </w:p>
    <w:bookmarkEnd w:id="17929"/>
    <w:bookmarkStart w:name="z18115" w:id="1793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Арыс қалалық тауарлар мен көрсетілетін қызметтердің сапасы мен қауіпсіздігін бақылау басқармасы".</w:t>
      </w:r>
    </w:p>
    <w:bookmarkEnd w:id="17930"/>
    <w:bookmarkStart w:name="z18116" w:id="1793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7931"/>
    <w:bookmarkStart w:name="z18117" w:id="1793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7932"/>
    <w:bookmarkStart w:name="z18118" w:id="1793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7933"/>
    <w:bookmarkStart w:name="z18119" w:id="17934"/>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934"/>
    <w:bookmarkStart w:name="z18120" w:id="1793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7935"/>
    <w:bookmarkStart w:name="z18121" w:id="17936"/>
    <w:p>
      <w:pPr>
        <w:spacing w:after="0"/>
        <w:ind w:left="0"/>
        <w:jc w:val="both"/>
      </w:pPr>
      <w:r>
        <w:rPr>
          <w:rFonts w:ascii="Times New Roman"/>
          <w:b w:val="false"/>
          <w:i w:val="false"/>
          <w:color w:val="000000"/>
          <w:sz w:val="28"/>
        </w:rPr>
        <w:t>
      12. Міндеттері:</w:t>
      </w:r>
    </w:p>
    <w:bookmarkEnd w:id="17936"/>
    <w:bookmarkStart w:name="z18122" w:id="1793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7937"/>
    <w:bookmarkStart w:name="z18123" w:id="17938"/>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7938"/>
    <w:bookmarkStart w:name="z18124" w:id="17939"/>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7939"/>
    <w:bookmarkStart w:name="z18125" w:id="17940"/>
    <w:p>
      <w:pPr>
        <w:spacing w:after="0"/>
        <w:ind w:left="0"/>
        <w:jc w:val="both"/>
      </w:pPr>
      <w:r>
        <w:rPr>
          <w:rFonts w:ascii="Times New Roman"/>
          <w:b w:val="false"/>
          <w:i w:val="false"/>
          <w:color w:val="000000"/>
          <w:sz w:val="28"/>
        </w:rPr>
        <w:t>
      13. Функциялары:</w:t>
      </w:r>
    </w:p>
    <w:bookmarkEnd w:id="17940"/>
    <w:bookmarkStart w:name="z18126" w:id="1794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7941"/>
    <w:bookmarkStart w:name="z18127" w:id="1794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7942"/>
    <w:bookmarkStart w:name="z18128" w:id="1794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7943"/>
    <w:bookmarkStart w:name="z18129" w:id="1794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7944"/>
    <w:bookmarkStart w:name="z18130" w:id="1794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7945"/>
    <w:bookmarkStart w:name="z18131" w:id="1794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 7) дәстүрлі медицина, халықтық медицина (емшілік) қызметтерін көрсететін субъектілердің қызметін бақылау;</w:t>
      </w:r>
    </w:p>
    <w:bookmarkEnd w:id="17946"/>
    <w:bookmarkStart w:name="z18132" w:id="1794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7947"/>
    <w:bookmarkStart w:name="z18133" w:id="17948"/>
    <w:p>
      <w:pPr>
        <w:spacing w:after="0"/>
        <w:ind w:left="0"/>
        <w:jc w:val="both"/>
      </w:pPr>
      <w:r>
        <w:rPr>
          <w:rFonts w:ascii="Times New Roman"/>
          <w:b w:val="false"/>
          <w:i w:val="false"/>
          <w:color w:val="000000"/>
          <w:sz w:val="28"/>
        </w:rPr>
        <w:t>
      9) құзыретінің шегінде мониторинг жүргізу;</w:t>
      </w:r>
    </w:p>
    <w:bookmarkEnd w:id="17948"/>
    <w:bookmarkStart w:name="z18134" w:id="17949"/>
    <w:p>
      <w:pPr>
        <w:spacing w:after="0"/>
        <w:ind w:left="0"/>
        <w:jc w:val="both"/>
      </w:pPr>
      <w:r>
        <w:rPr>
          <w:rFonts w:ascii="Times New Roman"/>
          <w:b w:val="false"/>
          <w:i w:val="false"/>
          <w:color w:val="000000"/>
          <w:sz w:val="28"/>
        </w:rPr>
        <w:t>
      10) тамақ өнімі қауіпсіздігін қамтамасыз ету;</w:t>
      </w:r>
    </w:p>
    <w:bookmarkEnd w:id="17949"/>
    <w:bookmarkStart w:name="z18135" w:id="1795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7950"/>
    <w:bookmarkStart w:name="z18136" w:id="1795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7951"/>
    <w:bookmarkStart w:name="z18137" w:id="1795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7952"/>
    <w:bookmarkStart w:name="z18138" w:id="1795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7953"/>
    <w:bookmarkStart w:name="z18139" w:id="1795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7954"/>
    <w:bookmarkStart w:name="z18140" w:id="1795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7955"/>
    <w:bookmarkStart w:name="z18141" w:id="1795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7956"/>
    <w:bookmarkStart w:name="z18142" w:id="1795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7957"/>
    <w:bookmarkStart w:name="z18143" w:id="1795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7958"/>
    <w:bookmarkStart w:name="z18144" w:id="1795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7959"/>
    <w:bookmarkStart w:name="z18145" w:id="1796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7960"/>
    <w:bookmarkStart w:name="z18146" w:id="1796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7961"/>
    <w:bookmarkStart w:name="z18147" w:id="1796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7962"/>
    <w:bookmarkStart w:name="z18148" w:id="1796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7963"/>
    <w:bookmarkStart w:name="z18149" w:id="1796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7964"/>
    <w:bookmarkStart w:name="z18150" w:id="1796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7965"/>
    <w:bookmarkStart w:name="z18151" w:id="1796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7966"/>
    <w:bookmarkStart w:name="z18152" w:id="1796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7967"/>
    <w:bookmarkStart w:name="z18153" w:id="1796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7968"/>
    <w:bookmarkStart w:name="z18154" w:id="1796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7969"/>
    <w:bookmarkStart w:name="z18155" w:id="1797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7970"/>
    <w:bookmarkStart w:name="z18156" w:id="1797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7971"/>
    <w:bookmarkStart w:name="z18157" w:id="1797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7972"/>
    <w:bookmarkStart w:name="z18158" w:id="1797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7973"/>
    <w:bookmarkStart w:name="z18159" w:id="1797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7974"/>
    <w:bookmarkStart w:name="z18160" w:id="1797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7975"/>
    <w:bookmarkStart w:name="z18161" w:id="1797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7976"/>
    <w:bookmarkStart w:name="z18162" w:id="1797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7977"/>
    <w:bookmarkStart w:name="z18163" w:id="1797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7978"/>
    <w:bookmarkStart w:name="z18164" w:id="1797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7979"/>
    <w:bookmarkStart w:name="z18165" w:id="17980"/>
    <w:p>
      <w:pPr>
        <w:spacing w:after="0"/>
        <w:ind w:left="0"/>
        <w:jc w:val="both"/>
      </w:pPr>
      <w:r>
        <w:rPr>
          <w:rFonts w:ascii="Times New Roman"/>
          <w:b w:val="false"/>
          <w:i w:val="false"/>
          <w:color w:val="000000"/>
          <w:sz w:val="28"/>
        </w:rPr>
        <w:t xml:space="preserve">
      41) санитариялық-қорғаныш аймақтарының көлемін белгілеу; </w:t>
      </w:r>
    </w:p>
    <w:bookmarkEnd w:id="17980"/>
    <w:bookmarkStart w:name="z21679" w:id="17981"/>
    <w:p>
      <w:pPr>
        <w:spacing w:after="0"/>
        <w:ind w:left="0"/>
        <w:jc w:val="both"/>
      </w:pPr>
      <w:r>
        <w:rPr>
          <w:rFonts w:ascii="Times New Roman"/>
          <w:b w:val="false"/>
          <w:i w:val="false"/>
          <w:color w:val="000000"/>
          <w:sz w:val="28"/>
        </w:rPr>
        <w:t>
      42) реттелетін салада түсіндіру жұмысын ұйымдастыру;</w:t>
      </w:r>
    </w:p>
    <w:bookmarkEnd w:id="17981"/>
    <w:bookmarkStart w:name="z18166" w:id="17982"/>
    <w:p>
      <w:pPr>
        <w:spacing w:after="0"/>
        <w:ind w:left="0"/>
        <w:jc w:val="both"/>
      </w:pPr>
      <w:r>
        <w:rPr>
          <w:rFonts w:ascii="Times New Roman"/>
          <w:b w:val="false"/>
          <w:i w:val="false"/>
          <w:color w:val="000000"/>
          <w:sz w:val="28"/>
        </w:rPr>
        <w:t xml:space="preserve">
      43) салауатты өмір салтын және дұрыс тамақтануды ұйымдастыру; </w:t>
      </w:r>
    </w:p>
    <w:bookmarkEnd w:id="17982"/>
    <w:bookmarkStart w:name="z21680" w:id="1798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7983"/>
    <w:bookmarkStart w:name="z18167" w:id="17984"/>
    <w:p>
      <w:pPr>
        <w:spacing w:after="0"/>
        <w:ind w:left="0"/>
        <w:jc w:val="both"/>
      </w:pPr>
      <w:r>
        <w:rPr>
          <w:rFonts w:ascii="Times New Roman"/>
          <w:b w:val="false"/>
          <w:i w:val="false"/>
          <w:color w:val="000000"/>
          <w:sz w:val="28"/>
        </w:rPr>
        <w:t>
      14. Құқықтары мен міндеттері:</w:t>
      </w:r>
    </w:p>
    <w:bookmarkEnd w:id="17984"/>
    <w:bookmarkStart w:name="z18168" w:id="1798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7985"/>
    <w:bookmarkStart w:name="z18169" w:id="1798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7986"/>
    <w:bookmarkStart w:name="z18170" w:id="179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7987"/>
    <w:bookmarkStart w:name="z18171" w:id="1798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7988"/>
    <w:bookmarkStart w:name="z18172" w:id="1798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989"/>
    <w:bookmarkStart w:name="z18173" w:id="1799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7990"/>
    <w:bookmarkStart w:name="z18174" w:id="1799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7991"/>
    <w:bookmarkStart w:name="z18175" w:id="179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7992"/>
    <w:bookmarkStart w:name="z18176" w:id="1799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7993"/>
    <w:bookmarkStart w:name="z18177" w:id="1799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7994"/>
    <w:bookmarkStart w:name="z18178" w:id="17995"/>
    <w:p>
      <w:pPr>
        <w:spacing w:after="0"/>
        <w:ind w:left="0"/>
        <w:jc w:val="left"/>
      </w:pPr>
      <w:r>
        <w:rPr>
          <w:rFonts w:ascii="Times New Roman"/>
          <w:b/>
          <w:i w:val="false"/>
          <w:color w:val="000000"/>
        </w:rPr>
        <w:t xml:space="preserve"> 3-тарау. Басқарманың қызметін ұйымдастыру</w:t>
      </w:r>
    </w:p>
    <w:bookmarkEnd w:id="17995"/>
    <w:bookmarkStart w:name="z18179" w:id="1799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7996"/>
    <w:bookmarkStart w:name="z18180" w:id="1799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7997"/>
    <w:bookmarkStart w:name="z18181" w:id="1799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7998"/>
    <w:bookmarkStart w:name="z18182" w:id="17999"/>
    <w:p>
      <w:pPr>
        <w:spacing w:after="0"/>
        <w:ind w:left="0"/>
        <w:jc w:val="both"/>
      </w:pPr>
      <w:r>
        <w:rPr>
          <w:rFonts w:ascii="Times New Roman"/>
          <w:b w:val="false"/>
          <w:i w:val="false"/>
          <w:color w:val="000000"/>
          <w:sz w:val="28"/>
        </w:rPr>
        <w:t>
      18. Басқарма басшысының өкілеттіктері:</w:t>
      </w:r>
    </w:p>
    <w:bookmarkEnd w:id="17999"/>
    <w:bookmarkStart w:name="z18183" w:id="1800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000"/>
    <w:bookmarkStart w:name="z18184" w:id="180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001"/>
    <w:bookmarkStart w:name="z18185" w:id="1800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002"/>
    <w:bookmarkStart w:name="z18186" w:id="180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003"/>
    <w:bookmarkStart w:name="z18187" w:id="1800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004"/>
    <w:bookmarkStart w:name="z18188" w:id="18005"/>
    <w:p>
      <w:pPr>
        <w:spacing w:after="0"/>
        <w:ind w:left="0"/>
        <w:jc w:val="left"/>
      </w:pPr>
      <w:r>
        <w:rPr>
          <w:rFonts w:ascii="Times New Roman"/>
          <w:b/>
          <w:i w:val="false"/>
          <w:color w:val="000000"/>
        </w:rPr>
        <w:t xml:space="preserve"> 4-тарау. Басқарманың мүлкі</w:t>
      </w:r>
    </w:p>
    <w:bookmarkEnd w:id="18005"/>
    <w:bookmarkStart w:name="z18189" w:id="1800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006"/>
    <w:bookmarkStart w:name="z18190" w:id="1800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007"/>
    <w:bookmarkStart w:name="z18191" w:id="1800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008"/>
    <w:bookmarkStart w:name="z18192" w:id="1800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009"/>
    <w:bookmarkStart w:name="z18193" w:id="18010"/>
    <w:p>
      <w:pPr>
        <w:spacing w:after="0"/>
        <w:ind w:left="0"/>
        <w:jc w:val="left"/>
      </w:pPr>
      <w:r>
        <w:rPr>
          <w:rFonts w:ascii="Times New Roman"/>
          <w:b/>
          <w:i w:val="false"/>
          <w:color w:val="000000"/>
        </w:rPr>
        <w:t xml:space="preserve"> 5-тарау. Басқарманы қайта ұйымдастыру және тарату</w:t>
      </w:r>
    </w:p>
    <w:bookmarkEnd w:id="18010"/>
    <w:bookmarkStart w:name="z18194" w:id="1801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0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195-қосымша</w:t>
            </w:r>
          </w:p>
        </w:tc>
      </w:tr>
    </w:tbl>
    <w:bookmarkStart w:name="z18196" w:id="1801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Бәйдібек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012"/>
    <w:bookmarkStart w:name="z18197" w:id="18013"/>
    <w:p>
      <w:pPr>
        <w:spacing w:after="0"/>
        <w:ind w:left="0"/>
        <w:jc w:val="left"/>
      </w:pPr>
      <w:r>
        <w:rPr>
          <w:rFonts w:ascii="Times New Roman"/>
          <w:b/>
          <w:i w:val="false"/>
          <w:color w:val="000000"/>
        </w:rPr>
        <w:t xml:space="preserve"> 1-тарау. Жалпы ережелер</w:t>
      </w:r>
    </w:p>
    <w:bookmarkEnd w:id="18013"/>
    <w:bookmarkStart w:name="z18198" w:id="1801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Бәйдібек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014"/>
    <w:bookmarkStart w:name="z18199" w:id="1801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015"/>
    <w:bookmarkStart w:name="z18200" w:id="18016"/>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016"/>
    <w:bookmarkStart w:name="z18201" w:id="180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017"/>
    <w:bookmarkStart w:name="z18202" w:id="18018"/>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018"/>
    <w:bookmarkStart w:name="z18203" w:id="1801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019"/>
    <w:bookmarkStart w:name="z18204" w:id="18020"/>
    <w:p>
      <w:pPr>
        <w:spacing w:after="0"/>
        <w:ind w:left="0"/>
        <w:jc w:val="both"/>
      </w:pPr>
      <w:r>
        <w:rPr>
          <w:rFonts w:ascii="Times New Roman"/>
          <w:b w:val="false"/>
          <w:i w:val="false"/>
          <w:color w:val="000000"/>
          <w:sz w:val="28"/>
        </w:rPr>
        <w:t>
      7. Басқарманың орналасқан жері – 160200, Қазақстан Республикасы, Түркістан облысы, Бәйдібек ауданы, Шаян ауылдық округі, Шаян ауылы, Бәйдібек Қарашаұлы көшесі, 55 ғимарат.</w:t>
      </w:r>
    </w:p>
    <w:bookmarkEnd w:id="18020"/>
    <w:bookmarkStart w:name="z18205" w:id="1802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Бәйдібек аудандық тауарлар мен көрсетілетін қызметтердің сапасы мен қауіпсіздігін бақылау басқармасы".</w:t>
      </w:r>
    </w:p>
    <w:bookmarkEnd w:id="18021"/>
    <w:bookmarkStart w:name="z18206" w:id="1802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022"/>
    <w:bookmarkStart w:name="z18207" w:id="1802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023"/>
    <w:bookmarkStart w:name="z18208" w:id="1802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024"/>
    <w:bookmarkStart w:name="z18209" w:id="18025"/>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025"/>
    <w:bookmarkStart w:name="z18210" w:id="1802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026"/>
    <w:bookmarkStart w:name="z18211" w:id="18027"/>
    <w:p>
      <w:pPr>
        <w:spacing w:after="0"/>
        <w:ind w:left="0"/>
        <w:jc w:val="both"/>
      </w:pPr>
      <w:r>
        <w:rPr>
          <w:rFonts w:ascii="Times New Roman"/>
          <w:b w:val="false"/>
          <w:i w:val="false"/>
          <w:color w:val="000000"/>
          <w:sz w:val="28"/>
        </w:rPr>
        <w:t>
      12. Міндеттері:</w:t>
      </w:r>
    </w:p>
    <w:bookmarkEnd w:id="18027"/>
    <w:bookmarkStart w:name="z18212" w:id="1802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028"/>
    <w:bookmarkStart w:name="z18213" w:id="18029"/>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029"/>
    <w:bookmarkStart w:name="z18214" w:id="18030"/>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030"/>
    <w:bookmarkStart w:name="z18215" w:id="18031"/>
    <w:p>
      <w:pPr>
        <w:spacing w:after="0"/>
        <w:ind w:left="0"/>
        <w:jc w:val="both"/>
      </w:pPr>
      <w:r>
        <w:rPr>
          <w:rFonts w:ascii="Times New Roman"/>
          <w:b w:val="false"/>
          <w:i w:val="false"/>
          <w:color w:val="000000"/>
          <w:sz w:val="28"/>
        </w:rPr>
        <w:t>
      13. Функциялары:</w:t>
      </w:r>
    </w:p>
    <w:bookmarkEnd w:id="18031"/>
    <w:bookmarkStart w:name="z18216" w:id="1803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032"/>
    <w:bookmarkStart w:name="z18217" w:id="1803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033"/>
    <w:bookmarkStart w:name="z18218" w:id="1803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034"/>
    <w:bookmarkStart w:name="z18219" w:id="1803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035"/>
    <w:bookmarkStart w:name="z18220" w:id="1803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036"/>
    <w:bookmarkStart w:name="z18221" w:id="1803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8037"/>
    <w:bookmarkStart w:name="z18222" w:id="1803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038"/>
    <w:bookmarkStart w:name="z18223" w:id="1803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039"/>
    <w:bookmarkStart w:name="z18224" w:id="18040"/>
    <w:p>
      <w:pPr>
        <w:spacing w:after="0"/>
        <w:ind w:left="0"/>
        <w:jc w:val="both"/>
      </w:pPr>
      <w:r>
        <w:rPr>
          <w:rFonts w:ascii="Times New Roman"/>
          <w:b w:val="false"/>
          <w:i w:val="false"/>
          <w:color w:val="000000"/>
          <w:sz w:val="28"/>
        </w:rPr>
        <w:t>
      9) құзыретінің шегінде мониторинг жүргізу;</w:t>
      </w:r>
    </w:p>
    <w:bookmarkEnd w:id="18040"/>
    <w:bookmarkStart w:name="z18225" w:id="18041"/>
    <w:p>
      <w:pPr>
        <w:spacing w:after="0"/>
        <w:ind w:left="0"/>
        <w:jc w:val="both"/>
      </w:pPr>
      <w:r>
        <w:rPr>
          <w:rFonts w:ascii="Times New Roman"/>
          <w:b w:val="false"/>
          <w:i w:val="false"/>
          <w:color w:val="000000"/>
          <w:sz w:val="28"/>
        </w:rPr>
        <w:t>
      10) тамақ өнімі қауіпсіздігін қамтамасыз ету;</w:t>
      </w:r>
    </w:p>
    <w:bookmarkEnd w:id="18041"/>
    <w:bookmarkStart w:name="z18226" w:id="1804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042"/>
    <w:bookmarkStart w:name="z18227" w:id="1804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043"/>
    <w:bookmarkStart w:name="z18228" w:id="1804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044"/>
    <w:bookmarkStart w:name="z18229" w:id="1804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045"/>
    <w:bookmarkStart w:name="z18230" w:id="1804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046"/>
    <w:bookmarkStart w:name="z18231" w:id="1804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047"/>
    <w:bookmarkStart w:name="z18232" w:id="1804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048"/>
    <w:bookmarkStart w:name="z18233" w:id="1804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049"/>
    <w:bookmarkStart w:name="z18234" w:id="1805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050"/>
    <w:bookmarkStart w:name="z18235" w:id="1805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051"/>
    <w:bookmarkStart w:name="z18236" w:id="1805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052"/>
    <w:bookmarkStart w:name="z18237" w:id="1805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053"/>
    <w:bookmarkStart w:name="z18238" w:id="1805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054"/>
    <w:bookmarkStart w:name="z18239" w:id="1805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055"/>
    <w:bookmarkStart w:name="z18240" w:id="1805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056"/>
    <w:bookmarkStart w:name="z18241" w:id="1805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057"/>
    <w:bookmarkStart w:name="z18242" w:id="1805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058"/>
    <w:bookmarkStart w:name="z18243" w:id="1805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059"/>
    <w:bookmarkStart w:name="z18244" w:id="1806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060"/>
    <w:bookmarkStart w:name="z18245" w:id="1806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061"/>
    <w:bookmarkStart w:name="z18246" w:id="1806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8062"/>
    <w:bookmarkStart w:name="z18247" w:id="1806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063"/>
    <w:bookmarkStart w:name="z18248" w:id="1806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064"/>
    <w:bookmarkStart w:name="z18249" w:id="1806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8065"/>
    <w:bookmarkStart w:name="z18250" w:id="1806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066"/>
    <w:bookmarkStart w:name="z18251" w:id="1806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067"/>
    <w:bookmarkStart w:name="z18252" w:id="1806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068"/>
    <w:bookmarkStart w:name="z18253" w:id="1806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069"/>
    <w:bookmarkStart w:name="z18254" w:id="1807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070"/>
    <w:bookmarkStart w:name="z18255" w:id="1807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071"/>
    <w:bookmarkStart w:name="z18256" w:id="1807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072"/>
    <w:bookmarkStart w:name="z18257" w:id="18073"/>
    <w:p>
      <w:pPr>
        <w:spacing w:after="0"/>
        <w:ind w:left="0"/>
        <w:jc w:val="both"/>
      </w:pPr>
      <w:r>
        <w:rPr>
          <w:rFonts w:ascii="Times New Roman"/>
          <w:b w:val="false"/>
          <w:i w:val="false"/>
          <w:color w:val="000000"/>
          <w:sz w:val="28"/>
        </w:rPr>
        <w:t>
      42) реттелетін салада түсіндіру жұмысын ұйымдастыру;</w:t>
      </w:r>
    </w:p>
    <w:bookmarkEnd w:id="18073"/>
    <w:bookmarkStart w:name="z18258" w:id="1807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074"/>
    <w:bookmarkStart w:name="z18259" w:id="1807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075"/>
    <w:bookmarkStart w:name="z18260" w:id="18076"/>
    <w:p>
      <w:pPr>
        <w:spacing w:after="0"/>
        <w:ind w:left="0"/>
        <w:jc w:val="both"/>
      </w:pPr>
      <w:r>
        <w:rPr>
          <w:rFonts w:ascii="Times New Roman"/>
          <w:b w:val="false"/>
          <w:i w:val="false"/>
          <w:color w:val="000000"/>
          <w:sz w:val="28"/>
        </w:rPr>
        <w:t>
      14. Құқықтары мен міндеттері:</w:t>
      </w:r>
    </w:p>
    <w:bookmarkEnd w:id="18076"/>
    <w:bookmarkStart w:name="z18261" w:id="1807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077"/>
    <w:bookmarkStart w:name="z18262" w:id="1807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078"/>
    <w:bookmarkStart w:name="z18263" w:id="180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079"/>
    <w:bookmarkStart w:name="z18264" w:id="1808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080"/>
    <w:bookmarkStart w:name="z18265" w:id="1808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081"/>
    <w:bookmarkStart w:name="z18266" w:id="1808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082"/>
    <w:bookmarkStart w:name="z18267" w:id="1808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8083"/>
    <w:bookmarkStart w:name="z18268" w:id="180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8084"/>
    <w:bookmarkStart w:name="z18269" w:id="1808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085"/>
    <w:bookmarkStart w:name="z18270" w:id="1808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086"/>
    <w:bookmarkStart w:name="z18271" w:id="18087"/>
    <w:p>
      <w:pPr>
        <w:spacing w:after="0"/>
        <w:ind w:left="0"/>
        <w:jc w:val="left"/>
      </w:pPr>
      <w:r>
        <w:rPr>
          <w:rFonts w:ascii="Times New Roman"/>
          <w:b/>
          <w:i w:val="false"/>
          <w:color w:val="000000"/>
        </w:rPr>
        <w:t xml:space="preserve"> 3-тарау. Басқарманың қызметін ұйымдастыру</w:t>
      </w:r>
    </w:p>
    <w:bookmarkEnd w:id="18087"/>
    <w:bookmarkStart w:name="z18272" w:id="1808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088"/>
    <w:bookmarkStart w:name="z18273" w:id="1808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089"/>
    <w:bookmarkStart w:name="z18274" w:id="1809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090"/>
    <w:bookmarkStart w:name="z18275" w:id="18091"/>
    <w:p>
      <w:pPr>
        <w:spacing w:after="0"/>
        <w:ind w:left="0"/>
        <w:jc w:val="both"/>
      </w:pPr>
      <w:r>
        <w:rPr>
          <w:rFonts w:ascii="Times New Roman"/>
          <w:b w:val="false"/>
          <w:i w:val="false"/>
          <w:color w:val="000000"/>
          <w:sz w:val="28"/>
        </w:rPr>
        <w:t>
      18. Басқарма басшысының өкілеттіктері:</w:t>
      </w:r>
    </w:p>
    <w:bookmarkEnd w:id="18091"/>
    <w:bookmarkStart w:name="z18276" w:id="1809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092"/>
    <w:bookmarkStart w:name="z18277" w:id="180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093"/>
    <w:bookmarkStart w:name="z18278" w:id="1809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094"/>
    <w:bookmarkStart w:name="z18279" w:id="180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095"/>
    <w:bookmarkStart w:name="z18280" w:id="1809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096"/>
    <w:bookmarkStart w:name="z18281" w:id="18097"/>
    <w:p>
      <w:pPr>
        <w:spacing w:after="0"/>
        <w:ind w:left="0"/>
        <w:jc w:val="left"/>
      </w:pPr>
      <w:r>
        <w:rPr>
          <w:rFonts w:ascii="Times New Roman"/>
          <w:b/>
          <w:i w:val="false"/>
          <w:color w:val="000000"/>
        </w:rPr>
        <w:t xml:space="preserve"> 4-тарау. Басқарманың мүлкі</w:t>
      </w:r>
    </w:p>
    <w:bookmarkEnd w:id="18097"/>
    <w:bookmarkStart w:name="z18282" w:id="1809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098"/>
    <w:bookmarkStart w:name="z18283" w:id="1809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099"/>
    <w:bookmarkStart w:name="z18284" w:id="1810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100"/>
    <w:bookmarkStart w:name="z18285" w:id="1810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101"/>
    <w:bookmarkStart w:name="z18286" w:id="18102"/>
    <w:p>
      <w:pPr>
        <w:spacing w:after="0"/>
        <w:ind w:left="0"/>
        <w:jc w:val="left"/>
      </w:pPr>
      <w:r>
        <w:rPr>
          <w:rFonts w:ascii="Times New Roman"/>
          <w:b/>
          <w:i w:val="false"/>
          <w:color w:val="000000"/>
        </w:rPr>
        <w:t xml:space="preserve"> 5-тарау. Басқарманы қайта ұйымдастыру және тарату</w:t>
      </w:r>
    </w:p>
    <w:bookmarkEnd w:id="18102"/>
    <w:bookmarkStart w:name="z18287" w:id="1810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196-қосымша</w:t>
            </w:r>
          </w:p>
        </w:tc>
      </w:tr>
    </w:tbl>
    <w:bookmarkStart w:name="z18289" w:id="1810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Жетісай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104"/>
    <w:bookmarkStart w:name="z18290" w:id="18105"/>
    <w:p>
      <w:pPr>
        <w:spacing w:after="0"/>
        <w:ind w:left="0"/>
        <w:jc w:val="left"/>
      </w:pPr>
      <w:r>
        <w:rPr>
          <w:rFonts w:ascii="Times New Roman"/>
          <w:b/>
          <w:i w:val="false"/>
          <w:color w:val="000000"/>
        </w:rPr>
        <w:t xml:space="preserve"> 1-тарау. Жалпы ережелер</w:t>
      </w:r>
    </w:p>
    <w:bookmarkEnd w:id="18105"/>
    <w:bookmarkStart w:name="z18291" w:id="1810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Жетісай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106"/>
    <w:bookmarkStart w:name="z18292" w:id="1810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107"/>
    <w:bookmarkStart w:name="z18293" w:id="1810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108"/>
    <w:bookmarkStart w:name="z18294" w:id="1810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109"/>
    <w:bookmarkStart w:name="z18295" w:id="18110"/>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110"/>
    <w:bookmarkStart w:name="z18296" w:id="1811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111"/>
    <w:bookmarkStart w:name="z18297" w:id="18112"/>
    <w:p>
      <w:pPr>
        <w:spacing w:after="0"/>
        <w:ind w:left="0"/>
        <w:jc w:val="both"/>
      </w:pPr>
      <w:r>
        <w:rPr>
          <w:rFonts w:ascii="Times New Roman"/>
          <w:b w:val="false"/>
          <w:i w:val="false"/>
          <w:color w:val="000000"/>
          <w:sz w:val="28"/>
        </w:rPr>
        <w:t>
      7. Басқарманың орналасқан жері – 160500, Қазақстан Республикасы, Түркістан облысы, Жетісай ауданы, Жетісай қаласы, С. Сейфуллин көшесі, 22.</w:t>
      </w:r>
    </w:p>
    <w:bookmarkEnd w:id="18112"/>
    <w:bookmarkStart w:name="z18298" w:id="1811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Жетісай аудандық тауарлар мен көрсетілетін қызметтердің сапасы мен қауіпсіздігін бақылау басқармасы".</w:t>
      </w:r>
    </w:p>
    <w:bookmarkEnd w:id="18113"/>
    <w:bookmarkStart w:name="z18299" w:id="1811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114"/>
    <w:bookmarkStart w:name="z18300" w:id="1811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115"/>
    <w:bookmarkStart w:name="z18301" w:id="1811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116"/>
    <w:bookmarkStart w:name="z18302" w:id="18117"/>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117"/>
    <w:bookmarkStart w:name="z18303" w:id="1811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118"/>
    <w:bookmarkStart w:name="z18304" w:id="18119"/>
    <w:p>
      <w:pPr>
        <w:spacing w:after="0"/>
        <w:ind w:left="0"/>
        <w:jc w:val="both"/>
      </w:pPr>
      <w:r>
        <w:rPr>
          <w:rFonts w:ascii="Times New Roman"/>
          <w:b w:val="false"/>
          <w:i w:val="false"/>
          <w:color w:val="000000"/>
          <w:sz w:val="28"/>
        </w:rPr>
        <w:t>
      12. Міндеттері:</w:t>
      </w:r>
    </w:p>
    <w:bookmarkEnd w:id="18119"/>
    <w:bookmarkStart w:name="z18305" w:id="1812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120"/>
    <w:bookmarkStart w:name="z18306" w:id="18121"/>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121"/>
    <w:bookmarkStart w:name="z18307" w:id="18122"/>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122"/>
    <w:bookmarkStart w:name="z18308" w:id="18123"/>
    <w:p>
      <w:pPr>
        <w:spacing w:after="0"/>
        <w:ind w:left="0"/>
        <w:jc w:val="both"/>
      </w:pPr>
      <w:r>
        <w:rPr>
          <w:rFonts w:ascii="Times New Roman"/>
          <w:b w:val="false"/>
          <w:i w:val="false"/>
          <w:color w:val="000000"/>
          <w:sz w:val="28"/>
        </w:rPr>
        <w:t>
      13. Функциялары:</w:t>
      </w:r>
    </w:p>
    <w:bookmarkEnd w:id="18123"/>
    <w:bookmarkStart w:name="z18309" w:id="1812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124"/>
    <w:bookmarkStart w:name="z18310" w:id="1812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125"/>
    <w:bookmarkStart w:name="z18311" w:id="1812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126"/>
    <w:bookmarkStart w:name="z18312" w:id="1812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127"/>
    <w:bookmarkStart w:name="z18313" w:id="1812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128"/>
    <w:bookmarkStart w:name="z18314" w:id="18129"/>
    <w:p>
      <w:pPr>
        <w:spacing w:after="0"/>
        <w:ind w:left="0"/>
        <w:jc w:val="both"/>
      </w:pPr>
      <w:r>
        <w:rPr>
          <w:rFonts w:ascii="Times New Roman"/>
          <w:b w:val="false"/>
          <w:i w:val="false"/>
          <w:color w:val="000000"/>
          <w:sz w:val="28"/>
        </w:rPr>
        <w:t xml:space="preserve">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 </w:t>
      </w:r>
    </w:p>
    <w:bookmarkEnd w:id="18129"/>
    <w:bookmarkStart w:name="z21681" w:id="1813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130"/>
    <w:bookmarkStart w:name="z18315" w:id="1813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131"/>
    <w:bookmarkStart w:name="z18316" w:id="18132"/>
    <w:p>
      <w:pPr>
        <w:spacing w:after="0"/>
        <w:ind w:left="0"/>
        <w:jc w:val="both"/>
      </w:pPr>
      <w:r>
        <w:rPr>
          <w:rFonts w:ascii="Times New Roman"/>
          <w:b w:val="false"/>
          <w:i w:val="false"/>
          <w:color w:val="000000"/>
          <w:sz w:val="28"/>
        </w:rPr>
        <w:t>
      9) құзыретінің шегінде мониторинг жүргізу;</w:t>
      </w:r>
    </w:p>
    <w:bookmarkEnd w:id="18132"/>
    <w:bookmarkStart w:name="z18317" w:id="18133"/>
    <w:p>
      <w:pPr>
        <w:spacing w:after="0"/>
        <w:ind w:left="0"/>
        <w:jc w:val="both"/>
      </w:pPr>
      <w:r>
        <w:rPr>
          <w:rFonts w:ascii="Times New Roman"/>
          <w:b w:val="false"/>
          <w:i w:val="false"/>
          <w:color w:val="000000"/>
          <w:sz w:val="28"/>
        </w:rPr>
        <w:t>
      10) тамақ өнімі қауіпсіздігін қамтамасыз ету;</w:t>
      </w:r>
    </w:p>
    <w:bookmarkEnd w:id="18133"/>
    <w:bookmarkStart w:name="z18318" w:id="1813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134"/>
    <w:bookmarkStart w:name="z18319" w:id="1813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135"/>
    <w:bookmarkStart w:name="z18320" w:id="1813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136"/>
    <w:bookmarkStart w:name="z18321" w:id="1813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137"/>
    <w:bookmarkStart w:name="z18322" w:id="1813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138"/>
    <w:bookmarkStart w:name="z18323" w:id="1813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139"/>
    <w:bookmarkStart w:name="z18324" w:id="1814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140"/>
    <w:bookmarkStart w:name="z18325" w:id="1814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141"/>
    <w:bookmarkStart w:name="z18326" w:id="1814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142"/>
    <w:bookmarkStart w:name="z18327" w:id="1814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143"/>
    <w:bookmarkStart w:name="z18328" w:id="1814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144"/>
    <w:bookmarkStart w:name="z18329" w:id="1814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145"/>
    <w:bookmarkStart w:name="z18330" w:id="1814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146"/>
    <w:bookmarkStart w:name="z18331" w:id="1814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147"/>
    <w:bookmarkStart w:name="z18332" w:id="1814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148"/>
    <w:bookmarkStart w:name="z18333" w:id="1814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149"/>
    <w:bookmarkStart w:name="z18334" w:id="1815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150"/>
    <w:bookmarkStart w:name="z18335" w:id="1815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151"/>
    <w:bookmarkStart w:name="z18336" w:id="1815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152"/>
    <w:bookmarkStart w:name="z18337" w:id="1815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153"/>
    <w:bookmarkStart w:name="z18338" w:id="18154"/>
    <w:p>
      <w:pPr>
        <w:spacing w:after="0"/>
        <w:ind w:left="0"/>
        <w:jc w:val="both"/>
      </w:pPr>
      <w:r>
        <w:rPr>
          <w:rFonts w:ascii="Times New Roman"/>
          <w:b w:val="false"/>
          <w:i w:val="false"/>
          <w:color w:val="000000"/>
          <w:sz w:val="28"/>
        </w:rPr>
        <w:t xml:space="preserve">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 </w:t>
      </w:r>
    </w:p>
    <w:bookmarkEnd w:id="18154"/>
    <w:bookmarkStart w:name="z21682" w:id="1815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155"/>
    <w:bookmarkStart w:name="z18339" w:id="1815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156"/>
    <w:bookmarkStart w:name="z18340" w:id="1815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8157"/>
    <w:bookmarkStart w:name="z18341" w:id="1815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158"/>
    <w:bookmarkStart w:name="z18342" w:id="1815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159"/>
    <w:bookmarkStart w:name="z18343" w:id="1816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160"/>
    <w:bookmarkStart w:name="z18344" w:id="1816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161"/>
    <w:bookmarkStart w:name="z18345" w:id="1816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162"/>
    <w:bookmarkStart w:name="z18346" w:id="1816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163"/>
    <w:bookmarkStart w:name="z18347" w:id="1816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164"/>
    <w:bookmarkStart w:name="z18348" w:id="18165"/>
    <w:p>
      <w:pPr>
        <w:spacing w:after="0"/>
        <w:ind w:left="0"/>
        <w:jc w:val="both"/>
      </w:pPr>
      <w:r>
        <w:rPr>
          <w:rFonts w:ascii="Times New Roman"/>
          <w:b w:val="false"/>
          <w:i w:val="false"/>
          <w:color w:val="000000"/>
          <w:sz w:val="28"/>
        </w:rPr>
        <w:t>
      42) реттелетін салада түсіндіру жұмысын ұйымдастыру;</w:t>
      </w:r>
    </w:p>
    <w:bookmarkEnd w:id="18165"/>
    <w:bookmarkStart w:name="z18349" w:id="1816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166"/>
    <w:bookmarkStart w:name="z18350" w:id="1816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167"/>
    <w:bookmarkStart w:name="z18351" w:id="18168"/>
    <w:p>
      <w:pPr>
        <w:spacing w:after="0"/>
        <w:ind w:left="0"/>
        <w:jc w:val="both"/>
      </w:pPr>
      <w:r>
        <w:rPr>
          <w:rFonts w:ascii="Times New Roman"/>
          <w:b w:val="false"/>
          <w:i w:val="false"/>
          <w:color w:val="000000"/>
          <w:sz w:val="28"/>
        </w:rPr>
        <w:t>
      14. Құқықтары мен міндеттері:</w:t>
      </w:r>
    </w:p>
    <w:bookmarkEnd w:id="18168"/>
    <w:bookmarkStart w:name="z18352" w:id="1816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169"/>
    <w:bookmarkStart w:name="z18353" w:id="1817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170"/>
    <w:bookmarkStart w:name="z18354" w:id="1817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171"/>
    <w:bookmarkStart w:name="z18355" w:id="1817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172"/>
    <w:bookmarkStart w:name="z18356" w:id="1817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173"/>
    <w:bookmarkStart w:name="z18357" w:id="1817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174"/>
    <w:bookmarkStart w:name="z18358" w:id="1817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8175"/>
    <w:bookmarkStart w:name="z18359" w:id="1817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8176"/>
    <w:bookmarkStart w:name="z18360" w:id="1817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177"/>
    <w:bookmarkStart w:name="z18361" w:id="1817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178"/>
    <w:bookmarkStart w:name="z18362" w:id="18179"/>
    <w:p>
      <w:pPr>
        <w:spacing w:after="0"/>
        <w:ind w:left="0"/>
        <w:jc w:val="left"/>
      </w:pPr>
      <w:r>
        <w:rPr>
          <w:rFonts w:ascii="Times New Roman"/>
          <w:b/>
          <w:i w:val="false"/>
          <w:color w:val="000000"/>
        </w:rPr>
        <w:t xml:space="preserve"> 3-тарау. Басқарманың қызметін ұйымдастыру</w:t>
      </w:r>
    </w:p>
    <w:bookmarkEnd w:id="18179"/>
    <w:bookmarkStart w:name="z18363" w:id="1818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180"/>
    <w:bookmarkStart w:name="z18364" w:id="1818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181"/>
    <w:bookmarkStart w:name="z18365" w:id="1818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182"/>
    <w:bookmarkStart w:name="z18366" w:id="18183"/>
    <w:p>
      <w:pPr>
        <w:spacing w:after="0"/>
        <w:ind w:left="0"/>
        <w:jc w:val="both"/>
      </w:pPr>
      <w:r>
        <w:rPr>
          <w:rFonts w:ascii="Times New Roman"/>
          <w:b w:val="false"/>
          <w:i w:val="false"/>
          <w:color w:val="000000"/>
          <w:sz w:val="28"/>
        </w:rPr>
        <w:t>
      18. Басқарма басшысының өкілеттіктері:</w:t>
      </w:r>
    </w:p>
    <w:bookmarkEnd w:id="18183"/>
    <w:bookmarkStart w:name="z18367" w:id="1818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184"/>
    <w:bookmarkStart w:name="z18368" w:id="181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185"/>
    <w:bookmarkStart w:name="z18369" w:id="1818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186"/>
    <w:bookmarkStart w:name="z18370" w:id="181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187"/>
    <w:bookmarkStart w:name="z18371" w:id="1818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188"/>
    <w:bookmarkStart w:name="z18372" w:id="18189"/>
    <w:p>
      <w:pPr>
        <w:spacing w:after="0"/>
        <w:ind w:left="0"/>
        <w:jc w:val="left"/>
      </w:pPr>
      <w:r>
        <w:rPr>
          <w:rFonts w:ascii="Times New Roman"/>
          <w:b/>
          <w:i w:val="false"/>
          <w:color w:val="000000"/>
        </w:rPr>
        <w:t xml:space="preserve"> 4-тарау. Басқарманың мүлкі</w:t>
      </w:r>
    </w:p>
    <w:bookmarkEnd w:id="18189"/>
    <w:bookmarkStart w:name="z18373" w:id="1819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190"/>
    <w:bookmarkStart w:name="z18374" w:id="1819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191"/>
    <w:bookmarkStart w:name="z18375" w:id="1819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192"/>
    <w:bookmarkStart w:name="z18376" w:id="1819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193"/>
    <w:bookmarkStart w:name="z18377" w:id="18194"/>
    <w:p>
      <w:pPr>
        <w:spacing w:after="0"/>
        <w:ind w:left="0"/>
        <w:jc w:val="left"/>
      </w:pPr>
      <w:r>
        <w:rPr>
          <w:rFonts w:ascii="Times New Roman"/>
          <w:b/>
          <w:i w:val="false"/>
          <w:color w:val="000000"/>
        </w:rPr>
        <w:t xml:space="preserve"> 5-тарау. Басқарманы қайта ұйымдастыру және тарату</w:t>
      </w:r>
    </w:p>
    <w:bookmarkEnd w:id="18194"/>
    <w:bookmarkStart w:name="z18378" w:id="1819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197-қосымша</w:t>
            </w:r>
          </w:p>
        </w:tc>
      </w:tr>
    </w:tbl>
    <w:bookmarkStart w:name="z18380" w:id="1819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Келес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196"/>
    <w:bookmarkStart w:name="z18381" w:id="18197"/>
    <w:p>
      <w:pPr>
        <w:spacing w:after="0"/>
        <w:ind w:left="0"/>
        <w:jc w:val="left"/>
      </w:pPr>
      <w:r>
        <w:rPr>
          <w:rFonts w:ascii="Times New Roman"/>
          <w:b/>
          <w:i w:val="false"/>
          <w:color w:val="000000"/>
        </w:rPr>
        <w:t xml:space="preserve"> 1-тарау. Жалпы ережелер</w:t>
      </w:r>
    </w:p>
    <w:bookmarkEnd w:id="18197"/>
    <w:bookmarkStart w:name="z18382" w:id="1819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Келес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198"/>
    <w:bookmarkStart w:name="z18383" w:id="1819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199"/>
    <w:bookmarkStart w:name="z18384" w:id="18200"/>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200"/>
    <w:bookmarkStart w:name="z18385" w:id="1820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201"/>
    <w:bookmarkStart w:name="z18386" w:id="18202"/>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202"/>
    <w:bookmarkStart w:name="z18387" w:id="1820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203"/>
    <w:bookmarkStart w:name="z18388" w:id="18204"/>
    <w:p>
      <w:pPr>
        <w:spacing w:after="0"/>
        <w:ind w:left="0"/>
        <w:jc w:val="both"/>
      </w:pPr>
      <w:r>
        <w:rPr>
          <w:rFonts w:ascii="Times New Roman"/>
          <w:b w:val="false"/>
          <w:i w:val="false"/>
          <w:color w:val="000000"/>
          <w:sz w:val="28"/>
        </w:rPr>
        <w:t>
      7. Басқарманың орналасқан жері – 160905, Қазақстан Республикасы, Түркістан облысы, Келес ауданы, Абай ауылы, А. Омарұлы көшесі, 9 үй.</w:t>
      </w:r>
    </w:p>
    <w:bookmarkEnd w:id="18204"/>
    <w:bookmarkStart w:name="z18389" w:id="1820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Келес аудандық тауарлар мен көрсетілетін қызметтердің сапасы мен қауіпсіздігін бақылау басқармасы".</w:t>
      </w:r>
    </w:p>
    <w:bookmarkEnd w:id="18205"/>
    <w:bookmarkStart w:name="z18390" w:id="1820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206"/>
    <w:bookmarkStart w:name="z18391" w:id="1820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207"/>
    <w:bookmarkStart w:name="z18392" w:id="1820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208"/>
    <w:bookmarkStart w:name="z18393" w:id="18209"/>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209"/>
    <w:bookmarkStart w:name="z18394" w:id="1821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210"/>
    <w:bookmarkStart w:name="z18395" w:id="18211"/>
    <w:p>
      <w:pPr>
        <w:spacing w:after="0"/>
        <w:ind w:left="0"/>
        <w:jc w:val="both"/>
      </w:pPr>
      <w:r>
        <w:rPr>
          <w:rFonts w:ascii="Times New Roman"/>
          <w:b w:val="false"/>
          <w:i w:val="false"/>
          <w:color w:val="000000"/>
          <w:sz w:val="28"/>
        </w:rPr>
        <w:t>
      12. Міндеттері:</w:t>
      </w:r>
    </w:p>
    <w:bookmarkEnd w:id="18211"/>
    <w:bookmarkStart w:name="z18396" w:id="1821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212"/>
    <w:bookmarkStart w:name="z18397" w:id="18213"/>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213"/>
    <w:bookmarkStart w:name="z18398" w:id="18214"/>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214"/>
    <w:bookmarkStart w:name="z18399" w:id="18215"/>
    <w:p>
      <w:pPr>
        <w:spacing w:after="0"/>
        <w:ind w:left="0"/>
        <w:jc w:val="both"/>
      </w:pPr>
      <w:r>
        <w:rPr>
          <w:rFonts w:ascii="Times New Roman"/>
          <w:b w:val="false"/>
          <w:i w:val="false"/>
          <w:color w:val="000000"/>
          <w:sz w:val="28"/>
        </w:rPr>
        <w:t>
      13. Функциялары:</w:t>
      </w:r>
    </w:p>
    <w:bookmarkEnd w:id="18215"/>
    <w:bookmarkStart w:name="z18400" w:id="1821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216"/>
    <w:bookmarkStart w:name="z18401" w:id="1821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217"/>
    <w:bookmarkStart w:name="z18402" w:id="1821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218"/>
    <w:bookmarkStart w:name="z18403" w:id="1821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219"/>
    <w:bookmarkStart w:name="z18404" w:id="1822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220"/>
    <w:bookmarkStart w:name="z18405" w:id="1822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8221"/>
    <w:bookmarkStart w:name="z18406" w:id="1822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222"/>
    <w:bookmarkStart w:name="z18407" w:id="1822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223"/>
    <w:bookmarkStart w:name="z18408" w:id="18224"/>
    <w:p>
      <w:pPr>
        <w:spacing w:after="0"/>
        <w:ind w:left="0"/>
        <w:jc w:val="both"/>
      </w:pPr>
      <w:r>
        <w:rPr>
          <w:rFonts w:ascii="Times New Roman"/>
          <w:b w:val="false"/>
          <w:i w:val="false"/>
          <w:color w:val="000000"/>
          <w:sz w:val="28"/>
        </w:rPr>
        <w:t>
      9) құзыретінің шегінде мониторинг жүргізу;</w:t>
      </w:r>
    </w:p>
    <w:bookmarkEnd w:id="18224"/>
    <w:bookmarkStart w:name="z18409" w:id="18225"/>
    <w:p>
      <w:pPr>
        <w:spacing w:after="0"/>
        <w:ind w:left="0"/>
        <w:jc w:val="both"/>
      </w:pPr>
      <w:r>
        <w:rPr>
          <w:rFonts w:ascii="Times New Roman"/>
          <w:b w:val="false"/>
          <w:i w:val="false"/>
          <w:color w:val="000000"/>
          <w:sz w:val="28"/>
        </w:rPr>
        <w:t>
      10) тамақ өнімі қауіпсіздігін қамтамасыз ету;</w:t>
      </w:r>
    </w:p>
    <w:bookmarkEnd w:id="18225"/>
    <w:bookmarkStart w:name="z18410" w:id="1822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226"/>
    <w:bookmarkStart w:name="z18411" w:id="1822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227"/>
    <w:bookmarkStart w:name="z18412" w:id="1822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228"/>
    <w:bookmarkStart w:name="z18413" w:id="1822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229"/>
    <w:bookmarkStart w:name="z18414" w:id="1823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230"/>
    <w:bookmarkStart w:name="z18415" w:id="1823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231"/>
    <w:bookmarkStart w:name="z18416" w:id="1823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232"/>
    <w:bookmarkStart w:name="z18417" w:id="1823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233"/>
    <w:bookmarkStart w:name="z18418" w:id="1823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234"/>
    <w:bookmarkStart w:name="z18419" w:id="1823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235"/>
    <w:bookmarkStart w:name="z18420" w:id="1823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236"/>
    <w:bookmarkStart w:name="z18421" w:id="1823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237"/>
    <w:bookmarkStart w:name="z18422" w:id="1823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238"/>
    <w:bookmarkStart w:name="z18423" w:id="1823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239"/>
    <w:bookmarkStart w:name="z18424" w:id="1824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240"/>
    <w:bookmarkStart w:name="z18425" w:id="1824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241"/>
    <w:bookmarkStart w:name="z18426" w:id="1824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242"/>
    <w:bookmarkStart w:name="z18427" w:id="1824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243"/>
    <w:bookmarkStart w:name="z18428" w:id="1824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244"/>
    <w:bookmarkStart w:name="z18429" w:id="1824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245"/>
    <w:bookmarkStart w:name="z18430" w:id="1824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8246"/>
    <w:bookmarkStart w:name="z18431" w:id="1824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247"/>
    <w:bookmarkStart w:name="z18432" w:id="1824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248"/>
    <w:bookmarkStart w:name="z18433" w:id="18249"/>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8249"/>
    <w:bookmarkStart w:name="z18434" w:id="1825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250"/>
    <w:bookmarkStart w:name="z18435" w:id="1825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251"/>
    <w:bookmarkStart w:name="z18436" w:id="1825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252"/>
    <w:bookmarkStart w:name="z18437" w:id="1825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253"/>
    <w:bookmarkStart w:name="z18438" w:id="18254"/>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254"/>
    <w:bookmarkStart w:name="z18439" w:id="1825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255"/>
    <w:bookmarkStart w:name="z18440" w:id="1825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256"/>
    <w:bookmarkStart w:name="z18441" w:id="18257"/>
    <w:p>
      <w:pPr>
        <w:spacing w:after="0"/>
        <w:ind w:left="0"/>
        <w:jc w:val="both"/>
      </w:pPr>
      <w:r>
        <w:rPr>
          <w:rFonts w:ascii="Times New Roman"/>
          <w:b w:val="false"/>
          <w:i w:val="false"/>
          <w:color w:val="000000"/>
          <w:sz w:val="28"/>
        </w:rPr>
        <w:t>
      42) реттелетін салада түсіндіру жұмысын ұйымдастыру; 43) салауатты өмір салтын және дұрыс тамақтануды ұйымдастыру;</w:t>
      </w:r>
    </w:p>
    <w:bookmarkEnd w:id="18257"/>
    <w:bookmarkStart w:name="z18442" w:id="1825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258"/>
    <w:bookmarkStart w:name="z18443" w:id="18259"/>
    <w:p>
      <w:pPr>
        <w:spacing w:after="0"/>
        <w:ind w:left="0"/>
        <w:jc w:val="both"/>
      </w:pPr>
      <w:r>
        <w:rPr>
          <w:rFonts w:ascii="Times New Roman"/>
          <w:b w:val="false"/>
          <w:i w:val="false"/>
          <w:color w:val="000000"/>
          <w:sz w:val="28"/>
        </w:rPr>
        <w:t>
      14. Құқықтары мен міндеттері:</w:t>
      </w:r>
    </w:p>
    <w:bookmarkEnd w:id="18259"/>
    <w:bookmarkStart w:name="z18444" w:id="1826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260"/>
    <w:bookmarkStart w:name="z18445" w:id="1826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261"/>
    <w:bookmarkStart w:name="z18446" w:id="1826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262"/>
    <w:bookmarkStart w:name="z18447" w:id="1826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263"/>
    <w:bookmarkStart w:name="z18448" w:id="1826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264"/>
    <w:bookmarkStart w:name="z18449" w:id="1826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265"/>
    <w:bookmarkStart w:name="z18450" w:id="1826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 8) Қазақстан Республикасының заңнамасын, жеке және заңды тұлғалардың құқықтарын және заңмен қорғалатын мүдделерін сақтау;</w:t>
      </w:r>
    </w:p>
    <w:bookmarkEnd w:id="18266"/>
    <w:bookmarkStart w:name="z18451" w:id="1826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267"/>
    <w:bookmarkStart w:name="z18452" w:id="1826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268"/>
    <w:bookmarkStart w:name="z18453" w:id="18269"/>
    <w:p>
      <w:pPr>
        <w:spacing w:after="0"/>
        <w:ind w:left="0"/>
        <w:jc w:val="left"/>
      </w:pPr>
      <w:r>
        <w:rPr>
          <w:rFonts w:ascii="Times New Roman"/>
          <w:b/>
          <w:i w:val="false"/>
          <w:color w:val="000000"/>
        </w:rPr>
        <w:t xml:space="preserve"> 3-тарау. Басқарманың қызметін ұйымдастыру</w:t>
      </w:r>
    </w:p>
    <w:bookmarkEnd w:id="18269"/>
    <w:bookmarkStart w:name="z18454" w:id="1827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270"/>
    <w:bookmarkStart w:name="z18455" w:id="1827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271"/>
    <w:bookmarkStart w:name="z18456" w:id="1827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272"/>
    <w:bookmarkStart w:name="z18457" w:id="18273"/>
    <w:p>
      <w:pPr>
        <w:spacing w:after="0"/>
        <w:ind w:left="0"/>
        <w:jc w:val="both"/>
      </w:pPr>
      <w:r>
        <w:rPr>
          <w:rFonts w:ascii="Times New Roman"/>
          <w:b w:val="false"/>
          <w:i w:val="false"/>
          <w:color w:val="000000"/>
          <w:sz w:val="28"/>
        </w:rPr>
        <w:t>
      18. Басқарма басшысының өкілеттіктері:</w:t>
      </w:r>
    </w:p>
    <w:bookmarkEnd w:id="18273"/>
    <w:bookmarkStart w:name="z18458" w:id="1827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274"/>
    <w:bookmarkStart w:name="z18459" w:id="182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275"/>
    <w:bookmarkStart w:name="z18460" w:id="1827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276"/>
    <w:bookmarkStart w:name="z18461" w:id="182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277"/>
    <w:bookmarkStart w:name="z18462" w:id="1827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278"/>
    <w:bookmarkStart w:name="z18463" w:id="18279"/>
    <w:p>
      <w:pPr>
        <w:spacing w:after="0"/>
        <w:ind w:left="0"/>
        <w:jc w:val="left"/>
      </w:pPr>
      <w:r>
        <w:rPr>
          <w:rFonts w:ascii="Times New Roman"/>
          <w:b/>
          <w:i w:val="false"/>
          <w:color w:val="000000"/>
        </w:rPr>
        <w:t xml:space="preserve"> 4-тарау. Басқарманың мүлкі</w:t>
      </w:r>
    </w:p>
    <w:bookmarkEnd w:id="18279"/>
    <w:bookmarkStart w:name="z18464" w:id="1828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280"/>
    <w:bookmarkStart w:name="z18465" w:id="1828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281"/>
    <w:bookmarkStart w:name="z18466" w:id="1828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282"/>
    <w:bookmarkStart w:name="z18467" w:id="1828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283"/>
    <w:bookmarkStart w:name="z18468" w:id="18284"/>
    <w:p>
      <w:pPr>
        <w:spacing w:after="0"/>
        <w:ind w:left="0"/>
        <w:jc w:val="left"/>
      </w:pPr>
      <w:r>
        <w:rPr>
          <w:rFonts w:ascii="Times New Roman"/>
          <w:b/>
          <w:i w:val="false"/>
          <w:color w:val="000000"/>
        </w:rPr>
        <w:t xml:space="preserve"> 5-тарау. Басқарманы қайта ұйымдастыру және тарату</w:t>
      </w:r>
    </w:p>
    <w:bookmarkEnd w:id="18284"/>
    <w:bookmarkStart w:name="z18469" w:id="1828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198-қосымша</w:t>
            </w:r>
          </w:p>
        </w:tc>
      </w:tr>
    </w:tbl>
    <w:bookmarkStart w:name="z18471" w:id="1828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Кентау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8286"/>
    <w:bookmarkStart w:name="z18472" w:id="18287"/>
    <w:p>
      <w:pPr>
        <w:spacing w:after="0"/>
        <w:ind w:left="0"/>
        <w:jc w:val="left"/>
      </w:pPr>
      <w:r>
        <w:rPr>
          <w:rFonts w:ascii="Times New Roman"/>
          <w:b/>
          <w:i w:val="false"/>
          <w:color w:val="000000"/>
        </w:rPr>
        <w:t xml:space="preserve"> 1-тарау. Жалпы ережелер</w:t>
      </w:r>
    </w:p>
    <w:bookmarkEnd w:id="18287"/>
    <w:bookmarkStart w:name="z18473" w:id="1828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Кентау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288"/>
    <w:bookmarkStart w:name="z18474" w:id="1828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289"/>
    <w:bookmarkStart w:name="z18475" w:id="18290"/>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290"/>
    <w:bookmarkStart w:name="z18476" w:id="1829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291"/>
    <w:bookmarkStart w:name="z18477" w:id="18292"/>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292"/>
    <w:bookmarkStart w:name="z18478" w:id="1829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293"/>
    <w:bookmarkStart w:name="z18479" w:id="18294"/>
    <w:p>
      <w:pPr>
        <w:spacing w:after="0"/>
        <w:ind w:left="0"/>
        <w:jc w:val="both"/>
      </w:pPr>
      <w:r>
        <w:rPr>
          <w:rFonts w:ascii="Times New Roman"/>
          <w:b w:val="false"/>
          <w:i w:val="false"/>
          <w:color w:val="000000"/>
          <w:sz w:val="28"/>
        </w:rPr>
        <w:t>
      7. Басқарманың орналасқан жері – 160400, Қазақстан Республикасы, Түркістан облысы, Кентау қаласы, Д. Қонаев даңғылы, 4 үй.</w:t>
      </w:r>
    </w:p>
    <w:bookmarkEnd w:id="18294"/>
    <w:bookmarkStart w:name="z18480" w:id="1829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Кентау қалалық тауарлар мен көрсетілетін қызметтердің сапасы мен қауіпсіздігін бақылау басқармасы".</w:t>
      </w:r>
    </w:p>
    <w:bookmarkEnd w:id="18295"/>
    <w:bookmarkStart w:name="z18481" w:id="1829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296"/>
    <w:bookmarkStart w:name="z18482" w:id="1829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297"/>
    <w:bookmarkStart w:name="z18483" w:id="1829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298"/>
    <w:bookmarkStart w:name="z18484" w:id="18299"/>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299"/>
    <w:bookmarkStart w:name="z18485" w:id="1830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300"/>
    <w:bookmarkStart w:name="z18486" w:id="18301"/>
    <w:p>
      <w:pPr>
        <w:spacing w:after="0"/>
        <w:ind w:left="0"/>
        <w:jc w:val="both"/>
      </w:pPr>
      <w:r>
        <w:rPr>
          <w:rFonts w:ascii="Times New Roman"/>
          <w:b w:val="false"/>
          <w:i w:val="false"/>
          <w:color w:val="000000"/>
          <w:sz w:val="28"/>
        </w:rPr>
        <w:t>
      12. Міндеттері:</w:t>
      </w:r>
    </w:p>
    <w:bookmarkEnd w:id="18301"/>
    <w:bookmarkStart w:name="z18487" w:id="1830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302"/>
    <w:bookmarkStart w:name="z18488" w:id="18303"/>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303"/>
    <w:bookmarkStart w:name="z18489" w:id="18304"/>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304"/>
    <w:bookmarkStart w:name="z18490" w:id="18305"/>
    <w:p>
      <w:pPr>
        <w:spacing w:after="0"/>
        <w:ind w:left="0"/>
        <w:jc w:val="both"/>
      </w:pPr>
      <w:r>
        <w:rPr>
          <w:rFonts w:ascii="Times New Roman"/>
          <w:b w:val="false"/>
          <w:i w:val="false"/>
          <w:color w:val="000000"/>
          <w:sz w:val="28"/>
        </w:rPr>
        <w:t>
      13. Функциялары:</w:t>
      </w:r>
    </w:p>
    <w:bookmarkEnd w:id="18305"/>
    <w:bookmarkStart w:name="z18491" w:id="1830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306"/>
    <w:bookmarkStart w:name="z18492" w:id="1830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307"/>
    <w:bookmarkStart w:name="z18493" w:id="1830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308"/>
    <w:bookmarkStart w:name="z18494" w:id="1830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309"/>
    <w:bookmarkStart w:name="z18495" w:id="1831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310"/>
    <w:bookmarkStart w:name="z18496" w:id="1831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8311"/>
    <w:bookmarkStart w:name="z18497" w:id="1831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312"/>
    <w:bookmarkStart w:name="z18498" w:id="1831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313"/>
    <w:bookmarkStart w:name="z18499" w:id="18314"/>
    <w:p>
      <w:pPr>
        <w:spacing w:after="0"/>
        <w:ind w:left="0"/>
        <w:jc w:val="both"/>
      </w:pPr>
      <w:r>
        <w:rPr>
          <w:rFonts w:ascii="Times New Roman"/>
          <w:b w:val="false"/>
          <w:i w:val="false"/>
          <w:color w:val="000000"/>
          <w:sz w:val="28"/>
        </w:rPr>
        <w:t>
      9) құзыретінің шегінде мониторинг жүргізу;</w:t>
      </w:r>
    </w:p>
    <w:bookmarkEnd w:id="18314"/>
    <w:bookmarkStart w:name="z18500" w:id="18315"/>
    <w:p>
      <w:pPr>
        <w:spacing w:after="0"/>
        <w:ind w:left="0"/>
        <w:jc w:val="both"/>
      </w:pPr>
      <w:r>
        <w:rPr>
          <w:rFonts w:ascii="Times New Roman"/>
          <w:b w:val="false"/>
          <w:i w:val="false"/>
          <w:color w:val="000000"/>
          <w:sz w:val="28"/>
        </w:rPr>
        <w:t>
      10) тамақ өнімі қауіпсіздігін қамтамасыз ету;</w:t>
      </w:r>
    </w:p>
    <w:bookmarkEnd w:id="18315"/>
    <w:bookmarkStart w:name="z18501" w:id="1831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316"/>
    <w:bookmarkStart w:name="z18502" w:id="1831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317"/>
    <w:bookmarkStart w:name="z18503" w:id="1831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318"/>
    <w:bookmarkStart w:name="z18504" w:id="1831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319"/>
    <w:bookmarkStart w:name="z18505" w:id="1832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320"/>
    <w:bookmarkStart w:name="z18506" w:id="1832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321"/>
    <w:bookmarkStart w:name="z18507" w:id="1832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 18) Басқарманың құзыретіне кіретін мәселелер бойынша жеке және заңды тұлғалардың өтініштерін қарау;</w:t>
      </w:r>
    </w:p>
    <w:bookmarkEnd w:id="18322"/>
    <w:bookmarkStart w:name="z18508" w:id="1832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323"/>
    <w:bookmarkStart w:name="z18509" w:id="1832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324"/>
    <w:bookmarkStart w:name="z18510" w:id="1832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325"/>
    <w:bookmarkStart w:name="z18511" w:id="1832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326"/>
    <w:bookmarkStart w:name="z18512" w:id="1832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327"/>
    <w:bookmarkStart w:name="z18513" w:id="1832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328"/>
    <w:bookmarkStart w:name="z18514" w:id="1832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329"/>
    <w:bookmarkStart w:name="z18515" w:id="1833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330"/>
    <w:bookmarkStart w:name="z18516" w:id="1833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331"/>
    <w:bookmarkStart w:name="z18517" w:id="1833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332"/>
    <w:bookmarkStart w:name="z18518" w:id="1833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333"/>
    <w:bookmarkStart w:name="z18519" w:id="1833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334"/>
    <w:bookmarkStart w:name="z18520" w:id="1833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8335"/>
    <w:bookmarkStart w:name="z18521" w:id="1833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336"/>
    <w:bookmarkStart w:name="z18522" w:id="1833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337"/>
    <w:bookmarkStart w:name="z18523" w:id="1833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8338"/>
    <w:bookmarkStart w:name="z18524" w:id="1833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339"/>
    <w:bookmarkStart w:name="z18525" w:id="1834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340"/>
    <w:bookmarkStart w:name="z18526" w:id="1834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341"/>
    <w:bookmarkStart w:name="z18527" w:id="1834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342"/>
    <w:bookmarkStart w:name="z18528" w:id="1834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343"/>
    <w:bookmarkStart w:name="z18529" w:id="1834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344"/>
    <w:bookmarkStart w:name="z18530" w:id="1834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345"/>
    <w:bookmarkStart w:name="z18531" w:id="18346"/>
    <w:p>
      <w:pPr>
        <w:spacing w:after="0"/>
        <w:ind w:left="0"/>
        <w:jc w:val="both"/>
      </w:pPr>
      <w:r>
        <w:rPr>
          <w:rFonts w:ascii="Times New Roman"/>
          <w:b w:val="false"/>
          <w:i w:val="false"/>
          <w:color w:val="000000"/>
          <w:sz w:val="28"/>
        </w:rPr>
        <w:t>
      42) реттелетін салада түсіндіру жұмысын ұйымдастыру;</w:t>
      </w:r>
    </w:p>
    <w:bookmarkEnd w:id="18346"/>
    <w:bookmarkStart w:name="z18532" w:id="1834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347"/>
    <w:bookmarkStart w:name="z18533" w:id="1834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348"/>
    <w:bookmarkStart w:name="z18534" w:id="18349"/>
    <w:p>
      <w:pPr>
        <w:spacing w:after="0"/>
        <w:ind w:left="0"/>
        <w:jc w:val="both"/>
      </w:pPr>
      <w:r>
        <w:rPr>
          <w:rFonts w:ascii="Times New Roman"/>
          <w:b w:val="false"/>
          <w:i w:val="false"/>
          <w:color w:val="000000"/>
          <w:sz w:val="28"/>
        </w:rPr>
        <w:t>
      14. Құқықтары мен міндеттері:</w:t>
      </w:r>
    </w:p>
    <w:bookmarkEnd w:id="18349"/>
    <w:bookmarkStart w:name="z18535" w:id="1835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350"/>
    <w:bookmarkStart w:name="z18536" w:id="1835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351"/>
    <w:bookmarkStart w:name="z18537" w:id="183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352"/>
    <w:bookmarkStart w:name="z18538" w:id="1835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353"/>
    <w:bookmarkStart w:name="z18539" w:id="1835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 6) реттелетін салада Қазақстан Республикасы заңнамасының қолданылуына талдау жүргізу;</w:t>
      </w:r>
    </w:p>
    <w:bookmarkEnd w:id="18354"/>
    <w:bookmarkStart w:name="z18540" w:id="1835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8355"/>
    <w:bookmarkStart w:name="z18541" w:id="183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8356"/>
    <w:bookmarkStart w:name="z18542" w:id="1835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357"/>
    <w:bookmarkStart w:name="z18543" w:id="1835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358"/>
    <w:bookmarkStart w:name="z18544" w:id="18359"/>
    <w:p>
      <w:pPr>
        <w:spacing w:after="0"/>
        <w:ind w:left="0"/>
        <w:jc w:val="left"/>
      </w:pPr>
      <w:r>
        <w:rPr>
          <w:rFonts w:ascii="Times New Roman"/>
          <w:b/>
          <w:i w:val="false"/>
          <w:color w:val="000000"/>
        </w:rPr>
        <w:t xml:space="preserve"> 3-тарау. Басқарманың қызметін ұйымдастыру</w:t>
      </w:r>
    </w:p>
    <w:bookmarkEnd w:id="18359"/>
    <w:bookmarkStart w:name="z18545" w:id="1836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360"/>
    <w:bookmarkStart w:name="z18546" w:id="1836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361"/>
    <w:bookmarkStart w:name="z18547" w:id="1836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362"/>
    <w:bookmarkStart w:name="z18548" w:id="18363"/>
    <w:p>
      <w:pPr>
        <w:spacing w:after="0"/>
        <w:ind w:left="0"/>
        <w:jc w:val="both"/>
      </w:pPr>
      <w:r>
        <w:rPr>
          <w:rFonts w:ascii="Times New Roman"/>
          <w:b w:val="false"/>
          <w:i w:val="false"/>
          <w:color w:val="000000"/>
          <w:sz w:val="28"/>
        </w:rPr>
        <w:t>
      18. Басқарма басшысының өкілеттіктері:</w:t>
      </w:r>
    </w:p>
    <w:bookmarkEnd w:id="18363"/>
    <w:bookmarkStart w:name="z18549" w:id="1836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364"/>
    <w:bookmarkStart w:name="z18550" w:id="183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365"/>
    <w:bookmarkStart w:name="z18551" w:id="1836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366"/>
    <w:bookmarkStart w:name="z18552" w:id="183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367"/>
    <w:bookmarkStart w:name="z18553" w:id="1836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368"/>
    <w:bookmarkStart w:name="z18554" w:id="18369"/>
    <w:p>
      <w:pPr>
        <w:spacing w:after="0"/>
        <w:ind w:left="0"/>
        <w:jc w:val="left"/>
      </w:pPr>
      <w:r>
        <w:rPr>
          <w:rFonts w:ascii="Times New Roman"/>
          <w:b/>
          <w:i w:val="false"/>
          <w:color w:val="000000"/>
        </w:rPr>
        <w:t xml:space="preserve"> 4-тарау. Басқарманың мүлкі</w:t>
      </w:r>
    </w:p>
    <w:bookmarkEnd w:id="18369"/>
    <w:bookmarkStart w:name="z18555" w:id="1837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370"/>
    <w:bookmarkStart w:name="z18556" w:id="1837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371"/>
    <w:bookmarkStart w:name="z18557" w:id="1837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372"/>
    <w:bookmarkStart w:name="z18558" w:id="1837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373"/>
    <w:bookmarkStart w:name="z18559" w:id="18374"/>
    <w:p>
      <w:pPr>
        <w:spacing w:after="0"/>
        <w:ind w:left="0"/>
        <w:jc w:val="left"/>
      </w:pPr>
      <w:r>
        <w:rPr>
          <w:rFonts w:ascii="Times New Roman"/>
          <w:b/>
          <w:i w:val="false"/>
          <w:color w:val="000000"/>
        </w:rPr>
        <w:t xml:space="preserve"> 5-тарау. Басқарманы қайта ұйымдастыру және тарату</w:t>
      </w:r>
    </w:p>
    <w:bookmarkEnd w:id="18374"/>
    <w:bookmarkStart w:name="z18560" w:id="1837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199-қосымша</w:t>
            </w:r>
          </w:p>
        </w:tc>
      </w:tr>
    </w:tbl>
    <w:bookmarkStart w:name="z18562" w:id="1837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Қазығұрт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376"/>
    <w:bookmarkStart w:name="z18563" w:id="18377"/>
    <w:p>
      <w:pPr>
        <w:spacing w:after="0"/>
        <w:ind w:left="0"/>
        <w:jc w:val="left"/>
      </w:pPr>
      <w:r>
        <w:rPr>
          <w:rFonts w:ascii="Times New Roman"/>
          <w:b/>
          <w:i w:val="false"/>
          <w:color w:val="000000"/>
        </w:rPr>
        <w:t xml:space="preserve"> 1-тарау. Жалпы ережелер</w:t>
      </w:r>
    </w:p>
    <w:bookmarkEnd w:id="18377"/>
    <w:bookmarkStart w:name="z18564" w:id="1837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Қазығұрт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378"/>
    <w:bookmarkStart w:name="z18565" w:id="1837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379"/>
    <w:bookmarkStart w:name="z18566" w:id="18380"/>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380"/>
    <w:bookmarkStart w:name="z18567" w:id="1838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381"/>
    <w:bookmarkStart w:name="z18568" w:id="18382"/>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382"/>
    <w:bookmarkStart w:name="z18569" w:id="1838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383"/>
    <w:bookmarkStart w:name="z18570" w:id="18384"/>
    <w:p>
      <w:pPr>
        <w:spacing w:after="0"/>
        <w:ind w:left="0"/>
        <w:jc w:val="both"/>
      </w:pPr>
      <w:r>
        <w:rPr>
          <w:rFonts w:ascii="Times New Roman"/>
          <w:b w:val="false"/>
          <w:i w:val="false"/>
          <w:color w:val="000000"/>
          <w:sz w:val="28"/>
        </w:rPr>
        <w:t>
      7. Басқарманың орналасқан жері – 160300, Қазақстан Республикасы, Түркістан облысы, Қазығұрт ауданы, Қазығұрт ауылы, Құрманғазы көшесі, 1 А үй.</w:t>
      </w:r>
    </w:p>
    <w:bookmarkEnd w:id="18384"/>
    <w:bookmarkStart w:name="z18571" w:id="1838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Қазығұрт аудандық тауарлар мен көрсетілетін қызметтердің сапасы мен қауіпсіздігін бақылау басқармасы".</w:t>
      </w:r>
    </w:p>
    <w:bookmarkEnd w:id="18385"/>
    <w:bookmarkStart w:name="z18572" w:id="1838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386"/>
    <w:bookmarkStart w:name="z18573" w:id="1838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387"/>
    <w:bookmarkStart w:name="z18574" w:id="1838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388"/>
    <w:bookmarkStart w:name="z18575" w:id="18389"/>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389"/>
    <w:bookmarkStart w:name="z18576" w:id="1839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390"/>
    <w:bookmarkStart w:name="z18577" w:id="18391"/>
    <w:p>
      <w:pPr>
        <w:spacing w:after="0"/>
        <w:ind w:left="0"/>
        <w:jc w:val="both"/>
      </w:pPr>
      <w:r>
        <w:rPr>
          <w:rFonts w:ascii="Times New Roman"/>
          <w:b w:val="false"/>
          <w:i w:val="false"/>
          <w:color w:val="000000"/>
          <w:sz w:val="28"/>
        </w:rPr>
        <w:t>
      12. Міндеттері:</w:t>
      </w:r>
    </w:p>
    <w:bookmarkEnd w:id="18391"/>
    <w:bookmarkStart w:name="z18578" w:id="1839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392"/>
    <w:bookmarkStart w:name="z18579" w:id="18393"/>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393"/>
    <w:bookmarkStart w:name="z18580" w:id="18394"/>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394"/>
    <w:bookmarkStart w:name="z18581" w:id="18395"/>
    <w:p>
      <w:pPr>
        <w:spacing w:after="0"/>
        <w:ind w:left="0"/>
        <w:jc w:val="both"/>
      </w:pPr>
      <w:r>
        <w:rPr>
          <w:rFonts w:ascii="Times New Roman"/>
          <w:b w:val="false"/>
          <w:i w:val="false"/>
          <w:color w:val="000000"/>
          <w:sz w:val="28"/>
        </w:rPr>
        <w:t>
      13. Функциялары:</w:t>
      </w:r>
    </w:p>
    <w:bookmarkEnd w:id="18395"/>
    <w:bookmarkStart w:name="z18582" w:id="1839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396"/>
    <w:bookmarkStart w:name="z18583" w:id="1839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397"/>
    <w:bookmarkStart w:name="z18584" w:id="1839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398"/>
    <w:bookmarkStart w:name="z18585" w:id="1839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399"/>
    <w:bookmarkStart w:name="z18586" w:id="1840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400"/>
    <w:bookmarkStart w:name="z18587" w:id="1840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8401"/>
    <w:bookmarkStart w:name="z18588" w:id="1840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402"/>
    <w:bookmarkStart w:name="z18589" w:id="1840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403"/>
    <w:bookmarkStart w:name="z18590" w:id="18404"/>
    <w:p>
      <w:pPr>
        <w:spacing w:after="0"/>
        <w:ind w:left="0"/>
        <w:jc w:val="both"/>
      </w:pPr>
      <w:r>
        <w:rPr>
          <w:rFonts w:ascii="Times New Roman"/>
          <w:b w:val="false"/>
          <w:i w:val="false"/>
          <w:color w:val="000000"/>
          <w:sz w:val="28"/>
        </w:rPr>
        <w:t>
      9) құзыретінің шегінде мониторинг жүргізу;</w:t>
      </w:r>
    </w:p>
    <w:bookmarkEnd w:id="18404"/>
    <w:bookmarkStart w:name="z18591" w:id="18405"/>
    <w:p>
      <w:pPr>
        <w:spacing w:after="0"/>
        <w:ind w:left="0"/>
        <w:jc w:val="both"/>
      </w:pPr>
      <w:r>
        <w:rPr>
          <w:rFonts w:ascii="Times New Roman"/>
          <w:b w:val="false"/>
          <w:i w:val="false"/>
          <w:color w:val="000000"/>
          <w:sz w:val="28"/>
        </w:rPr>
        <w:t>
      10) тамақ өнімі қауіпсіздігін қамтамасыз ету;</w:t>
      </w:r>
    </w:p>
    <w:bookmarkEnd w:id="18405"/>
    <w:bookmarkStart w:name="z18592" w:id="1840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406"/>
    <w:bookmarkStart w:name="z18593" w:id="1840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407"/>
    <w:bookmarkStart w:name="z18594" w:id="1840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408"/>
    <w:bookmarkStart w:name="z18595" w:id="1840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409"/>
    <w:bookmarkStart w:name="z18596" w:id="1841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410"/>
    <w:bookmarkStart w:name="z18597" w:id="1841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411"/>
    <w:bookmarkStart w:name="z18598" w:id="1841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412"/>
    <w:bookmarkStart w:name="z18599" w:id="1841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413"/>
    <w:bookmarkStart w:name="z18600" w:id="1841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414"/>
    <w:bookmarkStart w:name="z18601" w:id="1841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415"/>
    <w:bookmarkStart w:name="z18602" w:id="1841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416"/>
    <w:bookmarkStart w:name="z18603" w:id="1841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417"/>
    <w:bookmarkStart w:name="z18604" w:id="1841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418"/>
    <w:bookmarkStart w:name="z18605" w:id="1841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419"/>
    <w:bookmarkStart w:name="z18606" w:id="1842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420"/>
    <w:bookmarkStart w:name="z18607" w:id="1842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421"/>
    <w:bookmarkStart w:name="z18608" w:id="1842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422"/>
    <w:bookmarkStart w:name="z18609" w:id="1842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423"/>
    <w:bookmarkStart w:name="z18610" w:id="1842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424"/>
    <w:bookmarkStart w:name="z18611" w:id="1842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425"/>
    <w:bookmarkStart w:name="z18612" w:id="1842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8426"/>
    <w:bookmarkStart w:name="z18613" w:id="18427"/>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427"/>
    <w:bookmarkStart w:name="z18614" w:id="18428"/>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428"/>
    <w:bookmarkStart w:name="z18615" w:id="18429"/>
    <w:p>
      <w:pPr>
        <w:spacing w:after="0"/>
        <w:ind w:left="0"/>
        <w:jc w:val="both"/>
      </w:pPr>
      <w:r>
        <w:rPr>
          <w:rFonts w:ascii="Times New Roman"/>
          <w:b w:val="false"/>
          <w:i w:val="false"/>
          <w:color w:val="000000"/>
          <w:sz w:val="28"/>
        </w:rPr>
        <w:t xml:space="preserve">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 </w:t>
      </w:r>
    </w:p>
    <w:bookmarkEnd w:id="18429"/>
    <w:bookmarkStart w:name="z21683" w:id="18430"/>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430"/>
    <w:bookmarkStart w:name="z18616" w:id="18431"/>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431"/>
    <w:bookmarkStart w:name="z18617" w:id="18432"/>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432"/>
    <w:bookmarkStart w:name="z18618" w:id="18433"/>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433"/>
    <w:bookmarkStart w:name="z18619" w:id="18434"/>
    <w:p>
      <w:pPr>
        <w:spacing w:after="0"/>
        <w:ind w:left="0"/>
        <w:jc w:val="both"/>
      </w:pPr>
      <w:r>
        <w:rPr>
          <w:rFonts w:ascii="Times New Roman"/>
          <w:b w:val="false"/>
          <w:i w:val="false"/>
          <w:color w:val="000000"/>
          <w:sz w:val="28"/>
        </w:rPr>
        <w:t xml:space="preserve">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 </w:t>
      </w:r>
    </w:p>
    <w:bookmarkEnd w:id="18434"/>
    <w:bookmarkStart w:name="z21684" w:id="18435"/>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435"/>
    <w:bookmarkStart w:name="z18620" w:id="18436"/>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436"/>
    <w:bookmarkStart w:name="z18621" w:id="18437"/>
    <w:p>
      <w:pPr>
        <w:spacing w:after="0"/>
        <w:ind w:left="0"/>
        <w:jc w:val="both"/>
      </w:pPr>
      <w:r>
        <w:rPr>
          <w:rFonts w:ascii="Times New Roman"/>
          <w:b w:val="false"/>
          <w:i w:val="false"/>
          <w:color w:val="000000"/>
          <w:sz w:val="28"/>
        </w:rPr>
        <w:t>
      42) реттелетін салада түсіндіру жұмысын ұйымдастыру;</w:t>
      </w:r>
    </w:p>
    <w:bookmarkEnd w:id="18437"/>
    <w:bookmarkStart w:name="z18622" w:id="18438"/>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438"/>
    <w:bookmarkStart w:name="z18623" w:id="18439"/>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439"/>
    <w:bookmarkStart w:name="z18624" w:id="18440"/>
    <w:p>
      <w:pPr>
        <w:spacing w:after="0"/>
        <w:ind w:left="0"/>
        <w:jc w:val="both"/>
      </w:pPr>
      <w:r>
        <w:rPr>
          <w:rFonts w:ascii="Times New Roman"/>
          <w:b w:val="false"/>
          <w:i w:val="false"/>
          <w:color w:val="000000"/>
          <w:sz w:val="28"/>
        </w:rPr>
        <w:t>
      14. Құқықтары мен міндеттері:</w:t>
      </w:r>
    </w:p>
    <w:bookmarkEnd w:id="18440"/>
    <w:bookmarkStart w:name="z18625" w:id="1844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441"/>
    <w:bookmarkStart w:name="z18626" w:id="1844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442"/>
    <w:bookmarkStart w:name="z18627" w:id="184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443"/>
    <w:bookmarkStart w:name="z18628" w:id="1844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444"/>
    <w:bookmarkStart w:name="z18629" w:id="1844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445"/>
    <w:bookmarkStart w:name="z18630" w:id="1844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446"/>
    <w:bookmarkStart w:name="z18631" w:id="1844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8447"/>
    <w:bookmarkStart w:name="z18632" w:id="184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8448"/>
    <w:bookmarkStart w:name="z18633" w:id="1844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449"/>
    <w:bookmarkStart w:name="z18634" w:id="1845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450"/>
    <w:bookmarkStart w:name="z18635" w:id="18451"/>
    <w:p>
      <w:pPr>
        <w:spacing w:after="0"/>
        <w:ind w:left="0"/>
        <w:jc w:val="left"/>
      </w:pPr>
      <w:r>
        <w:rPr>
          <w:rFonts w:ascii="Times New Roman"/>
          <w:b/>
          <w:i w:val="false"/>
          <w:color w:val="000000"/>
        </w:rPr>
        <w:t xml:space="preserve"> 3-тарау. Басқарманың қызметін ұйымдастыру</w:t>
      </w:r>
    </w:p>
    <w:bookmarkEnd w:id="18451"/>
    <w:bookmarkStart w:name="z18636" w:id="1845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452"/>
    <w:bookmarkStart w:name="z18637" w:id="1845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453"/>
    <w:bookmarkStart w:name="z18638" w:id="1845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454"/>
    <w:bookmarkStart w:name="z18639" w:id="18455"/>
    <w:p>
      <w:pPr>
        <w:spacing w:after="0"/>
        <w:ind w:left="0"/>
        <w:jc w:val="both"/>
      </w:pPr>
      <w:r>
        <w:rPr>
          <w:rFonts w:ascii="Times New Roman"/>
          <w:b w:val="false"/>
          <w:i w:val="false"/>
          <w:color w:val="000000"/>
          <w:sz w:val="28"/>
        </w:rPr>
        <w:t>
      18. Басқарма басшысының өкілеттіктері:</w:t>
      </w:r>
    </w:p>
    <w:bookmarkEnd w:id="18455"/>
    <w:bookmarkStart w:name="z18640" w:id="1845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456"/>
    <w:bookmarkStart w:name="z18641" w:id="184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457"/>
    <w:bookmarkStart w:name="z18642" w:id="1845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458"/>
    <w:bookmarkStart w:name="z18643" w:id="184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459"/>
    <w:bookmarkStart w:name="z18644" w:id="1846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460"/>
    <w:bookmarkStart w:name="z18645" w:id="18461"/>
    <w:p>
      <w:pPr>
        <w:spacing w:after="0"/>
        <w:ind w:left="0"/>
        <w:jc w:val="left"/>
      </w:pPr>
      <w:r>
        <w:rPr>
          <w:rFonts w:ascii="Times New Roman"/>
          <w:b/>
          <w:i w:val="false"/>
          <w:color w:val="000000"/>
        </w:rPr>
        <w:t xml:space="preserve"> 4-тарау. Басқарманың мүлкі</w:t>
      </w:r>
    </w:p>
    <w:bookmarkEnd w:id="18461"/>
    <w:bookmarkStart w:name="z18646" w:id="1846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462"/>
    <w:bookmarkStart w:name="z18647" w:id="1846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463"/>
    <w:bookmarkStart w:name="z18648" w:id="1846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464"/>
    <w:bookmarkStart w:name="z18649" w:id="1846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465"/>
    <w:bookmarkStart w:name="z18650" w:id="18466"/>
    <w:p>
      <w:pPr>
        <w:spacing w:after="0"/>
        <w:ind w:left="0"/>
        <w:jc w:val="left"/>
      </w:pPr>
      <w:r>
        <w:rPr>
          <w:rFonts w:ascii="Times New Roman"/>
          <w:b/>
          <w:i w:val="false"/>
          <w:color w:val="000000"/>
        </w:rPr>
        <w:t xml:space="preserve"> 5-тарау. Басқарманы қайта ұйымдастыру және тарату</w:t>
      </w:r>
    </w:p>
    <w:bookmarkEnd w:id="18466"/>
    <w:bookmarkStart w:name="z18651" w:id="1846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200-қосымша</w:t>
            </w:r>
          </w:p>
        </w:tc>
      </w:tr>
    </w:tbl>
    <w:bookmarkStart w:name="z18653" w:id="1846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Мақтаарал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468"/>
    <w:bookmarkStart w:name="z18654" w:id="18469"/>
    <w:p>
      <w:pPr>
        <w:spacing w:after="0"/>
        <w:ind w:left="0"/>
        <w:jc w:val="left"/>
      </w:pPr>
      <w:r>
        <w:rPr>
          <w:rFonts w:ascii="Times New Roman"/>
          <w:b/>
          <w:i w:val="false"/>
          <w:color w:val="000000"/>
        </w:rPr>
        <w:t xml:space="preserve"> 1-тарау. Жалпы ережелер</w:t>
      </w:r>
    </w:p>
    <w:bookmarkEnd w:id="18469"/>
    <w:bookmarkStart w:name="z18655" w:id="1847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Мақтаарал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470"/>
    <w:bookmarkStart w:name="z18656" w:id="1847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471"/>
    <w:bookmarkStart w:name="z18657" w:id="1847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472"/>
    <w:bookmarkStart w:name="z18658" w:id="1847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473"/>
    <w:bookmarkStart w:name="z18659" w:id="18474"/>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474"/>
    <w:bookmarkStart w:name="z18660" w:id="1847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475"/>
    <w:bookmarkStart w:name="z18661" w:id="18476"/>
    <w:p>
      <w:pPr>
        <w:spacing w:after="0"/>
        <w:ind w:left="0"/>
        <w:jc w:val="both"/>
      </w:pPr>
      <w:r>
        <w:rPr>
          <w:rFonts w:ascii="Times New Roman"/>
          <w:b w:val="false"/>
          <w:i w:val="false"/>
          <w:color w:val="000000"/>
          <w:sz w:val="28"/>
        </w:rPr>
        <w:t>
      7. Басқарманың орналасқан жері – 160525, Қазақстан Республикасы, Түркістан облысы, Мақтаарал ауданы, Атакент кенті, Ж. Ибраев көшесі, 22 Б үй.</w:t>
      </w:r>
    </w:p>
    <w:bookmarkEnd w:id="18476"/>
    <w:bookmarkStart w:name="z18662" w:id="1847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Мақтаарал аудандық тауарлар мен көрсетілетін қызметтердің сапасы мен қауіпсіздігін бақылау басқармасы".</w:t>
      </w:r>
    </w:p>
    <w:bookmarkEnd w:id="18477"/>
    <w:bookmarkStart w:name="z18663" w:id="1847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478"/>
    <w:bookmarkStart w:name="z18664" w:id="1847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479"/>
    <w:bookmarkStart w:name="z18665" w:id="1848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480"/>
    <w:bookmarkStart w:name="z18666" w:id="18481"/>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481"/>
    <w:bookmarkStart w:name="z18667" w:id="1848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482"/>
    <w:bookmarkStart w:name="z18668" w:id="18483"/>
    <w:p>
      <w:pPr>
        <w:spacing w:after="0"/>
        <w:ind w:left="0"/>
        <w:jc w:val="both"/>
      </w:pPr>
      <w:r>
        <w:rPr>
          <w:rFonts w:ascii="Times New Roman"/>
          <w:b w:val="false"/>
          <w:i w:val="false"/>
          <w:color w:val="000000"/>
          <w:sz w:val="28"/>
        </w:rPr>
        <w:t>
      12. Міндеттері:</w:t>
      </w:r>
    </w:p>
    <w:bookmarkEnd w:id="18483"/>
    <w:bookmarkStart w:name="z18669" w:id="1848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484"/>
    <w:bookmarkStart w:name="z18670" w:id="18485"/>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485"/>
    <w:bookmarkStart w:name="z18671" w:id="18486"/>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486"/>
    <w:bookmarkStart w:name="z18672" w:id="18487"/>
    <w:p>
      <w:pPr>
        <w:spacing w:after="0"/>
        <w:ind w:left="0"/>
        <w:jc w:val="both"/>
      </w:pPr>
      <w:r>
        <w:rPr>
          <w:rFonts w:ascii="Times New Roman"/>
          <w:b w:val="false"/>
          <w:i w:val="false"/>
          <w:color w:val="000000"/>
          <w:sz w:val="28"/>
        </w:rPr>
        <w:t>
      13. Функциялары:</w:t>
      </w:r>
    </w:p>
    <w:bookmarkEnd w:id="18487"/>
    <w:bookmarkStart w:name="z18673" w:id="1848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488"/>
    <w:bookmarkStart w:name="z18674" w:id="1848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489"/>
    <w:bookmarkStart w:name="z18675" w:id="1849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490"/>
    <w:bookmarkStart w:name="z18676" w:id="1849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491"/>
    <w:bookmarkStart w:name="z18677" w:id="1849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492"/>
    <w:bookmarkStart w:name="z18678" w:id="1849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8493"/>
    <w:bookmarkStart w:name="z18679" w:id="1849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494"/>
    <w:bookmarkStart w:name="z18680" w:id="1849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495"/>
    <w:bookmarkStart w:name="z18681" w:id="18496"/>
    <w:p>
      <w:pPr>
        <w:spacing w:after="0"/>
        <w:ind w:left="0"/>
        <w:jc w:val="both"/>
      </w:pPr>
      <w:r>
        <w:rPr>
          <w:rFonts w:ascii="Times New Roman"/>
          <w:b w:val="false"/>
          <w:i w:val="false"/>
          <w:color w:val="000000"/>
          <w:sz w:val="28"/>
        </w:rPr>
        <w:t>
      9) құзыретінің шегінде мониторинг жүргізу;</w:t>
      </w:r>
    </w:p>
    <w:bookmarkEnd w:id="18496"/>
    <w:bookmarkStart w:name="z18682" w:id="18497"/>
    <w:p>
      <w:pPr>
        <w:spacing w:after="0"/>
        <w:ind w:left="0"/>
        <w:jc w:val="both"/>
      </w:pPr>
      <w:r>
        <w:rPr>
          <w:rFonts w:ascii="Times New Roman"/>
          <w:b w:val="false"/>
          <w:i w:val="false"/>
          <w:color w:val="000000"/>
          <w:sz w:val="28"/>
        </w:rPr>
        <w:t>
      10) тамақ өнімі қауіпсіздігін қамтамасыз ету;</w:t>
      </w:r>
    </w:p>
    <w:bookmarkEnd w:id="18497"/>
    <w:bookmarkStart w:name="z18683" w:id="1849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498"/>
    <w:bookmarkStart w:name="z18684" w:id="1849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499"/>
    <w:bookmarkStart w:name="z18685" w:id="1850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500"/>
    <w:bookmarkStart w:name="z18686" w:id="1850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501"/>
    <w:bookmarkStart w:name="z18687" w:id="1850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502"/>
    <w:bookmarkStart w:name="z18688" w:id="1850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503"/>
    <w:bookmarkStart w:name="z18689" w:id="1850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504"/>
    <w:bookmarkStart w:name="z18690" w:id="1850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505"/>
    <w:bookmarkStart w:name="z18691" w:id="1850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506"/>
    <w:bookmarkStart w:name="z18692" w:id="1850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507"/>
    <w:bookmarkStart w:name="z18693" w:id="1850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508"/>
    <w:bookmarkStart w:name="z18694" w:id="1850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509"/>
    <w:bookmarkStart w:name="z18695" w:id="1851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510"/>
    <w:bookmarkStart w:name="z18696" w:id="1851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511"/>
    <w:bookmarkStart w:name="z18697" w:id="1851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512"/>
    <w:bookmarkStart w:name="z18698" w:id="1851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513"/>
    <w:bookmarkStart w:name="z18699" w:id="18514"/>
    <w:p>
      <w:pPr>
        <w:spacing w:after="0"/>
        <w:ind w:left="0"/>
        <w:jc w:val="both"/>
      </w:pPr>
      <w:r>
        <w:rPr>
          <w:rFonts w:ascii="Times New Roman"/>
          <w:b w:val="false"/>
          <w:i w:val="false"/>
          <w:color w:val="000000"/>
          <w:sz w:val="28"/>
        </w:rPr>
        <w:t xml:space="preserve">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 </w:t>
      </w:r>
    </w:p>
    <w:bookmarkEnd w:id="18514"/>
    <w:bookmarkStart w:name="z21685" w:id="1851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515"/>
    <w:bookmarkStart w:name="z18700" w:id="1851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516"/>
    <w:bookmarkStart w:name="z18701" w:id="1851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517"/>
    <w:bookmarkStart w:name="z18702" w:id="1851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8518"/>
    <w:bookmarkStart w:name="z18703" w:id="1851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519"/>
    <w:bookmarkStart w:name="z18704" w:id="1852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520"/>
    <w:bookmarkStart w:name="z18705" w:id="1852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8521"/>
    <w:bookmarkStart w:name="z18706" w:id="1852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522"/>
    <w:bookmarkStart w:name="z18707" w:id="1852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523"/>
    <w:bookmarkStart w:name="z18708" w:id="1852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524"/>
    <w:bookmarkStart w:name="z18709" w:id="1852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525"/>
    <w:bookmarkStart w:name="z18710" w:id="1852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526"/>
    <w:bookmarkStart w:name="z18711" w:id="1852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527"/>
    <w:bookmarkStart w:name="z18712" w:id="1852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528"/>
    <w:bookmarkStart w:name="z18713" w:id="18529"/>
    <w:p>
      <w:pPr>
        <w:spacing w:after="0"/>
        <w:ind w:left="0"/>
        <w:jc w:val="both"/>
      </w:pPr>
      <w:r>
        <w:rPr>
          <w:rFonts w:ascii="Times New Roman"/>
          <w:b w:val="false"/>
          <w:i w:val="false"/>
          <w:color w:val="000000"/>
          <w:sz w:val="28"/>
        </w:rPr>
        <w:t>
      42) реттелетін салада түсіндіру жұмысын ұйымдастыру;</w:t>
      </w:r>
    </w:p>
    <w:bookmarkEnd w:id="18529"/>
    <w:bookmarkStart w:name="z18714" w:id="1853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530"/>
    <w:bookmarkStart w:name="z18715" w:id="1853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531"/>
    <w:bookmarkStart w:name="z18716" w:id="18532"/>
    <w:p>
      <w:pPr>
        <w:spacing w:after="0"/>
        <w:ind w:left="0"/>
        <w:jc w:val="both"/>
      </w:pPr>
      <w:r>
        <w:rPr>
          <w:rFonts w:ascii="Times New Roman"/>
          <w:b w:val="false"/>
          <w:i w:val="false"/>
          <w:color w:val="000000"/>
          <w:sz w:val="28"/>
        </w:rPr>
        <w:t>
      14. Құқықтары мен міндеттері:</w:t>
      </w:r>
    </w:p>
    <w:bookmarkEnd w:id="18532"/>
    <w:bookmarkStart w:name="z18717" w:id="1853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533"/>
    <w:bookmarkStart w:name="z18718" w:id="1853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534"/>
    <w:bookmarkStart w:name="z18719" w:id="185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535"/>
    <w:bookmarkStart w:name="z18720" w:id="1853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536"/>
    <w:bookmarkStart w:name="z18721" w:id="1853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537"/>
    <w:bookmarkStart w:name="z18722" w:id="1853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538"/>
    <w:bookmarkStart w:name="z18723" w:id="1853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8539"/>
    <w:bookmarkStart w:name="z18724" w:id="185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8540"/>
    <w:bookmarkStart w:name="z18725" w:id="1854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541"/>
    <w:bookmarkStart w:name="z18726" w:id="1854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542"/>
    <w:bookmarkStart w:name="z18727" w:id="18543"/>
    <w:p>
      <w:pPr>
        <w:spacing w:after="0"/>
        <w:ind w:left="0"/>
        <w:jc w:val="left"/>
      </w:pPr>
      <w:r>
        <w:rPr>
          <w:rFonts w:ascii="Times New Roman"/>
          <w:b/>
          <w:i w:val="false"/>
          <w:color w:val="000000"/>
        </w:rPr>
        <w:t xml:space="preserve"> 3-тарау. Басқарманың қызметін ұйымдастыру</w:t>
      </w:r>
    </w:p>
    <w:bookmarkEnd w:id="18543"/>
    <w:bookmarkStart w:name="z18728" w:id="1854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544"/>
    <w:bookmarkStart w:name="z18729" w:id="1854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545"/>
    <w:bookmarkStart w:name="z18730" w:id="1854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546"/>
    <w:bookmarkStart w:name="z18731" w:id="18547"/>
    <w:p>
      <w:pPr>
        <w:spacing w:after="0"/>
        <w:ind w:left="0"/>
        <w:jc w:val="both"/>
      </w:pPr>
      <w:r>
        <w:rPr>
          <w:rFonts w:ascii="Times New Roman"/>
          <w:b w:val="false"/>
          <w:i w:val="false"/>
          <w:color w:val="000000"/>
          <w:sz w:val="28"/>
        </w:rPr>
        <w:t>
      18. Басқарма басшысының өкілеттіктері:</w:t>
      </w:r>
    </w:p>
    <w:bookmarkEnd w:id="18547"/>
    <w:bookmarkStart w:name="z18732" w:id="1854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548"/>
    <w:bookmarkStart w:name="z18733" w:id="185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549"/>
    <w:bookmarkStart w:name="z18734" w:id="1855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550"/>
    <w:bookmarkStart w:name="z18735" w:id="185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551"/>
    <w:bookmarkStart w:name="z18736" w:id="1855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552"/>
    <w:bookmarkStart w:name="z18737" w:id="18553"/>
    <w:p>
      <w:pPr>
        <w:spacing w:after="0"/>
        <w:ind w:left="0"/>
        <w:jc w:val="left"/>
      </w:pPr>
      <w:r>
        <w:rPr>
          <w:rFonts w:ascii="Times New Roman"/>
          <w:b/>
          <w:i w:val="false"/>
          <w:color w:val="000000"/>
        </w:rPr>
        <w:t xml:space="preserve"> 4-тарау. Басқарманың мүлкі</w:t>
      </w:r>
    </w:p>
    <w:bookmarkEnd w:id="18553"/>
    <w:bookmarkStart w:name="z18738" w:id="1855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554"/>
    <w:bookmarkStart w:name="z18739" w:id="1855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555"/>
    <w:bookmarkStart w:name="z18740" w:id="1855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556"/>
    <w:bookmarkStart w:name="z18741" w:id="1855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557"/>
    <w:bookmarkStart w:name="z18742" w:id="18558"/>
    <w:p>
      <w:pPr>
        <w:spacing w:after="0"/>
        <w:ind w:left="0"/>
        <w:jc w:val="left"/>
      </w:pPr>
      <w:r>
        <w:rPr>
          <w:rFonts w:ascii="Times New Roman"/>
          <w:b/>
          <w:i w:val="false"/>
          <w:color w:val="000000"/>
        </w:rPr>
        <w:t xml:space="preserve"> 5-тарау. Басқарманы қайта ұйымдастыру және тарату</w:t>
      </w:r>
    </w:p>
    <w:bookmarkEnd w:id="18558"/>
    <w:bookmarkStart w:name="z18743" w:id="1855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5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201-қосымша</w:t>
            </w:r>
          </w:p>
        </w:tc>
      </w:tr>
    </w:tbl>
    <w:bookmarkStart w:name="z18745" w:id="18560"/>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Ордабасы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560"/>
    <w:bookmarkStart w:name="z18746" w:id="18561"/>
    <w:p>
      <w:pPr>
        <w:spacing w:after="0"/>
        <w:ind w:left="0"/>
        <w:jc w:val="left"/>
      </w:pPr>
      <w:r>
        <w:rPr>
          <w:rFonts w:ascii="Times New Roman"/>
          <w:b/>
          <w:i w:val="false"/>
          <w:color w:val="000000"/>
        </w:rPr>
        <w:t xml:space="preserve"> 1-тарау. Жалпы ережелер</w:t>
      </w:r>
    </w:p>
    <w:bookmarkEnd w:id="18561"/>
    <w:bookmarkStart w:name="z18747" w:id="18562"/>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Ордабасы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562"/>
    <w:bookmarkStart w:name="z18748" w:id="1856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563"/>
    <w:bookmarkStart w:name="z18749" w:id="18564"/>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564"/>
    <w:bookmarkStart w:name="z18750" w:id="1856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565"/>
    <w:bookmarkStart w:name="z18751" w:id="18566"/>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566"/>
    <w:bookmarkStart w:name="z18752" w:id="1856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567"/>
    <w:bookmarkStart w:name="z18753" w:id="18568"/>
    <w:p>
      <w:pPr>
        <w:spacing w:after="0"/>
        <w:ind w:left="0"/>
        <w:jc w:val="both"/>
      </w:pPr>
      <w:r>
        <w:rPr>
          <w:rFonts w:ascii="Times New Roman"/>
          <w:b w:val="false"/>
          <w:i w:val="false"/>
          <w:color w:val="000000"/>
          <w:sz w:val="28"/>
        </w:rPr>
        <w:t>
      7. Басқарманың орналасқан жері – 160600, Қазақстан Республикасы, Түркістан облысы, Ордабасы ауданы, Қажымұқан ауылдық округі, Темірлан ауылы, Т. Рысқұлов көшесі, 9 ғимарат.</w:t>
      </w:r>
    </w:p>
    <w:bookmarkEnd w:id="18568"/>
    <w:bookmarkStart w:name="z18754" w:id="1856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Ордабасы аудандық тауарлар мен көрсетілетін қызметтердің сапасы мен қауіпсіздігін бақылау басқармасы".</w:t>
      </w:r>
    </w:p>
    <w:bookmarkEnd w:id="18569"/>
    <w:bookmarkStart w:name="z18755" w:id="1857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570"/>
    <w:bookmarkStart w:name="z18756" w:id="1857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571"/>
    <w:bookmarkStart w:name="z18757" w:id="1857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572"/>
    <w:bookmarkStart w:name="z18758" w:id="18573"/>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573"/>
    <w:bookmarkStart w:name="z18759" w:id="1857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574"/>
    <w:bookmarkStart w:name="z18760" w:id="18575"/>
    <w:p>
      <w:pPr>
        <w:spacing w:after="0"/>
        <w:ind w:left="0"/>
        <w:jc w:val="both"/>
      </w:pPr>
      <w:r>
        <w:rPr>
          <w:rFonts w:ascii="Times New Roman"/>
          <w:b w:val="false"/>
          <w:i w:val="false"/>
          <w:color w:val="000000"/>
          <w:sz w:val="28"/>
        </w:rPr>
        <w:t>
      12. Міндеттері:</w:t>
      </w:r>
    </w:p>
    <w:bookmarkEnd w:id="18575"/>
    <w:bookmarkStart w:name="z18761" w:id="1857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576"/>
    <w:bookmarkStart w:name="z18762" w:id="18577"/>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577"/>
    <w:bookmarkStart w:name="z18763" w:id="18578"/>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578"/>
    <w:bookmarkStart w:name="z18764" w:id="18579"/>
    <w:p>
      <w:pPr>
        <w:spacing w:after="0"/>
        <w:ind w:left="0"/>
        <w:jc w:val="both"/>
      </w:pPr>
      <w:r>
        <w:rPr>
          <w:rFonts w:ascii="Times New Roman"/>
          <w:b w:val="false"/>
          <w:i w:val="false"/>
          <w:color w:val="000000"/>
          <w:sz w:val="28"/>
        </w:rPr>
        <w:t>
      13. Функциялары:</w:t>
      </w:r>
    </w:p>
    <w:bookmarkEnd w:id="18579"/>
    <w:bookmarkStart w:name="z18765" w:id="1858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580"/>
    <w:bookmarkStart w:name="z18766" w:id="1858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581"/>
    <w:bookmarkStart w:name="z18767" w:id="1858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582"/>
    <w:bookmarkStart w:name="z18768" w:id="1858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583"/>
    <w:bookmarkStart w:name="z18769" w:id="1858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584"/>
    <w:bookmarkStart w:name="z18770" w:id="1858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8585"/>
    <w:bookmarkStart w:name="z18771" w:id="1858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586"/>
    <w:bookmarkStart w:name="z18772" w:id="1858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587"/>
    <w:bookmarkStart w:name="z18773" w:id="18588"/>
    <w:p>
      <w:pPr>
        <w:spacing w:after="0"/>
        <w:ind w:left="0"/>
        <w:jc w:val="both"/>
      </w:pPr>
      <w:r>
        <w:rPr>
          <w:rFonts w:ascii="Times New Roman"/>
          <w:b w:val="false"/>
          <w:i w:val="false"/>
          <w:color w:val="000000"/>
          <w:sz w:val="28"/>
        </w:rPr>
        <w:t>
      9) құзыретінің шегінде мониторинг жүргізу;</w:t>
      </w:r>
    </w:p>
    <w:bookmarkEnd w:id="18588"/>
    <w:bookmarkStart w:name="z18774" w:id="18589"/>
    <w:p>
      <w:pPr>
        <w:spacing w:after="0"/>
        <w:ind w:left="0"/>
        <w:jc w:val="both"/>
      </w:pPr>
      <w:r>
        <w:rPr>
          <w:rFonts w:ascii="Times New Roman"/>
          <w:b w:val="false"/>
          <w:i w:val="false"/>
          <w:color w:val="000000"/>
          <w:sz w:val="28"/>
        </w:rPr>
        <w:t>
      10) тамақ өнімі қауіпсіздігін қамтамасыз ету;</w:t>
      </w:r>
    </w:p>
    <w:bookmarkEnd w:id="18589"/>
    <w:bookmarkStart w:name="z18775" w:id="1859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590"/>
    <w:bookmarkStart w:name="z18776" w:id="1859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591"/>
    <w:bookmarkStart w:name="z18777" w:id="1859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592"/>
    <w:bookmarkStart w:name="z18778" w:id="1859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593"/>
    <w:bookmarkStart w:name="z18779" w:id="1859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594"/>
    <w:bookmarkStart w:name="z18780" w:id="18595"/>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595"/>
    <w:bookmarkStart w:name="z18781" w:id="1859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596"/>
    <w:bookmarkStart w:name="z18782" w:id="1859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597"/>
    <w:bookmarkStart w:name="z18783" w:id="1859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598"/>
    <w:bookmarkStart w:name="z18784" w:id="1859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599"/>
    <w:bookmarkStart w:name="z18785" w:id="1860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600"/>
    <w:bookmarkStart w:name="z18786" w:id="1860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601"/>
    <w:bookmarkStart w:name="z18787" w:id="1860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602"/>
    <w:bookmarkStart w:name="z18788" w:id="1860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603"/>
    <w:bookmarkStart w:name="z18789" w:id="1860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604"/>
    <w:bookmarkStart w:name="z18790" w:id="1860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605"/>
    <w:bookmarkStart w:name="z18791" w:id="1860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606"/>
    <w:bookmarkStart w:name="z18792" w:id="1860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607"/>
    <w:bookmarkStart w:name="z18793" w:id="1860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608"/>
    <w:bookmarkStart w:name="z18794" w:id="1860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609"/>
    <w:bookmarkStart w:name="z18795" w:id="1861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8610"/>
    <w:bookmarkStart w:name="z18796" w:id="1861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611"/>
    <w:bookmarkStart w:name="z18797" w:id="1861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612"/>
    <w:bookmarkStart w:name="z18798" w:id="1861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8613"/>
    <w:bookmarkStart w:name="z18799" w:id="1861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614"/>
    <w:bookmarkStart w:name="z18800" w:id="1861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615"/>
    <w:bookmarkStart w:name="z18801" w:id="1861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616"/>
    <w:bookmarkStart w:name="z18802" w:id="1861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617"/>
    <w:bookmarkStart w:name="z18803" w:id="1861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618"/>
    <w:bookmarkStart w:name="z18804" w:id="1861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619"/>
    <w:bookmarkStart w:name="z18805" w:id="1862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620"/>
    <w:bookmarkStart w:name="z18806" w:id="18621"/>
    <w:p>
      <w:pPr>
        <w:spacing w:after="0"/>
        <w:ind w:left="0"/>
        <w:jc w:val="both"/>
      </w:pPr>
      <w:r>
        <w:rPr>
          <w:rFonts w:ascii="Times New Roman"/>
          <w:b w:val="false"/>
          <w:i w:val="false"/>
          <w:color w:val="000000"/>
          <w:sz w:val="28"/>
        </w:rPr>
        <w:t>
      42) реттелетін салада түсіндіру жұмысын ұйымдастыру;</w:t>
      </w:r>
    </w:p>
    <w:bookmarkEnd w:id="18621"/>
    <w:bookmarkStart w:name="z18807" w:id="1862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622"/>
    <w:bookmarkStart w:name="z18808" w:id="1862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623"/>
    <w:bookmarkStart w:name="z18809" w:id="18624"/>
    <w:p>
      <w:pPr>
        <w:spacing w:after="0"/>
        <w:ind w:left="0"/>
        <w:jc w:val="both"/>
      </w:pPr>
      <w:r>
        <w:rPr>
          <w:rFonts w:ascii="Times New Roman"/>
          <w:b w:val="false"/>
          <w:i w:val="false"/>
          <w:color w:val="000000"/>
          <w:sz w:val="28"/>
        </w:rPr>
        <w:t>
      14. Құқықтары мен міндеттері:</w:t>
      </w:r>
    </w:p>
    <w:bookmarkEnd w:id="18624"/>
    <w:bookmarkStart w:name="z18810" w:id="1862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625"/>
    <w:bookmarkStart w:name="z18811" w:id="1862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626"/>
    <w:bookmarkStart w:name="z18812" w:id="186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627"/>
    <w:bookmarkStart w:name="z18813" w:id="1862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628"/>
    <w:bookmarkStart w:name="z18814" w:id="1862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629"/>
    <w:bookmarkStart w:name="z18815" w:id="1863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630"/>
    <w:bookmarkStart w:name="z18816" w:id="1863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 8) Қазақстан Республикасының заңнамасын, жеке және заңды тұлғалардың құқықтарын және заңмен қорғалатын мүдделерін сақтау;</w:t>
      </w:r>
    </w:p>
    <w:bookmarkEnd w:id="18631"/>
    <w:bookmarkStart w:name="z18817" w:id="1863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632"/>
    <w:bookmarkStart w:name="z18818" w:id="1863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633"/>
    <w:bookmarkStart w:name="z18819" w:id="18634"/>
    <w:p>
      <w:pPr>
        <w:spacing w:after="0"/>
        <w:ind w:left="0"/>
        <w:jc w:val="left"/>
      </w:pPr>
      <w:r>
        <w:rPr>
          <w:rFonts w:ascii="Times New Roman"/>
          <w:b/>
          <w:i w:val="false"/>
          <w:color w:val="000000"/>
        </w:rPr>
        <w:t xml:space="preserve"> 3-тарау. Басқарманың қызметін ұйымдастыру</w:t>
      </w:r>
    </w:p>
    <w:bookmarkEnd w:id="18634"/>
    <w:bookmarkStart w:name="z18820" w:id="1863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635"/>
    <w:bookmarkStart w:name="z18821" w:id="1863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636"/>
    <w:bookmarkStart w:name="z18822" w:id="1863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637"/>
    <w:bookmarkStart w:name="z18823" w:id="18638"/>
    <w:p>
      <w:pPr>
        <w:spacing w:after="0"/>
        <w:ind w:left="0"/>
        <w:jc w:val="both"/>
      </w:pPr>
      <w:r>
        <w:rPr>
          <w:rFonts w:ascii="Times New Roman"/>
          <w:b w:val="false"/>
          <w:i w:val="false"/>
          <w:color w:val="000000"/>
          <w:sz w:val="28"/>
        </w:rPr>
        <w:t>
      18. Басқарма басшысының өкілеттіктері:</w:t>
      </w:r>
    </w:p>
    <w:bookmarkEnd w:id="18638"/>
    <w:bookmarkStart w:name="z18824" w:id="1863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639"/>
    <w:bookmarkStart w:name="z18825" w:id="186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640"/>
    <w:bookmarkStart w:name="z18826" w:id="1864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641"/>
    <w:bookmarkStart w:name="z18827" w:id="186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642"/>
    <w:bookmarkStart w:name="z18828" w:id="1864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643"/>
    <w:bookmarkStart w:name="z18829" w:id="18644"/>
    <w:p>
      <w:pPr>
        <w:spacing w:after="0"/>
        <w:ind w:left="0"/>
        <w:jc w:val="left"/>
      </w:pPr>
      <w:r>
        <w:rPr>
          <w:rFonts w:ascii="Times New Roman"/>
          <w:b/>
          <w:i w:val="false"/>
          <w:color w:val="000000"/>
        </w:rPr>
        <w:t xml:space="preserve"> 4-тарау. Басқарманың мүлкі</w:t>
      </w:r>
    </w:p>
    <w:bookmarkEnd w:id="18644"/>
    <w:bookmarkStart w:name="z18830" w:id="1864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645"/>
    <w:bookmarkStart w:name="z18831" w:id="1864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646"/>
    <w:bookmarkStart w:name="z18832" w:id="1864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647"/>
    <w:bookmarkStart w:name="z18833" w:id="1864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648"/>
    <w:bookmarkStart w:name="z18834" w:id="18649"/>
    <w:p>
      <w:pPr>
        <w:spacing w:after="0"/>
        <w:ind w:left="0"/>
        <w:jc w:val="left"/>
      </w:pPr>
      <w:r>
        <w:rPr>
          <w:rFonts w:ascii="Times New Roman"/>
          <w:b/>
          <w:i w:val="false"/>
          <w:color w:val="000000"/>
        </w:rPr>
        <w:t xml:space="preserve"> 5-тарау. Басқарманы қайта ұйымдастыру және тарату</w:t>
      </w:r>
    </w:p>
    <w:bookmarkEnd w:id="18649"/>
    <w:bookmarkStart w:name="z18835" w:id="1865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202-қосымша</w:t>
            </w:r>
          </w:p>
        </w:tc>
      </w:tr>
    </w:tbl>
    <w:bookmarkStart w:name="z18837" w:id="1865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Отырар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651"/>
    <w:bookmarkStart w:name="z18838" w:id="18652"/>
    <w:p>
      <w:pPr>
        <w:spacing w:after="0"/>
        <w:ind w:left="0"/>
        <w:jc w:val="left"/>
      </w:pPr>
      <w:r>
        <w:rPr>
          <w:rFonts w:ascii="Times New Roman"/>
          <w:b/>
          <w:i w:val="false"/>
          <w:color w:val="000000"/>
        </w:rPr>
        <w:t xml:space="preserve"> 1-тарау. Жалпы ережелер</w:t>
      </w:r>
    </w:p>
    <w:bookmarkEnd w:id="18652"/>
    <w:bookmarkStart w:name="z18839" w:id="1865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Отырар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653"/>
    <w:bookmarkStart w:name="z18840" w:id="1865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654"/>
    <w:bookmarkStart w:name="z18841" w:id="18655"/>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655"/>
    <w:bookmarkStart w:name="z18842" w:id="186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656"/>
    <w:bookmarkStart w:name="z18843" w:id="18657"/>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657"/>
    <w:bookmarkStart w:name="z18844" w:id="1865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658"/>
    <w:bookmarkStart w:name="z18845" w:id="18659"/>
    <w:p>
      <w:pPr>
        <w:spacing w:after="0"/>
        <w:ind w:left="0"/>
        <w:jc w:val="both"/>
      </w:pPr>
      <w:r>
        <w:rPr>
          <w:rFonts w:ascii="Times New Roman"/>
          <w:b w:val="false"/>
          <w:i w:val="false"/>
          <w:color w:val="000000"/>
          <w:sz w:val="28"/>
        </w:rPr>
        <w:t>
      7. Басқарманың орналасқан жері – 160702, Қазақстан Республикасы, Түркістан облысы, Отырар ауданы, Шәуілдір ауылдық округі, Шәуілдір ауылы, Ә. Молдағұлова көшесі, 1 ғимарат.</w:t>
      </w:r>
    </w:p>
    <w:bookmarkEnd w:id="18659"/>
    <w:bookmarkStart w:name="z18846" w:id="1866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Отырар аудандық тауарлар мен көрсетілетін қызметтердің сапасы мен қауіпсіздігін бақылау басқармасы".</w:t>
      </w:r>
    </w:p>
    <w:bookmarkEnd w:id="18660"/>
    <w:bookmarkStart w:name="z18847" w:id="1866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661"/>
    <w:bookmarkStart w:name="z18848" w:id="1866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662"/>
    <w:bookmarkStart w:name="z18849" w:id="1866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663"/>
    <w:bookmarkStart w:name="z18850" w:id="18664"/>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664"/>
    <w:bookmarkStart w:name="z18851" w:id="1866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665"/>
    <w:bookmarkStart w:name="z18852" w:id="18666"/>
    <w:p>
      <w:pPr>
        <w:spacing w:after="0"/>
        <w:ind w:left="0"/>
        <w:jc w:val="both"/>
      </w:pPr>
      <w:r>
        <w:rPr>
          <w:rFonts w:ascii="Times New Roman"/>
          <w:b w:val="false"/>
          <w:i w:val="false"/>
          <w:color w:val="000000"/>
          <w:sz w:val="28"/>
        </w:rPr>
        <w:t>
      12. Міндеттері:</w:t>
      </w:r>
    </w:p>
    <w:bookmarkEnd w:id="18666"/>
    <w:bookmarkStart w:name="z18853" w:id="1866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667"/>
    <w:bookmarkStart w:name="z18854" w:id="18668"/>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668"/>
    <w:bookmarkStart w:name="z18855" w:id="18669"/>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669"/>
    <w:bookmarkStart w:name="z18856" w:id="18670"/>
    <w:p>
      <w:pPr>
        <w:spacing w:after="0"/>
        <w:ind w:left="0"/>
        <w:jc w:val="both"/>
      </w:pPr>
      <w:r>
        <w:rPr>
          <w:rFonts w:ascii="Times New Roman"/>
          <w:b w:val="false"/>
          <w:i w:val="false"/>
          <w:color w:val="000000"/>
          <w:sz w:val="28"/>
        </w:rPr>
        <w:t>
      13. Функциялары:</w:t>
      </w:r>
    </w:p>
    <w:bookmarkEnd w:id="18670"/>
    <w:bookmarkStart w:name="z18857" w:id="1867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671"/>
    <w:bookmarkStart w:name="z18858" w:id="1867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672"/>
    <w:bookmarkStart w:name="z18859" w:id="1867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673"/>
    <w:bookmarkStart w:name="z18860" w:id="1867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674"/>
    <w:bookmarkStart w:name="z18861" w:id="1867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675"/>
    <w:bookmarkStart w:name="z18862" w:id="1867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8676"/>
    <w:bookmarkStart w:name="z18863" w:id="1867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677"/>
    <w:bookmarkStart w:name="z18864" w:id="1867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678"/>
    <w:bookmarkStart w:name="z18865" w:id="18679"/>
    <w:p>
      <w:pPr>
        <w:spacing w:after="0"/>
        <w:ind w:left="0"/>
        <w:jc w:val="both"/>
      </w:pPr>
      <w:r>
        <w:rPr>
          <w:rFonts w:ascii="Times New Roman"/>
          <w:b w:val="false"/>
          <w:i w:val="false"/>
          <w:color w:val="000000"/>
          <w:sz w:val="28"/>
        </w:rPr>
        <w:t>
      9) құзыретінің шегінде мониторинг жүргізу;</w:t>
      </w:r>
    </w:p>
    <w:bookmarkEnd w:id="18679"/>
    <w:bookmarkStart w:name="z18866" w:id="18680"/>
    <w:p>
      <w:pPr>
        <w:spacing w:after="0"/>
        <w:ind w:left="0"/>
        <w:jc w:val="both"/>
      </w:pPr>
      <w:r>
        <w:rPr>
          <w:rFonts w:ascii="Times New Roman"/>
          <w:b w:val="false"/>
          <w:i w:val="false"/>
          <w:color w:val="000000"/>
          <w:sz w:val="28"/>
        </w:rPr>
        <w:t>
      10) тамақ өнімі қауіпсіздігін қамтамасыз ету;</w:t>
      </w:r>
    </w:p>
    <w:bookmarkEnd w:id="18680"/>
    <w:bookmarkStart w:name="z18867" w:id="1868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681"/>
    <w:bookmarkStart w:name="z18868" w:id="1868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682"/>
    <w:bookmarkStart w:name="z18869" w:id="1868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683"/>
    <w:bookmarkStart w:name="z18870" w:id="1868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684"/>
    <w:bookmarkStart w:name="z18871" w:id="1868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685"/>
    <w:bookmarkStart w:name="z18872" w:id="1868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686"/>
    <w:bookmarkStart w:name="z18873" w:id="1868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687"/>
    <w:bookmarkStart w:name="z18874" w:id="1868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688"/>
    <w:bookmarkStart w:name="z18875" w:id="1868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689"/>
    <w:bookmarkStart w:name="z18876" w:id="1869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690"/>
    <w:bookmarkStart w:name="z18877" w:id="1869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691"/>
    <w:bookmarkStart w:name="z18878" w:id="1869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692"/>
    <w:bookmarkStart w:name="z18879" w:id="1869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693"/>
    <w:bookmarkStart w:name="z18880" w:id="1869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694"/>
    <w:bookmarkStart w:name="z18881" w:id="1869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695"/>
    <w:bookmarkStart w:name="z18882" w:id="1869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696"/>
    <w:bookmarkStart w:name="z18883" w:id="1869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697"/>
    <w:bookmarkStart w:name="z18884" w:id="1869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698"/>
    <w:bookmarkStart w:name="z18885" w:id="18699"/>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699"/>
    <w:bookmarkStart w:name="z18886" w:id="1870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700"/>
    <w:bookmarkStart w:name="z18887" w:id="1870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8701"/>
    <w:bookmarkStart w:name="z18888" w:id="1870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702"/>
    <w:bookmarkStart w:name="z18889" w:id="1870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703"/>
    <w:bookmarkStart w:name="z18890" w:id="1870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8704"/>
    <w:bookmarkStart w:name="z18891" w:id="1870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705"/>
    <w:bookmarkStart w:name="z18892" w:id="1870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706"/>
    <w:bookmarkStart w:name="z18893" w:id="1870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707"/>
    <w:bookmarkStart w:name="z18894" w:id="1870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708"/>
    <w:bookmarkStart w:name="z18895" w:id="1870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709"/>
    <w:bookmarkStart w:name="z18896" w:id="1871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710"/>
    <w:bookmarkStart w:name="z18897" w:id="1871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711"/>
    <w:bookmarkStart w:name="z18898" w:id="18712"/>
    <w:p>
      <w:pPr>
        <w:spacing w:after="0"/>
        <w:ind w:left="0"/>
        <w:jc w:val="both"/>
      </w:pPr>
      <w:r>
        <w:rPr>
          <w:rFonts w:ascii="Times New Roman"/>
          <w:b w:val="false"/>
          <w:i w:val="false"/>
          <w:color w:val="000000"/>
          <w:sz w:val="28"/>
        </w:rPr>
        <w:t>
      42) реттелетін салада түсіндіру жұмысын ұйымдастыру;</w:t>
      </w:r>
    </w:p>
    <w:bookmarkEnd w:id="18712"/>
    <w:bookmarkStart w:name="z18899" w:id="1871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713"/>
    <w:bookmarkStart w:name="z18900" w:id="1871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714"/>
    <w:bookmarkStart w:name="z18901" w:id="18715"/>
    <w:p>
      <w:pPr>
        <w:spacing w:after="0"/>
        <w:ind w:left="0"/>
        <w:jc w:val="both"/>
      </w:pPr>
      <w:r>
        <w:rPr>
          <w:rFonts w:ascii="Times New Roman"/>
          <w:b w:val="false"/>
          <w:i w:val="false"/>
          <w:color w:val="000000"/>
          <w:sz w:val="28"/>
        </w:rPr>
        <w:t>
      14. Құқықтары мен міндеттері:</w:t>
      </w:r>
    </w:p>
    <w:bookmarkEnd w:id="18715"/>
    <w:bookmarkStart w:name="z18902" w:id="1871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716"/>
    <w:bookmarkStart w:name="z18903" w:id="1871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717"/>
    <w:bookmarkStart w:name="z18904" w:id="1871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718"/>
    <w:bookmarkStart w:name="z18905" w:id="1871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719"/>
    <w:bookmarkStart w:name="z18906" w:id="1872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720"/>
    <w:bookmarkStart w:name="z18907" w:id="1872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721"/>
    <w:bookmarkStart w:name="z18908" w:id="1872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8722"/>
    <w:bookmarkStart w:name="z18909" w:id="187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8723"/>
    <w:bookmarkStart w:name="z18910" w:id="1872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724"/>
    <w:bookmarkStart w:name="z18911" w:id="1872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725"/>
    <w:bookmarkStart w:name="z18912" w:id="18726"/>
    <w:p>
      <w:pPr>
        <w:spacing w:after="0"/>
        <w:ind w:left="0"/>
        <w:jc w:val="left"/>
      </w:pPr>
      <w:r>
        <w:rPr>
          <w:rFonts w:ascii="Times New Roman"/>
          <w:b/>
          <w:i w:val="false"/>
          <w:color w:val="000000"/>
        </w:rPr>
        <w:t xml:space="preserve"> 3-тарау. Басқарманың қызметін ұйымдастыру</w:t>
      </w:r>
    </w:p>
    <w:bookmarkEnd w:id="18726"/>
    <w:bookmarkStart w:name="z18913" w:id="1872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727"/>
    <w:bookmarkStart w:name="z18914" w:id="1872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728"/>
    <w:bookmarkStart w:name="z18915" w:id="1872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729"/>
    <w:bookmarkStart w:name="z18916" w:id="18730"/>
    <w:p>
      <w:pPr>
        <w:spacing w:after="0"/>
        <w:ind w:left="0"/>
        <w:jc w:val="both"/>
      </w:pPr>
      <w:r>
        <w:rPr>
          <w:rFonts w:ascii="Times New Roman"/>
          <w:b w:val="false"/>
          <w:i w:val="false"/>
          <w:color w:val="000000"/>
          <w:sz w:val="28"/>
        </w:rPr>
        <w:t>
      18. Басқарма басшысының өкілеттіктері:</w:t>
      </w:r>
    </w:p>
    <w:bookmarkEnd w:id="18730"/>
    <w:bookmarkStart w:name="z18917" w:id="1873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731"/>
    <w:bookmarkStart w:name="z18918" w:id="1873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732"/>
    <w:bookmarkStart w:name="z18919" w:id="1873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733"/>
    <w:bookmarkStart w:name="z18920" w:id="1873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734"/>
    <w:bookmarkStart w:name="z18921" w:id="1873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735"/>
    <w:bookmarkStart w:name="z18922" w:id="18736"/>
    <w:p>
      <w:pPr>
        <w:spacing w:after="0"/>
        <w:ind w:left="0"/>
        <w:jc w:val="left"/>
      </w:pPr>
      <w:r>
        <w:rPr>
          <w:rFonts w:ascii="Times New Roman"/>
          <w:b/>
          <w:i w:val="false"/>
          <w:color w:val="000000"/>
        </w:rPr>
        <w:t xml:space="preserve"> 4-тарау. Басқарманың мүлкі</w:t>
      </w:r>
    </w:p>
    <w:bookmarkEnd w:id="18736"/>
    <w:bookmarkStart w:name="z18923" w:id="18737"/>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737"/>
    <w:bookmarkStart w:name="z18924" w:id="1873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738"/>
    <w:bookmarkStart w:name="z18925" w:id="1873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739"/>
    <w:bookmarkStart w:name="z18926" w:id="1874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740"/>
    <w:bookmarkStart w:name="z18927" w:id="18741"/>
    <w:p>
      <w:pPr>
        <w:spacing w:after="0"/>
        <w:ind w:left="0"/>
        <w:jc w:val="left"/>
      </w:pPr>
      <w:r>
        <w:rPr>
          <w:rFonts w:ascii="Times New Roman"/>
          <w:b/>
          <w:i w:val="false"/>
          <w:color w:val="000000"/>
        </w:rPr>
        <w:t xml:space="preserve"> 5-тарау. Басқарманы қайта ұйымдастыру және тарату</w:t>
      </w:r>
    </w:p>
    <w:bookmarkEnd w:id="18741"/>
    <w:bookmarkStart w:name="z18928" w:id="1874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7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203-қосымша</w:t>
            </w:r>
          </w:p>
        </w:tc>
      </w:tr>
    </w:tbl>
    <w:bookmarkStart w:name="z18930" w:id="1874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Сайрам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743"/>
    <w:bookmarkStart w:name="z18931" w:id="18744"/>
    <w:p>
      <w:pPr>
        <w:spacing w:after="0"/>
        <w:ind w:left="0"/>
        <w:jc w:val="left"/>
      </w:pPr>
      <w:r>
        <w:rPr>
          <w:rFonts w:ascii="Times New Roman"/>
          <w:b/>
          <w:i w:val="false"/>
          <w:color w:val="000000"/>
        </w:rPr>
        <w:t xml:space="preserve"> 1-тарау. Жалпы ережелер</w:t>
      </w:r>
    </w:p>
    <w:bookmarkEnd w:id="18744"/>
    <w:bookmarkStart w:name="z18932" w:id="1874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Сайрам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745"/>
    <w:bookmarkStart w:name="z18933" w:id="1874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746"/>
    <w:bookmarkStart w:name="z18934" w:id="18747"/>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747"/>
    <w:bookmarkStart w:name="z18935" w:id="187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748"/>
    <w:bookmarkStart w:name="z18936" w:id="18749"/>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749"/>
    <w:bookmarkStart w:name="z18937" w:id="1875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750"/>
    <w:bookmarkStart w:name="z18938" w:id="18751"/>
    <w:p>
      <w:pPr>
        <w:spacing w:after="0"/>
        <w:ind w:left="0"/>
        <w:jc w:val="both"/>
      </w:pPr>
      <w:r>
        <w:rPr>
          <w:rFonts w:ascii="Times New Roman"/>
          <w:b w:val="false"/>
          <w:i w:val="false"/>
          <w:color w:val="000000"/>
          <w:sz w:val="28"/>
        </w:rPr>
        <w:t>
      7. Басқарманың орналасқан жері – 160800, Қазақстан Республикасы, Түркістан облысы, Сайрам ауданы, Ақсукент ауылдық округі, Ақсу ауылы, Жібек жолы көшесі, 76 үй.</w:t>
      </w:r>
    </w:p>
    <w:bookmarkEnd w:id="18751"/>
    <w:bookmarkStart w:name="z18939" w:id="1875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Сайрам аудандық тауарлар мен көрсетілетін қызметтердің сапасы мен қауіпсіздігін бақылау басқармасы".</w:t>
      </w:r>
    </w:p>
    <w:bookmarkEnd w:id="18752"/>
    <w:bookmarkStart w:name="z18940" w:id="1875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753"/>
    <w:bookmarkStart w:name="z18941" w:id="1875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754"/>
    <w:bookmarkStart w:name="z18942" w:id="1875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755"/>
    <w:bookmarkStart w:name="z18943" w:id="18756"/>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756"/>
    <w:bookmarkStart w:name="z18944" w:id="1875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757"/>
    <w:bookmarkStart w:name="z18945" w:id="18758"/>
    <w:p>
      <w:pPr>
        <w:spacing w:after="0"/>
        <w:ind w:left="0"/>
        <w:jc w:val="both"/>
      </w:pPr>
      <w:r>
        <w:rPr>
          <w:rFonts w:ascii="Times New Roman"/>
          <w:b w:val="false"/>
          <w:i w:val="false"/>
          <w:color w:val="000000"/>
          <w:sz w:val="28"/>
        </w:rPr>
        <w:t>
      12. Міндеттері:</w:t>
      </w:r>
    </w:p>
    <w:bookmarkEnd w:id="18758"/>
    <w:bookmarkStart w:name="z18946" w:id="1875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759"/>
    <w:bookmarkStart w:name="z18947" w:id="18760"/>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760"/>
    <w:bookmarkStart w:name="z18948" w:id="18761"/>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761"/>
    <w:bookmarkStart w:name="z18949" w:id="18762"/>
    <w:p>
      <w:pPr>
        <w:spacing w:after="0"/>
        <w:ind w:left="0"/>
        <w:jc w:val="both"/>
      </w:pPr>
      <w:r>
        <w:rPr>
          <w:rFonts w:ascii="Times New Roman"/>
          <w:b w:val="false"/>
          <w:i w:val="false"/>
          <w:color w:val="000000"/>
          <w:sz w:val="28"/>
        </w:rPr>
        <w:t>
      13. Функциялары:</w:t>
      </w:r>
    </w:p>
    <w:bookmarkEnd w:id="18762"/>
    <w:bookmarkStart w:name="z18950" w:id="1876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763"/>
    <w:bookmarkStart w:name="z18951" w:id="1876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764"/>
    <w:bookmarkStart w:name="z18952" w:id="1876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765"/>
    <w:bookmarkStart w:name="z18953" w:id="1876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766"/>
    <w:bookmarkStart w:name="z18954" w:id="1876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767"/>
    <w:bookmarkStart w:name="z18955" w:id="1876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8768"/>
    <w:bookmarkStart w:name="z18956" w:id="1876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769"/>
    <w:bookmarkStart w:name="z18957" w:id="1877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770"/>
    <w:bookmarkStart w:name="z18958" w:id="18771"/>
    <w:p>
      <w:pPr>
        <w:spacing w:after="0"/>
        <w:ind w:left="0"/>
        <w:jc w:val="both"/>
      </w:pPr>
      <w:r>
        <w:rPr>
          <w:rFonts w:ascii="Times New Roman"/>
          <w:b w:val="false"/>
          <w:i w:val="false"/>
          <w:color w:val="000000"/>
          <w:sz w:val="28"/>
        </w:rPr>
        <w:t>
      9) құзыретінің шегінде мониторинг жүргізу;</w:t>
      </w:r>
    </w:p>
    <w:bookmarkEnd w:id="18771"/>
    <w:bookmarkStart w:name="z18959" w:id="18772"/>
    <w:p>
      <w:pPr>
        <w:spacing w:after="0"/>
        <w:ind w:left="0"/>
        <w:jc w:val="both"/>
      </w:pPr>
      <w:r>
        <w:rPr>
          <w:rFonts w:ascii="Times New Roman"/>
          <w:b w:val="false"/>
          <w:i w:val="false"/>
          <w:color w:val="000000"/>
          <w:sz w:val="28"/>
        </w:rPr>
        <w:t>
      10) тамақ өнімі қауіпсіздігін қамтамасыз ету;</w:t>
      </w:r>
    </w:p>
    <w:bookmarkEnd w:id="18772"/>
    <w:bookmarkStart w:name="z18960" w:id="1877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773"/>
    <w:bookmarkStart w:name="z18961" w:id="1877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774"/>
    <w:bookmarkStart w:name="z18962" w:id="1877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775"/>
    <w:bookmarkStart w:name="z18963" w:id="1877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776"/>
    <w:bookmarkStart w:name="z18964" w:id="1877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777"/>
    <w:bookmarkStart w:name="z18965" w:id="1877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778"/>
    <w:bookmarkStart w:name="z18966" w:id="1877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779"/>
    <w:bookmarkStart w:name="z18967" w:id="1878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780"/>
    <w:bookmarkStart w:name="z18968" w:id="1878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781"/>
    <w:bookmarkStart w:name="z18969" w:id="1878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782"/>
    <w:bookmarkStart w:name="z18970" w:id="1878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783"/>
    <w:bookmarkStart w:name="z18971" w:id="1878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784"/>
    <w:bookmarkStart w:name="z18972" w:id="1878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785"/>
    <w:bookmarkStart w:name="z18973" w:id="1878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786"/>
    <w:bookmarkStart w:name="z18974" w:id="1878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787"/>
    <w:bookmarkStart w:name="z18975" w:id="1878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788"/>
    <w:bookmarkStart w:name="z18976" w:id="1878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789"/>
    <w:bookmarkStart w:name="z18977" w:id="1879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790"/>
    <w:bookmarkStart w:name="z18978" w:id="1879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791"/>
    <w:bookmarkStart w:name="z18979" w:id="1879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792"/>
    <w:bookmarkStart w:name="z18980" w:id="1879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8793"/>
    <w:bookmarkStart w:name="z18981" w:id="1879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794"/>
    <w:bookmarkStart w:name="z18982" w:id="1879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795"/>
    <w:bookmarkStart w:name="z18983" w:id="1879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8796"/>
    <w:bookmarkStart w:name="z18984" w:id="1879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797"/>
    <w:bookmarkStart w:name="z18985" w:id="1879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798"/>
    <w:bookmarkStart w:name="z18986" w:id="1879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799"/>
    <w:bookmarkStart w:name="z18987" w:id="1880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800"/>
    <w:bookmarkStart w:name="z18988" w:id="1880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801"/>
    <w:bookmarkStart w:name="z18989" w:id="1880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802"/>
    <w:bookmarkStart w:name="z18990" w:id="1880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803"/>
    <w:bookmarkStart w:name="z18991" w:id="18804"/>
    <w:p>
      <w:pPr>
        <w:spacing w:after="0"/>
        <w:ind w:left="0"/>
        <w:jc w:val="both"/>
      </w:pPr>
      <w:r>
        <w:rPr>
          <w:rFonts w:ascii="Times New Roman"/>
          <w:b w:val="false"/>
          <w:i w:val="false"/>
          <w:color w:val="000000"/>
          <w:sz w:val="28"/>
        </w:rPr>
        <w:t>
      42) реттелетін салада түсіндіру жұмысын ұйымдастыру;</w:t>
      </w:r>
    </w:p>
    <w:bookmarkEnd w:id="18804"/>
    <w:bookmarkStart w:name="z18992" w:id="1880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805"/>
    <w:bookmarkStart w:name="z18993" w:id="1880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806"/>
    <w:bookmarkStart w:name="z18994" w:id="18807"/>
    <w:p>
      <w:pPr>
        <w:spacing w:after="0"/>
        <w:ind w:left="0"/>
        <w:jc w:val="both"/>
      </w:pPr>
      <w:r>
        <w:rPr>
          <w:rFonts w:ascii="Times New Roman"/>
          <w:b w:val="false"/>
          <w:i w:val="false"/>
          <w:color w:val="000000"/>
          <w:sz w:val="28"/>
        </w:rPr>
        <w:t>
      14. Құқықтары мен міндеттері:</w:t>
      </w:r>
    </w:p>
    <w:bookmarkEnd w:id="18807"/>
    <w:bookmarkStart w:name="z18995" w:id="1880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808"/>
    <w:bookmarkStart w:name="z18996" w:id="1880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809"/>
    <w:bookmarkStart w:name="z18997" w:id="188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810"/>
    <w:bookmarkStart w:name="z18998" w:id="1881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811"/>
    <w:bookmarkStart w:name="z18999" w:id="1881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812"/>
    <w:bookmarkStart w:name="z19000" w:id="1881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813"/>
    <w:bookmarkStart w:name="z19001" w:id="1881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8814"/>
    <w:bookmarkStart w:name="z19002" w:id="188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8815"/>
    <w:bookmarkStart w:name="z19003" w:id="1881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816"/>
    <w:bookmarkStart w:name="z19004" w:id="1881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817"/>
    <w:bookmarkStart w:name="z19005" w:id="18818"/>
    <w:p>
      <w:pPr>
        <w:spacing w:after="0"/>
        <w:ind w:left="0"/>
        <w:jc w:val="left"/>
      </w:pPr>
      <w:r>
        <w:rPr>
          <w:rFonts w:ascii="Times New Roman"/>
          <w:b/>
          <w:i w:val="false"/>
          <w:color w:val="000000"/>
        </w:rPr>
        <w:t xml:space="preserve"> 3-тарау. Басқарманың қызметін ұйымдастыру</w:t>
      </w:r>
    </w:p>
    <w:bookmarkEnd w:id="18818"/>
    <w:bookmarkStart w:name="z19006" w:id="1881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819"/>
    <w:bookmarkStart w:name="z19007" w:id="1882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820"/>
    <w:bookmarkStart w:name="z19008" w:id="1882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821"/>
    <w:bookmarkStart w:name="z19009" w:id="18822"/>
    <w:p>
      <w:pPr>
        <w:spacing w:after="0"/>
        <w:ind w:left="0"/>
        <w:jc w:val="both"/>
      </w:pPr>
      <w:r>
        <w:rPr>
          <w:rFonts w:ascii="Times New Roman"/>
          <w:b w:val="false"/>
          <w:i w:val="false"/>
          <w:color w:val="000000"/>
          <w:sz w:val="28"/>
        </w:rPr>
        <w:t>
      18. Басқарма басшысының өкілеттіктері:</w:t>
      </w:r>
    </w:p>
    <w:bookmarkEnd w:id="18822"/>
    <w:bookmarkStart w:name="z19010" w:id="1882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823"/>
    <w:bookmarkStart w:name="z19011" w:id="1882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824"/>
    <w:bookmarkStart w:name="z19012" w:id="1882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825"/>
    <w:bookmarkStart w:name="z19013" w:id="1882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826"/>
    <w:bookmarkStart w:name="z19014" w:id="1882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827"/>
    <w:bookmarkStart w:name="z19015" w:id="18828"/>
    <w:p>
      <w:pPr>
        <w:spacing w:after="0"/>
        <w:ind w:left="0"/>
        <w:jc w:val="left"/>
      </w:pPr>
      <w:r>
        <w:rPr>
          <w:rFonts w:ascii="Times New Roman"/>
          <w:b/>
          <w:i w:val="false"/>
          <w:color w:val="000000"/>
        </w:rPr>
        <w:t xml:space="preserve"> 4-тарау. Басқарманың мүлкі</w:t>
      </w:r>
    </w:p>
    <w:bookmarkEnd w:id="18828"/>
    <w:bookmarkStart w:name="z19016" w:id="1882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829"/>
    <w:bookmarkStart w:name="z19017" w:id="1883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830"/>
    <w:bookmarkStart w:name="z19018" w:id="1883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831"/>
    <w:bookmarkStart w:name="z19019" w:id="1883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832"/>
    <w:bookmarkStart w:name="z19020" w:id="18833"/>
    <w:p>
      <w:pPr>
        <w:spacing w:after="0"/>
        <w:ind w:left="0"/>
        <w:jc w:val="left"/>
      </w:pPr>
      <w:r>
        <w:rPr>
          <w:rFonts w:ascii="Times New Roman"/>
          <w:b/>
          <w:i w:val="false"/>
          <w:color w:val="000000"/>
        </w:rPr>
        <w:t xml:space="preserve"> 5-тарау. Басқарманы қайта ұйымдастыру және тарату</w:t>
      </w:r>
    </w:p>
    <w:bookmarkEnd w:id="18833"/>
    <w:bookmarkStart w:name="z19021" w:id="1883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8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204-қосымша</w:t>
            </w:r>
          </w:p>
        </w:tc>
      </w:tr>
    </w:tbl>
    <w:bookmarkStart w:name="z19023" w:id="1883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Сарыағаш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835"/>
    <w:bookmarkStart w:name="z19024" w:id="18836"/>
    <w:p>
      <w:pPr>
        <w:spacing w:after="0"/>
        <w:ind w:left="0"/>
        <w:jc w:val="left"/>
      </w:pPr>
      <w:r>
        <w:rPr>
          <w:rFonts w:ascii="Times New Roman"/>
          <w:b/>
          <w:i w:val="false"/>
          <w:color w:val="000000"/>
        </w:rPr>
        <w:t xml:space="preserve"> 1-тарау. Жалпы ережелер</w:t>
      </w:r>
    </w:p>
    <w:bookmarkEnd w:id="18836"/>
    <w:bookmarkStart w:name="z19025" w:id="1883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Сарыағаш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837"/>
    <w:bookmarkStart w:name="z19026" w:id="1883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838"/>
    <w:bookmarkStart w:name="z19027" w:id="18839"/>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839"/>
    <w:bookmarkStart w:name="z19028" w:id="1884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840"/>
    <w:bookmarkStart w:name="z19029" w:id="18841"/>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841"/>
    <w:bookmarkStart w:name="z19030" w:id="1884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842"/>
    <w:bookmarkStart w:name="z19031" w:id="18843"/>
    <w:p>
      <w:pPr>
        <w:spacing w:after="0"/>
        <w:ind w:left="0"/>
        <w:jc w:val="both"/>
      </w:pPr>
      <w:r>
        <w:rPr>
          <w:rFonts w:ascii="Times New Roman"/>
          <w:b w:val="false"/>
          <w:i w:val="false"/>
          <w:color w:val="000000"/>
          <w:sz w:val="28"/>
        </w:rPr>
        <w:t>
      7. Басқарманың орналасқан жері – 160900, Қазақстан Республикасы, Түркістан облысы, Сарыағаш ауданы, Сарыағаш қаласы, С. Исмайлов көшесі, 53 үй.</w:t>
      </w:r>
    </w:p>
    <w:bookmarkEnd w:id="18843"/>
    <w:bookmarkStart w:name="z19032" w:id="1884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Сарыағаш аудандық тауарлар мен көрсетілетін қызметтердің сапасы мен қауіпсіздігін бақылау басқармасы".</w:t>
      </w:r>
    </w:p>
    <w:bookmarkEnd w:id="18844"/>
    <w:bookmarkStart w:name="z19033" w:id="1884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845"/>
    <w:bookmarkStart w:name="z19034" w:id="1884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846"/>
    <w:bookmarkStart w:name="z19035" w:id="1884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847"/>
    <w:bookmarkStart w:name="z19036" w:id="18848"/>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848"/>
    <w:bookmarkStart w:name="z19037" w:id="1884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849"/>
    <w:bookmarkStart w:name="z19038" w:id="18850"/>
    <w:p>
      <w:pPr>
        <w:spacing w:after="0"/>
        <w:ind w:left="0"/>
        <w:jc w:val="both"/>
      </w:pPr>
      <w:r>
        <w:rPr>
          <w:rFonts w:ascii="Times New Roman"/>
          <w:b w:val="false"/>
          <w:i w:val="false"/>
          <w:color w:val="000000"/>
          <w:sz w:val="28"/>
        </w:rPr>
        <w:t>
      12. Міндеттері:</w:t>
      </w:r>
    </w:p>
    <w:bookmarkEnd w:id="18850"/>
    <w:bookmarkStart w:name="z19039" w:id="1885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851"/>
    <w:bookmarkStart w:name="z19040" w:id="18852"/>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852"/>
    <w:bookmarkStart w:name="z19041" w:id="18853"/>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853"/>
    <w:bookmarkStart w:name="z19042" w:id="18854"/>
    <w:p>
      <w:pPr>
        <w:spacing w:after="0"/>
        <w:ind w:left="0"/>
        <w:jc w:val="both"/>
      </w:pPr>
      <w:r>
        <w:rPr>
          <w:rFonts w:ascii="Times New Roman"/>
          <w:b w:val="false"/>
          <w:i w:val="false"/>
          <w:color w:val="000000"/>
          <w:sz w:val="28"/>
        </w:rPr>
        <w:t>
      13. Функциялары:</w:t>
      </w:r>
    </w:p>
    <w:bookmarkEnd w:id="18854"/>
    <w:bookmarkStart w:name="z19043" w:id="1885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855"/>
    <w:bookmarkStart w:name="z19044" w:id="1885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856"/>
    <w:bookmarkStart w:name="z19045" w:id="1885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857"/>
    <w:bookmarkStart w:name="z19046" w:id="1885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858"/>
    <w:bookmarkStart w:name="z19047" w:id="1885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859"/>
    <w:bookmarkStart w:name="z19048" w:id="1886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8860"/>
    <w:bookmarkStart w:name="z19049" w:id="1886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8861"/>
    <w:bookmarkStart w:name="z19050" w:id="1886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862"/>
    <w:bookmarkStart w:name="z19051" w:id="18863"/>
    <w:p>
      <w:pPr>
        <w:spacing w:after="0"/>
        <w:ind w:left="0"/>
        <w:jc w:val="both"/>
      </w:pPr>
      <w:r>
        <w:rPr>
          <w:rFonts w:ascii="Times New Roman"/>
          <w:b w:val="false"/>
          <w:i w:val="false"/>
          <w:color w:val="000000"/>
          <w:sz w:val="28"/>
        </w:rPr>
        <w:t>
      9) құзыретінің шегінде мониторинг жүргізу;</w:t>
      </w:r>
    </w:p>
    <w:bookmarkEnd w:id="18863"/>
    <w:bookmarkStart w:name="z19052" w:id="18864"/>
    <w:p>
      <w:pPr>
        <w:spacing w:after="0"/>
        <w:ind w:left="0"/>
        <w:jc w:val="both"/>
      </w:pPr>
      <w:r>
        <w:rPr>
          <w:rFonts w:ascii="Times New Roman"/>
          <w:b w:val="false"/>
          <w:i w:val="false"/>
          <w:color w:val="000000"/>
          <w:sz w:val="28"/>
        </w:rPr>
        <w:t>
      10) тамақ өнімі қауіпсіздігін қамтамасыз ету;</w:t>
      </w:r>
    </w:p>
    <w:bookmarkEnd w:id="18864"/>
    <w:bookmarkStart w:name="z19053" w:id="1886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865"/>
    <w:bookmarkStart w:name="z19054" w:id="1886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866"/>
    <w:bookmarkStart w:name="z19055" w:id="1886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867"/>
    <w:bookmarkStart w:name="z19056" w:id="1886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868"/>
    <w:bookmarkStart w:name="z19057" w:id="1886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869"/>
    <w:bookmarkStart w:name="z19058" w:id="1887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870"/>
    <w:bookmarkStart w:name="z19059" w:id="1887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871"/>
    <w:bookmarkStart w:name="z19060" w:id="1887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872"/>
    <w:bookmarkStart w:name="z19061" w:id="1887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873"/>
    <w:bookmarkStart w:name="z19062" w:id="1887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874"/>
    <w:bookmarkStart w:name="z19063" w:id="1887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875"/>
    <w:bookmarkStart w:name="z19064" w:id="1887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876"/>
    <w:bookmarkStart w:name="z19065" w:id="1887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877"/>
    <w:bookmarkStart w:name="z19066" w:id="1887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878"/>
    <w:bookmarkStart w:name="z19067" w:id="1887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879"/>
    <w:bookmarkStart w:name="z19068" w:id="1888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880"/>
    <w:bookmarkStart w:name="z19069" w:id="1888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881"/>
    <w:bookmarkStart w:name="z19070" w:id="1888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882"/>
    <w:bookmarkStart w:name="z19071" w:id="1888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883"/>
    <w:bookmarkStart w:name="z19072" w:id="1888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884"/>
    <w:bookmarkStart w:name="z19073" w:id="1888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8885"/>
    <w:bookmarkStart w:name="z19074" w:id="1888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886"/>
    <w:bookmarkStart w:name="z19075" w:id="1888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887"/>
    <w:bookmarkStart w:name="z19076" w:id="1888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 35) инфекциялық және паразиттік аурулардың көздері болып табылатын адамдарды көрсетімдері бойынша емдеуге жатқызуға жіберу;</w:t>
      </w:r>
    </w:p>
    <w:bookmarkEnd w:id="18888"/>
    <w:bookmarkStart w:name="z19077" w:id="1888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8889"/>
    <w:bookmarkStart w:name="z19078" w:id="1889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8890"/>
    <w:bookmarkStart w:name="z19079" w:id="1889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891"/>
    <w:bookmarkStart w:name="z19080" w:id="1889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892"/>
    <w:bookmarkStart w:name="z19081" w:id="1889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893"/>
    <w:bookmarkStart w:name="z19082" w:id="1889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894"/>
    <w:bookmarkStart w:name="z19083" w:id="18895"/>
    <w:p>
      <w:pPr>
        <w:spacing w:after="0"/>
        <w:ind w:left="0"/>
        <w:jc w:val="both"/>
      </w:pPr>
      <w:r>
        <w:rPr>
          <w:rFonts w:ascii="Times New Roman"/>
          <w:b w:val="false"/>
          <w:i w:val="false"/>
          <w:color w:val="000000"/>
          <w:sz w:val="28"/>
        </w:rPr>
        <w:t>
      42) реттелетін салада түсіндіру жұмысын ұйымдастыру;</w:t>
      </w:r>
    </w:p>
    <w:bookmarkEnd w:id="18895"/>
    <w:bookmarkStart w:name="z19084" w:id="1889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896"/>
    <w:bookmarkStart w:name="z19085" w:id="1889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8897"/>
    <w:bookmarkStart w:name="z19086" w:id="18898"/>
    <w:p>
      <w:pPr>
        <w:spacing w:after="0"/>
        <w:ind w:left="0"/>
        <w:jc w:val="both"/>
      </w:pPr>
      <w:r>
        <w:rPr>
          <w:rFonts w:ascii="Times New Roman"/>
          <w:b w:val="false"/>
          <w:i w:val="false"/>
          <w:color w:val="000000"/>
          <w:sz w:val="28"/>
        </w:rPr>
        <w:t>
      14. Құқықтары мен міндеттері:</w:t>
      </w:r>
    </w:p>
    <w:bookmarkEnd w:id="18898"/>
    <w:bookmarkStart w:name="z19087" w:id="1889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899"/>
    <w:bookmarkStart w:name="z19088" w:id="1890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900"/>
    <w:bookmarkStart w:name="z19089" w:id="1890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901"/>
    <w:bookmarkStart w:name="z19090" w:id="1890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902"/>
    <w:bookmarkStart w:name="z19091" w:id="1890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903"/>
    <w:bookmarkStart w:name="z19092" w:id="1890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904"/>
    <w:bookmarkStart w:name="z19093" w:id="1890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8905"/>
    <w:bookmarkStart w:name="z19094" w:id="1890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8906"/>
    <w:bookmarkStart w:name="z19095" w:id="1890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8907"/>
    <w:bookmarkStart w:name="z19096" w:id="1890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8908"/>
    <w:bookmarkStart w:name="z19097" w:id="18909"/>
    <w:p>
      <w:pPr>
        <w:spacing w:after="0"/>
        <w:ind w:left="0"/>
        <w:jc w:val="left"/>
      </w:pPr>
      <w:r>
        <w:rPr>
          <w:rFonts w:ascii="Times New Roman"/>
          <w:b/>
          <w:i w:val="false"/>
          <w:color w:val="000000"/>
        </w:rPr>
        <w:t xml:space="preserve"> 3-тарау. Басқарманың қызметін ұйымдастыру</w:t>
      </w:r>
    </w:p>
    <w:bookmarkEnd w:id="18909"/>
    <w:bookmarkStart w:name="z19098" w:id="1891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910"/>
    <w:bookmarkStart w:name="z19099" w:id="1891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911"/>
    <w:bookmarkStart w:name="z19100" w:id="1891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912"/>
    <w:bookmarkStart w:name="z19101" w:id="18913"/>
    <w:p>
      <w:pPr>
        <w:spacing w:after="0"/>
        <w:ind w:left="0"/>
        <w:jc w:val="both"/>
      </w:pPr>
      <w:r>
        <w:rPr>
          <w:rFonts w:ascii="Times New Roman"/>
          <w:b w:val="false"/>
          <w:i w:val="false"/>
          <w:color w:val="000000"/>
          <w:sz w:val="28"/>
        </w:rPr>
        <w:t>
      18. Басқарма басшысының өкілеттіктері:</w:t>
      </w:r>
    </w:p>
    <w:bookmarkEnd w:id="18913"/>
    <w:bookmarkStart w:name="z19102" w:id="1891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8914"/>
    <w:bookmarkStart w:name="z19103" w:id="189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915"/>
    <w:bookmarkStart w:name="z19104" w:id="1891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8916"/>
    <w:bookmarkStart w:name="z19105" w:id="189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917"/>
    <w:bookmarkStart w:name="z19106" w:id="1891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8918"/>
    <w:bookmarkStart w:name="z19107" w:id="18919"/>
    <w:p>
      <w:pPr>
        <w:spacing w:after="0"/>
        <w:ind w:left="0"/>
        <w:jc w:val="left"/>
      </w:pPr>
      <w:r>
        <w:rPr>
          <w:rFonts w:ascii="Times New Roman"/>
          <w:b/>
          <w:i w:val="false"/>
          <w:color w:val="000000"/>
        </w:rPr>
        <w:t xml:space="preserve"> 4-тарау. Басқарманың мүлкі</w:t>
      </w:r>
    </w:p>
    <w:bookmarkEnd w:id="18919"/>
    <w:bookmarkStart w:name="z19108" w:id="1892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8920"/>
    <w:bookmarkStart w:name="z19109" w:id="1892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921"/>
    <w:bookmarkStart w:name="z19110" w:id="1892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8922"/>
    <w:bookmarkStart w:name="z19111" w:id="1892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923"/>
    <w:bookmarkStart w:name="z19112" w:id="18924"/>
    <w:p>
      <w:pPr>
        <w:spacing w:after="0"/>
        <w:ind w:left="0"/>
        <w:jc w:val="left"/>
      </w:pPr>
      <w:r>
        <w:rPr>
          <w:rFonts w:ascii="Times New Roman"/>
          <w:b/>
          <w:i w:val="false"/>
          <w:color w:val="000000"/>
        </w:rPr>
        <w:t xml:space="preserve"> 5-тарау. Басқарманы қайта ұйымдастыру және тарату</w:t>
      </w:r>
    </w:p>
    <w:bookmarkEnd w:id="18924"/>
    <w:bookmarkStart w:name="z19113" w:id="1892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9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205-қосымша</w:t>
            </w:r>
          </w:p>
        </w:tc>
      </w:tr>
    </w:tbl>
    <w:bookmarkStart w:name="z19115" w:id="1892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Созақ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8926"/>
    <w:bookmarkStart w:name="z19116" w:id="18927"/>
    <w:p>
      <w:pPr>
        <w:spacing w:after="0"/>
        <w:ind w:left="0"/>
        <w:jc w:val="left"/>
      </w:pPr>
      <w:r>
        <w:rPr>
          <w:rFonts w:ascii="Times New Roman"/>
          <w:b/>
          <w:i w:val="false"/>
          <w:color w:val="000000"/>
        </w:rPr>
        <w:t xml:space="preserve"> 1-тарау. Жалпы ережелер</w:t>
      </w:r>
    </w:p>
    <w:bookmarkEnd w:id="18927"/>
    <w:bookmarkStart w:name="z19117" w:id="1892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Созақ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8928"/>
    <w:bookmarkStart w:name="z19118" w:id="1892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8929"/>
    <w:bookmarkStart w:name="z19119" w:id="18930"/>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8930"/>
    <w:bookmarkStart w:name="z19120" w:id="1893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931"/>
    <w:bookmarkStart w:name="z19121" w:id="18932"/>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8932"/>
    <w:bookmarkStart w:name="z19122" w:id="1893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8933"/>
    <w:bookmarkStart w:name="z19123" w:id="18934"/>
    <w:p>
      <w:pPr>
        <w:spacing w:after="0"/>
        <w:ind w:left="0"/>
        <w:jc w:val="both"/>
      </w:pPr>
      <w:r>
        <w:rPr>
          <w:rFonts w:ascii="Times New Roman"/>
          <w:b w:val="false"/>
          <w:i w:val="false"/>
          <w:color w:val="000000"/>
          <w:sz w:val="28"/>
        </w:rPr>
        <w:t>
      7. Басқарманың орналасқан жері – 161000, Қазақстан Республикасы, Түркістан облысы, Созақ ауданы, Шолаққорған ауылдық округі, Шолаққорған ауылы, С. Қожанов көшесі, 15 ғимарат.</w:t>
      </w:r>
    </w:p>
    <w:bookmarkEnd w:id="18934"/>
    <w:bookmarkStart w:name="z19124" w:id="1893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Созақ аудандық тауарлар мен көрсетілетін қызметтердің сапасы мен қауіпсіздігін бақылау басқармасы".</w:t>
      </w:r>
    </w:p>
    <w:bookmarkEnd w:id="18935"/>
    <w:bookmarkStart w:name="z19125" w:id="1893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8936"/>
    <w:bookmarkStart w:name="z19126" w:id="1893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8937"/>
    <w:bookmarkStart w:name="z19127" w:id="1893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8938"/>
    <w:bookmarkStart w:name="z19128" w:id="18939"/>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939"/>
    <w:bookmarkStart w:name="z19129" w:id="1894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8940"/>
    <w:bookmarkStart w:name="z19130" w:id="18941"/>
    <w:p>
      <w:pPr>
        <w:spacing w:after="0"/>
        <w:ind w:left="0"/>
        <w:jc w:val="both"/>
      </w:pPr>
      <w:r>
        <w:rPr>
          <w:rFonts w:ascii="Times New Roman"/>
          <w:b w:val="false"/>
          <w:i w:val="false"/>
          <w:color w:val="000000"/>
          <w:sz w:val="28"/>
        </w:rPr>
        <w:t>
      12. Міндеттері:</w:t>
      </w:r>
    </w:p>
    <w:bookmarkEnd w:id="18941"/>
    <w:bookmarkStart w:name="z19131" w:id="1894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8942"/>
    <w:bookmarkStart w:name="z19132" w:id="18943"/>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8943"/>
    <w:bookmarkStart w:name="z19133" w:id="18944"/>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8944"/>
    <w:bookmarkStart w:name="z19134" w:id="18945"/>
    <w:p>
      <w:pPr>
        <w:spacing w:after="0"/>
        <w:ind w:left="0"/>
        <w:jc w:val="both"/>
      </w:pPr>
      <w:r>
        <w:rPr>
          <w:rFonts w:ascii="Times New Roman"/>
          <w:b w:val="false"/>
          <w:i w:val="false"/>
          <w:color w:val="000000"/>
          <w:sz w:val="28"/>
        </w:rPr>
        <w:t>
      13. Функциялары:</w:t>
      </w:r>
    </w:p>
    <w:bookmarkEnd w:id="18945"/>
    <w:bookmarkStart w:name="z19135" w:id="1894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8946"/>
    <w:bookmarkStart w:name="z19136" w:id="1894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8947"/>
    <w:bookmarkStart w:name="z19137" w:id="1894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8948"/>
    <w:bookmarkStart w:name="z19138" w:id="1894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8949"/>
    <w:bookmarkStart w:name="z19139" w:id="1895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8950"/>
    <w:bookmarkStart w:name="z19140" w:id="1895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 7) дәстүрлі медицина, халықтық медицина (емшілік) қызметтерін көрсететін субъектілердің қызметін бақылау;</w:t>
      </w:r>
    </w:p>
    <w:bookmarkEnd w:id="18951"/>
    <w:bookmarkStart w:name="z19141" w:id="1895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8952"/>
    <w:bookmarkStart w:name="z19142" w:id="18953"/>
    <w:p>
      <w:pPr>
        <w:spacing w:after="0"/>
        <w:ind w:left="0"/>
        <w:jc w:val="both"/>
      </w:pPr>
      <w:r>
        <w:rPr>
          <w:rFonts w:ascii="Times New Roman"/>
          <w:b w:val="false"/>
          <w:i w:val="false"/>
          <w:color w:val="000000"/>
          <w:sz w:val="28"/>
        </w:rPr>
        <w:t>
      9) құзыретінің шегінде мониторинг жүргізу;</w:t>
      </w:r>
    </w:p>
    <w:bookmarkEnd w:id="18953"/>
    <w:bookmarkStart w:name="z19143" w:id="18954"/>
    <w:p>
      <w:pPr>
        <w:spacing w:after="0"/>
        <w:ind w:left="0"/>
        <w:jc w:val="both"/>
      </w:pPr>
      <w:r>
        <w:rPr>
          <w:rFonts w:ascii="Times New Roman"/>
          <w:b w:val="false"/>
          <w:i w:val="false"/>
          <w:color w:val="000000"/>
          <w:sz w:val="28"/>
        </w:rPr>
        <w:t>
      10) тамақ өнімі қауіпсіздігін қамтамасыз ету;</w:t>
      </w:r>
    </w:p>
    <w:bookmarkEnd w:id="18954"/>
    <w:bookmarkStart w:name="z19144" w:id="1895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8955"/>
    <w:bookmarkStart w:name="z19145" w:id="1895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8956"/>
    <w:bookmarkStart w:name="z19146" w:id="1895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8957"/>
    <w:bookmarkStart w:name="z19147" w:id="1895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8958"/>
    <w:bookmarkStart w:name="z19148" w:id="1895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8959"/>
    <w:bookmarkStart w:name="z19149" w:id="1896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8960"/>
    <w:bookmarkStart w:name="z19150" w:id="1896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8961"/>
    <w:bookmarkStart w:name="z19151" w:id="1896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8962"/>
    <w:bookmarkStart w:name="z19152" w:id="1896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8963"/>
    <w:bookmarkStart w:name="z19153" w:id="1896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8964"/>
    <w:bookmarkStart w:name="z19154" w:id="1896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8965"/>
    <w:bookmarkStart w:name="z19155" w:id="1896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8966"/>
    <w:bookmarkStart w:name="z19156" w:id="1896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8967"/>
    <w:bookmarkStart w:name="z19157" w:id="1896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8968"/>
    <w:bookmarkStart w:name="z19158" w:id="1896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8969"/>
    <w:bookmarkStart w:name="z19159" w:id="1897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8970"/>
    <w:bookmarkStart w:name="z19160" w:id="1897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8971"/>
    <w:bookmarkStart w:name="z19161" w:id="1897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8972"/>
    <w:bookmarkStart w:name="z19162" w:id="1897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8973"/>
    <w:bookmarkStart w:name="z19163" w:id="1897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8974"/>
    <w:bookmarkStart w:name="z19164" w:id="1897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8975"/>
    <w:bookmarkStart w:name="z19165" w:id="1897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8976"/>
    <w:bookmarkStart w:name="z19166" w:id="1897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8977"/>
    <w:bookmarkStart w:name="z19167" w:id="1897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8978"/>
    <w:bookmarkStart w:name="z19168" w:id="1897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 37) тиісті аумақта халықтың санитариялық-эпидемиологиялық саламаттылығы саласындағы радиациялық бақылауды жүзеге асыру;</w:t>
      </w:r>
    </w:p>
    <w:bookmarkEnd w:id="18979"/>
    <w:bookmarkStart w:name="z19169" w:id="1898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8980"/>
    <w:bookmarkStart w:name="z19170" w:id="1898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8981"/>
    <w:bookmarkStart w:name="z19171" w:id="1898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8982"/>
    <w:bookmarkStart w:name="z19172" w:id="1898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8983"/>
    <w:bookmarkStart w:name="z19173" w:id="18984"/>
    <w:p>
      <w:pPr>
        <w:spacing w:after="0"/>
        <w:ind w:left="0"/>
        <w:jc w:val="both"/>
      </w:pPr>
      <w:r>
        <w:rPr>
          <w:rFonts w:ascii="Times New Roman"/>
          <w:b w:val="false"/>
          <w:i w:val="false"/>
          <w:color w:val="000000"/>
          <w:sz w:val="28"/>
        </w:rPr>
        <w:t>
      42) реттелетін салада түсіндіру жұмысын ұйымдастыру;</w:t>
      </w:r>
    </w:p>
    <w:bookmarkEnd w:id="18984"/>
    <w:bookmarkStart w:name="z19174" w:id="1898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8985"/>
    <w:bookmarkStart w:name="z19175" w:id="1898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 14. Құқықтары мен міндеттері:</w:t>
      </w:r>
    </w:p>
    <w:bookmarkEnd w:id="18986"/>
    <w:bookmarkStart w:name="z19176" w:id="1898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8987"/>
    <w:bookmarkStart w:name="z19177" w:id="1898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8988"/>
    <w:bookmarkStart w:name="z19178" w:id="1898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8989"/>
    <w:bookmarkStart w:name="z19179" w:id="1899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8990"/>
    <w:bookmarkStart w:name="z19180" w:id="1899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991"/>
    <w:bookmarkStart w:name="z19181" w:id="1899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8992"/>
    <w:bookmarkStart w:name="z19182" w:id="1899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8993"/>
    <w:bookmarkStart w:name="z19183" w:id="1899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8994"/>
    <w:bookmarkStart w:name="z19184" w:id="1899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 10) Қазақстан Республикасының қолданыстағы заңнамасында көзделген өзге де құқықтар мен міндеттерді жүзеге асыру.</w:t>
      </w:r>
    </w:p>
    <w:bookmarkEnd w:id="18995"/>
    <w:bookmarkStart w:name="z19185" w:id="18996"/>
    <w:p>
      <w:pPr>
        <w:spacing w:after="0"/>
        <w:ind w:left="0"/>
        <w:jc w:val="left"/>
      </w:pPr>
      <w:r>
        <w:rPr>
          <w:rFonts w:ascii="Times New Roman"/>
          <w:b/>
          <w:i w:val="false"/>
          <w:color w:val="000000"/>
        </w:rPr>
        <w:t xml:space="preserve"> 3-тарау. Басқарманың қызметін ұйымдастыру</w:t>
      </w:r>
    </w:p>
    <w:bookmarkEnd w:id="18996"/>
    <w:bookmarkStart w:name="z19186" w:id="1899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8997"/>
    <w:bookmarkStart w:name="z19187" w:id="1899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8998"/>
    <w:bookmarkStart w:name="z19188" w:id="1899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8999"/>
    <w:bookmarkStart w:name="z19189" w:id="19000"/>
    <w:p>
      <w:pPr>
        <w:spacing w:after="0"/>
        <w:ind w:left="0"/>
        <w:jc w:val="both"/>
      </w:pPr>
      <w:r>
        <w:rPr>
          <w:rFonts w:ascii="Times New Roman"/>
          <w:b w:val="false"/>
          <w:i w:val="false"/>
          <w:color w:val="000000"/>
          <w:sz w:val="28"/>
        </w:rPr>
        <w:t>
      18. Басқарма басшысының өкілеттіктері:</w:t>
      </w:r>
    </w:p>
    <w:bookmarkEnd w:id="19000"/>
    <w:bookmarkStart w:name="z19190" w:id="1900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001"/>
    <w:bookmarkStart w:name="z19191" w:id="1900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002"/>
    <w:bookmarkStart w:name="z19192" w:id="1900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003"/>
    <w:bookmarkStart w:name="z19193" w:id="1900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004"/>
    <w:bookmarkStart w:name="z19194" w:id="1900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005"/>
    <w:bookmarkStart w:name="z19195" w:id="19006"/>
    <w:p>
      <w:pPr>
        <w:spacing w:after="0"/>
        <w:ind w:left="0"/>
        <w:jc w:val="left"/>
      </w:pPr>
      <w:r>
        <w:rPr>
          <w:rFonts w:ascii="Times New Roman"/>
          <w:b/>
          <w:i w:val="false"/>
          <w:color w:val="000000"/>
        </w:rPr>
        <w:t xml:space="preserve"> 4-тарау. Басқарманың мүлкі</w:t>
      </w:r>
    </w:p>
    <w:bookmarkEnd w:id="19006"/>
    <w:bookmarkStart w:name="z19196" w:id="19007"/>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007"/>
    <w:bookmarkStart w:name="z19197" w:id="1900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008"/>
    <w:bookmarkStart w:name="z19198" w:id="1900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009"/>
    <w:bookmarkStart w:name="z19199" w:id="1901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010"/>
    <w:bookmarkStart w:name="z19200" w:id="19011"/>
    <w:p>
      <w:pPr>
        <w:spacing w:after="0"/>
        <w:ind w:left="0"/>
        <w:jc w:val="left"/>
      </w:pPr>
      <w:r>
        <w:rPr>
          <w:rFonts w:ascii="Times New Roman"/>
          <w:b/>
          <w:i w:val="false"/>
          <w:color w:val="000000"/>
        </w:rPr>
        <w:t xml:space="preserve"> 5-тарау. Басқарманы қайта ұйымдастыру және тарату</w:t>
      </w:r>
    </w:p>
    <w:bookmarkEnd w:id="19011"/>
    <w:bookmarkStart w:name="z19201" w:id="1901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0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206-қосымша</w:t>
            </w:r>
          </w:p>
        </w:tc>
      </w:tr>
    </w:tbl>
    <w:bookmarkStart w:name="z19203" w:id="1901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Төлеби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9013"/>
    <w:bookmarkStart w:name="z19204" w:id="19014"/>
    <w:p>
      <w:pPr>
        <w:spacing w:after="0"/>
        <w:ind w:left="0"/>
        <w:jc w:val="left"/>
      </w:pPr>
      <w:r>
        <w:rPr>
          <w:rFonts w:ascii="Times New Roman"/>
          <w:b/>
          <w:i w:val="false"/>
          <w:color w:val="000000"/>
        </w:rPr>
        <w:t xml:space="preserve"> 1-тарау. Жалпы ережелер</w:t>
      </w:r>
    </w:p>
    <w:bookmarkEnd w:id="19014"/>
    <w:bookmarkStart w:name="z19205" w:id="1901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Төлеби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015"/>
    <w:bookmarkStart w:name="z19206" w:id="1901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016"/>
    <w:bookmarkStart w:name="z19207" w:id="19017"/>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017"/>
    <w:bookmarkStart w:name="z19208" w:id="190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018"/>
    <w:bookmarkStart w:name="z19209" w:id="19019"/>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019"/>
    <w:bookmarkStart w:name="z19210" w:id="1902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020"/>
    <w:bookmarkStart w:name="z19211" w:id="19021"/>
    <w:p>
      <w:pPr>
        <w:spacing w:after="0"/>
        <w:ind w:left="0"/>
        <w:jc w:val="both"/>
      </w:pPr>
      <w:r>
        <w:rPr>
          <w:rFonts w:ascii="Times New Roman"/>
          <w:b w:val="false"/>
          <w:i w:val="false"/>
          <w:color w:val="000000"/>
          <w:sz w:val="28"/>
        </w:rPr>
        <w:t>
      7. Басқарманың орналасқан жері – 161100, Қазақстан Республикасы, Түркістан облысы, Төлеби ауданы, Леңгер қаласы, Д. Қонаев көшесі, 2 үй.</w:t>
      </w:r>
    </w:p>
    <w:bookmarkEnd w:id="19021"/>
    <w:bookmarkStart w:name="z19212" w:id="1902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Төлеби аудандық тауарлар мен көрсетілетін қызметтердің сапасы мен қауіпсіздігін бақылау басқармасы".</w:t>
      </w:r>
    </w:p>
    <w:bookmarkEnd w:id="19022"/>
    <w:bookmarkStart w:name="z19213" w:id="1902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023"/>
    <w:bookmarkStart w:name="z19214" w:id="1902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024"/>
    <w:bookmarkStart w:name="z19215" w:id="1902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025"/>
    <w:bookmarkStart w:name="z19216" w:id="19026"/>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026"/>
    <w:bookmarkStart w:name="z19217" w:id="1902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027"/>
    <w:bookmarkStart w:name="z19218" w:id="19028"/>
    <w:p>
      <w:pPr>
        <w:spacing w:after="0"/>
        <w:ind w:left="0"/>
        <w:jc w:val="both"/>
      </w:pPr>
      <w:r>
        <w:rPr>
          <w:rFonts w:ascii="Times New Roman"/>
          <w:b w:val="false"/>
          <w:i w:val="false"/>
          <w:color w:val="000000"/>
          <w:sz w:val="28"/>
        </w:rPr>
        <w:t>
      12. Міндеттері:</w:t>
      </w:r>
    </w:p>
    <w:bookmarkEnd w:id="19028"/>
    <w:bookmarkStart w:name="z19219" w:id="1902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029"/>
    <w:bookmarkStart w:name="z19220" w:id="19030"/>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030"/>
    <w:bookmarkStart w:name="z19221" w:id="19031"/>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031"/>
    <w:bookmarkStart w:name="z19222" w:id="19032"/>
    <w:p>
      <w:pPr>
        <w:spacing w:after="0"/>
        <w:ind w:left="0"/>
        <w:jc w:val="both"/>
      </w:pPr>
      <w:r>
        <w:rPr>
          <w:rFonts w:ascii="Times New Roman"/>
          <w:b w:val="false"/>
          <w:i w:val="false"/>
          <w:color w:val="000000"/>
          <w:sz w:val="28"/>
        </w:rPr>
        <w:t>
      13. Функциялары:</w:t>
      </w:r>
    </w:p>
    <w:bookmarkEnd w:id="19032"/>
    <w:bookmarkStart w:name="z19223" w:id="1903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033"/>
    <w:bookmarkStart w:name="z19224" w:id="1903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034"/>
    <w:bookmarkStart w:name="z19225" w:id="1903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035"/>
    <w:bookmarkStart w:name="z19226" w:id="1903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036"/>
    <w:bookmarkStart w:name="z19227" w:id="1903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037"/>
    <w:bookmarkStart w:name="z19228" w:id="1903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9038"/>
    <w:bookmarkStart w:name="z19229" w:id="1903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9039"/>
    <w:bookmarkStart w:name="z19230" w:id="1904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040"/>
    <w:bookmarkStart w:name="z19231" w:id="19041"/>
    <w:p>
      <w:pPr>
        <w:spacing w:after="0"/>
        <w:ind w:left="0"/>
        <w:jc w:val="both"/>
      </w:pPr>
      <w:r>
        <w:rPr>
          <w:rFonts w:ascii="Times New Roman"/>
          <w:b w:val="false"/>
          <w:i w:val="false"/>
          <w:color w:val="000000"/>
          <w:sz w:val="28"/>
        </w:rPr>
        <w:t>
      9) құзыретінің шегінде мониторинг жүргізу;</w:t>
      </w:r>
    </w:p>
    <w:bookmarkEnd w:id="19041"/>
    <w:bookmarkStart w:name="z19232" w:id="19042"/>
    <w:p>
      <w:pPr>
        <w:spacing w:after="0"/>
        <w:ind w:left="0"/>
        <w:jc w:val="both"/>
      </w:pPr>
      <w:r>
        <w:rPr>
          <w:rFonts w:ascii="Times New Roman"/>
          <w:b w:val="false"/>
          <w:i w:val="false"/>
          <w:color w:val="000000"/>
          <w:sz w:val="28"/>
        </w:rPr>
        <w:t>
      10) тамақ өнімі қауіпсіздігін қамтамасыз ету;</w:t>
      </w:r>
    </w:p>
    <w:bookmarkEnd w:id="19042"/>
    <w:bookmarkStart w:name="z19233" w:id="1904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043"/>
    <w:bookmarkStart w:name="z19234" w:id="1904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044"/>
    <w:bookmarkStart w:name="z19235" w:id="1904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045"/>
    <w:bookmarkStart w:name="z19236" w:id="1904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046"/>
    <w:bookmarkStart w:name="z19237" w:id="1904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047"/>
    <w:bookmarkStart w:name="z19238" w:id="1904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9048"/>
    <w:bookmarkStart w:name="z19239" w:id="1904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049"/>
    <w:bookmarkStart w:name="z19240" w:id="1905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050"/>
    <w:bookmarkStart w:name="z19241" w:id="1905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051"/>
    <w:bookmarkStart w:name="z19242" w:id="1905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052"/>
    <w:bookmarkStart w:name="z19243" w:id="1905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053"/>
    <w:bookmarkStart w:name="z19244" w:id="1905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054"/>
    <w:bookmarkStart w:name="z19245" w:id="1905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9055"/>
    <w:bookmarkStart w:name="z19246" w:id="1905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056"/>
    <w:bookmarkStart w:name="z19247" w:id="1905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057"/>
    <w:bookmarkStart w:name="z19248" w:id="1905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058"/>
    <w:bookmarkStart w:name="z19249" w:id="1905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059"/>
    <w:bookmarkStart w:name="z19250" w:id="1906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060"/>
    <w:bookmarkStart w:name="z19251" w:id="1906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061"/>
    <w:bookmarkStart w:name="z19252" w:id="1906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9062"/>
    <w:bookmarkStart w:name="z19253" w:id="1906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 33) реттелетін саладағы Қазақстан Республикасы заңнамасының талаптарын бұзушылықтарды жою туралы нұсқамалар беру;</w:t>
      </w:r>
    </w:p>
    <w:bookmarkEnd w:id="19063"/>
    <w:bookmarkStart w:name="z19254" w:id="1906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9064"/>
    <w:bookmarkStart w:name="z19255" w:id="1906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065"/>
    <w:bookmarkStart w:name="z19256" w:id="1906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066"/>
    <w:bookmarkStart w:name="z19257" w:id="1906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067"/>
    <w:bookmarkStart w:name="z19258" w:id="1906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068"/>
    <w:bookmarkStart w:name="z19259" w:id="1906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9069"/>
    <w:bookmarkStart w:name="z19260" w:id="1907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9070"/>
    <w:bookmarkStart w:name="z19261" w:id="1907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071"/>
    <w:bookmarkStart w:name="z19262" w:id="19072"/>
    <w:p>
      <w:pPr>
        <w:spacing w:after="0"/>
        <w:ind w:left="0"/>
        <w:jc w:val="both"/>
      </w:pPr>
      <w:r>
        <w:rPr>
          <w:rFonts w:ascii="Times New Roman"/>
          <w:b w:val="false"/>
          <w:i w:val="false"/>
          <w:color w:val="000000"/>
          <w:sz w:val="28"/>
        </w:rPr>
        <w:t>
      42) реттелетін салада түсіндіру жұмысын ұйымдастыру;</w:t>
      </w:r>
    </w:p>
    <w:bookmarkEnd w:id="19072"/>
    <w:bookmarkStart w:name="z19263" w:id="1907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073"/>
    <w:bookmarkStart w:name="z19264" w:id="19074"/>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074"/>
    <w:bookmarkStart w:name="z19265" w:id="19075"/>
    <w:p>
      <w:pPr>
        <w:spacing w:after="0"/>
        <w:ind w:left="0"/>
        <w:jc w:val="both"/>
      </w:pPr>
      <w:r>
        <w:rPr>
          <w:rFonts w:ascii="Times New Roman"/>
          <w:b w:val="false"/>
          <w:i w:val="false"/>
          <w:color w:val="000000"/>
          <w:sz w:val="28"/>
        </w:rPr>
        <w:t>
      14. Құқықтары мен міндеттері:</w:t>
      </w:r>
    </w:p>
    <w:bookmarkEnd w:id="19075"/>
    <w:bookmarkStart w:name="z19266" w:id="1907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076"/>
    <w:bookmarkStart w:name="z19267" w:id="1907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077"/>
    <w:bookmarkStart w:name="z19268" w:id="1907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078"/>
    <w:bookmarkStart w:name="z19269" w:id="1907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079"/>
    <w:bookmarkStart w:name="z19270" w:id="1908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080"/>
    <w:bookmarkStart w:name="z19271" w:id="1908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081"/>
    <w:bookmarkStart w:name="z19272" w:id="1908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082"/>
    <w:bookmarkStart w:name="z19273" w:id="190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083"/>
    <w:bookmarkStart w:name="z19274" w:id="1908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084"/>
    <w:bookmarkStart w:name="z19275" w:id="1908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085"/>
    <w:bookmarkStart w:name="z19276" w:id="19086"/>
    <w:p>
      <w:pPr>
        <w:spacing w:after="0"/>
        <w:ind w:left="0"/>
        <w:jc w:val="left"/>
      </w:pPr>
      <w:r>
        <w:rPr>
          <w:rFonts w:ascii="Times New Roman"/>
          <w:b/>
          <w:i w:val="false"/>
          <w:color w:val="000000"/>
        </w:rPr>
        <w:t xml:space="preserve"> 3-тарау. Басқарманың қызметін ұйымдастыру</w:t>
      </w:r>
    </w:p>
    <w:bookmarkEnd w:id="19086"/>
    <w:bookmarkStart w:name="z19277" w:id="1908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087"/>
    <w:bookmarkStart w:name="z19278" w:id="1908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088"/>
    <w:bookmarkStart w:name="z19279" w:id="1908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089"/>
    <w:bookmarkStart w:name="z19280" w:id="19090"/>
    <w:p>
      <w:pPr>
        <w:spacing w:after="0"/>
        <w:ind w:left="0"/>
        <w:jc w:val="both"/>
      </w:pPr>
      <w:r>
        <w:rPr>
          <w:rFonts w:ascii="Times New Roman"/>
          <w:b w:val="false"/>
          <w:i w:val="false"/>
          <w:color w:val="000000"/>
          <w:sz w:val="28"/>
        </w:rPr>
        <w:t>
      18. Басқарма басшысының өкілеттіктері:</w:t>
      </w:r>
    </w:p>
    <w:bookmarkEnd w:id="19090"/>
    <w:bookmarkStart w:name="z19281" w:id="1909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091"/>
    <w:bookmarkStart w:name="z19282" w:id="1909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092"/>
    <w:bookmarkStart w:name="z19283" w:id="1909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093"/>
    <w:bookmarkStart w:name="z19284" w:id="1909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094"/>
    <w:bookmarkStart w:name="z19285" w:id="1909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095"/>
    <w:bookmarkStart w:name="z19286" w:id="19096"/>
    <w:p>
      <w:pPr>
        <w:spacing w:after="0"/>
        <w:ind w:left="0"/>
        <w:jc w:val="left"/>
      </w:pPr>
      <w:r>
        <w:rPr>
          <w:rFonts w:ascii="Times New Roman"/>
          <w:b/>
          <w:i w:val="false"/>
          <w:color w:val="000000"/>
        </w:rPr>
        <w:t xml:space="preserve"> 4-тарау. Басқарманың мүлкі</w:t>
      </w:r>
    </w:p>
    <w:bookmarkEnd w:id="19096"/>
    <w:bookmarkStart w:name="z19287" w:id="19097"/>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097"/>
    <w:bookmarkStart w:name="z19288" w:id="1909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098"/>
    <w:bookmarkStart w:name="z19289" w:id="1909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099"/>
    <w:bookmarkStart w:name="z19290" w:id="1910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100"/>
    <w:bookmarkStart w:name="z19291" w:id="19101"/>
    <w:p>
      <w:pPr>
        <w:spacing w:after="0"/>
        <w:ind w:left="0"/>
        <w:jc w:val="left"/>
      </w:pPr>
      <w:r>
        <w:rPr>
          <w:rFonts w:ascii="Times New Roman"/>
          <w:b/>
          <w:i w:val="false"/>
          <w:color w:val="000000"/>
        </w:rPr>
        <w:t xml:space="preserve"> 5-тарау. Басқарманы қайта ұйымдастыру және тарату</w:t>
      </w:r>
    </w:p>
    <w:bookmarkEnd w:id="19101"/>
    <w:bookmarkStart w:name="z19292" w:id="1910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207-қосымша</w:t>
            </w:r>
          </w:p>
        </w:tc>
      </w:tr>
    </w:tbl>
    <w:bookmarkStart w:name="z19294" w:id="1910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Түлкібас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9103"/>
    <w:bookmarkStart w:name="z19295" w:id="19104"/>
    <w:p>
      <w:pPr>
        <w:spacing w:after="0"/>
        <w:ind w:left="0"/>
        <w:jc w:val="left"/>
      </w:pPr>
      <w:r>
        <w:rPr>
          <w:rFonts w:ascii="Times New Roman"/>
          <w:b/>
          <w:i w:val="false"/>
          <w:color w:val="000000"/>
        </w:rPr>
        <w:t xml:space="preserve"> 1-тарау. Жалпы ережелер</w:t>
      </w:r>
    </w:p>
    <w:bookmarkEnd w:id="19104"/>
    <w:bookmarkStart w:name="z19296" w:id="1910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Түлкібас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105"/>
    <w:bookmarkStart w:name="z19297" w:id="1910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106"/>
    <w:bookmarkStart w:name="z19298" w:id="19107"/>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107"/>
    <w:bookmarkStart w:name="z19299" w:id="191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108"/>
    <w:bookmarkStart w:name="z19300" w:id="19109"/>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109"/>
    <w:bookmarkStart w:name="z19301" w:id="1911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110"/>
    <w:bookmarkStart w:name="z19302" w:id="19111"/>
    <w:p>
      <w:pPr>
        <w:spacing w:after="0"/>
        <w:ind w:left="0"/>
        <w:jc w:val="both"/>
      </w:pPr>
      <w:r>
        <w:rPr>
          <w:rFonts w:ascii="Times New Roman"/>
          <w:b w:val="false"/>
          <w:i w:val="false"/>
          <w:color w:val="000000"/>
          <w:sz w:val="28"/>
        </w:rPr>
        <w:t>
      7. Басқарманың орналасқан жері – 161300, Қазақстан Республикасы, Түркістан облысы, Түлкібас ауданы, Майлыкент ауылдық округі, Тұрар Рысқұлов ауылы, Жантұров көшесі, 13 үй.</w:t>
      </w:r>
    </w:p>
    <w:bookmarkEnd w:id="19111"/>
    <w:bookmarkStart w:name="z19303" w:id="1911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Түлкібас аудандық тауарлар мен көрсетілетін қызметтердің сапасы мен қауіпсіздігін бақылау басқармасы".</w:t>
      </w:r>
    </w:p>
    <w:bookmarkEnd w:id="19112"/>
    <w:bookmarkStart w:name="z19304" w:id="1911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113"/>
    <w:bookmarkStart w:name="z19305" w:id="1911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114"/>
    <w:bookmarkStart w:name="z19306" w:id="1911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115"/>
    <w:bookmarkStart w:name="z19307" w:id="19116"/>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116"/>
    <w:bookmarkStart w:name="z19308" w:id="1911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117"/>
    <w:bookmarkStart w:name="z19309" w:id="19118"/>
    <w:p>
      <w:pPr>
        <w:spacing w:after="0"/>
        <w:ind w:left="0"/>
        <w:jc w:val="both"/>
      </w:pPr>
      <w:r>
        <w:rPr>
          <w:rFonts w:ascii="Times New Roman"/>
          <w:b w:val="false"/>
          <w:i w:val="false"/>
          <w:color w:val="000000"/>
          <w:sz w:val="28"/>
        </w:rPr>
        <w:t>
      12. Міндеттері:</w:t>
      </w:r>
    </w:p>
    <w:bookmarkEnd w:id="19118"/>
    <w:bookmarkStart w:name="z19310" w:id="1911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119"/>
    <w:bookmarkStart w:name="z19311" w:id="19120"/>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120"/>
    <w:bookmarkStart w:name="z19312" w:id="19121"/>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121"/>
    <w:bookmarkStart w:name="z19313" w:id="19122"/>
    <w:p>
      <w:pPr>
        <w:spacing w:after="0"/>
        <w:ind w:left="0"/>
        <w:jc w:val="both"/>
      </w:pPr>
      <w:r>
        <w:rPr>
          <w:rFonts w:ascii="Times New Roman"/>
          <w:b w:val="false"/>
          <w:i w:val="false"/>
          <w:color w:val="000000"/>
          <w:sz w:val="28"/>
        </w:rPr>
        <w:t>
      13. Функциялары:</w:t>
      </w:r>
    </w:p>
    <w:bookmarkEnd w:id="19122"/>
    <w:bookmarkStart w:name="z19314" w:id="1912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123"/>
    <w:bookmarkStart w:name="z19315" w:id="1912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124"/>
    <w:bookmarkStart w:name="z19316" w:id="1912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125"/>
    <w:bookmarkStart w:name="z19317" w:id="1912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126"/>
    <w:bookmarkStart w:name="z19318" w:id="1912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127"/>
    <w:bookmarkStart w:name="z19319" w:id="1912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9128"/>
    <w:bookmarkStart w:name="z19320" w:id="1912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9129"/>
    <w:bookmarkStart w:name="z19321" w:id="1913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130"/>
    <w:bookmarkStart w:name="z19322" w:id="19131"/>
    <w:p>
      <w:pPr>
        <w:spacing w:after="0"/>
        <w:ind w:left="0"/>
        <w:jc w:val="both"/>
      </w:pPr>
      <w:r>
        <w:rPr>
          <w:rFonts w:ascii="Times New Roman"/>
          <w:b w:val="false"/>
          <w:i w:val="false"/>
          <w:color w:val="000000"/>
          <w:sz w:val="28"/>
        </w:rPr>
        <w:t>
      9) құзыретінің шегінде мониторинг жүргізу;</w:t>
      </w:r>
    </w:p>
    <w:bookmarkEnd w:id="19131"/>
    <w:bookmarkStart w:name="z19323" w:id="19132"/>
    <w:p>
      <w:pPr>
        <w:spacing w:after="0"/>
        <w:ind w:left="0"/>
        <w:jc w:val="both"/>
      </w:pPr>
      <w:r>
        <w:rPr>
          <w:rFonts w:ascii="Times New Roman"/>
          <w:b w:val="false"/>
          <w:i w:val="false"/>
          <w:color w:val="000000"/>
          <w:sz w:val="28"/>
        </w:rPr>
        <w:t>
      10) тамақ өнімі қауіпсіздігін қамтамасыз ету;</w:t>
      </w:r>
    </w:p>
    <w:bookmarkEnd w:id="19132"/>
    <w:bookmarkStart w:name="z19324" w:id="1913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133"/>
    <w:bookmarkStart w:name="z19325" w:id="1913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134"/>
    <w:bookmarkStart w:name="z19326" w:id="1913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135"/>
    <w:bookmarkStart w:name="z19327" w:id="1913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136"/>
    <w:bookmarkStart w:name="z19328" w:id="1913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137"/>
    <w:bookmarkStart w:name="z19329" w:id="1913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9138"/>
    <w:bookmarkStart w:name="z19330" w:id="1913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139"/>
    <w:bookmarkStart w:name="z19331" w:id="1914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140"/>
    <w:bookmarkStart w:name="z19332" w:id="1914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9141"/>
    <w:bookmarkStart w:name="z19333" w:id="1914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142"/>
    <w:bookmarkStart w:name="z19334" w:id="1914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143"/>
    <w:bookmarkStart w:name="z19335" w:id="1914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144"/>
    <w:bookmarkStart w:name="z19336" w:id="1914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145"/>
    <w:bookmarkStart w:name="z19337" w:id="1914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9146"/>
    <w:bookmarkStart w:name="z19338" w:id="1914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147"/>
    <w:bookmarkStart w:name="z19339" w:id="1914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148"/>
    <w:bookmarkStart w:name="z19340" w:id="1914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149"/>
    <w:bookmarkStart w:name="z19341" w:id="1915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150"/>
    <w:bookmarkStart w:name="z19342" w:id="1915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151"/>
    <w:bookmarkStart w:name="z19343" w:id="1915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152"/>
    <w:bookmarkStart w:name="z19344" w:id="1915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9153"/>
    <w:bookmarkStart w:name="z19345" w:id="1915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9154"/>
    <w:bookmarkStart w:name="z19346" w:id="1915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9155"/>
    <w:bookmarkStart w:name="z19347" w:id="1915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156"/>
    <w:bookmarkStart w:name="z19348" w:id="1915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157"/>
    <w:bookmarkStart w:name="z19349" w:id="1915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158"/>
    <w:bookmarkStart w:name="z19350" w:id="1915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159"/>
    <w:bookmarkStart w:name="z19351" w:id="1916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9160"/>
    <w:bookmarkStart w:name="z19352" w:id="1916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9161"/>
    <w:bookmarkStart w:name="z19353" w:id="1916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162"/>
    <w:bookmarkStart w:name="z19354" w:id="19163"/>
    <w:p>
      <w:pPr>
        <w:spacing w:after="0"/>
        <w:ind w:left="0"/>
        <w:jc w:val="both"/>
      </w:pPr>
      <w:r>
        <w:rPr>
          <w:rFonts w:ascii="Times New Roman"/>
          <w:b w:val="false"/>
          <w:i w:val="false"/>
          <w:color w:val="000000"/>
          <w:sz w:val="28"/>
        </w:rPr>
        <w:t>
      42) реттелетін салада түсіндіру жұмысын ұйымдастыру;</w:t>
      </w:r>
    </w:p>
    <w:bookmarkEnd w:id="19163"/>
    <w:bookmarkStart w:name="z19355" w:id="1916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164"/>
    <w:bookmarkStart w:name="z19356" w:id="1916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165"/>
    <w:bookmarkStart w:name="z19357" w:id="19166"/>
    <w:p>
      <w:pPr>
        <w:spacing w:after="0"/>
        <w:ind w:left="0"/>
        <w:jc w:val="both"/>
      </w:pPr>
      <w:r>
        <w:rPr>
          <w:rFonts w:ascii="Times New Roman"/>
          <w:b w:val="false"/>
          <w:i w:val="false"/>
          <w:color w:val="000000"/>
          <w:sz w:val="28"/>
        </w:rPr>
        <w:t>
      14. Құқықтары мен міндеттері:</w:t>
      </w:r>
    </w:p>
    <w:bookmarkEnd w:id="19166"/>
    <w:bookmarkStart w:name="z19358" w:id="1916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167"/>
    <w:bookmarkStart w:name="z19359" w:id="1916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168"/>
    <w:bookmarkStart w:name="z19360" w:id="191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169"/>
    <w:bookmarkStart w:name="z19361" w:id="1917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170"/>
    <w:bookmarkStart w:name="z19362" w:id="1917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171"/>
    <w:bookmarkStart w:name="z19363" w:id="1917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172"/>
    <w:bookmarkStart w:name="z19364" w:id="1917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173"/>
    <w:bookmarkStart w:name="z19365" w:id="191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174"/>
    <w:bookmarkStart w:name="z19366" w:id="1917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175"/>
    <w:bookmarkStart w:name="z19367" w:id="1917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176"/>
    <w:bookmarkStart w:name="z19368" w:id="19177"/>
    <w:p>
      <w:pPr>
        <w:spacing w:after="0"/>
        <w:ind w:left="0"/>
        <w:jc w:val="left"/>
      </w:pPr>
      <w:r>
        <w:rPr>
          <w:rFonts w:ascii="Times New Roman"/>
          <w:b/>
          <w:i w:val="false"/>
          <w:color w:val="000000"/>
        </w:rPr>
        <w:t xml:space="preserve"> 3-тарау. Басқарманың қызметін ұйымдастыру</w:t>
      </w:r>
    </w:p>
    <w:bookmarkEnd w:id="19177"/>
    <w:bookmarkStart w:name="z19369" w:id="1917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178"/>
    <w:bookmarkStart w:name="z19370" w:id="1917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179"/>
    <w:bookmarkStart w:name="z19371" w:id="1918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180"/>
    <w:bookmarkStart w:name="z19372" w:id="19181"/>
    <w:p>
      <w:pPr>
        <w:spacing w:after="0"/>
        <w:ind w:left="0"/>
        <w:jc w:val="both"/>
      </w:pPr>
      <w:r>
        <w:rPr>
          <w:rFonts w:ascii="Times New Roman"/>
          <w:b w:val="false"/>
          <w:i w:val="false"/>
          <w:color w:val="000000"/>
          <w:sz w:val="28"/>
        </w:rPr>
        <w:t>
      18. Басқарма басшысының өкілеттіктері:</w:t>
      </w:r>
    </w:p>
    <w:bookmarkEnd w:id="19181"/>
    <w:bookmarkStart w:name="z19373" w:id="1918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182"/>
    <w:bookmarkStart w:name="z19374" w:id="191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183"/>
    <w:bookmarkStart w:name="z19375" w:id="1918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184"/>
    <w:bookmarkStart w:name="z19376" w:id="191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185"/>
    <w:bookmarkStart w:name="z19377" w:id="1918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186"/>
    <w:bookmarkStart w:name="z19378" w:id="19187"/>
    <w:p>
      <w:pPr>
        <w:spacing w:after="0"/>
        <w:ind w:left="0"/>
        <w:jc w:val="left"/>
      </w:pPr>
      <w:r>
        <w:rPr>
          <w:rFonts w:ascii="Times New Roman"/>
          <w:b/>
          <w:i w:val="false"/>
          <w:color w:val="000000"/>
        </w:rPr>
        <w:t xml:space="preserve"> 4-тарау. Басқарманың мүлкі</w:t>
      </w:r>
    </w:p>
    <w:bookmarkEnd w:id="19187"/>
    <w:bookmarkStart w:name="z19379" w:id="1918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188"/>
    <w:bookmarkStart w:name="z19380" w:id="1918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189"/>
    <w:bookmarkStart w:name="z19381" w:id="1919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190"/>
    <w:bookmarkStart w:name="z19382" w:id="1919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191"/>
    <w:bookmarkStart w:name="z19383" w:id="19192"/>
    <w:p>
      <w:pPr>
        <w:spacing w:after="0"/>
        <w:ind w:left="0"/>
        <w:jc w:val="left"/>
      </w:pPr>
      <w:r>
        <w:rPr>
          <w:rFonts w:ascii="Times New Roman"/>
          <w:b/>
          <w:i w:val="false"/>
          <w:color w:val="000000"/>
        </w:rPr>
        <w:t xml:space="preserve"> 5-тарау. Басқарманы қайта ұйымдастыру және тарату</w:t>
      </w:r>
    </w:p>
    <w:bookmarkEnd w:id="19192"/>
    <w:bookmarkStart w:name="z19384" w:id="1919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208-қосымша</w:t>
            </w:r>
          </w:p>
        </w:tc>
      </w:tr>
    </w:tbl>
    <w:bookmarkStart w:name="z19386" w:id="1919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Түркістан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19194"/>
    <w:bookmarkStart w:name="z19387" w:id="19195"/>
    <w:p>
      <w:pPr>
        <w:spacing w:after="0"/>
        <w:ind w:left="0"/>
        <w:jc w:val="left"/>
      </w:pPr>
      <w:r>
        <w:rPr>
          <w:rFonts w:ascii="Times New Roman"/>
          <w:b/>
          <w:i w:val="false"/>
          <w:color w:val="000000"/>
        </w:rPr>
        <w:t xml:space="preserve"> 1-тарау. Жалпы ережелер</w:t>
      </w:r>
    </w:p>
    <w:bookmarkEnd w:id="19195"/>
    <w:bookmarkStart w:name="z19388" w:id="1919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Түркістан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196"/>
    <w:bookmarkStart w:name="z19389" w:id="1919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197"/>
    <w:bookmarkStart w:name="z19390" w:id="1919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198"/>
    <w:bookmarkStart w:name="z19391" w:id="1919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199"/>
    <w:bookmarkStart w:name="z19392" w:id="19200"/>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200"/>
    <w:bookmarkStart w:name="z19393" w:id="1920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201"/>
    <w:bookmarkStart w:name="z19394" w:id="19202"/>
    <w:p>
      <w:pPr>
        <w:spacing w:after="0"/>
        <w:ind w:left="0"/>
        <w:jc w:val="both"/>
      </w:pPr>
      <w:r>
        <w:rPr>
          <w:rFonts w:ascii="Times New Roman"/>
          <w:b w:val="false"/>
          <w:i w:val="false"/>
          <w:color w:val="000000"/>
          <w:sz w:val="28"/>
        </w:rPr>
        <w:t>
      7. Басқарманың орналасқан жері – 161200, Қазақстан Республикасы, Түркістан облысы, Түркістан қаласы, 1 ықшам ауданы, 50 А құрылыс.</w:t>
      </w:r>
    </w:p>
    <w:bookmarkEnd w:id="19202"/>
    <w:bookmarkStart w:name="z19395" w:id="1920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Түркістан қалалық тауарлар мен көрсетілетін қызметтердің сапасы мен қауіпсіздігін бақылау басқармасы".</w:t>
      </w:r>
    </w:p>
    <w:bookmarkEnd w:id="19203"/>
    <w:bookmarkStart w:name="z19396" w:id="1920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204"/>
    <w:bookmarkStart w:name="z19397" w:id="1920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205"/>
    <w:bookmarkStart w:name="z19398" w:id="1920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206"/>
    <w:bookmarkStart w:name="z19399" w:id="19207"/>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207"/>
    <w:bookmarkStart w:name="z19400" w:id="1920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208"/>
    <w:bookmarkStart w:name="z19401" w:id="19209"/>
    <w:p>
      <w:pPr>
        <w:spacing w:after="0"/>
        <w:ind w:left="0"/>
        <w:jc w:val="both"/>
      </w:pPr>
      <w:r>
        <w:rPr>
          <w:rFonts w:ascii="Times New Roman"/>
          <w:b w:val="false"/>
          <w:i w:val="false"/>
          <w:color w:val="000000"/>
          <w:sz w:val="28"/>
        </w:rPr>
        <w:t>
      12. Міндеттері:</w:t>
      </w:r>
    </w:p>
    <w:bookmarkEnd w:id="19209"/>
    <w:bookmarkStart w:name="z19402" w:id="1921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210"/>
    <w:bookmarkStart w:name="z19403" w:id="19211"/>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211"/>
    <w:bookmarkStart w:name="z19404" w:id="19212"/>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212"/>
    <w:bookmarkStart w:name="z19405" w:id="19213"/>
    <w:p>
      <w:pPr>
        <w:spacing w:after="0"/>
        <w:ind w:left="0"/>
        <w:jc w:val="both"/>
      </w:pPr>
      <w:r>
        <w:rPr>
          <w:rFonts w:ascii="Times New Roman"/>
          <w:b w:val="false"/>
          <w:i w:val="false"/>
          <w:color w:val="000000"/>
          <w:sz w:val="28"/>
        </w:rPr>
        <w:t>
      13. Функциялары:</w:t>
      </w:r>
    </w:p>
    <w:bookmarkEnd w:id="19213"/>
    <w:bookmarkStart w:name="z19406" w:id="1921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214"/>
    <w:bookmarkStart w:name="z19407" w:id="1921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215"/>
    <w:bookmarkStart w:name="z19408" w:id="1921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216"/>
    <w:bookmarkStart w:name="z19409" w:id="1921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217"/>
    <w:bookmarkStart w:name="z19410" w:id="1921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218"/>
    <w:bookmarkStart w:name="z19411" w:id="1921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 7) дәстүрлі медицина, халықтық медицина (емшілік) қызметтерін көрсететін субъектілердің қызметін бақылау;</w:t>
      </w:r>
    </w:p>
    <w:bookmarkEnd w:id="19219"/>
    <w:bookmarkStart w:name="z19412" w:id="1922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220"/>
    <w:bookmarkStart w:name="z19413" w:id="19221"/>
    <w:p>
      <w:pPr>
        <w:spacing w:after="0"/>
        <w:ind w:left="0"/>
        <w:jc w:val="both"/>
      </w:pPr>
      <w:r>
        <w:rPr>
          <w:rFonts w:ascii="Times New Roman"/>
          <w:b w:val="false"/>
          <w:i w:val="false"/>
          <w:color w:val="000000"/>
          <w:sz w:val="28"/>
        </w:rPr>
        <w:t>
      9) құзыретінің шегінде мониторинг жүргізу;</w:t>
      </w:r>
    </w:p>
    <w:bookmarkEnd w:id="19221"/>
    <w:bookmarkStart w:name="z19414" w:id="19222"/>
    <w:p>
      <w:pPr>
        <w:spacing w:after="0"/>
        <w:ind w:left="0"/>
        <w:jc w:val="both"/>
      </w:pPr>
      <w:r>
        <w:rPr>
          <w:rFonts w:ascii="Times New Roman"/>
          <w:b w:val="false"/>
          <w:i w:val="false"/>
          <w:color w:val="000000"/>
          <w:sz w:val="28"/>
        </w:rPr>
        <w:t>
      10) тамақ өнімі қауіпсіздігін қамтамасыз ету;</w:t>
      </w:r>
    </w:p>
    <w:bookmarkEnd w:id="19222"/>
    <w:bookmarkStart w:name="z19415" w:id="1922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223"/>
    <w:bookmarkStart w:name="z19416" w:id="1922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224"/>
    <w:bookmarkStart w:name="z19417" w:id="1922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225"/>
    <w:bookmarkStart w:name="z19418" w:id="1922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226"/>
    <w:bookmarkStart w:name="z19419" w:id="1922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227"/>
    <w:bookmarkStart w:name="z19420" w:id="1922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9228"/>
    <w:bookmarkStart w:name="z19421" w:id="1922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229"/>
    <w:bookmarkStart w:name="z19422" w:id="1923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230"/>
    <w:bookmarkStart w:name="z19423" w:id="1923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9231"/>
    <w:bookmarkStart w:name="z19424" w:id="1923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232"/>
    <w:bookmarkStart w:name="z19425" w:id="1923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233"/>
    <w:bookmarkStart w:name="z19426" w:id="1923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234"/>
    <w:bookmarkStart w:name="z19427" w:id="1923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235"/>
    <w:bookmarkStart w:name="z19428" w:id="1923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9236"/>
    <w:bookmarkStart w:name="z19429" w:id="1923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237"/>
    <w:bookmarkStart w:name="z19430" w:id="1923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238"/>
    <w:bookmarkStart w:name="z19431" w:id="1923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239"/>
    <w:bookmarkStart w:name="z19432" w:id="1924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240"/>
    <w:bookmarkStart w:name="z19433" w:id="1924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241"/>
    <w:bookmarkStart w:name="z19434" w:id="1924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242"/>
    <w:bookmarkStart w:name="z19435" w:id="1924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9243"/>
    <w:bookmarkStart w:name="z19436" w:id="1924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9244"/>
    <w:bookmarkStart w:name="z19437" w:id="1924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9245"/>
    <w:bookmarkStart w:name="z19438" w:id="1924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9246"/>
    <w:bookmarkStart w:name="z19439" w:id="1924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247"/>
    <w:bookmarkStart w:name="z19440" w:id="1924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248"/>
    <w:bookmarkStart w:name="z19441" w:id="1924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249"/>
    <w:bookmarkStart w:name="z19442" w:id="1925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250"/>
    <w:bookmarkStart w:name="z19443" w:id="1925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 40) шектеу іс-шараларын, оның ішінде карантинді белгілеу, инфекциялық ауруларды анықтау;</w:t>
      </w:r>
    </w:p>
    <w:bookmarkEnd w:id="19251"/>
    <w:bookmarkStart w:name="z19444" w:id="1925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252"/>
    <w:bookmarkStart w:name="z19445" w:id="19253"/>
    <w:p>
      <w:pPr>
        <w:spacing w:after="0"/>
        <w:ind w:left="0"/>
        <w:jc w:val="both"/>
      </w:pPr>
      <w:r>
        <w:rPr>
          <w:rFonts w:ascii="Times New Roman"/>
          <w:b w:val="false"/>
          <w:i w:val="false"/>
          <w:color w:val="000000"/>
          <w:sz w:val="28"/>
        </w:rPr>
        <w:t>
      42) реттелетін салада түсіндіру жұмысын ұйымдастыру;</w:t>
      </w:r>
    </w:p>
    <w:bookmarkEnd w:id="19253"/>
    <w:bookmarkStart w:name="z19446" w:id="1925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254"/>
    <w:bookmarkStart w:name="z19447" w:id="1925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255"/>
    <w:bookmarkStart w:name="z19448" w:id="19256"/>
    <w:p>
      <w:pPr>
        <w:spacing w:after="0"/>
        <w:ind w:left="0"/>
        <w:jc w:val="both"/>
      </w:pPr>
      <w:r>
        <w:rPr>
          <w:rFonts w:ascii="Times New Roman"/>
          <w:b w:val="false"/>
          <w:i w:val="false"/>
          <w:color w:val="000000"/>
          <w:sz w:val="28"/>
        </w:rPr>
        <w:t>
      14. Құқықтары мен міндеттері:</w:t>
      </w:r>
    </w:p>
    <w:bookmarkEnd w:id="19256"/>
    <w:bookmarkStart w:name="z19449" w:id="1925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257"/>
    <w:bookmarkStart w:name="z19450" w:id="1925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258"/>
    <w:bookmarkStart w:name="z19451" w:id="1925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259"/>
    <w:bookmarkStart w:name="z19452" w:id="1926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260"/>
    <w:bookmarkStart w:name="z19453" w:id="1926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261"/>
    <w:bookmarkStart w:name="z19454" w:id="1926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262"/>
    <w:bookmarkStart w:name="z19455" w:id="1926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263"/>
    <w:bookmarkStart w:name="z19456" w:id="1926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264"/>
    <w:bookmarkStart w:name="z19457" w:id="1926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265"/>
    <w:bookmarkStart w:name="z19458" w:id="1926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266"/>
    <w:bookmarkStart w:name="z19459" w:id="19267"/>
    <w:p>
      <w:pPr>
        <w:spacing w:after="0"/>
        <w:ind w:left="0"/>
        <w:jc w:val="left"/>
      </w:pPr>
      <w:r>
        <w:rPr>
          <w:rFonts w:ascii="Times New Roman"/>
          <w:b/>
          <w:i w:val="false"/>
          <w:color w:val="000000"/>
        </w:rPr>
        <w:t xml:space="preserve"> 3-тарау. Басқарманың қызметін ұйымдастыру</w:t>
      </w:r>
    </w:p>
    <w:bookmarkEnd w:id="19267"/>
    <w:bookmarkStart w:name="z19460" w:id="1926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268"/>
    <w:bookmarkStart w:name="z19461" w:id="1926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269"/>
    <w:bookmarkStart w:name="z19462" w:id="1927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270"/>
    <w:bookmarkStart w:name="z19463" w:id="19271"/>
    <w:p>
      <w:pPr>
        <w:spacing w:after="0"/>
        <w:ind w:left="0"/>
        <w:jc w:val="both"/>
      </w:pPr>
      <w:r>
        <w:rPr>
          <w:rFonts w:ascii="Times New Roman"/>
          <w:b w:val="false"/>
          <w:i w:val="false"/>
          <w:color w:val="000000"/>
          <w:sz w:val="28"/>
        </w:rPr>
        <w:t>
      18. Басқарма басшысының өкілеттіктері:</w:t>
      </w:r>
    </w:p>
    <w:bookmarkEnd w:id="19271"/>
    <w:bookmarkStart w:name="z19464" w:id="1927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272"/>
    <w:bookmarkStart w:name="z19465" w:id="192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273"/>
    <w:bookmarkStart w:name="z19466" w:id="1927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274"/>
    <w:bookmarkStart w:name="z19467" w:id="192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275"/>
    <w:bookmarkStart w:name="z19468" w:id="1927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276"/>
    <w:bookmarkStart w:name="z19469" w:id="19277"/>
    <w:p>
      <w:pPr>
        <w:spacing w:after="0"/>
        <w:ind w:left="0"/>
        <w:jc w:val="left"/>
      </w:pPr>
      <w:r>
        <w:rPr>
          <w:rFonts w:ascii="Times New Roman"/>
          <w:b/>
          <w:i w:val="false"/>
          <w:color w:val="000000"/>
        </w:rPr>
        <w:t xml:space="preserve"> 4-тарау. Басқарманың мүлкі</w:t>
      </w:r>
    </w:p>
    <w:bookmarkEnd w:id="19277"/>
    <w:bookmarkStart w:name="z19470" w:id="1927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278"/>
    <w:bookmarkStart w:name="z19471" w:id="1927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279"/>
    <w:bookmarkStart w:name="z19472" w:id="1928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280"/>
    <w:bookmarkStart w:name="z19473" w:id="1928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281"/>
    <w:bookmarkStart w:name="z19474" w:id="19282"/>
    <w:p>
      <w:pPr>
        <w:spacing w:after="0"/>
        <w:ind w:left="0"/>
        <w:jc w:val="left"/>
      </w:pPr>
      <w:r>
        <w:rPr>
          <w:rFonts w:ascii="Times New Roman"/>
          <w:b/>
          <w:i w:val="false"/>
          <w:color w:val="000000"/>
        </w:rPr>
        <w:t xml:space="preserve"> 5-тарау. Басқарманы қайта ұйымдастыру және тарату</w:t>
      </w:r>
    </w:p>
    <w:bookmarkEnd w:id="19282"/>
    <w:bookmarkStart w:name="z19475" w:id="1928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209-қосымша</w:t>
            </w:r>
          </w:p>
        </w:tc>
      </w:tr>
    </w:tbl>
    <w:bookmarkStart w:name="z19477" w:id="1928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Шардара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9284"/>
    <w:bookmarkStart w:name="z19478" w:id="19285"/>
    <w:p>
      <w:pPr>
        <w:spacing w:after="0"/>
        <w:ind w:left="0"/>
        <w:jc w:val="left"/>
      </w:pPr>
      <w:r>
        <w:rPr>
          <w:rFonts w:ascii="Times New Roman"/>
          <w:b/>
          <w:i w:val="false"/>
          <w:color w:val="000000"/>
        </w:rPr>
        <w:t xml:space="preserve"> 1-тарау. Жалпы ережелер</w:t>
      </w:r>
    </w:p>
    <w:bookmarkEnd w:id="19285"/>
    <w:bookmarkStart w:name="z19479" w:id="1928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Шардара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286"/>
    <w:bookmarkStart w:name="z19480" w:id="1928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287"/>
    <w:bookmarkStart w:name="z19481" w:id="1928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288"/>
    <w:bookmarkStart w:name="z19482" w:id="1928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289"/>
    <w:bookmarkStart w:name="z19483" w:id="19290"/>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290"/>
    <w:bookmarkStart w:name="z19484" w:id="1929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291"/>
    <w:bookmarkStart w:name="z19485" w:id="19292"/>
    <w:p>
      <w:pPr>
        <w:spacing w:after="0"/>
        <w:ind w:left="0"/>
        <w:jc w:val="both"/>
      </w:pPr>
      <w:r>
        <w:rPr>
          <w:rFonts w:ascii="Times New Roman"/>
          <w:b w:val="false"/>
          <w:i w:val="false"/>
          <w:color w:val="000000"/>
          <w:sz w:val="28"/>
        </w:rPr>
        <w:t>
      7. Басқарманың орналасқан жері – 161400, Қазақстан Республикасы, Түркістан облысы, Шардара ауданы, Шардара қаласы, А. Қасымов көшесі, 26 үй.</w:t>
      </w:r>
    </w:p>
    <w:bookmarkEnd w:id="19292"/>
    <w:bookmarkStart w:name="z19486" w:id="1929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Түркістан облысының тауарлар мен көрсетілетін қызметтердің сапасы мен қауіпсіздігін бақылау департаментінің Шардара аудандық тауарлар мен көрсетілетін қызметтердің сапасы мен қауіпсіздігін бақылау басқармасы".</w:t>
      </w:r>
    </w:p>
    <w:bookmarkEnd w:id="19293"/>
    <w:bookmarkStart w:name="z19487" w:id="1929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294"/>
    <w:bookmarkStart w:name="z19488" w:id="1929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295"/>
    <w:bookmarkStart w:name="z19489" w:id="1929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296"/>
    <w:bookmarkStart w:name="z19490" w:id="19297"/>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297"/>
    <w:bookmarkStart w:name="z19491" w:id="1929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298"/>
    <w:bookmarkStart w:name="z19492" w:id="19299"/>
    <w:p>
      <w:pPr>
        <w:spacing w:after="0"/>
        <w:ind w:left="0"/>
        <w:jc w:val="both"/>
      </w:pPr>
      <w:r>
        <w:rPr>
          <w:rFonts w:ascii="Times New Roman"/>
          <w:b w:val="false"/>
          <w:i w:val="false"/>
          <w:color w:val="000000"/>
          <w:sz w:val="28"/>
        </w:rPr>
        <w:t>
      12. Міндеттері:</w:t>
      </w:r>
    </w:p>
    <w:bookmarkEnd w:id="19299"/>
    <w:bookmarkStart w:name="z19493" w:id="1930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300"/>
    <w:bookmarkStart w:name="z19494" w:id="19301"/>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301"/>
    <w:bookmarkStart w:name="z19495" w:id="19302"/>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302"/>
    <w:bookmarkStart w:name="z19496" w:id="19303"/>
    <w:p>
      <w:pPr>
        <w:spacing w:after="0"/>
        <w:ind w:left="0"/>
        <w:jc w:val="both"/>
      </w:pPr>
      <w:r>
        <w:rPr>
          <w:rFonts w:ascii="Times New Roman"/>
          <w:b w:val="false"/>
          <w:i w:val="false"/>
          <w:color w:val="000000"/>
          <w:sz w:val="28"/>
        </w:rPr>
        <w:t>
      13. Функциялары:</w:t>
      </w:r>
    </w:p>
    <w:bookmarkEnd w:id="19303"/>
    <w:bookmarkStart w:name="z19497" w:id="1930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304"/>
    <w:bookmarkStart w:name="z19498" w:id="1930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305"/>
    <w:bookmarkStart w:name="z19499" w:id="1930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306"/>
    <w:bookmarkStart w:name="z19500" w:id="1930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307"/>
    <w:bookmarkStart w:name="z19501" w:id="1930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308"/>
    <w:bookmarkStart w:name="z19502" w:id="1930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 7) дәстүрлі медицина, халықтық медицина (емшілік) қызметтерін көрсететін субъектілердің қызметін бақылау;</w:t>
      </w:r>
    </w:p>
    <w:bookmarkEnd w:id="19309"/>
    <w:bookmarkStart w:name="z19503" w:id="1931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310"/>
    <w:bookmarkStart w:name="z19504" w:id="19311"/>
    <w:p>
      <w:pPr>
        <w:spacing w:after="0"/>
        <w:ind w:left="0"/>
        <w:jc w:val="both"/>
      </w:pPr>
      <w:r>
        <w:rPr>
          <w:rFonts w:ascii="Times New Roman"/>
          <w:b w:val="false"/>
          <w:i w:val="false"/>
          <w:color w:val="000000"/>
          <w:sz w:val="28"/>
        </w:rPr>
        <w:t>
      9) құзыретінің шегінде мониторинг жүргізу;</w:t>
      </w:r>
    </w:p>
    <w:bookmarkEnd w:id="19311"/>
    <w:bookmarkStart w:name="z19505" w:id="19312"/>
    <w:p>
      <w:pPr>
        <w:spacing w:after="0"/>
        <w:ind w:left="0"/>
        <w:jc w:val="both"/>
      </w:pPr>
      <w:r>
        <w:rPr>
          <w:rFonts w:ascii="Times New Roman"/>
          <w:b w:val="false"/>
          <w:i w:val="false"/>
          <w:color w:val="000000"/>
          <w:sz w:val="28"/>
        </w:rPr>
        <w:t>
      10) тамақ өнімі қауіпсіздігін қамтамасыз ету;</w:t>
      </w:r>
    </w:p>
    <w:bookmarkEnd w:id="19312"/>
    <w:bookmarkStart w:name="z19506" w:id="1931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313"/>
    <w:bookmarkStart w:name="z19507" w:id="1931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314"/>
    <w:bookmarkStart w:name="z19508" w:id="1931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315"/>
    <w:bookmarkStart w:name="z19509" w:id="1931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316"/>
    <w:bookmarkStart w:name="z19510" w:id="1931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317"/>
    <w:bookmarkStart w:name="z19511" w:id="1931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9318"/>
    <w:bookmarkStart w:name="z19512" w:id="1931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319"/>
    <w:bookmarkStart w:name="z19513" w:id="1932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320"/>
    <w:bookmarkStart w:name="z19514" w:id="1932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321"/>
    <w:bookmarkStart w:name="z19515" w:id="1932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322"/>
    <w:bookmarkStart w:name="z19516" w:id="1932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323"/>
    <w:bookmarkStart w:name="z19517" w:id="1932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324"/>
    <w:bookmarkStart w:name="z19518" w:id="1932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v белгіленген тәртіппен әкімшілік құқық бұзушылық туралы істерді қозғау, қарау және әкімшілік жазалар қолдану;</w:t>
      </w:r>
    </w:p>
    <w:bookmarkEnd w:id="19325"/>
    <w:bookmarkStart w:name="z19519" w:id="1932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 26) тиісті аумақта инфекциялық және паразиттік ауруларды эпидемиологиялық бақылауды жүзеге асыру;</w:t>
      </w:r>
    </w:p>
    <w:bookmarkEnd w:id="19326"/>
    <w:bookmarkStart w:name="z19520" w:id="1932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327"/>
    <w:bookmarkStart w:name="z19521" w:id="1932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328"/>
    <w:bookmarkStart w:name="z19522" w:id="19329"/>
    <w:p>
      <w:pPr>
        <w:spacing w:after="0"/>
        <w:ind w:left="0"/>
        <w:jc w:val="both"/>
      </w:pPr>
      <w:r>
        <w:rPr>
          <w:rFonts w:ascii="Times New Roman"/>
          <w:b w:val="false"/>
          <w:i w:val="false"/>
          <w:color w:val="000000"/>
          <w:sz w:val="28"/>
        </w:rPr>
        <w:t xml:space="preserve">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 </w:t>
      </w:r>
    </w:p>
    <w:bookmarkEnd w:id="19329"/>
    <w:bookmarkStart w:name="z21711" w:id="1933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330"/>
    <w:bookmarkStart w:name="z19523" w:id="1933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9331"/>
    <w:bookmarkStart w:name="z19524" w:id="1933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9332"/>
    <w:bookmarkStart w:name="z19525" w:id="1933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9333"/>
    <w:bookmarkStart w:name="z19526" w:id="1933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9334"/>
    <w:bookmarkStart w:name="z19527" w:id="1933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335"/>
    <w:bookmarkStart w:name="z19528" w:id="1933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336"/>
    <w:bookmarkStart w:name="z19529" w:id="1933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337"/>
    <w:bookmarkStart w:name="z19530" w:id="1933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338"/>
    <w:bookmarkStart w:name="z19531" w:id="1933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9339"/>
    <w:bookmarkStart w:name="z19532" w:id="1934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 41) санитариялық-қорғаныш аймақтарының көлемін белгілеу;</w:t>
      </w:r>
    </w:p>
    <w:bookmarkEnd w:id="19340"/>
    <w:bookmarkStart w:name="z19533" w:id="19341"/>
    <w:p>
      <w:pPr>
        <w:spacing w:after="0"/>
        <w:ind w:left="0"/>
        <w:jc w:val="both"/>
      </w:pPr>
      <w:r>
        <w:rPr>
          <w:rFonts w:ascii="Times New Roman"/>
          <w:b w:val="false"/>
          <w:i w:val="false"/>
          <w:color w:val="000000"/>
          <w:sz w:val="28"/>
        </w:rPr>
        <w:t>
      42) реттелетін салада түсіндіру жұмысын ұйымдастыру;</w:t>
      </w:r>
    </w:p>
    <w:bookmarkEnd w:id="19341"/>
    <w:bookmarkStart w:name="z19534" w:id="1934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342"/>
    <w:bookmarkStart w:name="z19535" w:id="1934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343"/>
    <w:bookmarkStart w:name="z19536" w:id="19344"/>
    <w:p>
      <w:pPr>
        <w:spacing w:after="0"/>
        <w:ind w:left="0"/>
        <w:jc w:val="both"/>
      </w:pPr>
      <w:r>
        <w:rPr>
          <w:rFonts w:ascii="Times New Roman"/>
          <w:b w:val="false"/>
          <w:i w:val="false"/>
          <w:color w:val="000000"/>
          <w:sz w:val="28"/>
        </w:rPr>
        <w:t>
      14. Құқықтары мен міндеттері:</w:t>
      </w:r>
    </w:p>
    <w:bookmarkEnd w:id="19344"/>
    <w:bookmarkStart w:name="z19537" w:id="1934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345"/>
    <w:bookmarkStart w:name="z19538" w:id="1934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346"/>
    <w:bookmarkStart w:name="z19539" w:id="1934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347"/>
    <w:bookmarkStart w:name="z19540" w:id="1934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348"/>
    <w:bookmarkStart w:name="z19541" w:id="1934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349"/>
    <w:bookmarkStart w:name="z19542" w:id="1935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350"/>
    <w:bookmarkStart w:name="z19543" w:id="1935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351"/>
    <w:bookmarkStart w:name="z19544" w:id="1935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352"/>
    <w:bookmarkStart w:name="z19545" w:id="1935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353"/>
    <w:bookmarkStart w:name="z19546" w:id="1935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354"/>
    <w:bookmarkStart w:name="z19547" w:id="19355"/>
    <w:p>
      <w:pPr>
        <w:spacing w:after="0"/>
        <w:ind w:left="0"/>
        <w:jc w:val="left"/>
      </w:pPr>
      <w:r>
        <w:rPr>
          <w:rFonts w:ascii="Times New Roman"/>
          <w:b/>
          <w:i w:val="false"/>
          <w:color w:val="000000"/>
        </w:rPr>
        <w:t xml:space="preserve"> 3-тарау. Басқарманың қызметін ұйымдастыру</w:t>
      </w:r>
    </w:p>
    <w:bookmarkEnd w:id="19355"/>
    <w:bookmarkStart w:name="z19548" w:id="1935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356"/>
    <w:bookmarkStart w:name="z19549" w:id="1935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357"/>
    <w:bookmarkStart w:name="z19550" w:id="1935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358"/>
    <w:bookmarkStart w:name="z19551" w:id="19359"/>
    <w:p>
      <w:pPr>
        <w:spacing w:after="0"/>
        <w:ind w:left="0"/>
        <w:jc w:val="both"/>
      </w:pPr>
      <w:r>
        <w:rPr>
          <w:rFonts w:ascii="Times New Roman"/>
          <w:b w:val="false"/>
          <w:i w:val="false"/>
          <w:color w:val="000000"/>
          <w:sz w:val="28"/>
        </w:rPr>
        <w:t>
      18. Басқарма басшысының өкілеттіктері:</w:t>
      </w:r>
    </w:p>
    <w:bookmarkEnd w:id="19359"/>
    <w:bookmarkStart w:name="z19552" w:id="1936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360"/>
    <w:bookmarkStart w:name="z19553" w:id="193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361"/>
    <w:bookmarkStart w:name="z19554" w:id="1936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362"/>
    <w:bookmarkStart w:name="z19555" w:id="193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363"/>
    <w:bookmarkStart w:name="z19556" w:id="1936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364"/>
    <w:bookmarkStart w:name="z19557" w:id="19365"/>
    <w:p>
      <w:pPr>
        <w:spacing w:after="0"/>
        <w:ind w:left="0"/>
        <w:jc w:val="left"/>
      </w:pPr>
      <w:r>
        <w:rPr>
          <w:rFonts w:ascii="Times New Roman"/>
          <w:b/>
          <w:i w:val="false"/>
          <w:color w:val="000000"/>
        </w:rPr>
        <w:t xml:space="preserve"> 4-тарау. Басқарманың мүлкі</w:t>
      </w:r>
    </w:p>
    <w:bookmarkEnd w:id="19365"/>
    <w:bookmarkStart w:name="z19558" w:id="1936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366"/>
    <w:bookmarkStart w:name="z19559" w:id="1936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367"/>
    <w:bookmarkStart w:name="z19560" w:id="1936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368"/>
    <w:bookmarkStart w:name="z19561" w:id="1936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369"/>
    <w:bookmarkStart w:name="z19562" w:id="19370"/>
    <w:p>
      <w:pPr>
        <w:spacing w:after="0"/>
        <w:ind w:left="0"/>
        <w:jc w:val="left"/>
      </w:pPr>
      <w:r>
        <w:rPr>
          <w:rFonts w:ascii="Times New Roman"/>
          <w:b/>
          <w:i w:val="false"/>
          <w:color w:val="000000"/>
        </w:rPr>
        <w:t xml:space="preserve"> 5-тарау. Басқарманы қайта ұйымдастыру және тарату</w:t>
      </w:r>
    </w:p>
    <w:bookmarkEnd w:id="19370"/>
    <w:bookmarkStart w:name="z19563" w:id="1937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210-қосымша</w:t>
            </w:r>
          </w:p>
        </w:tc>
      </w:tr>
    </w:tbl>
    <w:bookmarkStart w:name="z19565" w:id="1937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Абай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9372"/>
    <w:bookmarkStart w:name="z19566" w:id="19373"/>
    <w:p>
      <w:pPr>
        <w:spacing w:after="0"/>
        <w:ind w:left="0"/>
        <w:jc w:val="left"/>
      </w:pPr>
      <w:r>
        <w:rPr>
          <w:rFonts w:ascii="Times New Roman"/>
          <w:b/>
          <w:i w:val="false"/>
          <w:color w:val="000000"/>
        </w:rPr>
        <w:t xml:space="preserve"> 1-тарау. Жалпы ережелер</w:t>
      </w:r>
    </w:p>
    <w:bookmarkEnd w:id="19373"/>
    <w:bookmarkStart w:name="z19567" w:id="1937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Абай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374"/>
    <w:bookmarkStart w:name="z19568" w:id="193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375"/>
    <w:bookmarkStart w:name="z19569" w:id="19376"/>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376"/>
    <w:bookmarkStart w:name="z19570" w:id="193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377"/>
    <w:bookmarkStart w:name="z19571" w:id="19378"/>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378"/>
    <w:bookmarkStart w:name="z19572" w:id="1937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379"/>
    <w:bookmarkStart w:name="z19573" w:id="19380"/>
    <w:p>
      <w:pPr>
        <w:spacing w:after="0"/>
        <w:ind w:left="0"/>
        <w:jc w:val="both"/>
      </w:pPr>
      <w:r>
        <w:rPr>
          <w:rFonts w:ascii="Times New Roman"/>
          <w:b w:val="false"/>
          <w:i w:val="false"/>
          <w:color w:val="000000"/>
          <w:sz w:val="28"/>
        </w:rPr>
        <w:t>
      7. Басқарманың орналасқан жері – 070100, Қазақстан Республикасы, Шығыс Қазақстан облысы, Абай ауданы, Қарауыл ауылдық округі, Қарауыл ауылы, Абай көшесі, 65 үй.</w:t>
      </w:r>
    </w:p>
    <w:bookmarkEnd w:id="19380"/>
    <w:bookmarkStart w:name="z19574" w:id="1938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Абай аудандық тауарлар мен көрсетілетін қызметтердің сапасы мен қауіпсіздігін бақылау басқармасы" республикалық мемлекеттік мекемесi.</w:t>
      </w:r>
    </w:p>
    <w:bookmarkEnd w:id="19381"/>
    <w:bookmarkStart w:name="z19575" w:id="1938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382"/>
    <w:bookmarkStart w:name="z19576" w:id="1938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383"/>
    <w:bookmarkStart w:name="z19577" w:id="1938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384"/>
    <w:bookmarkStart w:name="z19578" w:id="19385"/>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385"/>
    <w:bookmarkStart w:name="z19579" w:id="1938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386"/>
    <w:bookmarkStart w:name="z19580" w:id="19387"/>
    <w:p>
      <w:pPr>
        <w:spacing w:after="0"/>
        <w:ind w:left="0"/>
        <w:jc w:val="both"/>
      </w:pPr>
      <w:r>
        <w:rPr>
          <w:rFonts w:ascii="Times New Roman"/>
          <w:b w:val="false"/>
          <w:i w:val="false"/>
          <w:color w:val="000000"/>
          <w:sz w:val="28"/>
        </w:rPr>
        <w:t>
      12. Міндеттері:</w:t>
      </w:r>
    </w:p>
    <w:bookmarkEnd w:id="19387"/>
    <w:bookmarkStart w:name="z19581" w:id="1938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388"/>
    <w:bookmarkStart w:name="z19582" w:id="19389"/>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389"/>
    <w:bookmarkStart w:name="z19583" w:id="19390"/>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390"/>
    <w:bookmarkStart w:name="z19584" w:id="19391"/>
    <w:p>
      <w:pPr>
        <w:spacing w:after="0"/>
        <w:ind w:left="0"/>
        <w:jc w:val="both"/>
      </w:pPr>
      <w:r>
        <w:rPr>
          <w:rFonts w:ascii="Times New Roman"/>
          <w:b w:val="false"/>
          <w:i w:val="false"/>
          <w:color w:val="000000"/>
          <w:sz w:val="28"/>
        </w:rPr>
        <w:t>
      13. Функциялары:</w:t>
      </w:r>
    </w:p>
    <w:bookmarkEnd w:id="19391"/>
    <w:bookmarkStart w:name="z19585" w:id="1939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392"/>
    <w:bookmarkStart w:name="z19586" w:id="1939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393"/>
    <w:bookmarkStart w:name="z19587" w:id="1939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394"/>
    <w:bookmarkStart w:name="z19588" w:id="1939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395"/>
    <w:bookmarkStart w:name="z19589" w:id="1939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396"/>
    <w:bookmarkStart w:name="z19590" w:id="1939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9397"/>
    <w:bookmarkStart w:name="z19591" w:id="1939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9398"/>
    <w:bookmarkStart w:name="z19592" w:id="1939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399"/>
    <w:bookmarkStart w:name="z19593" w:id="19400"/>
    <w:p>
      <w:pPr>
        <w:spacing w:after="0"/>
        <w:ind w:left="0"/>
        <w:jc w:val="both"/>
      </w:pPr>
      <w:r>
        <w:rPr>
          <w:rFonts w:ascii="Times New Roman"/>
          <w:b w:val="false"/>
          <w:i w:val="false"/>
          <w:color w:val="000000"/>
          <w:sz w:val="28"/>
        </w:rPr>
        <w:t>
      9) құзыретінің шегінде мониторинг жүргізу;</w:t>
      </w:r>
    </w:p>
    <w:bookmarkEnd w:id="19400"/>
    <w:bookmarkStart w:name="z19594" w:id="19401"/>
    <w:p>
      <w:pPr>
        <w:spacing w:after="0"/>
        <w:ind w:left="0"/>
        <w:jc w:val="both"/>
      </w:pPr>
      <w:r>
        <w:rPr>
          <w:rFonts w:ascii="Times New Roman"/>
          <w:b w:val="false"/>
          <w:i w:val="false"/>
          <w:color w:val="000000"/>
          <w:sz w:val="28"/>
        </w:rPr>
        <w:t>
      10) тамақ өнімі қауіпсіздігін қамтамасыз ету;</w:t>
      </w:r>
    </w:p>
    <w:bookmarkEnd w:id="19401"/>
    <w:bookmarkStart w:name="z19595" w:id="1940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402"/>
    <w:bookmarkStart w:name="z19596" w:id="1940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403"/>
    <w:bookmarkStart w:name="z19597" w:id="1940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404"/>
    <w:bookmarkStart w:name="z19598" w:id="1940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405"/>
    <w:bookmarkStart w:name="z19599" w:id="1940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406"/>
    <w:bookmarkStart w:name="z19600" w:id="1940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9407"/>
    <w:bookmarkStart w:name="z19601" w:id="1940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408"/>
    <w:bookmarkStart w:name="z19602" w:id="1940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409"/>
    <w:bookmarkStart w:name="z19603" w:id="1941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9410"/>
    <w:bookmarkStart w:name="z19604" w:id="1941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411"/>
    <w:bookmarkStart w:name="z19605" w:id="1941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412"/>
    <w:bookmarkStart w:name="z19606" w:id="1941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413"/>
    <w:bookmarkStart w:name="z19607" w:id="1941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414"/>
    <w:bookmarkStart w:name="z19608" w:id="1941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9415"/>
    <w:bookmarkStart w:name="z19609" w:id="1941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416"/>
    <w:bookmarkStart w:name="z19610" w:id="1941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417"/>
    <w:bookmarkStart w:name="z19611" w:id="1941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418"/>
    <w:bookmarkStart w:name="z19612" w:id="1941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419"/>
    <w:bookmarkStart w:name="z19613" w:id="1942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420"/>
    <w:bookmarkStart w:name="z19614" w:id="1942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421"/>
    <w:bookmarkStart w:name="z19615" w:id="1942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9422"/>
    <w:bookmarkStart w:name="z19616" w:id="19423"/>
    <w:p>
      <w:pPr>
        <w:spacing w:after="0"/>
        <w:ind w:left="0"/>
        <w:jc w:val="both"/>
      </w:pPr>
      <w:r>
        <w:rPr>
          <w:rFonts w:ascii="Times New Roman"/>
          <w:b w:val="false"/>
          <w:i w:val="false"/>
          <w:color w:val="000000"/>
          <w:sz w:val="28"/>
        </w:rPr>
        <w:t xml:space="preserve">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 </w:t>
      </w:r>
    </w:p>
    <w:bookmarkEnd w:id="19423"/>
    <w:bookmarkStart w:name="z21712" w:id="1942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9424"/>
    <w:bookmarkStart w:name="z19617" w:id="1942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9425"/>
    <w:bookmarkStart w:name="z19618" w:id="1942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426"/>
    <w:bookmarkStart w:name="z19619" w:id="1942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427"/>
    <w:bookmarkStart w:name="z19620" w:id="1942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428"/>
    <w:bookmarkStart w:name="z19621" w:id="1942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429"/>
    <w:bookmarkStart w:name="z19622" w:id="1943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9430"/>
    <w:bookmarkStart w:name="z19623" w:id="1943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9431"/>
    <w:bookmarkStart w:name="z19624" w:id="1943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432"/>
    <w:bookmarkStart w:name="z19625" w:id="19433"/>
    <w:p>
      <w:pPr>
        <w:spacing w:after="0"/>
        <w:ind w:left="0"/>
        <w:jc w:val="both"/>
      </w:pPr>
      <w:r>
        <w:rPr>
          <w:rFonts w:ascii="Times New Roman"/>
          <w:b w:val="false"/>
          <w:i w:val="false"/>
          <w:color w:val="000000"/>
          <w:sz w:val="28"/>
        </w:rPr>
        <w:t>
      42) реттелетін салада түсіндіру жұмысын ұйымдастыру;</w:t>
      </w:r>
    </w:p>
    <w:bookmarkEnd w:id="19433"/>
    <w:bookmarkStart w:name="z19626" w:id="1943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434"/>
    <w:bookmarkStart w:name="z19627" w:id="1943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435"/>
    <w:bookmarkStart w:name="z19628" w:id="19436"/>
    <w:p>
      <w:pPr>
        <w:spacing w:after="0"/>
        <w:ind w:left="0"/>
        <w:jc w:val="both"/>
      </w:pPr>
      <w:r>
        <w:rPr>
          <w:rFonts w:ascii="Times New Roman"/>
          <w:b w:val="false"/>
          <w:i w:val="false"/>
          <w:color w:val="000000"/>
          <w:sz w:val="28"/>
        </w:rPr>
        <w:t>
      14. Құқықтары мен міндеттері:</w:t>
      </w:r>
    </w:p>
    <w:bookmarkEnd w:id="19436"/>
    <w:bookmarkStart w:name="z19629" w:id="1943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437"/>
    <w:bookmarkStart w:name="z19630" w:id="1943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438"/>
    <w:bookmarkStart w:name="z19631" w:id="1943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439"/>
    <w:bookmarkStart w:name="z19632" w:id="1944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440"/>
    <w:bookmarkStart w:name="z19633" w:id="1944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441"/>
    <w:bookmarkStart w:name="z19634" w:id="1944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442"/>
    <w:bookmarkStart w:name="z19635" w:id="1944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443"/>
    <w:bookmarkStart w:name="z19636" w:id="1944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444"/>
    <w:bookmarkStart w:name="z19637" w:id="1944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445"/>
    <w:bookmarkStart w:name="z19638" w:id="1944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446"/>
    <w:bookmarkStart w:name="z19639" w:id="19447"/>
    <w:p>
      <w:pPr>
        <w:spacing w:after="0"/>
        <w:ind w:left="0"/>
        <w:jc w:val="left"/>
      </w:pPr>
      <w:r>
        <w:rPr>
          <w:rFonts w:ascii="Times New Roman"/>
          <w:b/>
          <w:i w:val="false"/>
          <w:color w:val="000000"/>
        </w:rPr>
        <w:t xml:space="preserve"> 3-тарау. Басқарманың қызметін ұйымдастыру</w:t>
      </w:r>
    </w:p>
    <w:bookmarkEnd w:id="19447"/>
    <w:bookmarkStart w:name="z19640" w:id="1944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448"/>
    <w:bookmarkStart w:name="z19641" w:id="1944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449"/>
    <w:bookmarkStart w:name="z19642" w:id="1945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450"/>
    <w:bookmarkStart w:name="z19643" w:id="19451"/>
    <w:p>
      <w:pPr>
        <w:spacing w:after="0"/>
        <w:ind w:left="0"/>
        <w:jc w:val="both"/>
      </w:pPr>
      <w:r>
        <w:rPr>
          <w:rFonts w:ascii="Times New Roman"/>
          <w:b w:val="false"/>
          <w:i w:val="false"/>
          <w:color w:val="000000"/>
          <w:sz w:val="28"/>
        </w:rPr>
        <w:t>
      18. Басқарма басшысының өкілеттіктері:</w:t>
      </w:r>
    </w:p>
    <w:bookmarkEnd w:id="19451"/>
    <w:bookmarkStart w:name="z19644" w:id="1945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452"/>
    <w:bookmarkStart w:name="z19645" w:id="194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453"/>
    <w:bookmarkStart w:name="z19646" w:id="1945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454"/>
    <w:bookmarkStart w:name="z19647" w:id="194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455"/>
    <w:bookmarkStart w:name="z19648" w:id="1945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456"/>
    <w:bookmarkStart w:name="z19649" w:id="19457"/>
    <w:p>
      <w:pPr>
        <w:spacing w:after="0"/>
        <w:ind w:left="0"/>
        <w:jc w:val="left"/>
      </w:pPr>
      <w:r>
        <w:rPr>
          <w:rFonts w:ascii="Times New Roman"/>
          <w:b/>
          <w:i w:val="false"/>
          <w:color w:val="000000"/>
        </w:rPr>
        <w:t xml:space="preserve"> 4-тарау. Басқарманың мүлкі</w:t>
      </w:r>
    </w:p>
    <w:bookmarkEnd w:id="19457"/>
    <w:bookmarkStart w:name="z19650" w:id="1945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458"/>
    <w:bookmarkStart w:name="z19651" w:id="1945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459"/>
    <w:bookmarkStart w:name="z19652" w:id="1946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460"/>
    <w:bookmarkStart w:name="z19653" w:id="1946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461"/>
    <w:bookmarkStart w:name="z19654" w:id="19462"/>
    <w:p>
      <w:pPr>
        <w:spacing w:after="0"/>
        <w:ind w:left="0"/>
        <w:jc w:val="left"/>
      </w:pPr>
      <w:r>
        <w:rPr>
          <w:rFonts w:ascii="Times New Roman"/>
          <w:b/>
          <w:i w:val="false"/>
          <w:color w:val="000000"/>
        </w:rPr>
        <w:t xml:space="preserve"> 5-тарау. Басқарманы қайта ұйымдастыру және тарату</w:t>
      </w:r>
    </w:p>
    <w:bookmarkEnd w:id="19462"/>
    <w:bookmarkStart w:name="z19655" w:id="1946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211-қосымша</w:t>
            </w:r>
          </w:p>
        </w:tc>
      </w:tr>
    </w:tbl>
    <w:bookmarkStart w:name="z19657" w:id="1946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Алтай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19464"/>
    <w:bookmarkStart w:name="z19658" w:id="19465"/>
    <w:p>
      <w:pPr>
        <w:spacing w:after="0"/>
        <w:ind w:left="0"/>
        <w:jc w:val="left"/>
      </w:pPr>
      <w:r>
        <w:rPr>
          <w:rFonts w:ascii="Times New Roman"/>
          <w:b/>
          <w:i w:val="false"/>
          <w:color w:val="000000"/>
        </w:rPr>
        <w:t xml:space="preserve"> 1-тарау. Жалпы ережелер</w:t>
      </w:r>
    </w:p>
    <w:bookmarkEnd w:id="19465"/>
    <w:bookmarkStart w:name="z19659" w:id="1946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Алтай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466"/>
    <w:bookmarkStart w:name="z19660" w:id="1946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467"/>
    <w:bookmarkStart w:name="z19661" w:id="1946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468"/>
    <w:bookmarkStart w:name="z19662" w:id="1946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469"/>
    <w:bookmarkStart w:name="z19663" w:id="19470"/>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470"/>
    <w:bookmarkStart w:name="z19664" w:id="1947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471"/>
    <w:bookmarkStart w:name="z19665" w:id="19472"/>
    <w:p>
      <w:pPr>
        <w:spacing w:after="0"/>
        <w:ind w:left="0"/>
        <w:jc w:val="both"/>
      </w:pPr>
      <w:r>
        <w:rPr>
          <w:rFonts w:ascii="Times New Roman"/>
          <w:b w:val="false"/>
          <w:i w:val="false"/>
          <w:color w:val="000000"/>
          <w:sz w:val="28"/>
        </w:rPr>
        <w:t>
      7. Басқарманың орналасқан жері – 070800, Қазақстан Республикасы, Шығыс Қазақстан облысы, Алтай ауданы , Алтай қаласы, М. Горький көшесі, 36 үй.</w:t>
      </w:r>
    </w:p>
    <w:bookmarkEnd w:id="19472"/>
    <w:bookmarkStart w:name="z19666" w:id="1947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Алтай ауданы тауарлар мен көрсетілетін қызметтердің сапасы мен қауіпсіздігін бақылау басқармасы" республикалық мемлекеттік мекемесi.</w:t>
      </w:r>
    </w:p>
    <w:bookmarkEnd w:id="19473"/>
    <w:bookmarkStart w:name="z19667" w:id="1947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474"/>
    <w:bookmarkStart w:name="z19668" w:id="1947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475"/>
    <w:bookmarkStart w:name="z19669" w:id="1947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476"/>
    <w:bookmarkStart w:name="z19670" w:id="19477"/>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477"/>
    <w:bookmarkStart w:name="z19671" w:id="1947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478"/>
    <w:bookmarkStart w:name="z19672" w:id="19479"/>
    <w:p>
      <w:pPr>
        <w:spacing w:after="0"/>
        <w:ind w:left="0"/>
        <w:jc w:val="both"/>
      </w:pPr>
      <w:r>
        <w:rPr>
          <w:rFonts w:ascii="Times New Roman"/>
          <w:b w:val="false"/>
          <w:i w:val="false"/>
          <w:color w:val="000000"/>
          <w:sz w:val="28"/>
        </w:rPr>
        <w:t>
      12. Міндеттері:</w:t>
      </w:r>
    </w:p>
    <w:bookmarkEnd w:id="19479"/>
    <w:bookmarkStart w:name="z19673" w:id="1948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480"/>
    <w:bookmarkStart w:name="z19674" w:id="19481"/>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481"/>
    <w:bookmarkStart w:name="z19675" w:id="19482"/>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482"/>
    <w:bookmarkStart w:name="z19676" w:id="19483"/>
    <w:p>
      <w:pPr>
        <w:spacing w:after="0"/>
        <w:ind w:left="0"/>
        <w:jc w:val="both"/>
      </w:pPr>
      <w:r>
        <w:rPr>
          <w:rFonts w:ascii="Times New Roman"/>
          <w:b w:val="false"/>
          <w:i w:val="false"/>
          <w:color w:val="000000"/>
          <w:sz w:val="28"/>
        </w:rPr>
        <w:t>
      13. Функциялары:</w:t>
      </w:r>
    </w:p>
    <w:bookmarkEnd w:id="19483"/>
    <w:bookmarkStart w:name="z19677" w:id="1948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484"/>
    <w:bookmarkStart w:name="z19678" w:id="1948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485"/>
    <w:bookmarkStart w:name="z19679" w:id="1948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486"/>
    <w:bookmarkStart w:name="z19680" w:id="1948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487"/>
    <w:bookmarkStart w:name="z19681" w:id="1948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488"/>
    <w:bookmarkStart w:name="z19682" w:id="1948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9489"/>
    <w:bookmarkStart w:name="z19683" w:id="1949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9490"/>
    <w:bookmarkStart w:name="z19684" w:id="1949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491"/>
    <w:bookmarkStart w:name="z19685" w:id="19492"/>
    <w:p>
      <w:pPr>
        <w:spacing w:after="0"/>
        <w:ind w:left="0"/>
        <w:jc w:val="both"/>
      </w:pPr>
      <w:r>
        <w:rPr>
          <w:rFonts w:ascii="Times New Roman"/>
          <w:b w:val="false"/>
          <w:i w:val="false"/>
          <w:color w:val="000000"/>
          <w:sz w:val="28"/>
        </w:rPr>
        <w:t>
      9) құзыретінің шегінде мониторинг жүргізу;</w:t>
      </w:r>
    </w:p>
    <w:bookmarkEnd w:id="19492"/>
    <w:bookmarkStart w:name="z19686" w:id="19493"/>
    <w:p>
      <w:pPr>
        <w:spacing w:after="0"/>
        <w:ind w:left="0"/>
        <w:jc w:val="both"/>
      </w:pPr>
      <w:r>
        <w:rPr>
          <w:rFonts w:ascii="Times New Roman"/>
          <w:b w:val="false"/>
          <w:i w:val="false"/>
          <w:color w:val="000000"/>
          <w:sz w:val="28"/>
        </w:rPr>
        <w:t>
      10) тамақ өнімі қауіпсіздігін қамтамасыз ету;</w:t>
      </w:r>
    </w:p>
    <w:bookmarkEnd w:id="19493"/>
    <w:bookmarkStart w:name="z19687" w:id="1949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494"/>
    <w:bookmarkStart w:name="z19688" w:id="1949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495"/>
    <w:bookmarkStart w:name="z19689" w:id="1949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496"/>
    <w:bookmarkStart w:name="z19690" w:id="1949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497"/>
    <w:bookmarkStart w:name="z19691" w:id="1949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498"/>
    <w:bookmarkStart w:name="z19692" w:id="1949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499"/>
    <w:bookmarkStart w:name="z19693" w:id="1950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500"/>
    <w:bookmarkStart w:name="z19694" w:id="1950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9501"/>
    <w:bookmarkStart w:name="z19695" w:id="1950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502"/>
    <w:bookmarkStart w:name="z19696" w:id="1950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503"/>
    <w:bookmarkStart w:name="z19697" w:id="1950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504"/>
    <w:bookmarkStart w:name="z19698" w:id="1950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505"/>
    <w:bookmarkStart w:name="z19699" w:id="1950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9506"/>
    <w:bookmarkStart w:name="z19700" w:id="1950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507"/>
    <w:bookmarkStart w:name="z19701" w:id="1950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508"/>
    <w:bookmarkStart w:name="z19702" w:id="1950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509"/>
    <w:bookmarkStart w:name="z19703" w:id="1951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510"/>
    <w:bookmarkStart w:name="z19704" w:id="1951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511"/>
    <w:bookmarkStart w:name="z19705" w:id="1951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512"/>
    <w:bookmarkStart w:name="z19706" w:id="1951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9513"/>
    <w:bookmarkStart w:name="z19707" w:id="1951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9514"/>
    <w:bookmarkStart w:name="z19708" w:id="1951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9515"/>
    <w:bookmarkStart w:name="z19709" w:id="1951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 35) инфекциялық және паразиттік аурулардың көздері болып табылатын адамдарды көрсетімдері бойынша емдеуге жатқызуға жіберу;</w:t>
      </w:r>
    </w:p>
    <w:bookmarkEnd w:id="19516"/>
    <w:bookmarkStart w:name="z19710" w:id="1951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517"/>
    <w:bookmarkStart w:name="z19711" w:id="1951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518"/>
    <w:bookmarkStart w:name="z19712" w:id="1951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519"/>
    <w:bookmarkStart w:name="z19713" w:id="1952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9520"/>
    <w:bookmarkStart w:name="z19714" w:id="1952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9521"/>
    <w:bookmarkStart w:name="z19715" w:id="1952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522"/>
    <w:bookmarkStart w:name="z19716" w:id="19523"/>
    <w:p>
      <w:pPr>
        <w:spacing w:after="0"/>
        <w:ind w:left="0"/>
        <w:jc w:val="both"/>
      </w:pPr>
      <w:r>
        <w:rPr>
          <w:rFonts w:ascii="Times New Roman"/>
          <w:b w:val="false"/>
          <w:i w:val="false"/>
          <w:color w:val="000000"/>
          <w:sz w:val="28"/>
        </w:rPr>
        <w:t>
      42) реттелетін салада түсіндіру жұмысын ұйымдастыру;</w:t>
      </w:r>
    </w:p>
    <w:bookmarkEnd w:id="19523"/>
    <w:bookmarkStart w:name="z19717" w:id="1952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524"/>
    <w:bookmarkStart w:name="z19718" w:id="1952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525"/>
    <w:bookmarkStart w:name="z19719" w:id="19526"/>
    <w:p>
      <w:pPr>
        <w:spacing w:after="0"/>
        <w:ind w:left="0"/>
        <w:jc w:val="both"/>
      </w:pPr>
      <w:r>
        <w:rPr>
          <w:rFonts w:ascii="Times New Roman"/>
          <w:b w:val="false"/>
          <w:i w:val="false"/>
          <w:color w:val="000000"/>
          <w:sz w:val="28"/>
        </w:rPr>
        <w:t>
      14. Құқықтары мен міндеттері:</w:t>
      </w:r>
    </w:p>
    <w:bookmarkEnd w:id="19526"/>
    <w:bookmarkStart w:name="z19720" w:id="1952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527"/>
    <w:bookmarkStart w:name="z19721" w:id="1952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528"/>
    <w:bookmarkStart w:name="z19722" w:id="1952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529"/>
    <w:bookmarkStart w:name="z19723" w:id="1953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530"/>
    <w:bookmarkStart w:name="z19724" w:id="1953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531"/>
    <w:bookmarkStart w:name="z19725" w:id="1953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532"/>
    <w:bookmarkStart w:name="z19726" w:id="1953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533"/>
    <w:bookmarkStart w:name="z19727" w:id="1953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534"/>
    <w:bookmarkStart w:name="z19728" w:id="1953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535"/>
    <w:bookmarkStart w:name="z19729" w:id="1953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536"/>
    <w:bookmarkStart w:name="z19730" w:id="19537"/>
    <w:p>
      <w:pPr>
        <w:spacing w:after="0"/>
        <w:ind w:left="0"/>
        <w:jc w:val="left"/>
      </w:pPr>
      <w:r>
        <w:rPr>
          <w:rFonts w:ascii="Times New Roman"/>
          <w:b/>
          <w:i w:val="false"/>
          <w:color w:val="000000"/>
        </w:rPr>
        <w:t xml:space="preserve"> 3-тарау. Басқарманың қызметін ұйымдастыру</w:t>
      </w:r>
    </w:p>
    <w:bookmarkEnd w:id="19537"/>
    <w:bookmarkStart w:name="z19731" w:id="1953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538"/>
    <w:bookmarkStart w:name="z19732" w:id="1953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539"/>
    <w:bookmarkStart w:name="z19733" w:id="1954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540"/>
    <w:bookmarkStart w:name="z19734" w:id="19541"/>
    <w:p>
      <w:pPr>
        <w:spacing w:after="0"/>
        <w:ind w:left="0"/>
        <w:jc w:val="both"/>
      </w:pPr>
      <w:r>
        <w:rPr>
          <w:rFonts w:ascii="Times New Roman"/>
          <w:b w:val="false"/>
          <w:i w:val="false"/>
          <w:color w:val="000000"/>
          <w:sz w:val="28"/>
        </w:rPr>
        <w:t>
      18. Басқарма басшысының өкілеттіктері:</w:t>
      </w:r>
    </w:p>
    <w:bookmarkEnd w:id="19541"/>
    <w:bookmarkStart w:name="z19735" w:id="1954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542"/>
    <w:bookmarkStart w:name="z19736" w:id="1954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543"/>
    <w:bookmarkStart w:name="z19737" w:id="1954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544"/>
    <w:bookmarkStart w:name="z19738" w:id="1954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545"/>
    <w:bookmarkStart w:name="z19739" w:id="1954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546"/>
    <w:bookmarkStart w:name="z19740" w:id="19547"/>
    <w:p>
      <w:pPr>
        <w:spacing w:after="0"/>
        <w:ind w:left="0"/>
        <w:jc w:val="left"/>
      </w:pPr>
      <w:r>
        <w:rPr>
          <w:rFonts w:ascii="Times New Roman"/>
          <w:b/>
          <w:i w:val="false"/>
          <w:color w:val="000000"/>
        </w:rPr>
        <w:t xml:space="preserve"> 4-тарау. Басқарманың мүлкі</w:t>
      </w:r>
    </w:p>
    <w:bookmarkEnd w:id="19547"/>
    <w:bookmarkStart w:name="z19741" w:id="1954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548"/>
    <w:bookmarkStart w:name="z19742" w:id="1954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549"/>
    <w:bookmarkStart w:name="z19743" w:id="1955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550"/>
    <w:bookmarkStart w:name="z19744" w:id="1955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551"/>
    <w:bookmarkStart w:name="z19745" w:id="19552"/>
    <w:p>
      <w:pPr>
        <w:spacing w:after="0"/>
        <w:ind w:left="0"/>
        <w:jc w:val="left"/>
      </w:pPr>
      <w:r>
        <w:rPr>
          <w:rFonts w:ascii="Times New Roman"/>
          <w:b/>
          <w:i w:val="false"/>
          <w:color w:val="000000"/>
        </w:rPr>
        <w:t xml:space="preserve"> 5-тарау. Басқарманы қайта ұйымдастыру және тарату</w:t>
      </w:r>
    </w:p>
    <w:bookmarkEnd w:id="19552"/>
    <w:bookmarkStart w:name="z19746" w:id="1955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212-қосымша</w:t>
            </w:r>
          </w:p>
        </w:tc>
      </w:tr>
    </w:tbl>
    <w:bookmarkStart w:name="z19748" w:id="1955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Аягөз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9554"/>
    <w:bookmarkStart w:name="z19749" w:id="19555"/>
    <w:p>
      <w:pPr>
        <w:spacing w:after="0"/>
        <w:ind w:left="0"/>
        <w:jc w:val="left"/>
      </w:pPr>
      <w:r>
        <w:rPr>
          <w:rFonts w:ascii="Times New Roman"/>
          <w:b/>
          <w:i w:val="false"/>
          <w:color w:val="000000"/>
        </w:rPr>
        <w:t xml:space="preserve"> 1-тарау. Жалпы ережелер</w:t>
      </w:r>
    </w:p>
    <w:bookmarkEnd w:id="19555"/>
    <w:bookmarkStart w:name="z19750" w:id="1955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Аягөз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556"/>
    <w:bookmarkStart w:name="z19751" w:id="1955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557"/>
    <w:bookmarkStart w:name="z19752" w:id="1955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558"/>
    <w:bookmarkStart w:name="z19753" w:id="1955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559"/>
    <w:bookmarkStart w:name="z19754" w:id="19560"/>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560"/>
    <w:bookmarkStart w:name="z19755" w:id="1956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561"/>
    <w:bookmarkStart w:name="z19756" w:id="19562"/>
    <w:p>
      <w:pPr>
        <w:spacing w:after="0"/>
        <w:ind w:left="0"/>
        <w:jc w:val="both"/>
      </w:pPr>
      <w:r>
        <w:rPr>
          <w:rFonts w:ascii="Times New Roman"/>
          <w:b w:val="false"/>
          <w:i w:val="false"/>
          <w:color w:val="000000"/>
          <w:sz w:val="28"/>
        </w:rPr>
        <w:t>
      7. Басқарманың орналасқан жері – 070200, Қазақстан Республикасы, Шығыс Қазақстан облысы, Аягөз ауданы, Аягөз қаласы, Ә. Тәңірбергенов көшесі, 47 үй.</w:t>
      </w:r>
    </w:p>
    <w:bookmarkEnd w:id="19562"/>
    <w:bookmarkStart w:name="z19757" w:id="1956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Аягөз аудандық тауарлар мен көрсетілетін қызметтердің сапасы мен қауіпсіздігін бақылау басқармасы" республикалық мемлекеттік мекемесi.</w:t>
      </w:r>
    </w:p>
    <w:bookmarkEnd w:id="19563"/>
    <w:bookmarkStart w:name="z19758" w:id="1956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564"/>
    <w:bookmarkStart w:name="z19759" w:id="1956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565"/>
    <w:bookmarkStart w:name="z19760" w:id="1956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566"/>
    <w:bookmarkStart w:name="z19761" w:id="19567"/>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567"/>
    <w:bookmarkStart w:name="z19762" w:id="1956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568"/>
    <w:bookmarkStart w:name="z19763" w:id="19569"/>
    <w:p>
      <w:pPr>
        <w:spacing w:after="0"/>
        <w:ind w:left="0"/>
        <w:jc w:val="both"/>
      </w:pPr>
      <w:r>
        <w:rPr>
          <w:rFonts w:ascii="Times New Roman"/>
          <w:b w:val="false"/>
          <w:i w:val="false"/>
          <w:color w:val="000000"/>
          <w:sz w:val="28"/>
        </w:rPr>
        <w:t>
      12. Міндеттері:</w:t>
      </w:r>
    </w:p>
    <w:bookmarkEnd w:id="19569"/>
    <w:bookmarkStart w:name="z19764" w:id="1957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570"/>
    <w:bookmarkStart w:name="z19765" w:id="19571"/>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571"/>
    <w:bookmarkStart w:name="z19766" w:id="19572"/>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572"/>
    <w:bookmarkStart w:name="z19767" w:id="19573"/>
    <w:p>
      <w:pPr>
        <w:spacing w:after="0"/>
        <w:ind w:left="0"/>
        <w:jc w:val="both"/>
      </w:pPr>
      <w:r>
        <w:rPr>
          <w:rFonts w:ascii="Times New Roman"/>
          <w:b w:val="false"/>
          <w:i w:val="false"/>
          <w:color w:val="000000"/>
          <w:sz w:val="28"/>
        </w:rPr>
        <w:t>
      13. Функциялары:</w:t>
      </w:r>
    </w:p>
    <w:bookmarkEnd w:id="19573"/>
    <w:bookmarkStart w:name="z19768" w:id="1957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574"/>
    <w:bookmarkStart w:name="z19769" w:id="1957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575"/>
    <w:bookmarkStart w:name="z19770" w:id="1957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576"/>
    <w:bookmarkStart w:name="z19771" w:id="1957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577"/>
    <w:bookmarkStart w:name="z19772" w:id="1957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578"/>
    <w:bookmarkStart w:name="z19773" w:id="1957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9579"/>
    <w:bookmarkStart w:name="z19774" w:id="1958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9580"/>
    <w:bookmarkStart w:name="z19775" w:id="1958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581"/>
    <w:bookmarkStart w:name="z19776" w:id="19582"/>
    <w:p>
      <w:pPr>
        <w:spacing w:after="0"/>
        <w:ind w:left="0"/>
        <w:jc w:val="both"/>
      </w:pPr>
      <w:r>
        <w:rPr>
          <w:rFonts w:ascii="Times New Roman"/>
          <w:b w:val="false"/>
          <w:i w:val="false"/>
          <w:color w:val="000000"/>
          <w:sz w:val="28"/>
        </w:rPr>
        <w:t>
      9) құзыретінің шегінде мониторинг жүргізу;</w:t>
      </w:r>
    </w:p>
    <w:bookmarkEnd w:id="19582"/>
    <w:bookmarkStart w:name="z19777" w:id="19583"/>
    <w:p>
      <w:pPr>
        <w:spacing w:after="0"/>
        <w:ind w:left="0"/>
        <w:jc w:val="both"/>
      </w:pPr>
      <w:r>
        <w:rPr>
          <w:rFonts w:ascii="Times New Roman"/>
          <w:b w:val="false"/>
          <w:i w:val="false"/>
          <w:color w:val="000000"/>
          <w:sz w:val="28"/>
        </w:rPr>
        <w:t>
      10) тамақ өнімі қауіпсіздігін қамтамасыз ету;</w:t>
      </w:r>
    </w:p>
    <w:bookmarkEnd w:id="19583"/>
    <w:bookmarkStart w:name="z19778" w:id="1958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584"/>
    <w:bookmarkStart w:name="z19779" w:id="1958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585"/>
    <w:bookmarkStart w:name="z19780" w:id="1958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586"/>
    <w:bookmarkStart w:name="z19781" w:id="1958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587"/>
    <w:bookmarkStart w:name="z19782" w:id="1958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588"/>
    <w:bookmarkStart w:name="z19783" w:id="1958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9589"/>
    <w:bookmarkStart w:name="z19784" w:id="1959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590"/>
    <w:bookmarkStart w:name="z19785" w:id="1959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591"/>
    <w:bookmarkStart w:name="z19786" w:id="1959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9592"/>
    <w:bookmarkStart w:name="z19787" w:id="1959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593"/>
    <w:bookmarkStart w:name="z19788" w:id="1959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594"/>
    <w:bookmarkStart w:name="z19789" w:id="1959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595"/>
    <w:bookmarkStart w:name="z19790" w:id="1959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596"/>
    <w:bookmarkStart w:name="z19791" w:id="1959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9597"/>
    <w:bookmarkStart w:name="z19792" w:id="1959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598"/>
    <w:bookmarkStart w:name="z19793" w:id="1959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599"/>
    <w:bookmarkStart w:name="z19794" w:id="1960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600"/>
    <w:bookmarkStart w:name="z19795" w:id="1960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601"/>
    <w:bookmarkStart w:name="z19796" w:id="1960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602"/>
    <w:bookmarkStart w:name="z19797" w:id="1960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603"/>
    <w:bookmarkStart w:name="z19798" w:id="1960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9604"/>
    <w:bookmarkStart w:name="z19799" w:id="1960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9605"/>
    <w:bookmarkStart w:name="z19800" w:id="1960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9606"/>
    <w:bookmarkStart w:name="z19801" w:id="1960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9607"/>
    <w:bookmarkStart w:name="z19802" w:id="1960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608"/>
    <w:bookmarkStart w:name="z19803" w:id="1960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609"/>
    <w:bookmarkStart w:name="z19804" w:id="1961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610"/>
    <w:bookmarkStart w:name="z19805" w:id="1961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611"/>
    <w:bookmarkStart w:name="z19806" w:id="1961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9612"/>
    <w:bookmarkStart w:name="z19807" w:id="1961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9613"/>
    <w:bookmarkStart w:name="z19808" w:id="1961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614"/>
    <w:bookmarkStart w:name="z19809" w:id="19615"/>
    <w:p>
      <w:pPr>
        <w:spacing w:after="0"/>
        <w:ind w:left="0"/>
        <w:jc w:val="both"/>
      </w:pPr>
      <w:r>
        <w:rPr>
          <w:rFonts w:ascii="Times New Roman"/>
          <w:b w:val="false"/>
          <w:i w:val="false"/>
          <w:color w:val="000000"/>
          <w:sz w:val="28"/>
        </w:rPr>
        <w:t>
      42) реттелетін салада түсіндіру жұмысын ұйымдастыру;</w:t>
      </w:r>
    </w:p>
    <w:bookmarkEnd w:id="19615"/>
    <w:bookmarkStart w:name="z19810" w:id="1961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616"/>
    <w:bookmarkStart w:name="z19811" w:id="1961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617"/>
    <w:bookmarkStart w:name="z19812" w:id="19618"/>
    <w:p>
      <w:pPr>
        <w:spacing w:after="0"/>
        <w:ind w:left="0"/>
        <w:jc w:val="both"/>
      </w:pPr>
      <w:r>
        <w:rPr>
          <w:rFonts w:ascii="Times New Roman"/>
          <w:b w:val="false"/>
          <w:i w:val="false"/>
          <w:color w:val="000000"/>
          <w:sz w:val="28"/>
        </w:rPr>
        <w:t>
      14. Құқықтары мен міндеттері:</w:t>
      </w:r>
    </w:p>
    <w:bookmarkEnd w:id="19618"/>
    <w:bookmarkStart w:name="z19813" w:id="1961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619"/>
    <w:bookmarkStart w:name="z19814" w:id="1962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620"/>
    <w:bookmarkStart w:name="z19815" w:id="1962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621"/>
    <w:bookmarkStart w:name="z19816" w:id="1962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622"/>
    <w:bookmarkStart w:name="z19817" w:id="1962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623"/>
    <w:bookmarkStart w:name="z19818" w:id="1962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624"/>
    <w:bookmarkStart w:name="z19819" w:id="1962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625"/>
    <w:bookmarkStart w:name="z19820" w:id="1962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626"/>
    <w:bookmarkStart w:name="z19821" w:id="1962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627"/>
    <w:bookmarkStart w:name="z19822" w:id="1962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628"/>
    <w:bookmarkStart w:name="z19823" w:id="19629"/>
    <w:p>
      <w:pPr>
        <w:spacing w:after="0"/>
        <w:ind w:left="0"/>
        <w:jc w:val="left"/>
      </w:pPr>
      <w:r>
        <w:rPr>
          <w:rFonts w:ascii="Times New Roman"/>
          <w:b/>
          <w:i w:val="false"/>
          <w:color w:val="000000"/>
        </w:rPr>
        <w:t xml:space="preserve"> 3-тарау. Басқарманың қызметін ұйымдастыру</w:t>
      </w:r>
    </w:p>
    <w:bookmarkEnd w:id="19629"/>
    <w:bookmarkStart w:name="z19824" w:id="1963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630"/>
    <w:bookmarkStart w:name="z19825" w:id="1963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631"/>
    <w:bookmarkStart w:name="z19826" w:id="1963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632"/>
    <w:bookmarkStart w:name="z19827" w:id="19633"/>
    <w:p>
      <w:pPr>
        <w:spacing w:after="0"/>
        <w:ind w:left="0"/>
        <w:jc w:val="both"/>
      </w:pPr>
      <w:r>
        <w:rPr>
          <w:rFonts w:ascii="Times New Roman"/>
          <w:b w:val="false"/>
          <w:i w:val="false"/>
          <w:color w:val="000000"/>
          <w:sz w:val="28"/>
        </w:rPr>
        <w:t>
      18. Басқарма басшысының өкілеттіктері:</w:t>
      </w:r>
    </w:p>
    <w:bookmarkEnd w:id="19633"/>
    <w:bookmarkStart w:name="z19828" w:id="1963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634"/>
    <w:bookmarkStart w:name="z19829" w:id="196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635"/>
    <w:bookmarkStart w:name="z19830" w:id="1963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636"/>
    <w:bookmarkStart w:name="z19831" w:id="196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637"/>
    <w:bookmarkStart w:name="z19832" w:id="1963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638"/>
    <w:bookmarkStart w:name="z19833" w:id="19639"/>
    <w:p>
      <w:pPr>
        <w:spacing w:after="0"/>
        <w:ind w:left="0"/>
        <w:jc w:val="left"/>
      </w:pPr>
      <w:r>
        <w:rPr>
          <w:rFonts w:ascii="Times New Roman"/>
          <w:b/>
          <w:i w:val="false"/>
          <w:color w:val="000000"/>
        </w:rPr>
        <w:t xml:space="preserve"> 4-тарау. Басқарманың мүлкі</w:t>
      </w:r>
    </w:p>
    <w:bookmarkEnd w:id="19639"/>
    <w:bookmarkStart w:name="z19834" w:id="1964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640"/>
    <w:bookmarkStart w:name="z19835" w:id="1964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641"/>
    <w:bookmarkStart w:name="z19836" w:id="1964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642"/>
    <w:bookmarkStart w:name="z19837" w:id="1964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643"/>
    <w:bookmarkStart w:name="z19838" w:id="19644"/>
    <w:p>
      <w:pPr>
        <w:spacing w:after="0"/>
        <w:ind w:left="0"/>
        <w:jc w:val="left"/>
      </w:pPr>
      <w:r>
        <w:rPr>
          <w:rFonts w:ascii="Times New Roman"/>
          <w:b/>
          <w:i w:val="false"/>
          <w:color w:val="000000"/>
        </w:rPr>
        <w:t xml:space="preserve"> 5-тарау. Басқарманы қайта ұйымдастыру және тарату</w:t>
      </w:r>
    </w:p>
    <w:bookmarkEnd w:id="19644"/>
    <w:bookmarkStart w:name="z19839" w:id="1964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213-қосымша</w:t>
            </w:r>
          </w:p>
        </w:tc>
      </w:tr>
    </w:tbl>
    <w:bookmarkStart w:name="z19841" w:id="1964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 тауарлар мен көрсетілетін қызметтердің сапасы мен қауіпсіздігін бақылау департаментінің Бесқарағай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9646"/>
    <w:bookmarkStart w:name="z19842" w:id="19647"/>
    <w:p>
      <w:pPr>
        <w:spacing w:after="0"/>
        <w:ind w:left="0"/>
        <w:jc w:val="left"/>
      </w:pPr>
      <w:r>
        <w:rPr>
          <w:rFonts w:ascii="Times New Roman"/>
          <w:b/>
          <w:i w:val="false"/>
          <w:color w:val="000000"/>
        </w:rPr>
        <w:t xml:space="preserve"> 1-тарау. Жалпы ережелер</w:t>
      </w:r>
    </w:p>
    <w:bookmarkEnd w:id="19647"/>
    <w:bookmarkStart w:name="z19843" w:id="1964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 тауарлар мен көрсетілетін қызметтердің сапасы мен қауіпсіздігін бақылау департаментінің Бесқарағай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648"/>
    <w:bookmarkStart w:name="z19844" w:id="1964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649"/>
    <w:bookmarkStart w:name="z19845" w:id="19650"/>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650"/>
    <w:bookmarkStart w:name="z19846" w:id="1965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651"/>
    <w:bookmarkStart w:name="z19847" w:id="19652"/>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652"/>
    <w:bookmarkStart w:name="z19848" w:id="1965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653"/>
    <w:bookmarkStart w:name="z19849" w:id="19654"/>
    <w:p>
      <w:pPr>
        <w:spacing w:after="0"/>
        <w:ind w:left="0"/>
        <w:jc w:val="both"/>
      </w:pPr>
      <w:r>
        <w:rPr>
          <w:rFonts w:ascii="Times New Roman"/>
          <w:b w:val="false"/>
          <w:i w:val="false"/>
          <w:color w:val="000000"/>
          <w:sz w:val="28"/>
        </w:rPr>
        <w:t>
      7. Басқарманың орналасқан жері – 070300, Қазақстан Республикасы, Шығыс Қазақстан облысы, Бесқарағай ауданы, Бесқарағай ауылдық округі, Бесқарағай ауылы, Қайрат Рысқұлбеков көшесі, 88 үй.</w:t>
      </w:r>
    </w:p>
    <w:bookmarkEnd w:id="19654"/>
    <w:bookmarkStart w:name="z19850" w:id="1965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 тауарлар мен көрсетілетін қызметтердің сапасы мен қауіпсіздігін бақылау департаментінің Бесқарағай аудандық тауарлар мен көрсетілетін қызметтердің сапасы мен қауіпсіздігін бақылау басқармасы" республикалық мемлекеттік мекемесi.</w:t>
      </w:r>
    </w:p>
    <w:bookmarkEnd w:id="19655"/>
    <w:bookmarkStart w:name="z19851" w:id="1965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656"/>
    <w:bookmarkStart w:name="z19852" w:id="1965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657"/>
    <w:bookmarkStart w:name="z19853" w:id="1965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658"/>
    <w:bookmarkStart w:name="z19854" w:id="19659"/>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659"/>
    <w:bookmarkStart w:name="z19855" w:id="1966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660"/>
    <w:bookmarkStart w:name="z19856" w:id="19661"/>
    <w:p>
      <w:pPr>
        <w:spacing w:after="0"/>
        <w:ind w:left="0"/>
        <w:jc w:val="both"/>
      </w:pPr>
      <w:r>
        <w:rPr>
          <w:rFonts w:ascii="Times New Roman"/>
          <w:b w:val="false"/>
          <w:i w:val="false"/>
          <w:color w:val="000000"/>
          <w:sz w:val="28"/>
        </w:rPr>
        <w:t>
      12. Міндеттері:</w:t>
      </w:r>
    </w:p>
    <w:bookmarkEnd w:id="19661"/>
    <w:bookmarkStart w:name="z19857" w:id="1966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662"/>
    <w:bookmarkStart w:name="z19858" w:id="19663"/>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663"/>
    <w:bookmarkStart w:name="z19859" w:id="19664"/>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664"/>
    <w:bookmarkStart w:name="z19860" w:id="19665"/>
    <w:p>
      <w:pPr>
        <w:spacing w:after="0"/>
        <w:ind w:left="0"/>
        <w:jc w:val="both"/>
      </w:pPr>
      <w:r>
        <w:rPr>
          <w:rFonts w:ascii="Times New Roman"/>
          <w:b w:val="false"/>
          <w:i w:val="false"/>
          <w:color w:val="000000"/>
          <w:sz w:val="28"/>
        </w:rPr>
        <w:t>
      13. Функциялары:</w:t>
      </w:r>
    </w:p>
    <w:bookmarkEnd w:id="19665"/>
    <w:bookmarkStart w:name="z19861" w:id="1966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666"/>
    <w:bookmarkStart w:name="z19862" w:id="1966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667"/>
    <w:bookmarkStart w:name="z19863" w:id="1966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668"/>
    <w:bookmarkStart w:name="z19864" w:id="1966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669"/>
    <w:bookmarkStart w:name="z19865" w:id="1967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670"/>
    <w:bookmarkStart w:name="z19866" w:id="1967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9671"/>
    <w:bookmarkStart w:name="z19867" w:id="1967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9672"/>
    <w:bookmarkStart w:name="z19868" w:id="1967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673"/>
    <w:bookmarkStart w:name="z19869" w:id="19674"/>
    <w:p>
      <w:pPr>
        <w:spacing w:after="0"/>
        <w:ind w:left="0"/>
        <w:jc w:val="both"/>
      </w:pPr>
      <w:r>
        <w:rPr>
          <w:rFonts w:ascii="Times New Roman"/>
          <w:b w:val="false"/>
          <w:i w:val="false"/>
          <w:color w:val="000000"/>
          <w:sz w:val="28"/>
        </w:rPr>
        <w:t>
      9) құзыретінің шегінде мониторинг жүргізу;</w:t>
      </w:r>
    </w:p>
    <w:bookmarkEnd w:id="19674"/>
    <w:bookmarkStart w:name="z19870" w:id="19675"/>
    <w:p>
      <w:pPr>
        <w:spacing w:after="0"/>
        <w:ind w:left="0"/>
        <w:jc w:val="both"/>
      </w:pPr>
      <w:r>
        <w:rPr>
          <w:rFonts w:ascii="Times New Roman"/>
          <w:b w:val="false"/>
          <w:i w:val="false"/>
          <w:color w:val="000000"/>
          <w:sz w:val="28"/>
        </w:rPr>
        <w:t>
      10) тамақ өнімі қауіпсіздігін қамтамасыз ету;</w:t>
      </w:r>
    </w:p>
    <w:bookmarkEnd w:id="19675"/>
    <w:bookmarkStart w:name="z19871" w:id="19676"/>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676"/>
    <w:bookmarkStart w:name="z19872" w:id="19677"/>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677"/>
    <w:bookmarkStart w:name="z19873" w:id="19678"/>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678"/>
    <w:bookmarkStart w:name="z19874" w:id="19679"/>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679"/>
    <w:bookmarkStart w:name="z19875" w:id="19680"/>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680"/>
    <w:bookmarkStart w:name="z19876" w:id="19681"/>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9681"/>
    <w:bookmarkStart w:name="z19877" w:id="19682"/>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682"/>
    <w:bookmarkStart w:name="z19878" w:id="1968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683"/>
    <w:bookmarkStart w:name="z19879" w:id="1968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9684"/>
    <w:bookmarkStart w:name="z19880" w:id="1968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685"/>
    <w:bookmarkStart w:name="z19881" w:id="1968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686"/>
    <w:bookmarkStart w:name="z19882" w:id="1968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687"/>
    <w:bookmarkStart w:name="z19883" w:id="1968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688"/>
    <w:bookmarkStart w:name="z19884" w:id="1968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689"/>
    <w:bookmarkStart w:name="z19885" w:id="1969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690"/>
    <w:bookmarkStart w:name="z19886" w:id="1969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691"/>
    <w:bookmarkStart w:name="z19887" w:id="1969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692"/>
    <w:bookmarkStart w:name="z19888" w:id="1969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693"/>
    <w:bookmarkStart w:name="z19889" w:id="1969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9694"/>
    <w:bookmarkStart w:name="z19890" w:id="1969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9695"/>
    <w:bookmarkStart w:name="z19891" w:id="1969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9696"/>
    <w:bookmarkStart w:name="z19892" w:id="1969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697"/>
    <w:bookmarkStart w:name="z19893" w:id="1969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698"/>
    <w:bookmarkStart w:name="z19894" w:id="1969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699"/>
    <w:bookmarkStart w:name="z19895" w:id="1970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700"/>
    <w:bookmarkStart w:name="z19896" w:id="1970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9701"/>
    <w:bookmarkStart w:name="z19897" w:id="1970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9702"/>
    <w:bookmarkStart w:name="z19898" w:id="1970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703"/>
    <w:bookmarkStart w:name="z19899" w:id="19704"/>
    <w:p>
      <w:pPr>
        <w:spacing w:after="0"/>
        <w:ind w:left="0"/>
        <w:jc w:val="both"/>
      </w:pPr>
      <w:r>
        <w:rPr>
          <w:rFonts w:ascii="Times New Roman"/>
          <w:b w:val="false"/>
          <w:i w:val="false"/>
          <w:color w:val="000000"/>
          <w:sz w:val="28"/>
        </w:rPr>
        <w:t>
      42) реттелетін салада түсіндіру жұмысын ұйымдастыру;</w:t>
      </w:r>
    </w:p>
    <w:bookmarkEnd w:id="19704"/>
    <w:bookmarkStart w:name="z19900" w:id="1970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705"/>
    <w:bookmarkStart w:name="z19901" w:id="1970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706"/>
    <w:bookmarkStart w:name="z19902" w:id="19707"/>
    <w:p>
      <w:pPr>
        <w:spacing w:after="0"/>
        <w:ind w:left="0"/>
        <w:jc w:val="both"/>
      </w:pPr>
      <w:r>
        <w:rPr>
          <w:rFonts w:ascii="Times New Roman"/>
          <w:b w:val="false"/>
          <w:i w:val="false"/>
          <w:color w:val="000000"/>
          <w:sz w:val="28"/>
        </w:rPr>
        <w:t>
      14. Құқықтары мен міндеттері:</w:t>
      </w:r>
    </w:p>
    <w:bookmarkEnd w:id="19707"/>
    <w:bookmarkStart w:name="z19903" w:id="1970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708"/>
    <w:bookmarkStart w:name="z19904" w:id="1970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709"/>
    <w:bookmarkStart w:name="z19905" w:id="197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710"/>
    <w:bookmarkStart w:name="z19906" w:id="1971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711"/>
    <w:bookmarkStart w:name="z19907" w:id="1971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712"/>
    <w:bookmarkStart w:name="z19908" w:id="1971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713"/>
    <w:bookmarkStart w:name="z19909" w:id="1971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714"/>
    <w:bookmarkStart w:name="z19910" w:id="197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715"/>
    <w:bookmarkStart w:name="z19911" w:id="1971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716"/>
    <w:bookmarkStart w:name="z19912" w:id="1971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717"/>
    <w:bookmarkStart w:name="z19913" w:id="19718"/>
    <w:p>
      <w:pPr>
        <w:spacing w:after="0"/>
        <w:ind w:left="0"/>
        <w:jc w:val="left"/>
      </w:pPr>
      <w:r>
        <w:rPr>
          <w:rFonts w:ascii="Times New Roman"/>
          <w:b/>
          <w:i w:val="false"/>
          <w:color w:val="000000"/>
        </w:rPr>
        <w:t xml:space="preserve"> 3-тарау. Басқарманың қызметін ұйымдастыру</w:t>
      </w:r>
    </w:p>
    <w:bookmarkEnd w:id="19718"/>
    <w:bookmarkStart w:name="z19914" w:id="1971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719"/>
    <w:bookmarkStart w:name="z19915" w:id="1972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720"/>
    <w:bookmarkStart w:name="z19916" w:id="1972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721"/>
    <w:bookmarkStart w:name="z19917" w:id="19722"/>
    <w:p>
      <w:pPr>
        <w:spacing w:after="0"/>
        <w:ind w:left="0"/>
        <w:jc w:val="both"/>
      </w:pPr>
      <w:r>
        <w:rPr>
          <w:rFonts w:ascii="Times New Roman"/>
          <w:b w:val="false"/>
          <w:i w:val="false"/>
          <w:color w:val="000000"/>
          <w:sz w:val="28"/>
        </w:rPr>
        <w:t>
      18. Басқарма басшысының өкілеттіктері:</w:t>
      </w:r>
    </w:p>
    <w:bookmarkEnd w:id="19722"/>
    <w:bookmarkStart w:name="z19918" w:id="1972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723"/>
    <w:bookmarkStart w:name="z19919" w:id="1972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724"/>
    <w:bookmarkStart w:name="z19920" w:id="1972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725"/>
    <w:bookmarkStart w:name="z19921" w:id="1972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726"/>
    <w:bookmarkStart w:name="z19922" w:id="1972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727"/>
    <w:bookmarkStart w:name="z19923" w:id="19728"/>
    <w:p>
      <w:pPr>
        <w:spacing w:after="0"/>
        <w:ind w:left="0"/>
        <w:jc w:val="left"/>
      </w:pPr>
      <w:r>
        <w:rPr>
          <w:rFonts w:ascii="Times New Roman"/>
          <w:b/>
          <w:i w:val="false"/>
          <w:color w:val="000000"/>
        </w:rPr>
        <w:t xml:space="preserve"> 4-тарау. Басқарманың мүлкі</w:t>
      </w:r>
    </w:p>
    <w:bookmarkEnd w:id="19728"/>
    <w:bookmarkStart w:name="z19924" w:id="1972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729"/>
    <w:bookmarkStart w:name="z19925" w:id="1973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730"/>
    <w:bookmarkStart w:name="z19926" w:id="1973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731"/>
    <w:bookmarkStart w:name="z19927" w:id="1973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732"/>
    <w:bookmarkStart w:name="z19928" w:id="19733"/>
    <w:p>
      <w:pPr>
        <w:spacing w:after="0"/>
        <w:ind w:left="0"/>
        <w:jc w:val="left"/>
      </w:pPr>
      <w:r>
        <w:rPr>
          <w:rFonts w:ascii="Times New Roman"/>
          <w:b/>
          <w:i w:val="false"/>
          <w:color w:val="000000"/>
        </w:rPr>
        <w:t xml:space="preserve"> 5-тарау. Басқарманы қайта ұйымдастыру және тарату</w:t>
      </w:r>
    </w:p>
    <w:bookmarkEnd w:id="19733"/>
    <w:bookmarkStart w:name="z19929" w:id="1973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7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214-қосымша</w:t>
            </w:r>
          </w:p>
        </w:tc>
      </w:tr>
    </w:tbl>
    <w:bookmarkStart w:name="z19931" w:id="1973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Бородулиха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9735"/>
    <w:bookmarkStart w:name="z19932" w:id="19736"/>
    <w:p>
      <w:pPr>
        <w:spacing w:after="0"/>
        <w:ind w:left="0"/>
        <w:jc w:val="left"/>
      </w:pPr>
      <w:r>
        <w:rPr>
          <w:rFonts w:ascii="Times New Roman"/>
          <w:b/>
          <w:i w:val="false"/>
          <w:color w:val="000000"/>
        </w:rPr>
        <w:t xml:space="preserve"> 1-тарау. Жалпы ережелер</w:t>
      </w:r>
    </w:p>
    <w:bookmarkEnd w:id="19736"/>
    <w:bookmarkStart w:name="z19933" w:id="1973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Бородулиха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737"/>
    <w:bookmarkStart w:name="z19934" w:id="1973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738"/>
    <w:bookmarkStart w:name="z19935" w:id="19739"/>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739"/>
    <w:bookmarkStart w:name="z19936" w:id="1974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740"/>
    <w:bookmarkStart w:name="z19937" w:id="19741"/>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741"/>
    <w:bookmarkStart w:name="z19938" w:id="1974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742"/>
    <w:bookmarkStart w:name="z19939" w:id="19743"/>
    <w:p>
      <w:pPr>
        <w:spacing w:after="0"/>
        <w:ind w:left="0"/>
        <w:jc w:val="both"/>
      </w:pPr>
      <w:r>
        <w:rPr>
          <w:rFonts w:ascii="Times New Roman"/>
          <w:b w:val="false"/>
          <w:i w:val="false"/>
          <w:color w:val="000000"/>
          <w:sz w:val="28"/>
        </w:rPr>
        <w:t>
      7. Басқарманың орналасқан жері – 070400, Қазақстан Республикасы, Шығыс Қазақстан облысы, Бородулиха ауданы, Бородулиха ауылдық округі, Бородулиха ауылы, Бірлік көшесі, 129 үй.</w:t>
      </w:r>
    </w:p>
    <w:bookmarkEnd w:id="19743"/>
    <w:bookmarkStart w:name="z19940" w:id="1974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Бородулиха аудандық тауарлар мен көрсетілетін қызметтердің сапасы мен қауіпсіздігін бақылау басқармасы" республикалық мемлекеттік мекемесi.</w:t>
      </w:r>
    </w:p>
    <w:bookmarkEnd w:id="19744"/>
    <w:bookmarkStart w:name="z19941" w:id="1974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745"/>
    <w:bookmarkStart w:name="z19942" w:id="1974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746"/>
    <w:bookmarkStart w:name="z19943" w:id="1974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747"/>
    <w:bookmarkStart w:name="z19944" w:id="19748"/>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748"/>
    <w:bookmarkStart w:name="z19945" w:id="1974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749"/>
    <w:bookmarkStart w:name="z19946" w:id="19750"/>
    <w:p>
      <w:pPr>
        <w:spacing w:after="0"/>
        <w:ind w:left="0"/>
        <w:jc w:val="both"/>
      </w:pPr>
      <w:r>
        <w:rPr>
          <w:rFonts w:ascii="Times New Roman"/>
          <w:b w:val="false"/>
          <w:i w:val="false"/>
          <w:color w:val="000000"/>
          <w:sz w:val="28"/>
        </w:rPr>
        <w:t>
      12. Міндеттері:</w:t>
      </w:r>
    </w:p>
    <w:bookmarkEnd w:id="19750"/>
    <w:bookmarkStart w:name="z19947" w:id="1975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751"/>
    <w:bookmarkStart w:name="z19948" w:id="19752"/>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752"/>
    <w:bookmarkStart w:name="z19949" w:id="19753"/>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753"/>
    <w:bookmarkStart w:name="z19950" w:id="19754"/>
    <w:p>
      <w:pPr>
        <w:spacing w:after="0"/>
        <w:ind w:left="0"/>
        <w:jc w:val="both"/>
      </w:pPr>
      <w:r>
        <w:rPr>
          <w:rFonts w:ascii="Times New Roman"/>
          <w:b w:val="false"/>
          <w:i w:val="false"/>
          <w:color w:val="000000"/>
          <w:sz w:val="28"/>
        </w:rPr>
        <w:t>
      13. Функциялары:</w:t>
      </w:r>
    </w:p>
    <w:bookmarkEnd w:id="19754"/>
    <w:bookmarkStart w:name="z19951" w:id="1975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755"/>
    <w:bookmarkStart w:name="z19952" w:id="1975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756"/>
    <w:bookmarkStart w:name="z19953" w:id="1975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757"/>
    <w:bookmarkStart w:name="z19954" w:id="1975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758"/>
    <w:bookmarkStart w:name="z19955" w:id="1975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759"/>
    <w:bookmarkStart w:name="z19956" w:id="1976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9760"/>
    <w:bookmarkStart w:name="z19957" w:id="1976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9761"/>
    <w:bookmarkStart w:name="z19958" w:id="1976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762"/>
    <w:bookmarkStart w:name="z19959" w:id="19763"/>
    <w:p>
      <w:pPr>
        <w:spacing w:after="0"/>
        <w:ind w:left="0"/>
        <w:jc w:val="both"/>
      </w:pPr>
      <w:r>
        <w:rPr>
          <w:rFonts w:ascii="Times New Roman"/>
          <w:b w:val="false"/>
          <w:i w:val="false"/>
          <w:color w:val="000000"/>
          <w:sz w:val="28"/>
        </w:rPr>
        <w:t>
      9) құзыретінің шегінде мониторинг жүргізу;</w:t>
      </w:r>
    </w:p>
    <w:bookmarkEnd w:id="19763"/>
    <w:bookmarkStart w:name="z19960" w:id="19764"/>
    <w:p>
      <w:pPr>
        <w:spacing w:after="0"/>
        <w:ind w:left="0"/>
        <w:jc w:val="both"/>
      </w:pPr>
      <w:r>
        <w:rPr>
          <w:rFonts w:ascii="Times New Roman"/>
          <w:b w:val="false"/>
          <w:i w:val="false"/>
          <w:color w:val="000000"/>
          <w:sz w:val="28"/>
        </w:rPr>
        <w:t>
      10) тамақ өнімі қауіпсіздігін қамтамасыз ету;</w:t>
      </w:r>
    </w:p>
    <w:bookmarkEnd w:id="19764"/>
    <w:bookmarkStart w:name="z19961" w:id="1976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765"/>
    <w:bookmarkStart w:name="z19962" w:id="1976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766"/>
    <w:bookmarkStart w:name="z19963" w:id="1976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767"/>
    <w:bookmarkStart w:name="z19964" w:id="1976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768"/>
    <w:bookmarkStart w:name="z19965" w:id="1976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769"/>
    <w:bookmarkStart w:name="z19966" w:id="1977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9770"/>
    <w:bookmarkStart w:name="z19967" w:id="1977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771"/>
    <w:bookmarkStart w:name="z19968" w:id="1977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772"/>
    <w:bookmarkStart w:name="z19969" w:id="1977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9773"/>
    <w:bookmarkStart w:name="z19970" w:id="1977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774"/>
    <w:bookmarkStart w:name="z19971" w:id="1977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775"/>
    <w:bookmarkStart w:name="z19972" w:id="1977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776"/>
    <w:bookmarkStart w:name="z19973" w:id="1977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777"/>
    <w:bookmarkStart w:name="z19974" w:id="1977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9778"/>
    <w:bookmarkStart w:name="z19975" w:id="1977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779"/>
    <w:bookmarkStart w:name="z19976" w:id="1978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780"/>
    <w:bookmarkStart w:name="z19977" w:id="1978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781"/>
    <w:bookmarkStart w:name="z19978" w:id="1978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782"/>
    <w:bookmarkStart w:name="z19979" w:id="1978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783"/>
    <w:bookmarkStart w:name="z19980" w:id="1978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784"/>
    <w:bookmarkStart w:name="z19981" w:id="19785"/>
    <w:p>
      <w:pPr>
        <w:spacing w:after="0"/>
        <w:ind w:left="0"/>
        <w:jc w:val="both"/>
      </w:pPr>
      <w:r>
        <w:rPr>
          <w:rFonts w:ascii="Times New Roman"/>
          <w:b w:val="false"/>
          <w:i w:val="false"/>
          <w:color w:val="000000"/>
          <w:sz w:val="28"/>
        </w:rPr>
        <w:t xml:space="preserve">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 </w:t>
      </w:r>
    </w:p>
    <w:bookmarkEnd w:id="19785"/>
    <w:bookmarkStart w:name="z21686" w:id="1978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9786"/>
    <w:bookmarkStart w:name="z19982" w:id="1978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9787"/>
    <w:bookmarkStart w:name="z19983" w:id="1978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9788"/>
    <w:bookmarkStart w:name="z19984" w:id="1978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789"/>
    <w:bookmarkStart w:name="z19985" w:id="1979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790"/>
    <w:bookmarkStart w:name="z19986" w:id="1979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791"/>
    <w:bookmarkStart w:name="z19987" w:id="1979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792"/>
    <w:bookmarkStart w:name="z19988" w:id="1979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9793"/>
    <w:bookmarkStart w:name="z19989" w:id="1979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9794"/>
    <w:bookmarkStart w:name="z19990" w:id="1979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795"/>
    <w:bookmarkStart w:name="z19991" w:id="19796"/>
    <w:p>
      <w:pPr>
        <w:spacing w:after="0"/>
        <w:ind w:left="0"/>
        <w:jc w:val="both"/>
      </w:pPr>
      <w:r>
        <w:rPr>
          <w:rFonts w:ascii="Times New Roman"/>
          <w:b w:val="false"/>
          <w:i w:val="false"/>
          <w:color w:val="000000"/>
          <w:sz w:val="28"/>
        </w:rPr>
        <w:t>
      42) реттелетін салада түсіндіру жұмысын ұйымдастыру;</w:t>
      </w:r>
    </w:p>
    <w:bookmarkEnd w:id="19796"/>
    <w:bookmarkStart w:name="z19992" w:id="1979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797"/>
    <w:bookmarkStart w:name="z19993" w:id="1979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798"/>
    <w:bookmarkStart w:name="z19994" w:id="19799"/>
    <w:p>
      <w:pPr>
        <w:spacing w:after="0"/>
        <w:ind w:left="0"/>
        <w:jc w:val="both"/>
      </w:pPr>
      <w:r>
        <w:rPr>
          <w:rFonts w:ascii="Times New Roman"/>
          <w:b w:val="false"/>
          <w:i w:val="false"/>
          <w:color w:val="000000"/>
          <w:sz w:val="28"/>
        </w:rPr>
        <w:t>
      14. Құқықтары мен міндеттері:</w:t>
      </w:r>
    </w:p>
    <w:bookmarkEnd w:id="19799"/>
    <w:bookmarkStart w:name="z19995" w:id="1980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800"/>
    <w:bookmarkStart w:name="z19996" w:id="1980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801"/>
    <w:bookmarkStart w:name="z19997" w:id="1980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802"/>
    <w:bookmarkStart w:name="z19998" w:id="1980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803"/>
    <w:bookmarkStart w:name="z19999" w:id="1980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804"/>
    <w:bookmarkStart w:name="z20000" w:id="1980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805"/>
    <w:bookmarkStart w:name="z20001" w:id="1980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806"/>
    <w:bookmarkStart w:name="z20002" w:id="1980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807"/>
    <w:bookmarkStart w:name="z20003" w:id="1980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808"/>
    <w:bookmarkStart w:name="z20004" w:id="1980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809"/>
    <w:bookmarkStart w:name="z20005" w:id="19810"/>
    <w:p>
      <w:pPr>
        <w:spacing w:after="0"/>
        <w:ind w:left="0"/>
        <w:jc w:val="left"/>
      </w:pPr>
      <w:r>
        <w:rPr>
          <w:rFonts w:ascii="Times New Roman"/>
          <w:b/>
          <w:i w:val="false"/>
          <w:color w:val="000000"/>
        </w:rPr>
        <w:t xml:space="preserve"> 3-тарау. Басқарманың қызметін ұйымдастыру</w:t>
      </w:r>
    </w:p>
    <w:bookmarkEnd w:id="19810"/>
    <w:bookmarkStart w:name="z20006" w:id="1981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811"/>
    <w:bookmarkStart w:name="z20007" w:id="1981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812"/>
    <w:bookmarkStart w:name="z20008" w:id="1981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813"/>
    <w:bookmarkStart w:name="z20009" w:id="19814"/>
    <w:p>
      <w:pPr>
        <w:spacing w:after="0"/>
        <w:ind w:left="0"/>
        <w:jc w:val="both"/>
      </w:pPr>
      <w:r>
        <w:rPr>
          <w:rFonts w:ascii="Times New Roman"/>
          <w:b w:val="false"/>
          <w:i w:val="false"/>
          <w:color w:val="000000"/>
          <w:sz w:val="28"/>
        </w:rPr>
        <w:t>
      18. Басқарма басшысының өкілеттіктері:</w:t>
      </w:r>
    </w:p>
    <w:bookmarkEnd w:id="19814"/>
    <w:bookmarkStart w:name="z20010" w:id="1981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815"/>
    <w:bookmarkStart w:name="z20011" w:id="1981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816"/>
    <w:bookmarkStart w:name="z20012" w:id="1981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817"/>
    <w:bookmarkStart w:name="z20013" w:id="1981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818"/>
    <w:bookmarkStart w:name="z20014" w:id="1981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819"/>
    <w:bookmarkStart w:name="z20015" w:id="19820"/>
    <w:p>
      <w:pPr>
        <w:spacing w:after="0"/>
        <w:ind w:left="0"/>
        <w:jc w:val="left"/>
      </w:pPr>
      <w:r>
        <w:rPr>
          <w:rFonts w:ascii="Times New Roman"/>
          <w:b/>
          <w:i w:val="false"/>
          <w:color w:val="000000"/>
        </w:rPr>
        <w:t xml:space="preserve"> 4-тарау. Басқарманың мүлкі</w:t>
      </w:r>
    </w:p>
    <w:bookmarkEnd w:id="19820"/>
    <w:bookmarkStart w:name="z20016" w:id="19821"/>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821"/>
    <w:bookmarkStart w:name="z20017" w:id="1982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822"/>
    <w:bookmarkStart w:name="z20018" w:id="1982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823"/>
    <w:bookmarkStart w:name="z20019" w:id="1982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824"/>
    <w:bookmarkStart w:name="z20020" w:id="19825"/>
    <w:p>
      <w:pPr>
        <w:spacing w:after="0"/>
        <w:ind w:left="0"/>
        <w:jc w:val="left"/>
      </w:pPr>
      <w:r>
        <w:rPr>
          <w:rFonts w:ascii="Times New Roman"/>
          <w:b/>
          <w:i w:val="false"/>
          <w:color w:val="000000"/>
        </w:rPr>
        <w:t xml:space="preserve"> 5-тарау. Басқарманы қайта ұйымдастыру және тарату</w:t>
      </w:r>
    </w:p>
    <w:bookmarkEnd w:id="19825"/>
    <w:bookmarkStart w:name="z20021" w:id="1982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8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215-қосымша</w:t>
            </w:r>
          </w:p>
        </w:tc>
      </w:tr>
    </w:tbl>
    <w:bookmarkStart w:name="z20023" w:id="1982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Глубокое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9827"/>
    <w:bookmarkStart w:name="z20024" w:id="19828"/>
    <w:p>
      <w:pPr>
        <w:spacing w:after="0"/>
        <w:ind w:left="0"/>
        <w:jc w:val="left"/>
      </w:pPr>
      <w:r>
        <w:rPr>
          <w:rFonts w:ascii="Times New Roman"/>
          <w:b/>
          <w:i w:val="false"/>
          <w:color w:val="000000"/>
        </w:rPr>
        <w:t xml:space="preserve"> 1-тарау. Жалпы ережелер</w:t>
      </w:r>
    </w:p>
    <w:bookmarkEnd w:id="19828"/>
    <w:bookmarkStart w:name="z20025" w:id="1982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Глубокое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829"/>
    <w:bookmarkStart w:name="z20026" w:id="1983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830"/>
    <w:bookmarkStart w:name="z20027" w:id="19831"/>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831"/>
    <w:bookmarkStart w:name="z20028" w:id="198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832"/>
    <w:bookmarkStart w:name="z20029" w:id="19833"/>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833"/>
    <w:bookmarkStart w:name="z20030" w:id="1983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834"/>
    <w:bookmarkStart w:name="z20031" w:id="19835"/>
    <w:p>
      <w:pPr>
        <w:spacing w:after="0"/>
        <w:ind w:left="0"/>
        <w:jc w:val="both"/>
      </w:pPr>
      <w:r>
        <w:rPr>
          <w:rFonts w:ascii="Times New Roman"/>
          <w:b w:val="false"/>
          <w:i w:val="false"/>
          <w:color w:val="000000"/>
          <w:sz w:val="28"/>
        </w:rPr>
        <w:t>
      7. Басқарманың орналасқан жері – 070500, Қазақстан Республикасы, Шығыс Қазақстан облысы, Глубокое ауданы, Глубокое кенті, Пирогов көшесі, 10/1 үй, 4 корпус.</w:t>
      </w:r>
    </w:p>
    <w:bookmarkEnd w:id="19835"/>
    <w:bookmarkStart w:name="z20032" w:id="1983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Глубокое аудандық тауарлар мен көрсетілетін қызметтердің сапасы мен қауіпсіздігін бақылау басқармасы" республикалық мемлекеттік мекемесi.</w:t>
      </w:r>
    </w:p>
    <w:bookmarkEnd w:id="19836"/>
    <w:bookmarkStart w:name="z20033" w:id="1983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837"/>
    <w:bookmarkStart w:name="z20034" w:id="1983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838"/>
    <w:bookmarkStart w:name="z20035" w:id="1983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839"/>
    <w:bookmarkStart w:name="z20036" w:id="19840"/>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840"/>
    <w:bookmarkStart w:name="z20037" w:id="1984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841"/>
    <w:bookmarkStart w:name="z20038" w:id="19842"/>
    <w:p>
      <w:pPr>
        <w:spacing w:after="0"/>
        <w:ind w:left="0"/>
        <w:jc w:val="both"/>
      </w:pPr>
      <w:r>
        <w:rPr>
          <w:rFonts w:ascii="Times New Roman"/>
          <w:b w:val="false"/>
          <w:i w:val="false"/>
          <w:color w:val="000000"/>
          <w:sz w:val="28"/>
        </w:rPr>
        <w:t>
      12. Міндеттері:</w:t>
      </w:r>
    </w:p>
    <w:bookmarkEnd w:id="19842"/>
    <w:bookmarkStart w:name="z20039" w:id="1984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843"/>
    <w:bookmarkStart w:name="z20040" w:id="19844"/>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844"/>
    <w:bookmarkStart w:name="z20041" w:id="19845"/>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845"/>
    <w:bookmarkStart w:name="z20042" w:id="19846"/>
    <w:p>
      <w:pPr>
        <w:spacing w:after="0"/>
        <w:ind w:left="0"/>
        <w:jc w:val="both"/>
      </w:pPr>
      <w:r>
        <w:rPr>
          <w:rFonts w:ascii="Times New Roman"/>
          <w:b w:val="false"/>
          <w:i w:val="false"/>
          <w:color w:val="000000"/>
          <w:sz w:val="28"/>
        </w:rPr>
        <w:t>
      13. Функциялары:</w:t>
      </w:r>
    </w:p>
    <w:bookmarkEnd w:id="19846"/>
    <w:bookmarkStart w:name="z20043" w:id="1984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847"/>
    <w:bookmarkStart w:name="z20044" w:id="1984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848"/>
    <w:bookmarkStart w:name="z20045" w:id="1984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849"/>
    <w:bookmarkStart w:name="z20046" w:id="1985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850"/>
    <w:bookmarkStart w:name="z20047" w:id="1985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851"/>
    <w:bookmarkStart w:name="z20048" w:id="1985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9852"/>
    <w:bookmarkStart w:name="z20049" w:id="1985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9853"/>
    <w:bookmarkStart w:name="z20050" w:id="1985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854"/>
    <w:bookmarkStart w:name="z20051" w:id="19855"/>
    <w:p>
      <w:pPr>
        <w:spacing w:after="0"/>
        <w:ind w:left="0"/>
        <w:jc w:val="both"/>
      </w:pPr>
      <w:r>
        <w:rPr>
          <w:rFonts w:ascii="Times New Roman"/>
          <w:b w:val="false"/>
          <w:i w:val="false"/>
          <w:color w:val="000000"/>
          <w:sz w:val="28"/>
        </w:rPr>
        <w:t>
      9) құзыретінің шегінде мониторинг жүргізу;</w:t>
      </w:r>
    </w:p>
    <w:bookmarkEnd w:id="19855"/>
    <w:bookmarkStart w:name="z20052" w:id="19856"/>
    <w:p>
      <w:pPr>
        <w:spacing w:after="0"/>
        <w:ind w:left="0"/>
        <w:jc w:val="both"/>
      </w:pPr>
      <w:r>
        <w:rPr>
          <w:rFonts w:ascii="Times New Roman"/>
          <w:b w:val="false"/>
          <w:i w:val="false"/>
          <w:color w:val="000000"/>
          <w:sz w:val="28"/>
        </w:rPr>
        <w:t>
      10) тамақ өнімі қауіпсіздігін қамтамасыз ету;</w:t>
      </w:r>
    </w:p>
    <w:bookmarkEnd w:id="19856"/>
    <w:bookmarkStart w:name="z20053" w:id="1985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857"/>
    <w:bookmarkStart w:name="z20054" w:id="1985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858"/>
    <w:bookmarkStart w:name="z20055" w:id="1985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859"/>
    <w:bookmarkStart w:name="z20056" w:id="1986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860"/>
    <w:bookmarkStart w:name="z20057" w:id="1986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861"/>
    <w:bookmarkStart w:name="z20058" w:id="19862"/>
    <w:p>
      <w:pPr>
        <w:spacing w:after="0"/>
        <w:ind w:left="0"/>
        <w:jc w:val="both"/>
      </w:pPr>
      <w:r>
        <w:rPr>
          <w:rFonts w:ascii="Times New Roman"/>
          <w:b w:val="false"/>
          <w:i w:val="false"/>
          <w:color w:val="000000"/>
          <w:sz w:val="28"/>
        </w:rPr>
        <w:t xml:space="preserve">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 </w:t>
      </w:r>
    </w:p>
    <w:bookmarkEnd w:id="19862"/>
    <w:bookmarkStart w:name="z21687" w:id="1986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863"/>
    <w:bookmarkStart w:name="z20059" w:id="1986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864"/>
    <w:bookmarkStart w:name="z20060" w:id="1986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9865"/>
    <w:bookmarkStart w:name="z20061" w:id="1986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866"/>
    <w:bookmarkStart w:name="z20062" w:id="1986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867"/>
    <w:bookmarkStart w:name="z20063" w:id="1986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868"/>
    <w:bookmarkStart w:name="z20064" w:id="1986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869"/>
    <w:bookmarkStart w:name="z20065" w:id="1987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9870"/>
    <w:bookmarkStart w:name="z20066" w:id="1987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871"/>
    <w:bookmarkStart w:name="z20067" w:id="1987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872"/>
    <w:bookmarkStart w:name="z20068" w:id="1987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873"/>
    <w:bookmarkStart w:name="z20069" w:id="1987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874"/>
    <w:bookmarkStart w:name="z20070" w:id="1987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875"/>
    <w:bookmarkStart w:name="z20071" w:id="1987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876"/>
    <w:bookmarkStart w:name="z20072" w:id="1987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9877"/>
    <w:bookmarkStart w:name="z20073" w:id="1987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9878"/>
    <w:bookmarkStart w:name="z20074" w:id="19879"/>
    <w:p>
      <w:pPr>
        <w:spacing w:after="0"/>
        <w:ind w:left="0"/>
        <w:jc w:val="both"/>
      </w:pPr>
      <w:r>
        <w:rPr>
          <w:rFonts w:ascii="Times New Roman"/>
          <w:b w:val="false"/>
          <w:i w:val="false"/>
          <w:color w:val="000000"/>
          <w:sz w:val="28"/>
        </w:rPr>
        <w:t xml:space="preserve">
      33) реттелетін саладағы Қазақстан Республикасы заңнамасының талаптарын бұзушылықтарды жою туралы нұсқамалар беру; </w:t>
      </w:r>
    </w:p>
    <w:bookmarkEnd w:id="19879"/>
    <w:bookmarkStart w:name="z21688" w:id="1988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19880"/>
    <w:bookmarkStart w:name="z20075" w:id="1988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881"/>
    <w:bookmarkStart w:name="z20076" w:id="1988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882"/>
    <w:bookmarkStart w:name="z20077" w:id="1988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883"/>
    <w:bookmarkStart w:name="z20078" w:id="1988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884"/>
    <w:bookmarkStart w:name="z20079" w:id="19885"/>
    <w:p>
      <w:pPr>
        <w:spacing w:after="0"/>
        <w:ind w:left="0"/>
        <w:jc w:val="both"/>
      </w:pPr>
      <w:r>
        <w:rPr>
          <w:rFonts w:ascii="Times New Roman"/>
          <w:b w:val="false"/>
          <w:i w:val="false"/>
          <w:color w:val="000000"/>
          <w:sz w:val="28"/>
        </w:rPr>
        <w:t xml:space="preserve">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 </w:t>
      </w:r>
    </w:p>
    <w:bookmarkEnd w:id="19885"/>
    <w:bookmarkStart w:name="z21689" w:id="1988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9886"/>
    <w:bookmarkStart w:name="z20080" w:id="1988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887"/>
    <w:bookmarkStart w:name="z20081" w:id="19888"/>
    <w:p>
      <w:pPr>
        <w:spacing w:after="0"/>
        <w:ind w:left="0"/>
        <w:jc w:val="both"/>
      </w:pPr>
      <w:r>
        <w:rPr>
          <w:rFonts w:ascii="Times New Roman"/>
          <w:b w:val="false"/>
          <w:i w:val="false"/>
          <w:color w:val="000000"/>
          <w:sz w:val="28"/>
        </w:rPr>
        <w:t>
      42) реттелетін салада түсіндіру жұмысын ұйымдастыру;</w:t>
      </w:r>
    </w:p>
    <w:bookmarkEnd w:id="19888"/>
    <w:bookmarkStart w:name="z20082" w:id="1988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889"/>
    <w:bookmarkStart w:name="z20083" w:id="1989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890"/>
    <w:bookmarkStart w:name="z20084" w:id="19891"/>
    <w:p>
      <w:pPr>
        <w:spacing w:after="0"/>
        <w:ind w:left="0"/>
        <w:jc w:val="both"/>
      </w:pPr>
      <w:r>
        <w:rPr>
          <w:rFonts w:ascii="Times New Roman"/>
          <w:b w:val="false"/>
          <w:i w:val="false"/>
          <w:color w:val="000000"/>
          <w:sz w:val="28"/>
        </w:rPr>
        <w:t>
      14. Құқықтары мен міндеттері:</w:t>
      </w:r>
    </w:p>
    <w:bookmarkEnd w:id="19891"/>
    <w:bookmarkStart w:name="z20085" w:id="1989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892"/>
    <w:bookmarkStart w:name="z20086" w:id="1989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893"/>
    <w:bookmarkStart w:name="z20087" w:id="198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894"/>
    <w:bookmarkStart w:name="z20088" w:id="1989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895"/>
    <w:bookmarkStart w:name="z20089" w:id="1989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896"/>
    <w:bookmarkStart w:name="z20090" w:id="1989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897"/>
    <w:bookmarkStart w:name="z20091" w:id="1989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898"/>
    <w:bookmarkStart w:name="z20092" w:id="198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899"/>
    <w:bookmarkStart w:name="z20093" w:id="1990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900"/>
    <w:bookmarkStart w:name="z20094" w:id="1990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901"/>
    <w:bookmarkStart w:name="z20095" w:id="19902"/>
    <w:p>
      <w:pPr>
        <w:spacing w:after="0"/>
        <w:ind w:left="0"/>
        <w:jc w:val="left"/>
      </w:pPr>
      <w:r>
        <w:rPr>
          <w:rFonts w:ascii="Times New Roman"/>
          <w:b/>
          <w:i w:val="false"/>
          <w:color w:val="000000"/>
        </w:rPr>
        <w:t xml:space="preserve"> 3-тарау. Басқарманың қызметін ұйымдастыру</w:t>
      </w:r>
    </w:p>
    <w:bookmarkEnd w:id="19902"/>
    <w:bookmarkStart w:name="z20096" w:id="1990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903"/>
    <w:bookmarkStart w:name="z20097" w:id="1990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904"/>
    <w:bookmarkStart w:name="z20098" w:id="1990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905"/>
    <w:bookmarkStart w:name="z20099" w:id="19906"/>
    <w:p>
      <w:pPr>
        <w:spacing w:after="0"/>
        <w:ind w:left="0"/>
        <w:jc w:val="both"/>
      </w:pPr>
      <w:r>
        <w:rPr>
          <w:rFonts w:ascii="Times New Roman"/>
          <w:b w:val="false"/>
          <w:i w:val="false"/>
          <w:color w:val="000000"/>
          <w:sz w:val="28"/>
        </w:rPr>
        <w:t>
      18. Басқарма басшысының өкілеттіктері:</w:t>
      </w:r>
    </w:p>
    <w:bookmarkEnd w:id="19906"/>
    <w:bookmarkStart w:name="z20100" w:id="1990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907"/>
    <w:bookmarkStart w:name="z20101" w:id="1990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908"/>
    <w:bookmarkStart w:name="z20102" w:id="1990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19909"/>
    <w:bookmarkStart w:name="z20103" w:id="1991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910"/>
    <w:bookmarkStart w:name="z20104" w:id="1991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19911"/>
    <w:bookmarkStart w:name="z20105" w:id="19912"/>
    <w:p>
      <w:pPr>
        <w:spacing w:after="0"/>
        <w:ind w:left="0"/>
        <w:jc w:val="left"/>
      </w:pPr>
      <w:r>
        <w:rPr>
          <w:rFonts w:ascii="Times New Roman"/>
          <w:b/>
          <w:i w:val="false"/>
          <w:color w:val="000000"/>
        </w:rPr>
        <w:t xml:space="preserve"> 4-тарау. Басқарманың мүлкі</w:t>
      </w:r>
    </w:p>
    <w:bookmarkEnd w:id="19912"/>
    <w:bookmarkStart w:name="z20106" w:id="1991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19913"/>
    <w:bookmarkStart w:name="z20107" w:id="1991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914"/>
    <w:bookmarkStart w:name="z20108" w:id="1991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19915"/>
    <w:bookmarkStart w:name="z20109" w:id="1991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916"/>
    <w:bookmarkStart w:name="z20110" w:id="19917"/>
    <w:p>
      <w:pPr>
        <w:spacing w:after="0"/>
        <w:ind w:left="0"/>
        <w:jc w:val="left"/>
      </w:pPr>
      <w:r>
        <w:rPr>
          <w:rFonts w:ascii="Times New Roman"/>
          <w:b/>
          <w:i w:val="false"/>
          <w:color w:val="000000"/>
        </w:rPr>
        <w:t xml:space="preserve"> 5-тарау. Басқарманы қайта ұйымдастыру және тарату</w:t>
      </w:r>
    </w:p>
    <w:bookmarkEnd w:id="19917"/>
    <w:bookmarkStart w:name="z20111" w:id="1991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9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216-қосымша</w:t>
            </w:r>
          </w:p>
        </w:tc>
      </w:tr>
    </w:tbl>
    <w:bookmarkStart w:name="z20113" w:id="1991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Жарма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19919"/>
    <w:bookmarkStart w:name="z20114" w:id="19920"/>
    <w:p>
      <w:pPr>
        <w:spacing w:after="0"/>
        <w:ind w:left="0"/>
        <w:jc w:val="left"/>
      </w:pPr>
      <w:r>
        <w:rPr>
          <w:rFonts w:ascii="Times New Roman"/>
          <w:b/>
          <w:i w:val="false"/>
          <w:color w:val="000000"/>
        </w:rPr>
        <w:t xml:space="preserve"> 1-тарау. Жалпы ережелер</w:t>
      </w:r>
    </w:p>
    <w:bookmarkEnd w:id="19920"/>
    <w:bookmarkStart w:name="z20115" w:id="1992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Жарма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19921"/>
    <w:bookmarkStart w:name="z20116" w:id="1992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19922"/>
    <w:bookmarkStart w:name="z20117" w:id="19923"/>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19923"/>
    <w:bookmarkStart w:name="z20118" w:id="1992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924"/>
    <w:bookmarkStart w:name="z20119" w:id="19925"/>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19925"/>
    <w:bookmarkStart w:name="z20120" w:id="1992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19926"/>
    <w:bookmarkStart w:name="z20121" w:id="19927"/>
    <w:p>
      <w:pPr>
        <w:spacing w:after="0"/>
        <w:ind w:left="0"/>
        <w:jc w:val="both"/>
      </w:pPr>
      <w:r>
        <w:rPr>
          <w:rFonts w:ascii="Times New Roman"/>
          <w:b w:val="false"/>
          <w:i w:val="false"/>
          <w:color w:val="000000"/>
          <w:sz w:val="28"/>
        </w:rPr>
        <w:t>
      7. Басқарманың орналасқан жері – 070600, Қазақстан Республикасы, Шығыс Қазақстан облысы, Жарма ауданы, Қалбатау ауылдық округі, Қалбатау ауылы, Оспанов көшесі, 11 үй.</w:t>
      </w:r>
    </w:p>
    <w:bookmarkEnd w:id="19927"/>
    <w:bookmarkStart w:name="z20122" w:id="1992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Жарма аудандық тауарлар мен көрсетілетін қызметтердің сапасы мен қауіпсіздігін бақылау басқармасы" республикалық мемлекеттік мекемесi.</w:t>
      </w:r>
    </w:p>
    <w:bookmarkEnd w:id="19928"/>
    <w:bookmarkStart w:name="z20123" w:id="1992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19929"/>
    <w:bookmarkStart w:name="z20124" w:id="1993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19930"/>
    <w:bookmarkStart w:name="z20125" w:id="1993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19931"/>
    <w:bookmarkStart w:name="z20126" w:id="19932"/>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932"/>
    <w:bookmarkStart w:name="z20127" w:id="1993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19933"/>
    <w:bookmarkStart w:name="z20128" w:id="19934"/>
    <w:p>
      <w:pPr>
        <w:spacing w:after="0"/>
        <w:ind w:left="0"/>
        <w:jc w:val="both"/>
      </w:pPr>
      <w:r>
        <w:rPr>
          <w:rFonts w:ascii="Times New Roman"/>
          <w:b w:val="false"/>
          <w:i w:val="false"/>
          <w:color w:val="000000"/>
          <w:sz w:val="28"/>
        </w:rPr>
        <w:t>
      12. Міндеттері:</w:t>
      </w:r>
    </w:p>
    <w:bookmarkEnd w:id="19934"/>
    <w:bookmarkStart w:name="z20129" w:id="1993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19935"/>
    <w:bookmarkStart w:name="z20130" w:id="19936"/>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19936"/>
    <w:bookmarkStart w:name="z20131" w:id="19937"/>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19937"/>
    <w:bookmarkStart w:name="z20132" w:id="19938"/>
    <w:p>
      <w:pPr>
        <w:spacing w:after="0"/>
        <w:ind w:left="0"/>
        <w:jc w:val="both"/>
      </w:pPr>
      <w:r>
        <w:rPr>
          <w:rFonts w:ascii="Times New Roman"/>
          <w:b w:val="false"/>
          <w:i w:val="false"/>
          <w:color w:val="000000"/>
          <w:sz w:val="28"/>
        </w:rPr>
        <w:t>
      13. Функциялары:</w:t>
      </w:r>
    </w:p>
    <w:bookmarkEnd w:id="19938"/>
    <w:bookmarkStart w:name="z20133" w:id="1993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19939"/>
    <w:bookmarkStart w:name="z20134" w:id="1994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19940"/>
    <w:bookmarkStart w:name="z20135" w:id="1994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19941"/>
    <w:bookmarkStart w:name="z20136" w:id="1994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19942"/>
    <w:bookmarkStart w:name="z20137" w:id="1994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19943"/>
    <w:bookmarkStart w:name="z20138" w:id="1994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19944"/>
    <w:bookmarkStart w:name="z20139" w:id="1994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19945"/>
    <w:bookmarkStart w:name="z20140" w:id="1994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19946"/>
    <w:bookmarkStart w:name="z20141" w:id="19947"/>
    <w:p>
      <w:pPr>
        <w:spacing w:after="0"/>
        <w:ind w:left="0"/>
        <w:jc w:val="both"/>
      </w:pPr>
      <w:r>
        <w:rPr>
          <w:rFonts w:ascii="Times New Roman"/>
          <w:b w:val="false"/>
          <w:i w:val="false"/>
          <w:color w:val="000000"/>
          <w:sz w:val="28"/>
        </w:rPr>
        <w:t>
      9) құзыретінің шегінде мониторинг жүргізу;</w:t>
      </w:r>
    </w:p>
    <w:bookmarkEnd w:id="19947"/>
    <w:bookmarkStart w:name="z20142" w:id="19948"/>
    <w:p>
      <w:pPr>
        <w:spacing w:after="0"/>
        <w:ind w:left="0"/>
        <w:jc w:val="both"/>
      </w:pPr>
      <w:r>
        <w:rPr>
          <w:rFonts w:ascii="Times New Roman"/>
          <w:b w:val="false"/>
          <w:i w:val="false"/>
          <w:color w:val="000000"/>
          <w:sz w:val="28"/>
        </w:rPr>
        <w:t>
      10) тамақ өнімі қауіпсіздігін қамтамасыз ету;</w:t>
      </w:r>
    </w:p>
    <w:bookmarkEnd w:id="19948"/>
    <w:bookmarkStart w:name="z20143" w:id="1994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19949"/>
    <w:bookmarkStart w:name="z20144" w:id="1995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19950"/>
    <w:bookmarkStart w:name="z20145" w:id="1995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19951"/>
    <w:bookmarkStart w:name="z20146" w:id="19952"/>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19952"/>
    <w:bookmarkStart w:name="z20147" w:id="1995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19953"/>
    <w:bookmarkStart w:name="z20148" w:id="1995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19954"/>
    <w:bookmarkStart w:name="z20149" w:id="1995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19955"/>
    <w:bookmarkStart w:name="z20150" w:id="1995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19956"/>
    <w:bookmarkStart w:name="z20151" w:id="1995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19957"/>
    <w:bookmarkStart w:name="z20152" w:id="1995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19958"/>
    <w:bookmarkStart w:name="z20153" w:id="1995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19959"/>
    <w:bookmarkStart w:name="z20154" w:id="1996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19960"/>
    <w:bookmarkStart w:name="z20155" w:id="1996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19961"/>
    <w:bookmarkStart w:name="z20156" w:id="1996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19962"/>
    <w:bookmarkStart w:name="z20157" w:id="1996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19963"/>
    <w:bookmarkStart w:name="z20158" w:id="1996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19964"/>
    <w:bookmarkStart w:name="z20159" w:id="1996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19965"/>
    <w:bookmarkStart w:name="z20160" w:id="1996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19966"/>
    <w:bookmarkStart w:name="z20161" w:id="1996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19967"/>
    <w:bookmarkStart w:name="z20162" w:id="1996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19968"/>
    <w:bookmarkStart w:name="z20163" w:id="1996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19969"/>
    <w:bookmarkStart w:name="z20164" w:id="19970"/>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19970"/>
    <w:bookmarkStart w:name="z20165" w:id="1997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19971"/>
    <w:bookmarkStart w:name="z20166" w:id="19972"/>
    <w:p>
      <w:pPr>
        <w:spacing w:after="0"/>
        <w:ind w:left="0"/>
        <w:jc w:val="both"/>
      </w:pPr>
      <w:r>
        <w:rPr>
          <w:rFonts w:ascii="Times New Roman"/>
          <w:b w:val="false"/>
          <w:i w:val="false"/>
          <w:color w:val="000000"/>
          <w:sz w:val="28"/>
        </w:rPr>
        <w:t xml:space="preserve">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 </w:t>
      </w:r>
    </w:p>
    <w:bookmarkEnd w:id="19972"/>
    <w:bookmarkStart w:name="z21713" w:id="1997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19973"/>
    <w:bookmarkStart w:name="z20167" w:id="1997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19974"/>
    <w:bookmarkStart w:name="z20168" w:id="1997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19975"/>
    <w:bookmarkStart w:name="z20169" w:id="1997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19976"/>
    <w:bookmarkStart w:name="z20170" w:id="1997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19977"/>
    <w:bookmarkStart w:name="z20171" w:id="1997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19978"/>
    <w:bookmarkStart w:name="z20172" w:id="1997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19979"/>
    <w:bookmarkStart w:name="z20173" w:id="19980"/>
    <w:p>
      <w:pPr>
        <w:spacing w:after="0"/>
        <w:ind w:left="0"/>
        <w:jc w:val="both"/>
      </w:pPr>
      <w:r>
        <w:rPr>
          <w:rFonts w:ascii="Times New Roman"/>
          <w:b w:val="false"/>
          <w:i w:val="false"/>
          <w:color w:val="000000"/>
          <w:sz w:val="28"/>
        </w:rPr>
        <w:t>
      42) реттелетін салада түсіндіру жұмысын ұйымдастыру;</w:t>
      </w:r>
    </w:p>
    <w:bookmarkEnd w:id="19980"/>
    <w:bookmarkStart w:name="z20174" w:id="1998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19981"/>
    <w:bookmarkStart w:name="z20175" w:id="1998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19982"/>
    <w:bookmarkStart w:name="z20176" w:id="19983"/>
    <w:p>
      <w:pPr>
        <w:spacing w:after="0"/>
        <w:ind w:left="0"/>
        <w:jc w:val="both"/>
      </w:pPr>
      <w:r>
        <w:rPr>
          <w:rFonts w:ascii="Times New Roman"/>
          <w:b w:val="false"/>
          <w:i w:val="false"/>
          <w:color w:val="000000"/>
          <w:sz w:val="28"/>
        </w:rPr>
        <w:t>
      14. Құқықтары мен міндеттері:</w:t>
      </w:r>
    </w:p>
    <w:bookmarkEnd w:id="19983"/>
    <w:bookmarkStart w:name="z20177" w:id="1998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19984"/>
    <w:bookmarkStart w:name="z20178" w:id="1998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19985"/>
    <w:bookmarkStart w:name="z20179" w:id="199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19986"/>
    <w:bookmarkStart w:name="z20180" w:id="1998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19987"/>
    <w:bookmarkStart w:name="z20181" w:id="1998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988"/>
    <w:bookmarkStart w:name="z20182" w:id="1998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19989"/>
    <w:bookmarkStart w:name="z20183" w:id="1999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19990"/>
    <w:bookmarkStart w:name="z20184" w:id="199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19991"/>
    <w:bookmarkStart w:name="z20185" w:id="1999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19992"/>
    <w:bookmarkStart w:name="z20186" w:id="1999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19993"/>
    <w:bookmarkStart w:name="z20187" w:id="19994"/>
    <w:p>
      <w:pPr>
        <w:spacing w:after="0"/>
        <w:ind w:left="0"/>
        <w:jc w:val="left"/>
      </w:pPr>
      <w:r>
        <w:rPr>
          <w:rFonts w:ascii="Times New Roman"/>
          <w:b/>
          <w:i w:val="false"/>
          <w:color w:val="000000"/>
        </w:rPr>
        <w:t xml:space="preserve"> 3-тарау. Басқарманың қызметін ұйымдастыру</w:t>
      </w:r>
    </w:p>
    <w:bookmarkEnd w:id="19994"/>
    <w:bookmarkStart w:name="z20188" w:id="1999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19995"/>
    <w:bookmarkStart w:name="z20189" w:id="1999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19996"/>
    <w:bookmarkStart w:name="z20190" w:id="1999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19997"/>
    <w:bookmarkStart w:name="z20191" w:id="19998"/>
    <w:p>
      <w:pPr>
        <w:spacing w:after="0"/>
        <w:ind w:left="0"/>
        <w:jc w:val="both"/>
      </w:pPr>
      <w:r>
        <w:rPr>
          <w:rFonts w:ascii="Times New Roman"/>
          <w:b w:val="false"/>
          <w:i w:val="false"/>
          <w:color w:val="000000"/>
          <w:sz w:val="28"/>
        </w:rPr>
        <w:t>
      18. Басқарма басшысының өкілеттіктері:</w:t>
      </w:r>
    </w:p>
    <w:bookmarkEnd w:id="19998"/>
    <w:bookmarkStart w:name="z20192" w:id="1999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19999"/>
    <w:bookmarkStart w:name="z20193" w:id="200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000"/>
    <w:bookmarkStart w:name="z20194" w:id="2000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001"/>
    <w:bookmarkStart w:name="z20195" w:id="200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002"/>
    <w:bookmarkStart w:name="z20196" w:id="2000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003"/>
    <w:bookmarkStart w:name="z20197" w:id="20004"/>
    <w:p>
      <w:pPr>
        <w:spacing w:after="0"/>
        <w:ind w:left="0"/>
        <w:jc w:val="left"/>
      </w:pPr>
      <w:r>
        <w:rPr>
          <w:rFonts w:ascii="Times New Roman"/>
          <w:b/>
          <w:i w:val="false"/>
          <w:color w:val="000000"/>
        </w:rPr>
        <w:t xml:space="preserve"> 4-тарау. Басқарманың мүлкі</w:t>
      </w:r>
    </w:p>
    <w:bookmarkEnd w:id="20004"/>
    <w:bookmarkStart w:name="z20198" w:id="2000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005"/>
    <w:bookmarkStart w:name="z20199" w:id="2000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006"/>
    <w:bookmarkStart w:name="z20200" w:id="2000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007"/>
    <w:bookmarkStart w:name="z20201" w:id="2000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008"/>
    <w:bookmarkStart w:name="z20202" w:id="20009"/>
    <w:p>
      <w:pPr>
        <w:spacing w:after="0"/>
        <w:ind w:left="0"/>
        <w:jc w:val="left"/>
      </w:pPr>
      <w:r>
        <w:rPr>
          <w:rFonts w:ascii="Times New Roman"/>
          <w:b/>
          <w:i w:val="false"/>
          <w:color w:val="000000"/>
        </w:rPr>
        <w:t xml:space="preserve"> 5-тарау. Басқарманы қайта ұйымдастыру және тарату</w:t>
      </w:r>
    </w:p>
    <w:bookmarkEnd w:id="20009"/>
    <w:bookmarkStart w:name="z20203" w:id="2001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0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217-қосымша</w:t>
            </w:r>
          </w:p>
        </w:tc>
      </w:tr>
    </w:tbl>
    <w:bookmarkStart w:name="z20205" w:id="2001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Зайсан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0011"/>
    <w:bookmarkStart w:name="z20206" w:id="20012"/>
    <w:p>
      <w:pPr>
        <w:spacing w:after="0"/>
        <w:ind w:left="0"/>
        <w:jc w:val="left"/>
      </w:pPr>
      <w:r>
        <w:rPr>
          <w:rFonts w:ascii="Times New Roman"/>
          <w:b/>
          <w:i w:val="false"/>
          <w:color w:val="000000"/>
        </w:rPr>
        <w:t xml:space="preserve"> 1-тарау. Жалпы ережелер</w:t>
      </w:r>
    </w:p>
    <w:bookmarkEnd w:id="20012"/>
    <w:bookmarkStart w:name="z20207" w:id="2001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Зайсан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013"/>
    <w:bookmarkStart w:name="z20208" w:id="2001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014"/>
    <w:bookmarkStart w:name="z20209" w:id="20015"/>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015"/>
    <w:bookmarkStart w:name="z20210" w:id="200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016"/>
    <w:bookmarkStart w:name="z20211" w:id="20017"/>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017"/>
    <w:bookmarkStart w:name="z20212" w:id="2001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018"/>
    <w:bookmarkStart w:name="z20213" w:id="20019"/>
    <w:p>
      <w:pPr>
        <w:spacing w:after="0"/>
        <w:ind w:left="0"/>
        <w:jc w:val="both"/>
      </w:pPr>
      <w:r>
        <w:rPr>
          <w:rFonts w:ascii="Times New Roman"/>
          <w:b w:val="false"/>
          <w:i w:val="false"/>
          <w:color w:val="000000"/>
          <w:sz w:val="28"/>
        </w:rPr>
        <w:t>
      7. Басқарманың орналасқан жері – 070700, Қазақстан Республикасы, Шығыс Қазақстан облысы, Зайсан ауданы, Зайсан қаласы, З. Ибраев көшесі, 1 үй.</w:t>
      </w:r>
    </w:p>
    <w:bookmarkEnd w:id="20019"/>
    <w:bookmarkStart w:name="z20214" w:id="2002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Зайсан аудандық тауарлар мен көрсетілетін қызметтердің сапасы мен қауіпсіздігін бақылау басқармасы" республикалық мемлекеттік мекемесi.</w:t>
      </w:r>
    </w:p>
    <w:bookmarkEnd w:id="20020"/>
    <w:bookmarkStart w:name="z20215" w:id="2002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021"/>
    <w:bookmarkStart w:name="z20216" w:id="2002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022"/>
    <w:bookmarkStart w:name="z20217" w:id="2002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023"/>
    <w:bookmarkStart w:name="z20218" w:id="20024"/>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024"/>
    <w:bookmarkStart w:name="z20219" w:id="2002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025"/>
    <w:bookmarkStart w:name="z20220" w:id="20026"/>
    <w:p>
      <w:pPr>
        <w:spacing w:after="0"/>
        <w:ind w:left="0"/>
        <w:jc w:val="both"/>
      </w:pPr>
      <w:r>
        <w:rPr>
          <w:rFonts w:ascii="Times New Roman"/>
          <w:b w:val="false"/>
          <w:i w:val="false"/>
          <w:color w:val="000000"/>
          <w:sz w:val="28"/>
        </w:rPr>
        <w:t>
      12. Міндеттері:</w:t>
      </w:r>
    </w:p>
    <w:bookmarkEnd w:id="20026"/>
    <w:bookmarkStart w:name="z20221" w:id="2002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027"/>
    <w:bookmarkStart w:name="z20222" w:id="20028"/>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028"/>
    <w:bookmarkStart w:name="z20223" w:id="20029"/>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029"/>
    <w:bookmarkStart w:name="z20224" w:id="20030"/>
    <w:p>
      <w:pPr>
        <w:spacing w:after="0"/>
        <w:ind w:left="0"/>
        <w:jc w:val="both"/>
      </w:pPr>
      <w:r>
        <w:rPr>
          <w:rFonts w:ascii="Times New Roman"/>
          <w:b w:val="false"/>
          <w:i w:val="false"/>
          <w:color w:val="000000"/>
          <w:sz w:val="28"/>
        </w:rPr>
        <w:t>
      13. Функциялары:</w:t>
      </w:r>
    </w:p>
    <w:bookmarkEnd w:id="20030"/>
    <w:bookmarkStart w:name="z20225" w:id="2003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031"/>
    <w:bookmarkStart w:name="z20226" w:id="2003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032"/>
    <w:bookmarkStart w:name="z20227" w:id="2003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033"/>
    <w:bookmarkStart w:name="z20228" w:id="2003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034"/>
    <w:bookmarkStart w:name="z20229" w:id="2003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035"/>
    <w:bookmarkStart w:name="z20230" w:id="2003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036"/>
    <w:bookmarkStart w:name="z20231" w:id="2003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037"/>
    <w:bookmarkStart w:name="z20232" w:id="2003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0038"/>
    <w:bookmarkStart w:name="z20233" w:id="20039"/>
    <w:p>
      <w:pPr>
        <w:spacing w:after="0"/>
        <w:ind w:left="0"/>
        <w:jc w:val="both"/>
      </w:pPr>
      <w:r>
        <w:rPr>
          <w:rFonts w:ascii="Times New Roman"/>
          <w:b w:val="false"/>
          <w:i w:val="false"/>
          <w:color w:val="000000"/>
          <w:sz w:val="28"/>
        </w:rPr>
        <w:t>
      9) құзыретінің шегінде мониторинг жүргізу;</w:t>
      </w:r>
    </w:p>
    <w:bookmarkEnd w:id="20039"/>
    <w:bookmarkStart w:name="z20234" w:id="20040"/>
    <w:p>
      <w:pPr>
        <w:spacing w:after="0"/>
        <w:ind w:left="0"/>
        <w:jc w:val="both"/>
      </w:pPr>
      <w:r>
        <w:rPr>
          <w:rFonts w:ascii="Times New Roman"/>
          <w:b w:val="false"/>
          <w:i w:val="false"/>
          <w:color w:val="000000"/>
          <w:sz w:val="28"/>
        </w:rPr>
        <w:t>
      10) тамақ өнімі қауіпсіздігін қамтамасыз ету;</w:t>
      </w:r>
    </w:p>
    <w:bookmarkEnd w:id="20040"/>
    <w:bookmarkStart w:name="z20235" w:id="2004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041"/>
    <w:bookmarkStart w:name="z20236" w:id="2004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042"/>
    <w:bookmarkStart w:name="z20237" w:id="2004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043"/>
    <w:bookmarkStart w:name="z20238" w:id="2004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044"/>
    <w:bookmarkStart w:name="z20239" w:id="2004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045"/>
    <w:bookmarkStart w:name="z20240" w:id="2004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0046"/>
    <w:bookmarkStart w:name="z20241" w:id="2004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047"/>
    <w:bookmarkStart w:name="z20242" w:id="2004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048"/>
    <w:bookmarkStart w:name="z20243" w:id="20049"/>
    <w:p>
      <w:pPr>
        <w:spacing w:after="0"/>
        <w:ind w:left="0"/>
        <w:jc w:val="both"/>
      </w:pPr>
      <w:r>
        <w:rPr>
          <w:rFonts w:ascii="Times New Roman"/>
          <w:b w:val="false"/>
          <w:i w:val="false"/>
          <w:color w:val="000000"/>
          <w:sz w:val="28"/>
        </w:rPr>
        <w:t xml:space="preserve">
      19) Қазақстан Республикасының заңнамасы талаптарының анықталған бұзушылықтары туралы актілерді қабылдау; </w:t>
      </w:r>
    </w:p>
    <w:bookmarkEnd w:id="20049"/>
    <w:bookmarkStart w:name="z21690" w:id="2005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050"/>
    <w:bookmarkStart w:name="z20244" w:id="2005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051"/>
    <w:bookmarkStart w:name="z20245" w:id="2005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052"/>
    <w:bookmarkStart w:name="z20246" w:id="2005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0053"/>
    <w:bookmarkStart w:name="z20247" w:id="2005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054"/>
    <w:bookmarkStart w:name="z20248" w:id="2005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055"/>
    <w:bookmarkStart w:name="z20249" w:id="2005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056"/>
    <w:bookmarkStart w:name="z20250" w:id="2005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0057"/>
    <w:bookmarkStart w:name="z20251" w:id="2005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058"/>
    <w:bookmarkStart w:name="z20252" w:id="2005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059"/>
    <w:bookmarkStart w:name="z20253" w:id="2006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0060"/>
    <w:bookmarkStart w:name="z20254" w:id="2006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061"/>
    <w:bookmarkStart w:name="z20255" w:id="2006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062"/>
    <w:bookmarkStart w:name="z20256" w:id="2006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063"/>
    <w:bookmarkStart w:name="z20257" w:id="2006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064"/>
    <w:bookmarkStart w:name="z20258" w:id="2006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065"/>
    <w:bookmarkStart w:name="z20259" w:id="2006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066"/>
    <w:bookmarkStart w:name="z20260" w:id="2006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067"/>
    <w:bookmarkStart w:name="z20261" w:id="2006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068"/>
    <w:bookmarkStart w:name="z20262" w:id="2006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069"/>
    <w:bookmarkStart w:name="z20263" w:id="2007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0070"/>
    <w:bookmarkStart w:name="z20264" w:id="20071"/>
    <w:p>
      <w:pPr>
        <w:spacing w:after="0"/>
        <w:ind w:left="0"/>
        <w:jc w:val="both"/>
      </w:pPr>
      <w:r>
        <w:rPr>
          <w:rFonts w:ascii="Times New Roman"/>
          <w:b w:val="false"/>
          <w:i w:val="false"/>
          <w:color w:val="000000"/>
          <w:sz w:val="28"/>
        </w:rPr>
        <w:t>
      42) реттелетін салада түсіндіру жұмысын ұйымдастыру;</w:t>
      </w:r>
    </w:p>
    <w:bookmarkEnd w:id="20071"/>
    <w:bookmarkStart w:name="z20265" w:id="2007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072"/>
    <w:bookmarkStart w:name="z20266" w:id="2007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073"/>
    <w:bookmarkStart w:name="z20267" w:id="20074"/>
    <w:p>
      <w:pPr>
        <w:spacing w:after="0"/>
        <w:ind w:left="0"/>
        <w:jc w:val="both"/>
      </w:pPr>
      <w:r>
        <w:rPr>
          <w:rFonts w:ascii="Times New Roman"/>
          <w:b w:val="false"/>
          <w:i w:val="false"/>
          <w:color w:val="000000"/>
          <w:sz w:val="28"/>
        </w:rPr>
        <w:t>
      14. Құқықтары мен міндеттері:</w:t>
      </w:r>
    </w:p>
    <w:bookmarkEnd w:id="20074"/>
    <w:bookmarkStart w:name="z20268" w:id="2007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075"/>
    <w:bookmarkStart w:name="z20269" w:id="2007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076"/>
    <w:bookmarkStart w:name="z20270" w:id="2007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077"/>
    <w:bookmarkStart w:name="z20271" w:id="2007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078"/>
    <w:bookmarkStart w:name="z20272" w:id="2007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079"/>
    <w:bookmarkStart w:name="z20273" w:id="2008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080"/>
    <w:bookmarkStart w:name="z20274" w:id="2008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081"/>
    <w:bookmarkStart w:name="z20275" w:id="2008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082"/>
    <w:bookmarkStart w:name="z20276" w:id="2008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083"/>
    <w:bookmarkStart w:name="z20277" w:id="2008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084"/>
    <w:bookmarkStart w:name="z20278" w:id="20085"/>
    <w:p>
      <w:pPr>
        <w:spacing w:after="0"/>
        <w:ind w:left="0"/>
        <w:jc w:val="left"/>
      </w:pPr>
      <w:r>
        <w:rPr>
          <w:rFonts w:ascii="Times New Roman"/>
          <w:b/>
          <w:i w:val="false"/>
          <w:color w:val="000000"/>
        </w:rPr>
        <w:t xml:space="preserve"> 3-тарау. Басқарманың қызметін ұйымдастыру</w:t>
      </w:r>
    </w:p>
    <w:bookmarkEnd w:id="20085"/>
    <w:bookmarkStart w:name="z20279" w:id="2008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086"/>
    <w:bookmarkStart w:name="z20280" w:id="2008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087"/>
    <w:bookmarkStart w:name="z20281" w:id="2008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088"/>
    <w:bookmarkStart w:name="z20282" w:id="20089"/>
    <w:p>
      <w:pPr>
        <w:spacing w:after="0"/>
        <w:ind w:left="0"/>
        <w:jc w:val="both"/>
      </w:pPr>
      <w:r>
        <w:rPr>
          <w:rFonts w:ascii="Times New Roman"/>
          <w:b w:val="false"/>
          <w:i w:val="false"/>
          <w:color w:val="000000"/>
          <w:sz w:val="28"/>
        </w:rPr>
        <w:t>
      18. Басқарма басшысының өкілеттіктері:</w:t>
      </w:r>
    </w:p>
    <w:bookmarkEnd w:id="20089"/>
    <w:bookmarkStart w:name="z20283" w:id="2009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090"/>
    <w:bookmarkStart w:name="z20284" w:id="200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091"/>
    <w:bookmarkStart w:name="z20285" w:id="2009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092"/>
    <w:bookmarkStart w:name="z20286" w:id="200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093"/>
    <w:bookmarkStart w:name="z20287" w:id="2009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094"/>
    <w:bookmarkStart w:name="z20288" w:id="20095"/>
    <w:p>
      <w:pPr>
        <w:spacing w:after="0"/>
        <w:ind w:left="0"/>
        <w:jc w:val="left"/>
      </w:pPr>
      <w:r>
        <w:rPr>
          <w:rFonts w:ascii="Times New Roman"/>
          <w:b/>
          <w:i w:val="false"/>
          <w:color w:val="000000"/>
        </w:rPr>
        <w:t xml:space="preserve"> 4-тарау. Басқарманың мүлкі</w:t>
      </w:r>
    </w:p>
    <w:bookmarkEnd w:id="20095"/>
    <w:bookmarkStart w:name="z20289" w:id="2009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096"/>
    <w:bookmarkStart w:name="z20290" w:id="2009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097"/>
    <w:bookmarkStart w:name="z20291" w:id="2009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098"/>
    <w:bookmarkStart w:name="z20292" w:id="2009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099"/>
    <w:bookmarkStart w:name="z20293" w:id="20100"/>
    <w:p>
      <w:pPr>
        <w:spacing w:after="0"/>
        <w:ind w:left="0"/>
        <w:jc w:val="left"/>
      </w:pPr>
      <w:r>
        <w:rPr>
          <w:rFonts w:ascii="Times New Roman"/>
          <w:b/>
          <w:i w:val="false"/>
          <w:color w:val="000000"/>
        </w:rPr>
        <w:t xml:space="preserve"> 5-тарау. Басқарманы қайта ұйымдастыру және тарату</w:t>
      </w:r>
    </w:p>
    <w:bookmarkEnd w:id="20100"/>
    <w:bookmarkStart w:name="z20294" w:id="2010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218-қосымша</w:t>
            </w:r>
          </w:p>
        </w:tc>
      </w:tr>
    </w:tbl>
    <w:bookmarkStart w:name="z20296" w:id="2010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Катонқарағай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0102"/>
    <w:bookmarkStart w:name="z20297" w:id="20103"/>
    <w:p>
      <w:pPr>
        <w:spacing w:after="0"/>
        <w:ind w:left="0"/>
        <w:jc w:val="left"/>
      </w:pPr>
      <w:r>
        <w:rPr>
          <w:rFonts w:ascii="Times New Roman"/>
          <w:b/>
          <w:i w:val="false"/>
          <w:color w:val="000000"/>
        </w:rPr>
        <w:t xml:space="preserve"> 1-тарау. Жалпы ережелер</w:t>
      </w:r>
    </w:p>
    <w:bookmarkEnd w:id="20103"/>
    <w:bookmarkStart w:name="z20298" w:id="2010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Катонқарағай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104"/>
    <w:bookmarkStart w:name="z20299" w:id="2010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105"/>
    <w:bookmarkStart w:name="z20300" w:id="20106"/>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106"/>
    <w:bookmarkStart w:name="z20301" w:id="2010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107"/>
    <w:bookmarkStart w:name="z20302" w:id="20108"/>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108"/>
    <w:bookmarkStart w:name="z20303" w:id="2010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109"/>
    <w:bookmarkStart w:name="z20304" w:id="20110"/>
    <w:p>
      <w:pPr>
        <w:spacing w:after="0"/>
        <w:ind w:left="0"/>
        <w:jc w:val="both"/>
      </w:pPr>
      <w:r>
        <w:rPr>
          <w:rFonts w:ascii="Times New Roman"/>
          <w:b w:val="false"/>
          <w:i w:val="false"/>
          <w:color w:val="000000"/>
          <w:sz w:val="28"/>
        </w:rPr>
        <w:t>
      7. Басқарманың орналасқан жері – 070900, Қазақстан Республикасы, Шығыс Қазақстан облысы, Катонқарағай ауданы, Үлкен Нарын ауылдық округі, Үлкен Нарын ауылы, Огнев көшесі, 38 үй.</w:t>
      </w:r>
    </w:p>
    <w:bookmarkEnd w:id="20110"/>
    <w:bookmarkStart w:name="z20305" w:id="2011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Катонқарағай аудандық тауарлар мен көрсетілетін қызметтердің сапасы мен қауіпсіздігін бақылау басқармасы" республикалық мемлекеттік мекемесi.</w:t>
      </w:r>
    </w:p>
    <w:bookmarkEnd w:id="20111"/>
    <w:bookmarkStart w:name="z20306" w:id="2011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112"/>
    <w:bookmarkStart w:name="z20307" w:id="2011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113"/>
    <w:bookmarkStart w:name="z20308" w:id="2011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114"/>
    <w:bookmarkStart w:name="z20309" w:id="20115"/>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115"/>
    <w:bookmarkStart w:name="z20310" w:id="2011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116"/>
    <w:bookmarkStart w:name="z20311" w:id="20117"/>
    <w:p>
      <w:pPr>
        <w:spacing w:after="0"/>
        <w:ind w:left="0"/>
        <w:jc w:val="both"/>
      </w:pPr>
      <w:r>
        <w:rPr>
          <w:rFonts w:ascii="Times New Roman"/>
          <w:b w:val="false"/>
          <w:i w:val="false"/>
          <w:color w:val="000000"/>
          <w:sz w:val="28"/>
        </w:rPr>
        <w:t>
      12. Міндеттері:</w:t>
      </w:r>
    </w:p>
    <w:bookmarkEnd w:id="20117"/>
    <w:bookmarkStart w:name="z20312" w:id="2011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118"/>
    <w:bookmarkStart w:name="z20313" w:id="20119"/>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119"/>
    <w:bookmarkStart w:name="z20314" w:id="20120"/>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120"/>
    <w:bookmarkStart w:name="z20315" w:id="20121"/>
    <w:p>
      <w:pPr>
        <w:spacing w:after="0"/>
        <w:ind w:left="0"/>
        <w:jc w:val="both"/>
      </w:pPr>
      <w:r>
        <w:rPr>
          <w:rFonts w:ascii="Times New Roman"/>
          <w:b w:val="false"/>
          <w:i w:val="false"/>
          <w:color w:val="000000"/>
          <w:sz w:val="28"/>
        </w:rPr>
        <w:t>
      13. Функциялары:</w:t>
      </w:r>
    </w:p>
    <w:bookmarkEnd w:id="20121"/>
    <w:bookmarkStart w:name="z20316" w:id="2012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122"/>
    <w:bookmarkStart w:name="z20317" w:id="2012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123"/>
    <w:bookmarkStart w:name="z20318" w:id="2012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124"/>
    <w:bookmarkStart w:name="z20319" w:id="2012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125"/>
    <w:bookmarkStart w:name="z20320" w:id="2012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126"/>
    <w:bookmarkStart w:name="z20321" w:id="2012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127"/>
    <w:bookmarkStart w:name="z20322" w:id="2012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128"/>
    <w:bookmarkStart w:name="z20323" w:id="2012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0129"/>
    <w:bookmarkStart w:name="z20324" w:id="20130"/>
    <w:p>
      <w:pPr>
        <w:spacing w:after="0"/>
        <w:ind w:left="0"/>
        <w:jc w:val="both"/>
      </w:pPr>
      <w:r>
        <w:rPr>
          <w:rFonts w:ascii="Times New Roman"/>
          <w:b w:val="false"/>
          <w:i w:val="false"/>
          <w:color w:val="000000"/>
          <w:sz w:val="28"/>
        </w:rPr>
        <w:t>
      9) құзыретінің шегінде мониторинг жүргізу;</w:t>
      </w:r>
    </w:p>
    <w:bookmarkEnd w:id="20130"/>
    <w:bookmarkStart w:name="z20325" w:id="20131"/>
    <w:p>
      <w:pPr>
        <w:spacing w:after="0"/>
        <w:ind w:left="0"/>
        <w:jc w:val="both"/>
      </w:pPr>
      <w:r>
        <w:rPr>
          <w:rFonts w:ascii="Times New Roman"/>
          <w:b w:val="false"/>
          <w:i w:val="false"/>
          <w:color w:val="000000"/>
          <w:sz w:val="28"/>
        </w:rPr>
        <w:t>
      10) тамақ өнімі қауіпсіздігін қамтамасыз ету;</w:t>
      </w:r>
    </w:p>
    <w:bookmarkEnd w:id="20131"/>
    <w:bookmarkStart w:name="z20326" w:id="2013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132"/>
    <w:bookmarkStart w:name="z20327" w:id="2013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133"/>
    <w:bookmarkStart w:name="z20328" w:id="2013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134"/>
    <w:bookmarkStart w:name="z20329" w:id="2013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135"/>
    <w:bookmarkStart w:name="z20330" w:id="2013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136"/>
    <w:bookmarkStart w:name="z20331" w:id="2013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0137"/>
    <w:bookmarkStart w:name="z20332" w:id="20138"/>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138"/>
    <w:bookmarkStart w:name="z20333" w:id="2013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139"/>
    <w:bookmarkStart w:name="z20334" w:id="2014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140"/>
    <w:bookmarkStart w:name="z20335" w:id="2014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141"/>
    <w:bookmarkStart w:name="z20336" w:id="2014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142"/>
    <w:bookmarkStart w:name="z20337" w:id="2014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143"/>
    <w:bookmarkStart w:name="z20338" w:id="2014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0144"/>
    <w:bookmarkStart w:name="z20339" w:id="2014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145"/>
    <w:bookmarkStart w:name="z20340" w:id="2014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146"/>
    <w:bookmarkStart w:name="z20341" w:id="2014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147"/>
    <w:bookmarkStart w:name="z20342" w:id="2014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0148"/>
    <w:bookmarkStart w:name="z20343" w:id="2014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0149"/>
    <w:bookmarkStart w:name="z20344" w:id="2015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150"/>
    <w:bookmarkStart w:name="z20345" w:id="2015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151"/>
    <w:bookmarkStart w:name="z20346" w:id="2015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0152"/>
    <w:bookmarkStart w:name="z20347" w:id="20153"/>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153"/>
    <w:bookmarkStart w:name="z20348" w:id="2015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154"/>
    <w:bookmarkStart w:name="z20349" w:id="2015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155"/>
    <w:bookmarkStart w:name="z20350" w:id="2015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156"/>
    <w:bookmarkStart w:name="z20351" w:id="2015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157"/>
    <w:bookmarkStart w:name="z20352" w:id="2015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158"/>
    <w:bookmarkStart w:name="z20353" w:id="2015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159"/>
    <w:bookmarkStart w:name="z20354" w:id="2016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160"/>
    <w:bookmarkStart w:name="z20355" w:id="2016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161"/>
    <w:bookmarkStart w:name="z20356" w:id="2016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0162"/>
    <w:bookmarkStart w:name="z20357" w:id="20163"/>
    <w:p>
      <w:pPr>
        <w:spacing w:after="0"/>
        <w:ind w:left="0"/>
        <w:jc w:val="both"/>
      </w:pPr>
      <w:r>
        <w:rPr>
          <w:rFonts w:ascii="Times New Roman"/>
          <w:b w:val="false"/>
          <w:i w:val="false"/>
          <w:color w:val="000000"/>
          <w:sz w:val="28"/>
        </w:rPr>
        <w:t>
      42) реттелетін салада түсіндіру жұмысын ұйымдастыру;</w:t>
      </w:r>
    </w:p>
    <w:bookmarkEnd w:id="20163"/>
    <w:bookmarkStart w:name="z20358" w:id="2016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164"/>
    <w:bookmarkStart w:name="z20359" w:id="2016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165"/>
    <w:bookmarkStart w:name="z20360" w:id="20166"/>
    <w:p>
      <w:pPr>
        <w:spacing w:after="0"/>
        <w:ind w:left="0"/>
        <w:jc w:val="both"/>
      </w:pPr>
      <w:r>
        <w:rPr>
          <w:rFonts w:ascii="Times New Roman"/>
          <w:b w:val="false"/>
          <w:i w:val="false"/>
          <w:color w:val="000000"/>
          <w:sz w:val="28"/>
        </w:rPr>
        <w:t>
      14. Құқықтары мен міндеттері:</w:t>
      </w:r>
    </w:p>
    <w:bookmarkEnd w:id="20166"/>
    <w:bookmarkStart w:name="z20361" w:id="2016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167"/>
    <w:bookmarkStart w:name="z20362" w:id="2016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168"/>
    <w:bookmarkStart w:name="z20363" w:id="201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169"/>
    <w:bookmarkStart w:name="z20364" w:id="2017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170"/>
    <w:bookmarkStart w:name="z20365" w:id="2017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171"/>
    <w:bookmarkStart w:name="z20366" w:id="2017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172"/>
    <w:bookmarkStart w:name="z20367" w:id="2017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173"/>
    <w:bookmarkStart w:name="z20368" w:id="201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174"/>
    <w:bookmarkStart w:name="z20369" w:id="2017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175"/>
    <w:bookmarkStart w:name="z20370" w:id="2017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176"/>
    <w:bookmarkStart w:name="z20371" w:id="20177"/>
    <w:p>
      <w:pPr>
        <w:spacing w:after="0"/>
        <w:ind w:left="0"/>
        <w:jc w:val="left"/>
      </w:pPr>
      <w:r>
        <w:rPr>
          <w:rFonts w:ascii="Times New Roman"/>
          <w:b/>
          <w:i w:val="false"/>
          <w:color w:val="000000"/>
        </w:rPr>
        <w:t xml:space="preserve"> 3-тарау. Басқарманың қызметін ұйымдастыру</w:t>
      </w:r>
    </w:p>
    <w:bookmarkEnd w:id="20177"/>
    <w:bookmarkStart w:name="z20372" w:id="2017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178"/>
    <w:bookmarkStart w:name="z20373" w:id="2017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179"/>
    <w:bookmarkStart w:name="z20374" w:id="2018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180"/>
    <w:bookmarkStart w:name="z20375" w:id="20181"/>
    <w:p>
      <w:pPr>
        <w:spacing w:after="0"/>
        <w:ind w:left="0"/>
        <w:jc w:val="both"/>
      </w:pPr>
      <w:r>
        <w:rPr>
          <w:rFonts w:ascii="Times New Roman"/>
          <w:b w:val="false"/>
          <w:i w:val="false"/>
          <w:color w:val="000000"/>
          <w:sz w:val="28"/>
        </w:rPr>
        <w:t>
      18. Басқарма басшысының өкілеттіктері:</w:t>
      </w:r>
    </w:p>
    <w:bookmarkEnd w:id="20181"/>
    <w:bookmarkStart w:name="z20376" w:id="2018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182"/>
    <w:bookmarkStart w:name="z20377" w:id="201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183"/>
    <w:bookmarkStart w:name="z20378" w:id="2018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184"/>
    <w:bookmarkStart w:name="z20379" w:id="201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185"/>
    <w:bookmarkStart w:name="z20380" w:id="2018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186"/>
    <w:bookmarkStart w:name="z20381" w:id="20187"/>
    <w:p>
      <w:pPr>
        <w:spacing w:after="0"/>
        <w:ind w:left="0"/>
        <w:jc w:val="left"/>
      </w:pPr>
      <w:r>
        <w:rPr>
          <w:rFonts w:ascii="Times New Roman"/>
          <w:b/>
          <w:i w:val="false"/>
          <w:color w:val="000000"/>
        </w:rPr>
        <w:t xml:space="preserve"> 4-тарау. Басқарманың мүлкі</w:t>
      </w:r>
    </w:p>
    <w:bookmarkEnd w:id="20187"/>
    <w:bookmarkStart w:name="z20382" w:id="2018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188"/>
    <w:bookmarkStart w:name="z20383" w:id="2018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189"/>
    <w:bookmarkStart w:name="z20384" w:id="2019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190"/>
    <w:bookmarkStart w:name="z20385" w:id="2019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191"/>
    <w:bookmarkStart w:name="z20386" w:id="20192"/>
    <w:p>
      <w:pPr>
        <w:spacing w:after="0"/>
        <w:ind w:left="0"/>
        <w:jc w:val="left"/>
      </w:pPr>
      <w:r>
        <w:rPr>
          <w:rFonts w:ascii="Times New Roman"/>
          <w:b/>
          <w:i w:val="false"/>
          <w:color w:val="000000"/>
        </w:rPr>
        <w:t xml:space="preserve"> 5-тарау. Басқарманы қайта ұйымдастыру және тарату</w:t>
      </w:r>
    </w:p>
    <w:bookmarkEnd w:id="20192"/>
    <w:bookmarkStart w:name="z20387" w:id="2019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219-қосымша</w:t>
            </w:r>
          </w:p>
        </w:tc>
      </w:tr>
    </w:tbl>
    <w:bookmarkStart w:name="z20389" w:id="2019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Көкпекті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0194"/>
    <w:bookmarkStart w:name="z20390" w:id="20195"/>
    <w:p>
      <w:pPr>
        <w:spacing w:after="0"/>
        <w:ind w:left="0"/>
        <w:jc w:val="left"/>
      </w:pPr>
      <w:r>
        <w:rPr>
          <w:rFonts w:ascii="Times New Roman"/>
          <w:b/>
          <w:i w:val="false"/>
          <w:color w:val="000000"/>
        </w:rPr>
        <w:t xml:space="preserve"> 1-тарау. Жалпы ережелер</w:t>
      </w:r>
    </w:p>
    <w:bookmarkEnd w:id="20195"/>
    <w:bookmarkStart w:name="z20391" w:id="2019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Көкпекті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196"/>
    <w:bookmarkStart w:name="z20392" w:id="2019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197"/>
    <w:bookmarkStart w:name="z20393" w:id="2019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198"/>
    <w:bookmarkStart w:name="z20394" w:id="2019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199"/>
    <w:bookmarkStart w:name="z20395" w:id="20200"/>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200"/>
    <w:bookmarkStart w:name="z20396" w:id="2020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201"/>
    <w:bookmarkStart w:name="z20397" w:id="20202"/>
    <w:p>
      <w:pPr>
        <w:spacing w:after="0"/>
        <w:ind w:left="0"/>
        <w:jc w:val="both"/>
      </w:pPr>
      <w:r>
        <w:rPr>
          <w:rFonts w:ascii="Times New Roman"/>
          <w:b w:val="false"/>
          <w:i w:val="false"/>
          <w:color w:val="000000"/>
          <w:sz w:val="28"/>
        </w:rPr>
        <w:t>
      7. Басқарманың орналасқан жері – 071000, Қазақстан Республикасы, Шығыс Қазақстан облысы, Көкпекті ауданы, Көкпекті ауылдық округі, Көкпекті ауылы, Қабанбай батыр көшесі, 69 үй.</w:t>
      </w:r>
    </w:p>
    <w:bookmarkEnd w:id="20202"/>
    <w:bookmarkStart w:name="z20398" w:id="2020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Көкпекті аудандық тауарлар мен көрсетілетін қызметтердің сапасы мен қауіпсіздігін бақылау басқармасы" республикалық мемлекеттік мекемесi.</w:t>
      </w:r>
    </w:p>
    <w:bookmarkEnd w:id="20203"/>
    <w:bookmarkStart w:name="z20399" w:id="2020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204"/>
    <w:bookmarkStart w:name="z20400" w:id="2020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205"/>
    <w:bookmarkStart w:name="z20401" w:id="2020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206"/>
    <w:bookmarkStart w:name="z20402" w:id="20207"/>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207"/>
    <w:bookmarkStart w:name="z20403" w:id="2020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208"/>
    <w:bookmarkStart w:name="z20404" w:id="20209"/>
    <w:p>
      <w:pPr>
        <w:spacing w:after="0"/>
        <w:ind w:left="0"/>
        <w:jc w:val="both"/>
      </w:pPr>
      <w:r>
        <w:rPr>
          <w:rFonts w:ascii="Times New Roman"/>
          <w:b w:val="false"/>
          <w:i w:val="false"/>
          <w:color w:val="000000"/>
          <w:sz w:val="28"/>
        </w:rPr>
        <w:t>
      12. Міндеттері:</w:t>
      </w:r>
    </w:p>
    <w:bookmarkEnd w:id="20209"/>
    <w:bookmarkStart w:name="z20405" w:id="2021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210"/>
    <w:bookmarkStart w:name="z20406" w:id="20211"/>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211"/>
    <w:bookmarkStart w:name="z20407" w:id="20212"/>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212"/>
    <w:bookmarkStart w:name="z20408" w:id="20213"/>
    <w:p>
      <w:pPr>
        <w:spacing w:after="0"/>
        <w:ind w:left="0"/>
        <w:jc w:val="both"/>
      </w:pPr>
      <w:r>
        <w:rPr>
          <w:rFonts w:ascii="Times New Roman"/>
          <w:b w:val="false"/>
          <w:i w:val="false"/>
          <w:color w:val="000000"/>
          <w:sz w:val="28"/>
        </w:rPr>
        <w:t>
      13. Функциялары:</w:t>
      </w:r>
    </w:p>
    <w:bookmarkEnd w:id="20213"/>
    <w:bookmarkStart w:name="z20409" w:id="2021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214"/>
    <w:bookmarkStart w:name="z20410" w:id="2021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215"/>
    <w:bookmarkStart w:name="z20411" w:id="2021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216"/>
    <w:bookmarkStart w:name="z20412" w:id="2021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217"/>
    <w:bookmarkStart w:name="z20413" w:id="2021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218"/>
    <w:bookmarkStart w:name="z20414" w:id="2021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219"/>
    <w:bookmarkStart w:name="z20415" w:id="2022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220"/>
    <w:bookmarkStart w:name="z20416" w:id="2022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0221"/>
    <w:bookmarkStart w:name="z20417" w:id="20222"/>
    <w:p>
      <w:pPr>
        <w:spacing w:after="0"/>
        <w:ind w:left="0"/>
        <w:jc w:val="both"/>
      </w:pPr>
      <w:r>
        <w:rPr>
          <w:rFonts w:ascii="Times New Roman"/>
          <w:b w:val="false"/>
          <w:i w:val="false"/>
          <w:color w:val="000000"/>
          <w:sz w:val="28"/>
        </w:rPr>
        <w:t>
      9) құзыретінің шегінде мониторинг жүргізу;</w:t>
      </w:r>
    </w:p>
    <w:bookmarkEnd w:id="20222"/>
    <w:bookmarkStart w:name="z20418" w:id="20223"/>
    <w:p>
      <w:pPr>
        <w:spacing w:after="0"/>
        <w:ind w:left="0"/>
        <w:jc w:val="both"/>
      </w:pPr>
      <w:r>
        <w:rPr>
          <w:rFonts w:ascii="Times New Roman"/>
          <w:b w:val="false"/>
          <w:i w:val="false"/>
          <w:color w:val="000000"/>
          <w:sz w:val="28"/>
        </w:rPr>
        <w:t>
      10) тамақ өнімі қауіпсіздігін қамтамасыз ету;</w:t>
      </w:r>
    </w:p>
    <w:bookmarkEnd w:id="20223"/>
    <w:bookmarkStart w:name="z20419" w:id="2022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224"/>
    <w:bookmarkStart w:name="z20420" w:id="2022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225"/>
    <w:bookmarkStart w:name="z20421" w:id="2022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226"/>
    <w:bookmarkStart w:name="z20422" w:id="2022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227"/>
    <w:bookmarkStart w:name="z20423" w:id="2022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228"/>
    <w:bookmarkStart w:name="z20424" w:id="2022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0229"/>
    <w:bookmarkStart w:name="z20425" w:id="2023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230"/>
    <w:bookmarkStart w:name="z20426" w:id="2023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231"/>
    <w:bookmarkStart w:name="z20427" w:id="2023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232"/>
    <w:bookmarkStart w:name="z20428" w:id="2023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233"/>
    <w:bookmarkStart w:name="z20429" w:id="2023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234"/>
    <w:bookmarkStart w:name="z20430" w:id="2023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235"/>
    <w:bookmarkStart w:name="z20431" w:id="2023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0236"/>
    <w:bookmarkStart w:name="z20432" w:id="2023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237"/>
    <w:bookmarkStart w:name="z20433" w:id="2023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238"/>
    <w:bookmarkStart w:name="z20434" w:id="2023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239"/>
    <w:bookmarkStart w:name="z20435" w:id="20240"/>
    <w:p>
      <w:pPr>
        <w:spacing w:after="0"/>
        <w:ind w:left="0"/>
        <w:jc w:val="both"/>
      </w:pPr>
      <w:r>
        <w:rPr>
          <w:rFonts w:ascii="Times New Roman"/>
          <w:b w:val="false"/>
          <w:i w:val="false"/>
          <w:color w:val="000000"/>
          <w:sz w:val="28"/>
        </w:rPr>
        <w:t xml:space="preserve">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 </w:t>
      </w:r>
    </w:p>
    <w:bookmarkEnd w:id="20240"/>
    <w:bookmarkStart w:name="z21691" w:id="2024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0241"/>
    <w:bookmarkStart w:name="z20436" w:id="2024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242"/>
    <w:bookmarkStart w:name="z20437" w:id="2024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243"/>
    <w:bookmarkStart w:name="z20438" w:id="20244"/>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0244"/>
    <w:bookmarkStart w:name="z20439" w:id="2024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245"/>
    <w:bookmarkStart w:name="z20440" w:id="2024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246"/>
    <w:bookmarkStart w:name="z20441" w:id="2024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247"/>
    <w:bookmarkStart w:name="z20442" w:id="2024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248"/>
    <w:bookmarkStart w:name="z20443" w:id="2024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249"/>
    <w:bookmarkStart w:name="z20444" w:id="2025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250"/>
    <w:bookmarkStart w:name="z20445" w:id="2025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251"/>
    <w:bookmarkStart w:name="z20446" w:id="2025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252"/>
    <w:bookmarkStart w:name="z20447" w:id="2025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253"/>
    <w:bookmarkStart w:name="z20448" w:id="2025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0254"/>
    <w:bookmarkStart w:name="z20449" w:id="20255"/>
    <w:p>
      <w:pPr>
        <w:spacing w:after="0"/>
        <w:ind w:left="0"/>
        <w:jc w:val="both"/>
      </w:pPr>
      <w:r>
        <w:rPr>
          <w:rFonts w:ascii="Times New Roman"/>
          <w:b w:val="false"/>
          <w:i w:val="false"/>
          <w:color w:val="000000"/>
          <w:sz w:val="28"/>
        </w:rPr>
        <w:t>
      42) реттелетін салада түсіндіру жұмысын ұйымдастыру;</w:t>
      </w:r>
    </w:p>
    <w:bookmarkEnd w:id="20255"/>
    <w:bookmarkStart w:name="z20450" w:id="2025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256"/>
    <w:bookmarkStart w:name="z20451" w:id="2025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257"/>
    <w:bookmarkStart w:name="z20452" w:id="20258"/>
    <w:p>
      <w:pPr>
        <w:spacing w:after="0"/>
        <w:ind w:left="0"/>
        <w:jc w:val="both"/>
      </w:pPr>
      <w:r>
        <w:rPr>
          <w:rFonts w:ascii="Times New Roman"/>
          <w:b w:val="false"/>
          <w:i w:val="false"/>
          <w:color w:val="000000"/>
          <w:sz w:val="28"/>
        </w:rPr>
        <w:t>
      14. Құқықтары мен міндеттері:</w:t>
      </w:r>
    </w:p>
    <w:bookmarkEnd w:id="20258"/>
    <w:bookmarkStart w:name="z20453" w:id="2025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259"/>
    <w:bookmarkStart w:name="z20454" w:id="2026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260"/>
    <w:bookmarkStart w:name="z20455" w:id="2026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261"/>
    <w:bookmarkStart w:name="z20456" w:id="2026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262"/>
    <w:bookmarkStart w:name="z20457" w:id="2026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263"/>
    <w:bookmarkStart w:name="z20458" w:id="2026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264"/>
    <w:bookmarkStart w:name="z20459" w:id="2026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265"/>
    <w:bookmarkStart w:name="z20460" w:id="2026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266"/>
    <w:bookmarkStart w:name="z20461" w:id="20267"/>
    <w:p>
      <w:pPr>
        <w:spacing w:after="0"/>
        <w:ind w:left="0"/>
        <w:jc w:val="both"/>
      </w:pPr>
      <w:r>
        <w:rPr>
          <w:rFonts w:ascii="Times New Roman"/>
          <w:b w:val="false"/>
          <w:i w:val="false"/>
          <w:color w:val="000000"/>
          <w:sz w:val="28"/>
        </w:rPr>
        <w:t xml:space="preserve">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 </w:t>
      </w:r>
    </w:p>
    <w:bookmarkEnd w:id="20267"/>
    <w:bookmarkStart w:name="z21692" w:id="2026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268"/>
    <w:bookmarkStart w:name="z20462" w:id="20269"/>
    <w:p>
      <w:pPr>
        <w:spacing w:after="0"/>
        <w:ind w:left="0"/>
        <w:jc w:val="left"/>
      </w:pPr>
      <w:r>
        <w:rPr>
          <w:rFonts w:ascii="Times New Roman"/>
          <w:b/>
          <w:i w:val="false"/>
          <w:color w:val="000000"/>
        </w:rPr>
        <w:t xml:space="preserve"> 3-тарау. Басқарманың қызметін ұйымдастыру</w:t>
      </w:r>
    </w:p>
    <w:bookmarkEnd w:id="20269"/>
    <w:bookmarkStart w:name="z20463" w:id="2027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270"/>
    <w:bookmarkStart w:name="z20464" w:id="2027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271"/>
    <w:bookmarkStart w:name="z20465" w:id="2027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272"/>
    <w:bookmarkStart w:name="z20466" w:id="20273"/>
    <w:p>
      <w:pPr>
        <w:spacing w:after="0"/>
        <w:ind w:left="0"/>
        <w:jc w:val="both"/>
      </w:pPr>
      <w:r>
        <w:rPr>
          <w:rFonts w:ascii="Times New Roman"/>
          <w:b w:val="false"/>
          <w:i w:val="false"/>
          <w:color w:val="000000"/>
          <w:sz w:val="28"/>
        </w:rPr>
        <w:t>
      18. Басқарма басшысының өкілеттіктері:</w:t>
      </w:r>
    </w:p>
    <w:bookmarkEnd w:id="20273"/>
    <w:bookmarkStart w:name="z20467" w:id="2027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274"/>
    <w:bookmarkStart w:name="z20468" w:id="202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275"/>
    <w:bookmarkStart w:name="z20469" w:id="2027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276"/>
    <w:bookmarkStart w:name="z20470" w:id="202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277"/>
    <w:bookmarkStart w:name="z20471" w:id="2027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278"/>
    <w:bookmarkStart w:name="z20472" w:id="20279"/>
    <w:p>
      <w:pPr>
        <w:spacing w:after="0"/>
        <w:ind w:left="0"/>
        <w:jc w:val="left"/>
      </w:pPr>
      <w:r>
        <w:rPr>
          <w:rFonts w:ascii="Times New Roman"/>
          <w:b/>
          <w:i w:val="false"/>
          <w:color w:val="000000"/>
        </w:rPr>
        <w:t xml:space="preserve"> 4-тарау. Басқарманың мүлкі</w:t>
      </w:r>
    </w:p>
    <w:bookmarkEnd w:id="20279"/>
    <w:bookmarkStart w:name="z20473" w:id="2028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280"/>
    <w:bookmarkStart w:name="z20474" w:id="2028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281"/>
    <w:bookmarkStart w:name="z20475" w:id="2028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282"/>
    <w:bookmarkStart w:name="z20476" w:id="2028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283"/>
    <w:bookmarkStart w:name="z20477" w:id="20284"/>
    <w:p>
      <w:pPr>
        <w:spacing w:after="0"/>
        <w:ind w:left="0"/>
        <w:jc w:val="left"/>
      </w:pPr>
      <w:r>
        <w:rPr>
          <w:rFonts w:ascii="Times New Roman"/>
          <w:b/>
          <w:i w:val="false"/>
          <w:color w:val="000000"/>
        </w:rPr>
        <w:t xml:space="preserve"> 5-тарау. Басқарманы қайта ұйымдастыру және тарату</w:t>
      </w:r>
    </w:p>
    <w:bookmarkEnd w:id="20284"/>
    <w:bookmarkStart w:name="z20478" w:id="2028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220-қосымша</w:t>
            </w:r>
          </w:p>
        </w:tc>
      </w:tr>
    </w:tbl>
    <w:bookmarkStart w:name="z20480" w:id="20286"/>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Курчатов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20286"/>
    <w:bookmarkStart w:name="z20481" w:id="20287"/>
    <w:p>
      <w:pPr>
        <w:spacing w:after="0"/>
        <w:ind w:left="0"/>
        <w:jc w:val="left"/>
      </w:pPr>
      <w:r>
        <w:rPr>
          <w:rFonts w:ascii="Times New Roman"/>
          <w:b/>
          <w:i w:val="false"/>
          <w:color w:val="000000"/>
        </w:rPr>
        <w:t xml:space="preserve"> 1-тарау. Жалпы ережелер</w:t>
      </w:r>
    </w:p>
    <w:bookmarkEnd w:id="20287"/>
    <w:bookmarkStart w:name="z20482" w:id="20288"/>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Курчатов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288"/>
    <w:bookmarkStart w:name="z20483" w:id="2028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289"/>
    <w:bookmarkStart w:name="z20484" w:id="20290"/>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290"/>
    <w:bookmarkStart w:name="z20485" w:id="2029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291"/>
    <w:bookmarkStart w:name="z20486" w:id="20292"/>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292"/>
    <w:bookmarkStart w:name="z20487" w:id="20293"/>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293"/>
    <w:bookmarkStart w:name="z20488" w:id="20294"/>
    <w:p>
      <w:pPr>
        <w:spacing w:after="0"/>
        <w:ind w:left="0"/>
        <w:jc w:val="both"/>
      </w:pPr>
      <w:r>
        <w:rPr>
          <w:rFonts w:ascii="Times New Roman"/>
          <w:b w:val="false"/>
          <w:i w:val="false"/>
          <w:color w:val="000000"/>
          <w:sz w:val="28"/>
        </w:rPr>
        <w:t>
      7. Басқарманың орналасқан жері – 071100, Қазақстан Республикасы, Шығыс Қазақстан облысы, Курчатов қаласы, Тәуелсіздік көшесі, 4 ғимарат.</w:t>
      </w:r>
    </w:p>
    <w:bookmarkEnd w:id="20294"/>
    <w:bookmarkStart w:name="z20489" w:id="20295"/>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Курчатов қалалық тауарлар мен көрсетілетін қызметтердің сапасы мен қауіпсіздігін бақылау басқармасы" республикалық мемлекеттік мекемесi.</w:t>
      </w:r>
    </w:p>
    <w:bookmarkEnd w:id="20295"/>
    <w:bookmarkStart w:name="z20490" w:id="20296"/>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296"/>
    <w:bookmarkStart w:name="z20491" w:id="20297"/>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297"/>
    <w:bookmarkStart w:name="z20492" w:id="20298"/>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298"/>
    <w:bookmarkStart w:name="z20493" w:id="20299"/>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299"/>
    <w:bookmarkStart w:name="z20494" w:id="20300"/>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300"/>
    <w:bookmarkStart w:name="z20495" w:id="20301"/>
    <w:p>
      <w:pPr>
        <w:spacing w:after="0"/>
        <w:ind w:left="0"/>
        <w:jc w:val="both"/>
      </w:pPr>
      <w:r>
        <w:rPr>
          <w:rFonts w:ascii="Times New Roman"/>
          <w:b w:val="false"/>
          <w:i w:val="false"/>
          <w:color w:val="000000"/>
          <w:sz w:val="28"/>
        </w:rPr>
        <w:t>
      12. Міндеттері:</w:t>
      </w:r>
    </w:p>
    <w:bookmarkEnd w:id="20301"/>
    <w:bookmarkStart w:name="z20496" w:id="20302"/>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302"/>
    <w:bookmarkStart w:name="z20497" w:id="20303"/>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303"/>
    <w:bookmarkStart w:name="z20498" w:id="20304"/>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304"/>
    <w:bookmarkStart w:name="z20499" w:id="20305"/>
    <w:p>
      <w:pPr>
        <w:spacing w:after="0"/>
        <w:ind w:left="0"/>
        <w:jc w:val="both"/>
      </w:pPr>
      <w:r>
        <w:rPr>
          <w:rFonts w:ascii="Times New Roman"/>
          <w:b w:val="false"/>
          <w:i w:val="false"/>
          <w:color w:val="000000"/>
          <w:sz w:val="28"/>
        </w:rPr>
        <w:t>
      13. Функциялары:</w:t>
      </w:r>
    </w:p>
    <w:bookmarkEnd w:id="20305"/>
    <w:bookmarkStart w:name="z20500" w:id="20306"/>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306"/>
    <w:bookmarkStart w:name="z20501" w:id="20307"/>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307"/>
    <w:bookmarkStart w:name="z20502" w:id="20308"/>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308"/>
    <w:bookmarkStart w:name="z20503" w:id="20309"/>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309"/>
    <w:bookmarkStart w:name="z20504" w:id="20310"/>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310"/>
    <w:bookmarkStart w:name="z20505" w:id="20311"/>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311"/>
    <w:bookmarkStart w:name="z20506" w:id="20312"/>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312"/>
    <w:bookmarkStart w:name="z20507" w:id="20313"/>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 9) құзыретінің шегінде мониторинг жүргізу;</w:t>
      </w:r>
    </w:p>
    <w:bookmarkEnd w:id="20313"/>
    <w:bookmarkStart w:name="z20508" w:id="20314"/>
    <w:p>
      <w:pPr>
        <w:spacing w:after="0"/>
        <w:ind w:left="0"/>
        <w:jc w:val="both"/>
      </w:pPr>
      <w:r>
        <w:rPr>
          <w:rFonts w:ascii="Times New Roman"/>
          <w:b w:val="false"/>
          <w:i w:val="false"/>
          <w:color w:val="000000"/>
          <w:sz w:val="28"/>
        </w:rPr>
        <w:t>
      10) тамақ өнімі қауіпсіздігін қамтамасыз ету;</w:t>
      </w:r>
    </w:p>
    <w:bookmarkEnd w:id="20314"/>
    <w:bookmarkStart w:name="z20509" w:id="2031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315"/>
    <w:bookmarkStart w:name="z20510" w:id="2031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316"/>
    <w:bookmarkStart w:name="z20511" w:id="2031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317"/>
    <w:bookmarkStart w:name="z20512" w:id="2031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318"/>
    <w:bookmarkStart w:name="z20513" w:id="2031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319"/>
    <w:bookmarkStart w:name="z20514" w:id="2032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0320"/>
    <w:bookmarkStart w:name="z20515" w:id="2032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321"/>
    <w:bookmarkStart w:name="z20516" w:id="2032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322"/>
    <w:bookmarkStart w:name="z20517" w:id="2032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323"/>
    <w:bookmarkStart w:name="z20518" w:id="2032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324"/>
    <w:bookmarkStart w:name="z20519" w:id="2032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325"/>
    <w:bookmarkStart w:name="z20520" w:id="2032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326"/>
    <w:bookmarkStart w:name="z20521" w:id="2032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0327"/>
    <w:bookmarkStart w:name="z20522" w:id="2032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328"/>
    <w:bookmarkStart w:name="z20523" w:id="2032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329"/>
    <w:bookmarkStart w:name="z20524" w:id="2033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330"/>
    <w:bookmarkStart w:name="z20525" w:id="2033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0331"/>
    <w:bookmarkStart w:name="z20526" w:id="2033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0332"/>
    <w:bookmarkStart w:name="z20527" w:id="2033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333"/>
    <w:bookmarkStart w:name="z20528" w:id="2033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334"/>
    <w:bookmarkStart w:name="z20529" w:id="2033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0335"/>
    <w:bookmarkStart w:name="z20530" w:id="2033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336"/>
    <w:bookmarkStart w:name="z20531" w:id="2033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337"/>
    <w:bookmarkStart w:name="z20532" w:id="20338"/>
    <w:p>
      <w:pPr>
        <w:spacing w:after="0"/>
        <w:ind w:left="0"/>
        <w:jc w:val="both"/>
      </w:pPr>
      <w:r>
        <w:rPr>
          <w:rFonts w:ascii="Times New Roman"/>
          <w:b w:val="false"/>
          <w:i w:val="false"/>
          <w:color w:val="000000"/>
          <w:sz w:val="28"/>
        </w:rPr>
        <w:t xml:space="preserve">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 </w:t>
      </w:r>
    </w:p>
    <w:bookmarkEnd w:id="20338"/>
    <w:bookmarkStart w:name="z21693" w:id="2033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339"/>
    <w:bookmarkStart w:name="z20533" w:id="2034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340"/>
    <w:bookmarkStart w:name="z20534" w:id="2034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341"/>
    <w:bookmarkStart w:name="z20535" w:id="2034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342"/>
    <w:bookmarkStart w:name="z20536" w:id="2034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343"/>
    <w:bookmarkStart w:name="z20537" w:id="2034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344"/>
    <w:bookmarkStart w:name="z20538" w:id="20345"/>
    <w:p>
      <w:pPr>
        <w:spacing w:after="0"/>
        <w:ind w:left="0"/>
        <w:jc w:val="both"/>
      </w:pPr>
      <w:r>
        <w:rPr>
          <w:rFonts w:ascii="Times New Roman"/>
          <w:b w:val="false"/>
          <w:i w:val="false"/>
          <w:color w:val="000000"/>
          <w:sz w:val="28"/>
        </w:rPr>
        <w:t xml:space="preserve">
      41) санитариялық-қорғаныш аймақтарының көлемін белгілеу; </w:t>
      </w:r>
    </w:p>
    <w:bookmarkEnd w:id="20345"/>
    <w:bookmarkStart w:name="z21694" w:id="20346"/>
    <w:p>
      <w:pPr>
        <w:spacing w:after="0"/>
        <w:ind w:left="0"/>
        <w:jc w:val="both"/>
      </w:pPr>
      <w:r>
        <w:rPr>
          <w:rFonts w:ascii="Times New Roman"/>
          <w:b w:val="false"/>
          <w:i w:val="false"/>
          <w:color w:val="000000"/>
          <w:sz w:val="28"/>
        </w:rPr>
        <w:t>
      42) реттелетін салада түсіндіру жұмысын ұйымдастыру;</w:t>
      </w:r>
    </w:p>
    <w:bookmarkEnd w:id="20346"/>
    <w:bookmarkStart w:name="z20539" w:id="2034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347"/>
    <w:bookmarkStart w:name="z20540" w:id="2034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348"/>
    <w:bookmarkStart w:name="z20541" w:id="20349"/>
    <w:p>
      <w:pPr>
        <w:spacing w:after="0"/>
        <w:ind w:left="0"/>
        <w:jc w:val="both"/>
      </w:pPr>
      <w:r>
        <w:rPr>
          <w:rFonts w:ascii="Times New Roman"/>
          <w:b w:val="false"/>
          <w:i w:val="false"/>
          <w:color w:val="000000"/>
          <w:sz w:val="28"/>
        </w:rPr>
        <w:t>
      14. Құқықтары мен міндеттері:</w:t>
      </w:r>
    </w:p>
    <w:bookmarkEnd w:id="20349"/>
    <w:bookmarkStart w:name="z20542" w:id="2035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350"/>
    <w:bookmarkStart w:name="z20543" w:id="2035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351"/>
    <w:bookmarkStart w:name="z20544" w:id="203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352"/>
    <w:bookmarkStart w:name="z20545" w:id="2035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353"/>
    <w:bookmarkStart w:name="z20546" w:id="2035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354"/>
    <w:bookmarkStart w:name="z20547" w:id="2035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355"/>
    <w:bookmarkStart w:name="z20548" w:id="2035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356"/>
    <w:bookmarkStart w:name="z20549" w:id="203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357"/>
    <w:bookmarkStart w:name="z20550" w:id="2035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358"/>
    <w:bookmarkStart w:name="z20551" w:id="2035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359"/>
    <w:bookmarkStart w:name="z20552" w:id="20360"/>
    <w:p>
      <w:pPr>
        <w:spacing w:after="0"/>
        <w:ind w:left="0"/>
        <w:jc w:val="left"/>
      </w:pPr>
      <w:r>
        <w:rPr>
          <w:rFonts w:ascii="Times New Roman"/>
          <w:b/>
          <w:i w:val="false"/>
          <w:color w:val="000000"/>
        </w:rPr>
        <w:t xml:space="preserve"> 3-тарау. Басқарманың қызметін ұйымдастыру</w:t>
      </w:r>
    </w:p>
    <w:bookmarkEnd w:id="20360"/>
    <w:bookmarkStart w:name="z20553" w:id="2036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361"/>
    <w:bookmarkStart w:name="z20554" w:id="2036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362"/>
    <w:bookmarkStart w:name="z20555" w:id="2036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363"/>
    <w:bookmarkStart w:name="z20556" w:id="20364"/>
    <w:p>
      <w:pPr>
        <w:spacing w:after="0"/>
        <w:ind w:left="0"/>
        <w:jc w:val="both"/>
      </w:pPr>
      <w:r>
        <w:rPr>
          <w:rFonts w:ascii="Times New Roman"/>
          <w:b w:val="false"/>
          <w:i w:val="false"/>
          <w:color w:val="000000"/>
          <w:sz w:val="28"/>
        </w:rPr>
        <w:t>
      18. Басқарма басшысының өкілеттіктері:</w:t>
      </w:r>
    </w:p>
    <w:bookmarkEnd w:id="20364"/>
    <w:bookmarkStart w:name="z20557" w:id="2036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365"/>
    <w:bookmarkStart w:name="z20558" w:id="2036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366"/>
    <w:bookmarkStart w:name="z20559" w:id="2036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367"/>
    <w:bookmarkStart w:name="z20560" w:id="2036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368"/>
    <w:bookmarkStart w:name="z20561" w:id="2036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369"/>
    <w:bookmarkStart w:name="z20562" w:id="20370"/>
    <w:p>
      <w:pPr>
        <w:spacing w:after="0"/>
        <w:ind w:left="0"/>
        <w:jc w:val="left"/>
      </w:pPr>
      <w:r>
        <w:rPr>
          <w:rFonts w:ascii="Times New Roman"/>
          <w:b/>
          <w:i w:val="false"/>
          <w:color w:val="000000"/>
        </w:rPr>
        <w:t xml:space="preserve"> 4-тарау. Басқарманың мүлкі</w:t>
      </w:r>
    </w:p>
    <w:bookmarkEnd w:id="20370"/>
    <w:bookmarkStart w:name="z20563" w:id="20371"/>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371"/>
    <w:bookmarkStart w:name="z20564" w:id="2037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372"/>
    <w:bookmarkStart w:name="z20565" w:id="2037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373"/>
    <w:bookmarkStart w:name="z20566" w:id="2037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374"/>
    <w:bookmarkStart w:name="z20567" w:id="20375"/>
    <w:p>
      <w:pPr>
        <w:spacing w:after="0"/>
        <w:ind w:left="0"/>
        <w:jc w:val="left"/>
      </w:pPr>
      <w:r>
        <w:rPr>
          <w:rFonts w:ascii="Times New Roman"/>
          <w:b/>
          <w:i w:val="false"/>
          <w:color w:val="000000"/>
        </w:rPr>
        <w:t xml:space="preserve"> 5-тарау. Басқарманы қайта ұйымдастыру және тарату</w:t>
      </w:r>
    </w:p>
    <w:bookmarkEnd w:id="20375"/>
    <w:bookmarkStart w:name="z20568" w:id="2037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221-қосымша</w:t>
            </w:r>
          </w:p>
        </w:tc>
      </w:tr>
    </w:tbl>
    <w:bookmarkStart w:name="z20570" w:id="2037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Күршім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0377"/>
    <w:bookmarkStart w:name="z20571" w:id="20378"/>
    <w:p>
      <w:pPr>
        <w:spacing w:after="0"/>
        <w:ind w:left="0"/>
        <w:jc w:val="left"/>
      </w:pPr>
      <w:r>
        <w:rPr>
          <w:rFonts w:ascii="Times New Roman"/>
          <w:b/>
          <w:i w:val="false"/>
          <w:color w:val="000000"/>
        </w:rPr>
        <w:t xml:space="preserve"> 1-тарау. Жалпы ережелер</w:t>
      </w:r>
    </w:p>
    <w:bookmarkEnd w:id="20378"/>
    <w:bookmarkStart w:name="z20572" w:id="2037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Күршім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379"/>
    <w:bookmarkStart w:name="z20573" w:id="2038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380"/>
    <w:bookmarkStart w:name="z20574" w:id="20381"/>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381"/>
    <w:bookmarkStart w:name="z20575" w:id="2038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382"/>
    <w:bookmarkStart w:name="z20576" w:id="20383"/>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383"/>
    <w:bookmarkStart w:name="z20577" w:id="2038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384"/>
    <w:bookmarkStart w:name="z20578" w:id="20385"/>
    <w:p>
      <w:pPr>
        <w:spacing w:after="0"/>
        <w:ind w:left="0"/>
        <w:jc w:val="both"/>
      </w:pPr>
      <w:r>
        <w:rPr>
          <w:rFonts w:ascii="Times New Roman"/>
          <w:b w:val="false"/>
          <w:i w:val="false"/>
          <w:color w:val="000000"/>
          <w:sz w:val="28"/>
        </w:rPr>
        <w:t>
      7. Басқарманың орналасқан жері – 071200, Қазақстан Республикасы, Шығыс Қазақстан облысы, Күршім ауылдық округі, Күршім ауылы, Исабеков көшесі, 28 үй.</w:t>
      </w:r>
    </w:p>
    <w:bookmarkEnd w:id="20385"/>
    <w:bookmarkStart w:name="z20579" w:id="2038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Күршім аудандық тауарлар мен көрсетілетін қызметтердің сапасы мен қауіпсіздігін бақылау басқармасы" республикалық мемлекеттік мекемесi.</w:t>
      </w:r>
    </w:p>
    <w:bookmarkEnd w:id="20386"/>
    <w:bookmarkStart w:name="z20580" w:id="2038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387"/>
    <w:bookmarkStart w:name="z20581" w:id="2038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388"/>
    <w:bookmarkStart w:name="z20582" w:id="2038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389"/>
    <w:bookmarkStart w:name="z20583" w:id="20390"/>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390"/>
    <w:bookmarkStart w:name="z20584" w:id="2039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391"/>
    <w:bookmarkStart w:name="z20585" w:id="20392"/>
    <w:p>
      <w:pPr>
        <w:spacing w:after="0"/>
        <w:ind w:left="0"/>
        <w:jc w:val="both"/>
      </w:pPr>
      <w:r>
        <w:rPr>
          <w:rFonts w:ascii="Times New Roman"/>
          <w:b w:val="false"/>
          <w:i w:val="false"/>
          <w:color w:val="000000"/>
          <w:sz w:val="28"/>
        </w:rPr>
        <w:t>
      12. Міндеттері:</w:t>
      </w:r>
    </w:p>
    <w:bookmarkEnd w:id="20392"/>
    <w:bookmarkStart w:name="z20586" w:id="2039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393"/>
    <w:bookmarkStart w:name="z20587" w:id="20394"/>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394"/>
    <w:bookmarkStart w:name="z20588" w:id="20395"/>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395"/>
    <w:bookmarkStart w:name="z20589" w:id="20396"/>
    <w:p>
      <w:pPr>
        <w:spacing w:after="0"/>
        <w:ind w:left="0"/>
        <w:jc w:val="both"/>
      </w:pPr>
      <w:r>
        <w:rPr>
          <w:rFonts w:ascii="Times New Roman"/>
          <w:b w:val="false"/>
          <w:i w:val="false"/>
          <w:color w:val="000000"/>
          <w:sz w:val="28"/>
        </w:rPr>
        <w:t>
      13. Функциялары:</w:t>
      </w:r>
    </w:p>
    <w:bookmarkEnd w:id="20396"/>
    <w:bookmarkStart w:name="z20590" w:id="2039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397"/>
    <w:bookmarkStart w:name="z20591" w:id="2039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398"/>
    <w:bookmarkStart w:name="z20592" w:id="2039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399"/>
    <w:bookmarkStart w:name="z20593" w:id="2040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400"/>
    <w:bookmarkStart w:name="z20594" w:id="2040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401"/>
    <w:bookmarkStart w:name="z20595" w:id="2040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402"/>
    <w:bookmarkStart w:name="z20596" w:id="2040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403"/>
    <w:bookmarkStart w:name="z20597" w:id="2040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0404"/>
    <w:bookmarkStart w:name="z20598" w:id="20405"/>
    <w:p>
      <w:pPr>
        <w:spacing w:after="0"/>
        <w:ind w:left="0"/>
        <w:jc w:val="both"/>
      </w:pPr>
      <w:r>
        <w:rPr>
          <w:rFonts w:ascii="Times New Roman"/>
          <w:b w:val="false"/>
          <w:i w:val="false"/>
          <w:color w:val="000000"/>
          <w:sz w:val="28"/>
        </w:rPr>
        <w:t>
      9) құзыретінің шегінде мониторинг жүргізу;</w:t>
      </w:r>
    </w:p>
    <w:bookmarkEnd w:id="20405"/>
    <w:bookmarkStart w:name="z20599" w:id="20406"/>
    <w:p>
      <w:pPr>
        <w:spacing w:after="0"/>
        <w:ind w:left="0"/>
        <w:jc w:val="both"/>
      </w:pPr>
      <w:r>
        <w:rPr>
          <w:rFonts w:ascii="Times New Roman"/>
          <w:b w:val="false"/>
          <w:i w:val="false"/>
          <w:color w:val="000000"/>
          <w:sz w:val="28"/>
        </w:rPr>
        <w:t>
      10) тамақ өнімі қауіпсіздігін қамтамасыз ету;</w:t>
      </w:r>
    </w:p>
    <w:bookmarkEnd w:id="20406"/>
    <w:bookmarkStart w:name="z20600" w:id="2040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407"/>
    <w:bookmarkStart w:name="z20601" w:id="2040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408"/>
    <w:bookmarkStart w:name="z20602" w:id="2040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409"/>
    <w:bookmarkStart w:name="z20603" w:id="2041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410"/>
    <w:bookmarkStart w:name="z20604" w:id="2041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411"/>
    <w:bookmarkStart w:name="z20605" w:id="20412"/>
    <w:p>
      <w:pPr>
        <w:spacing w:after="0"/>
        <w:ind w:left="0"/>
        <w:jc w:val="both"/>
      </w:pPr>
      <w:r>
        <w:rPr>
          <w:rFonts w:ascii="Times New Roman"/>
          <w:b w:val="false"/>
          <w:i w:val="false"/>
          <w:color w:val="000000"/>
          <w:sz w:val="28"/>
        </w:rPr>
        <w:t xml:space="preserve">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 </w:t>
      </w:r>
    </w:p>
    <w:bookmarkEnd w:id="20412"/>
    <w:p>
      <w:pPr>
        <w:spacing w:after="0"/>
        <w:ind w:left="0"/>
        <w:jc w:val="both"/>
      </w:pPr>
      <w:r>
        <w:rPr>
          <w:rFonts w:ascii="Times New Roman"/>
          <w:b w:val="false"/>
          <w:i w:val="false"/>
          <w:color w:val="000000"/>
          <w:sz w:val="28"/>
        </w:rPr>
        <w:t xml:space="preserve">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 </w:t>
      </w:r>
    </w:p>
    <w:bookmarkStart w:name="z21695" w:id="20413"/>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413"/>
    <w:bookmarkStart w:name="z20606" w:id="20414"/>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414"/>
    <w:bookmarkStart w:name="z20607" w:id="20415"/>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415"/>
    <w:bookmarkStart w:name="z20608" w:id="20416"/>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416"/>
    <w:bookmarkStart w:name="z20609" w:id="20417"/>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417"/>
    <w:bookmarkStart w:name="z20610" w:id="20418"/>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0418"/>
    <w:bookmarkStart w:name="z20611" w:id="20419"/>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419"/>
    <w:bookmarkStart w:name="z20612" w:id="20420"/>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420"/>
    <w:bookmarkStart w:name="z20613" w:id="20421"/>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421"/>
    <w:bookmarkStart w:name="z20614" w:id="20422"/>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0422"/>
    <w:bookmarkStart w:name="z20615" w:id="20423"/>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0423"/>
    <w:bookmarkStart w:name="z20616" w:id="20424"/>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424"/>
    <w:bookmarkStart w:name="z20617" w:id="20425"/>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425"/>
    <w:bookmarkStart w:name="z20618" w:id="20426"/>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426"/>
    <w:bookmarkStart w:name="z20619" w:id="2042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427"/>
    <w:bookmarkStart w:name="z20620" w:id="2042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428"/>
    <w:bookmarkStart w:name="z20621" w:id="2042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429"/>
    <w:bookmarkStart w:name="z20622" w:id="2043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430"/>
    <w:bookmarkStart w:name="z20623" w:id="2043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431"/>
    <w:bookmarkStart w:name="z20624" w:id="2043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432"/>
    <w:bookmarkStart w:name="z20625" w:id="2043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433"/>
    <w:bookmarkStart w:name="z20626" w:id="2043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434"/>
    <w:bookmarkStart w:name="z20627" w:id="2043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0435"/>
    <w:bookmarkStart w:name="z20628" w:id="20436"/>
    <w:p>
      <w:pPr>
        <w:spacing w:after="0"/>
        <w:ind w:left="0"/>
        <w:jc w:val="both"/>
      </w:pPr>
      <w:r>
        <w:rPr>
          <w:rFonts w:ascii="Times New Roman"/>
          <w:b w:val="false"/>
          <w:i w:val="false"/>
          <w:color w:val="000000"/>
          <w:sz w:val="28"/>
        </w:rPr>
        <w:t>
      42) реттелетін салада түсіндіру жұмысын ұйымдастыру;</w:t>
      </w:r>
    </w:p>
    <w:bookmarkEnd w:id="20436"/>
    <w:bookmarkStart w:name="z20629" w:id="2043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437"/>
    <w:bookmarkStart w:name="z20630" w:id="2043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438"/>
    <w:bookmarkStart w:name="z20631" w:id="20439"/>
    <w:p>
      <w:pPr>
        <w:spacing w:after="0"/>
        <w:ind w:left="0"/>
        <w:jc w:val="both"/>
      </w:pPr>
      <w:r>
        <w:rPr>
          <w:rFonts w:ascii="Times New Roman"/>
          <w:b w:val="false"/>
          <w:i w:val="false"/>
          <w:color w:val="000000"/>
          <w:sz w:val="28"/>
        </w:rPr>
        <w:t>
      14. Құқықтары мен міндеттері:</w:t>
      </w:r>
    </w:p>
    <w:bookmarkEnd w:id="20439"/>
    <w:bookmarkStart w:name="z20632" w:id="2044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440"/>
    <w:bookmarkStart w:name="z20633" w:id="2044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441"/>
    <w:bookmarkStart w:name="z20634" w:id="2044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442"/>
    <w:bookmarkStart w:name="z20635" w:id="2044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443"/>
    <w:bookmarkStart w:name="z20636" w:id="2044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444"/>
    <w:bookmarkStart w:name="z20637" w:id="2044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445"/>
    <w:bookmarkStart w:name="z20638" w:id="2044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446"/>
    <w:bookmarkStart w:name="z20639" w:id="2044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447"/>
    <w:bookmarkStart w:name="z20640" w:id="2044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448"/>
    <w:bookmarkStart w:name="z20641" w:id="2044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449"/>
    <w:bookmarkStart w:name="z20642" w:id="20450"/>
    <w:p>
      <w:pPr>
        <w:spacing w:after="0"/>
        <w:ind w:left="0"/>
        <w:jc w:val="left"/>
      </w:pPr>
      <w:r>
        <w:rPr>
          <w:rFonts w:ascii="Times New Roman"/>
          <w:b/>
          <w:i w:val="false"/>
          <w:color w:val="000000"/>
        </w:rPr>
        <w:t xml:space="preserve"> 3-тарау. Басқарманың қызметін ұйымдастыру</w:t>
      </w:r>
    </w:p>
    <w:bookmarkEnd w:id="20450"/>
    <w:bookmarkStart w:name="z20643" w:id="2045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451"/>
    <w:bookmarkStart w:name="z20644" w:id="2045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452"/>
    <w:bookmarkStart w:name="z20645" w:id="2045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453"/>
    <w:bookmarkStart w:name="z20646" w:id="20454"/>
    <w:p>
      <w:pPr>
        <w:spacing w:after="0"/>
        <w:ind w:left="0"/>
        <w:jc w:val="both"/>
      </w:pPr>
      <w:r>
        <w:rPr>
          <w:rFonts w:ascii="Times New Roman"/>
          <w:b w:val="false"/>
          <w:i w:val="false"/>
          <w:color w:val="000000"/>
          <w:sz w:val="28"/>
        </w:rPr>
        <w:t>
      18. Басқарма басшысының өкілеттіктері:</w:t>
      </w:r>
    </w:p>
    <w:bookmarkEnd w:id="20454"/>
    <w:bookmarkStart w:name="z20647" w:id="2045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455"/>
    <w:bookmarkStart w:name="z20648" w:id="2045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456"/>
    <w:bookmarkStart w:name="z20649" w:id="2045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457"/>
    <w:bookmarkStart w:name="z20650" w:id="2045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458"/>
    <w:bookmarkStart w:name="z20651" w:id="2045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459"/>
    <w:bookmarkStart w:name="z20652" w:id="20460"/>
    <w:p>
      <w:pPr>
        <w:spacing w:after="0"/>
        <w:ind w:left="0"/>
        <w:jc w:val="left"/>
      </w:pPr>
      <w:r>
        <w:rPr>
          <w:rFonts w:ascii="Times New Roman"/>
          <w:b/>
          <w:i w:val="false"/>
          <w:color w:val="000000"/>
        </w:rPr>
        <w:t xml:space="preserve"> 4-тарау. Басқарманың мүлкі</w:t>
      </w:r>
    </w:p>
    <w:bookmarkEnd w:id="20460"/>
    <w:bookmarkStart w:name="z20653" w:id="20461"/>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461"/>
    <w:bookmarkStart w:name="z20654" w:id="2046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462"/>
    <w:bookmarkStart w:name="z20655" w:id="2046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463"/>
    <w:bookmarkStart w:name="z20656" w:id="2046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464"/>
    <w:bookmarkStart w:name="z20657" w:id="20465"/>
    <w:p>
      <w:pPr>
        <w:spacing w:after="0"/>
        <w:ind w:left="0"/>
        <w:jc w:val="left"/>
      </w:pPr>
      <w:r>
        <w:rPr>
          <w:rFonts w:ascii="Times New Roman"/>
          <w:b/>
          <w:i w:val="false"/>
          <w:color w:val="000000"/>
        </w:rPr>
        <w:t xml:space="preserve"> 5-тарау. Басқарманы қайта ұйымдастыру және тарату</w:t>
      </w:r>
    </w:p>
    <w:bookmarkEnd w:id="20465"/>
    <w:bookmarkStart w:name="z20658" w:id="2046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222-қосымша</w:t>
            </w:r>
          </w:p>
        </w:tc>
      </w:tr>
    </w:tbl>
    <w:bookmarkStart w:name="z20660" w:id="2046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Өскемен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20467"/>
    <w:bookmarkStart w:name="z20661" w:id="20468"/>
    <w:p>
      <w:pPr>
        <w:spacing w:after="0"/>
        <w:ind w:left="0"/>
        <w:jc w:val="left"/>
      </w:pPr>
      <w:r>
        <w:rPr>
          <w:rFonts w:ascii="Times New Roman"/>
          <w:b/>
          <w:i w:val="false"/>
          <w:color w:val="000000"/>
        </w:rPr>
        <w:t xml:space="preserve"> 1-тарау. Жалпы ережелер</w:t>
      </w:r>
    </w:p>
    <w:bookmarkEnd w:id="20468"/>
    <w:bookmarkStart w:name="z20662" w:id="2046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Өскемен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469"/>
    <w:bookmarkStart w:name="z20663" w:id="2047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470"/>
    <w:bookmarkStart w:name="z20664" w:id="20471"/>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471"/>
    <w:bookmarkStart w:name="z20665" w:id="204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472"/>
    <w:bookmarkStart w:name="z20666" w:id="20473"/>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473"/>
    <w:bookmarkStart w:name="z20667" w:id="2047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474"/>
    <w:bookmarkStart w:name="z20668" w:id="20475"/>
    <w:p>
      <w:pPr>
        <w:spacing w:after="0"/>
        <w:ind w:left="0"/>
        <w:jc w:val="both"/>
      </w:pPr>
      <w:r>
        <w:rPr>
          <w:rFonts w:ascii="Times New Roman"/>
          <w:b w:val="false"/>
          <w:i w:val="false"/>
          <w:color w:val="000000"/>
          <w:sz w:val="28"/>
        </w:rPr>
        <w:t>
      7. Басқарманың орналасқан жері – 070002, Қазақстан Республикасы, Шығыс Қазақстан облысы, Өскемен қаласы, 30-шы Гвардиялық Дивизия көшесі, 22 үй.</w:t>
      </w:r>
    </w:p>
    <w:bookmarkEnd w:id="20475"/>
    <w:bookmarkStart w:name="z20669" w:id="2047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Өскемен қалалық тауарлар мен көрсетілетін қызметтердің сапасы мен қауіпсіздігін бақылау басқармасы" республикалық мемлекеттік мекемесi.</w:t>
      </w:r>
    </w:p>
    <w:bookmarkEnd w:id="20476"/>
    <w:bookmarkStart w:name="z20670" w:id="2047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477"/>
    <w:bookmarkStart w:name="z20671" w:id="2047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478"/>
    <w:bookmarkStart w:name="z20672" w:id="2047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479"/>
    <w:bookmarkStart w:name="z20673" w:id="20480"/>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480"/>
    <w:bookmarkStart w:name="z20674" w:id="2048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481"/>
    <w:bookmarkStart w:name="z20675" w:id="20482"/>
    <w:p>
      <w:pPr>
        <w:spacing w:after="0"/>
        <w:ind w:left="0"/>
        <w:jc w:val="both"/>
      </w:pPr>
      <w:r>
        <w:rPr>
          <w:rFonts w:ascii="Times New Roman"/>
          <w:b w:val="false"/>
          <w:i w:val="false"/>
          <w:color w:val="000000"/>
          <w:sz w:val="28"/>
        </w:rPr>
        <w:t>
      12. Міндеттері:</w:t>
      </w:r>
    </w:p>
    <w:bookmarkEnd w:id="20482"/>
    <w:bookmarkStart w:name="z20676" w:id="2048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483"/>
    <w:bookmarkStart w:name="z20677" w:id="20484"/>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484"/>
    <w:bookmarkStart w:name="z20678" w:id="20485"/>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485"/>
    <w:bookmarkStart w:name="z20679" w:id="20486"/>
    <w:p>
      <w:pPr>
        <w:spacing w:after="0"/>
        <w:ind w:left="0"/>
        <w:jc w:val="both"/>
      </w:pPr>
      <w:r>
        <w:rPr>
          <w:rFonts w:ascii="Times New Roman"/>
          <w:b w:val="false"/>
          <w:i w:val="false"/>
          <w:color w:val="000000"/>
          <w:sz w:val="28"/>
        </w:rPr>
        <w:t>
      13. Функциялары:</w:t>
      </w:r>
    </w:p>
    <w:bookmarkEnd w:id="20486"/>
    <w:bookmarkStart w:name="z20680" w:id="2048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487"/>
    <w:bookmarkStart w:name="z20681" w:id="2048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488"/>
    <w:bookmarkStart w:name="z20682" w:id="2048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489"/>
    <w:bookmarkStart w:name="z20683" w:id="2049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490"/>
    <w:bookmarkStart w:name="z20684" w:id="2049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491"/>
    <w:bookmarkStart w:name="z20685" w:id="2049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492"/>
    <w:bookmarkStart w:name="z20686" w:id="2049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493"/>
    <w:bookmarkStart w:name="z20687" w:id="2049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0494"/>
    <w:bookmarkStart w:name="z20688" w:id="20495"/>
    <w:p>
      <w:pPr>
        <w:spacing w:after="0"/>
        <w:ind w:left="0"/>
        <w:jc w:val="both"/>
      </w:pPr>
      <w:r>
        <w:rPr>
          <w:rFonts w:ascii="Times New Roman"/>
          <w:b w:val="false"/>
          <w:i w:val="false"/>
          <w:color w:val="000000"/>
          <w:sz w:val="28"/>
        </w:rPr>
        <w:t>
      9) құзыретінің шегінде мониторинг жүргізу;</w:t>
      </w:r>
    </w:p>
    <w:bookmarkEnd w:id="20495"/>
    <w:bookmarkStart w:name="z20689" w:id="20496"/>
    <w:p>
      <w:pPr>
        <w:spacing w:after="0"/>
        <w:ind w:left="0"/>
        <w:jc w:val="both"/>
      </w:pPr>
      <w:r>
        <w:rPr>
          <w:rFonts w:ascii="Times New Roman"/>
          <w:b w:val="false"/>
          <w:i w:val="false"/>
          <w:color w:val="000000"/>
          <w:sz w:val="28"/>
        </w:rPr>
        <w:t>
      10) тамақ өнімі қауіпсіздігін қамтамасыз ету;</w:t>
      </w:r>
    </w:p>
    <w:bookmarkEnd w:id="20496"/>
    <w:bookmarkStart w:name="z20690" w:id="2049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497"/>
    <w:bookmarkStart w:name="z20691" w:id="2049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498"/>
    <w:bookmarkStart w:name="z20692" w:id="2049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499"/>
    <w:bookmarkStart w:name="z20693" w:id="2050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500"/>
    <w:bookmarkStart w:name="z20694" w:id="2050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501"/>
    <w:bookmarkStart w:name="z20695" w:id="20502"/>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0502"/>
    <w:bookmarkStart w:name="z20696" w:id="2050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503"/>
    <w:bookmarkStart w:name="z20697" w:id="2050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504"/>
    <w:bookmarkStart w:name="z20698" w:id="2050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505"/>
    <w:bookmarkStart w:name="z20699" w:id="2050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506"/>
    <w:bookmarkStart w:name="z20700" w:id="2050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507"/>
    <w:bookmarkStart w:name="z20701" w:id="2050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508"/>
    <w:bookmarkStart w:name="z20702" w:id="2050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0509"/>
    <w:bookmarkStart w:name="z20703" w:id="2051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510"/>
    <w:bookmarkStart w:name="z20704" w:id="2051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511"/>
    <w:bookmarkStart w:name="z20705" w:id="2051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512"/>
    <w:bookmarkStart w:name="z20706" w:id="2051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0513"/>
    <w:bookmarkStart w:name="z20707" w:id="2051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0514"/>
    <w:bookmarkStart w:name="z20708" w:id="2051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515"/>
    <w:bookmarkStart w:name="z20709" w:id="2051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516"/>
    <w:bookmarkStart w:name="z20710" w:id="2051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0517"/>
    <w:bookmarkStart w:name="z20711" w:id="2051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518"/>
    <w:bookmarkStart w:name="z20712" w:id="20519"/>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519"/>
    <w:bookmarkStart w:name="z20713" w:id="2052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520"/>
    <w:bookmarkStart w:name="z20714" w:id="2052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521"/>
    <w:bookmarkStart w:name="z20715" w:id="2052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522"/>
    <w:bookmarkStart w:name="z20716" w:id="2052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523"/>
    <w:bookmarkStart w:name="z20717" w:id="2052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524"/>
    <w:bookmarkStart w:name="z20718" w:id="20525"/>
    <w:p>
      <w:pPr>
        <w:spacing w:after="0"/>
        <w:ind w:left="0"/>
        <w:jc w:val="both"/>
      </w:pPr>
      <w:r>
        <w:rPr>
          <w:rFonts w:ascii="Times New Roman"/>
          <w:b w:val="false"/>
          <w:i w:val="false"/>
          <w:color w:val="000000"/>
          <w:sz w:val="28"/>
        </w:rPr>
        <w:t xml:space="preserve">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 </w:t>
      </w:r>
    </w:p>
    <w:bookmarkEnd w:id="20525"/>
    <w:bookmarkStart w:name="z21696" w:id="2052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526"/>
    <w:bookmarkStart w:name="z20719" w:id="2052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0527"/>
    <w:bookmarkStart w:name="z20720" w:id="20528"/>
    <w:p>
      <w:pPr>
        <w:spacing w:after="0"/>
        <w:ind w:left="0"/>
        <w:jc w:val="both"/>
      </w:pPr>
      <w:r>
        <w:rPr>
          <w:rFonts w:ascii="Times New Roman"/>
          <w:b w:val="false"/>
          <w:i w:val="false"/>
          <w:color w:val="000000"/>
          <w:sz w:val="28"/>
        </w:rPr>
        <w:t>
      42) реттелетін салада түсіндіру жұмысын ұйымдастыру;</w:t>
      </w:r>
    </w:p>
    <w:bookmarkEnd w:id="20528"/>
    <w:bookmarkStart w:name="z20721" w:id="20529"/>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529"/>
    <w:bookmarkStart w:name="z20722" w:id="20530"/>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530"/>
    <w:bookmarkStart w:name="z20723" w:id="20531"/>
    <w:p>
      <w:pPr>
        <w:spacing w:after="0"/>
        <w:ind w:left="0"/>
        <w:jc w:val="both"/>
      </w:pPr>
      <w:r>
        <w:rPr>
          <w:rFonts w:ascii="Times New Roman"/>
          <w:b w:val="false"/>
          <w:i w:val="false"/>
          <w:color w:val="000000"/>
          <w:sz w:val="28"/>
        </w:rPr>
        <w:t>
      14. Құқықтары мен міндеттері:</w:t>
      </w:r>
    </w:p>
    <w:bookmarkEnd w:id="20531"/>
    <w:bookmarkStart w:name="z20724" w:id="20532"/>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532"/>
    <w:bookmarkStart w:name="z20725" w:id="20533"/>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533"/>
    <w:bookmarkStart w:name="z20726" w:id="2053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534"/>
    <w:bookmarkStart w:name="z20727" w:id="20535"/>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535"/>
    <w:bookmarkStart w:name="z20728" w:id="20536"/>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536"/>
    <w:bookmarkStart w:name="z20729" w:id="20537"/>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537"/>
    <w:bookmarkStart w:name="z20730" w:id="20538"/>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538"/>
    <w:bookmarkStart w:name="z20731" w:id="2053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539"/>
    <w:bookmarkStart w:name="z20732" w:id="20540"/>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540"/>
    <w:bookmarkStart w:name="z20733" w:id="20541"/>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541"/>
    <w:bookmarkStart w:name="z20734" w:id="20542"/>
    <w:p>
      <w:pPr>
        <w:spacing w:after="0"/>
        <w:ind w:left="0"/>
        <w:jc w:val="left"/>
      </w:pPr>
      <w:r>
        <w:rPr>
          <w:rFonts w:ascii="Times New Roman"/>
          <w:b/>
          <w:i w:val="false"/>
          <w:color w:val="000000"/>
        </w:rPr>
        <w:t xml:space="preserve"> 3-тарау. Басқарманың қызметін ұйымдастыру</w:t>
      </w:r>
    </w:p>
    <w:bookmarkEnd w:id="20542"/>
    <w:bookmarkStart w:name="z20735" w:id="20543"/>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543"/>
    <w:bookmarkStart w:name="z20736" w:id="20544"/>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544"/>
    <w:bookmarkStart w:name="z20737" w:id="20545"/>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545"/>
    <w:bookmarkStart w:name="z20738" w:id="20546"/>
    <w:p>
      <w:pPr>
        <w:spacing w:after="0"/>
        <w:ind w:left="0"/>
        <w:jc w:val="both"/>
      </w:pPr>
      <w:r>
        <w:rPr>
          <w:rFonts w:ascii="Times New Roman"/>
          <w:b w:val="false"/>
          <w:i w:val="false"/>
          <w:color w:val="000000"/>
          <w:sz w:val="28"/>
        </w:rPr>
        <w:t>
      18. Басқарма басшысының өкілеттіктері:</w:t>
      </w:r>
    </w:p>
    <w:bookmarkEnd w:id="20546"/>
    <w:bookmarkStart w:name="z20739" w:id="20547"/>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547"/>
    <w:bookmarkStart w:name="z20740" w:id="2054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548"/>
    <w:bookmarkStart w:name="z20741" w:id="20549"/>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549"/>
    <w:bookmarkStart w:name="z20742" w:id="2055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550"/>
    <w:bookmarkStart w:name="z20743" w:id="20551"/>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551"/>
    <w:bookmarkStart w:name="z20744" w:id="20552"/>
    <w:p>
      <w:pPr>
        <w:spacing w:after="0"/>
        <w:ind w:left="0"/>
        <w:jc w:val="left"/>
      </w:pPr>
      <w:r>
        <w:rPr>
          <w:rFonts w:ascii="Times New Roman"/>
          <w:b/>
          <w:i w:val="false"/>
          <w:color w:val="000000"/>
        </w:rPr>
        <w:t xml:space="preserve"> 4-тарау. Басқарманың мүлкі</w:t>
      </w:r>
    </w:p>
    <w:bookmarkEnd w:id="20552"/>
    <w:bookmarkStart w:name="z20745" w:id="20553"/>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553"/>
    <w:bookmarkStart w:name="z20746" w:id="2055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554"/>
    <w:bookmarkStart w:name="z20747" w:id="20555"/>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555"/>
    <w:bookmarkStart w:name="z20748" w:id="2055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556"/>
    <w:bookmarkStart w:name="z20749" w:id="20557"/>
    <w:p>
      <w:pPr>
        <w:spacing w:after="0"/>
        <w:ind w:left="0"/>
        <w:jc w:val="left"/>
      </w:pPr>
      <w:r>
        <w:rPr>
          <w:rFonts w:ascii="Times New Roman"/>
          <w:b/>
          <w:i w:val="false"/>
          <w:color w:val="000000"/>
        </w:rPr>
        <w:t xml:space="preserve"> 5-тарау. Басқарманы қайта ұйымдастыру және тарату</w:t>
      </w:r>
    </w:p>
    <w:bookmarkEnd w:id="20557"/>
    <w:bookmarkStart w:name="z20750" w:id="2055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5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223-қосымша</w:t>
            </w:r>
          </w:p>
        </w:tc>
      </w:tr>
    </w:tbl>
    <w:bookmarkStart w:name="z20752" w:id="20559"/>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Риддер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20559"/>
    <w:bookmarkStart w:name="z20753" w:id="20560"/>
    <w:p>
      <w:pPr>
        <w:spacing w:after="0"/>
        <w:ind w:left="0"/>
        <w:jc w:val="left"/>
      </w:pPr>
      <w:r>
        <w:rPr>
          <w:rFonts w:ascii="Times New Roman"/>
          <w:b/>
          <w:i w:val="false"/>
          <w:color w:val="000000"/>
        </w:rPr>
        <w:t xml:space="preserve"> 1-тарау. Жалпы ережелер</w:t>
      </w:r>
    </w:p>
    <w:bookmarkEnd w:id="20560"/>
    <w:bookmarkStart w:name="z20754" w:id="20561"/>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Риддер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561"/>
    <w:bookmarkStart w:name="z20755" w:id="2056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562"/>
    <w:bookmarkStart w:name="z20756" w:id="20563"/>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563"/>
    <w:bookmarkStart w:name="z20757" w:id="205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564"/>
    <w:bookmarkStart w:name="z20758" w:id="20565"/>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565"/>
    <w:bookmarkStart w:name="z20759" w:id="20566"/>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566"/>
    <w:bookmarkStart w:name="z20760" w:id="20567"/>
    <w:p>
      <w:pPr>
        <w:spacing w:after="0"/>
        <w:ind w:left="0"/>
        <w:jc w:val="both"/>
      </w:pPr>
      <w:r>
        <w:rPr>
          <w:rFonts w:ascii="Times New Roman"/>
          <w:b w:val="false"/>
          <w:i w:val="false"/>
          <w:color w:val="000000"/>
          <w:sz w:val="28"/>
        </w:rPr>
        <w:t>
      7. Басқарманың орналасқан жері – 071303, Қазақстан Республикасы, Шығыс Қазақстан облысы, Риддер қаласы, Безголосов көшесі, 5 үй, 1 т.е.б.</w:t>
      </w:r>
    </w:p>
    <w:bookmarkEnd w:id="20567"/>
    <w:bookmarkStart w:name="z20761" w:id="20568"/>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Риддер қалалық тауарлар мен көрсетілетін қызметтердің сапасы мен қауіпсіздігін бақылау басқармасы" республикалық мемлекеттік мекемесi.</w:t>
      </w:r>
    </w:p>
    <w:bookmarkEnd w:id="20568"/>
    <w:bookmarkStart w:name="z20762" w:id="20569"/>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569"/>
    <w:bookmarkStart w:name="z20763" w:id="20570"/>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570"/>
    <w:bookmarkStart w:name="z20764" w:id="20571"/>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571"/>
    <w:bookmarkStart w:name="z20765" w:id="20572"/>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572"/>
    <w:bookmarkStart w:name="z20766" w:id="20573"/>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573"/>
    <w:bookmarkStart w:name="z20767" w:id="20574"/>
    <w:p>
      <w:pPr>
        <w:spacing w:after="0"/>
        <w:ind w:left="0"/>
        <w:jc w:val="both"/>
      </w:pPr>
      <w:r>
        <w:rPr>
          <w:rFonts w:ascii="Times New Roman"/>
          <w:b w:val="false"/>
          <w:i w:val="false"/>
          <w:color w:val="000000"/>
          <w:sz w:val="28"/>
        </w:rPr>
        <w:t>
      12. Міндеттері:</w:t>
      </w:r>
    </w:p>
    <w:bookmarkEnd w:id="20574"/>
    <w:bookmarkStart w:name="z20768" w:id="20575"/>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575"/>
    <w:bookmarkStart w:name="z20769" w:id="20576"/>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576"/>
    <w:bookmarkStart w:name="z20770" w:id="20577"/>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577"/>
    <w:bookmarkStart w:name="z20771" w:id="20578"/>
    <w:p>
      <w:pPr>
        <w:spacing w:after="0"/>
        <w:ind w:left="0"/>
        <w:jc w:val="both"/>
      </w:pPr>
      <w:r>
        <w:rPr>
          <w:rFonts w:ascii="Times New Roman"/>
          <w:b w:val="false"/>
          <w:i w:val="false"/>
          <w:color w:val="000000"/>
          <w:sz w:val="28"/>
        </w:rPr>
        <w:t>
      13. Функциялары:</w:t>
      </w:r>
    </w:p>
    <w:bookmarkEnd w:id="20578"/>
    <w:bookmarkStart w:name="z20772" w:id="20579"/>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579"/>
    <w:bookmarkStart w:name="z20773" w:id="20580"/>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580"/>
    <w:bookmarkStart w:name="z20774" w:id="20581"/>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581"/>
    <w:bookmarkStart w:name="z20775" w:id="20582"/>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582"/>
    <w:bookmarkStart w:name="z20776" w:id="20583"/>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583"/>
    <w:bookmarkStart w:name="z20777" w:id="20584"/>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584"/>
    <w:bookmarkStart w:name="z20778" w:id="20585"/>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585"/>
    <w:bookmarkStart w:name="z20779" w:id="20586"/>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0586"/>
    <w:bookmarkStart w:name="z20780" w:id="20587"/>
    <w:p>
      <w:pPr>
        <w:spacing w:after="0"/>
        <w:ind w:left="0"/>
        <w:jc w:val="both"/>
      </w:pPr>
      <w:r>
        <w:rPr>
          <w:rFonts w:ascii="Times New Roman"/>
          <w:b w:val="false"/>
          <w:i w:val="false"/>
          <w:color w:val="000000"/>
          <w:sz w:val="28"/>
        </w:rPr>
        <w:t>
      9) құзыретінің шегінде мониторинг жүргізу;</w:t>
      </w:r>
    </w:p>
    <w:bookmarkEnd w:id="20587"/>
    <w:bookmarkStart w:name="z20781" w:id="20588"/>
    <w:p>
      <w:pPr>
        <w:spacing w:after="0"/>
        <w:ind w:left="0"/>
        <w:jc w:val="both"/>
      </w:pPr>
      <w:r>
        <w:rPr>
          <w:rFonts w:ascii="Times New Roman"/>
          <w:b w:val="false"/>
          <w:i w:val="false"/>
          <w:color w:val="000000"/>
          <w:sz w:val="28"/>
        </w:rPr>
        <w:t>
      10) тамақ өнімі қауіпсіздігін қамтамасыз ету;</w:t>
      </w:r>
    </w:p>
    <w:bookmarkEnd w:id="20588"/>
    <w:bookmarkStart w:name="z20782" w:id="20589"/>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589"/>
    <w:bookmarkStart w:name="z20783" w:id="20590"/>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590"/>
    <w:bookmarkStart w:name="z20784" w:id="20591"/>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591"/>
    <w:bookmarkStart w:name="z20785" w:id="20592"/>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592"/>
    <w:bookmarkStart w:name="z20786" w:id="20593"/>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593"/>
    <w:bookmarkStart w:name="z20787" w:id="20594"/>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0594"/>
    <w:bookmarkStart w:name="z20788" w:id="20595"/>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595"/>
    <w:bookmarkStart w:name="z20789" w:id="20596"/>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596"/>
    <w:bookmarkStart w:name="z20790" w:id="20597"/>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597"/>
    <w:bookmarkStart w:name="z20791" w:id="20598"/>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598"/>
    <w:bookmarkStart w:name="z20792" w:id="20599"/>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599"/>
    <w:bookmarkStart w:name="z20793" w:id="20600"/>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600"/>
    <w:bookmarkStart w:name="z20794" w:id="20601"/>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0601"/>
    <w:bookmarkStart w:name="z20795" w:id="20602"/>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602"/>
    <w:bookmarkStart w:name="z20796" w:id="20603"/>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603"/>
    <w:bookmarkStart w:name="z20797" w:id="20604"/>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604"/>
    <w:bookmarkStart w:name="z20798" w:id="20605"/>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0605"/>
    <w:bookmarkStart w:name="z20799" w:id="20606"/>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0606"/>
    <w:bookmarkStart w:name="z20800" w:id="20607"/>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607"/>
    <w:bookmarkStart w:name="z20801" w:id="20608"/>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608"/>
    <w:bookmarkStart w:name="z20802" w:id="20609"/>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0609"/>
    <w:bookmarkStart w:name="z20803" w:id="20610"/>
    <w:p>
      <w:pPr>
        <w:spacing w:after="0"/>
        <w:ind w:left="0"/>
        <w:jc w:val="both"/>
      </w:pPr>
      <w:r>
        <w:rPr>
          <w:rFonts w:ascii="Times New Roman"/>
          <w:b w:val="false"/>
          <w:i w:val="false"/>
          <w:color w:val="000000"/>
          <w:sz w:val="28"/>
        </w:rPr>
        <w:t xml:space="preserve">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 </w:t>
      </w:r>
    </w:p>
    <w:bookmarkEnd w:id="20610"/>
    <w:bookmarkStart w:name="z21714" w:id="20611"/>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611"/>
    <w:bookmarkStart w:name="z20804" w:id="20612"/>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612"/>
    <w:bookmarkStart w:name="z20805" w:id="20613"/>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613"/>
    <w:bookmarkStart w:name="z20806" w:id="20614"/>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614"/>
    <w:bookmarkStart w:name="z20807" w:id="20615"/>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615"/>
    <w:bookmarkStart w:name="z20808" w:id="20616"/>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616"/>
    <w:bookmarkStart w:name="z20809" w:id="20617"/>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617"/>
    <w:bookmarkStart w:name="z20810" w:id="20618"/>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618"/>
    <w:bookmarkStart w:name="z20811" w:id="20619"/>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0619"/>
    <w:bookmarkStart w:name="z20812" w:id="20620"/>
    <w:p>
      <w:pPr>
        <w:spacing w:after="0"/>
        <w:ind w:left="0"/>
        <w:jc w:val="both"/>
      </w:pPr>
      <w:r>
        <w:rPr>
          <w:rFonts w:ascii="Times New Roman"/>
          <w:b w:val="false"/>
          <w:i w:val="false"/>
          <w:color w:val="000000"/>
          <w:sz w:val="28"/>
        </w:rPr>
        <w:t>
      42) реттелетін салада түсіндіру жұмысын ұйымдастыру;</w:t>
      </w:r>
    </w:p>
    <w:bookmarkEnd w:id="20620"/>
    <w:bookmarkStart w:name="z20813" w:id="20621"/>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621"/>
    <w:bookmarkStart w:name="z20814" w:id="20622"/>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622"/>
    <w:bookmarkStart w:name="z20815" w:id="20623"/>
    <w:p>
      <w:pPr>
        <w:spacing w:after="0"/>
        <w:ind w:left="0"/>
        <w:jc w:val="both"/>
      </w:pPr>
      <w:r>
        <w:rPr>
          <w:rFonts w:ascii="Times New Roman"/>
          <w:b w:val="false"/>
          <w:i w:val="false"/>
          <w:color w:val="000000"/>
          <w:sz w:val="28"/>
        </w:rPr>
        <w:t>
      14. Құқықтары мен міндеттері:</w:t>
      </w:r>
    </w:p>
    <w:bookmarkEnd w:id="20623"/>
    <w:bookmarkStart w:name="z20816" w:id="20624"/>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624"/>
    <w:bookmarkStart w:name="z20817" w:id="20625"/>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625"/>
    <w:bookmarkStart w:name="z20818" w:id="206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626"/>
    <w:bookmarkStart w:name="z20819" w:id="20627"/>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627"/>
    <w:bookmarkStart w:name="z20820" w:id="20628"/>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628"/>
    <w:bookmarkStart w:name="z20821" w:id="20629"/>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629"/>
    <w:bookmarkStart w:name="z20822" w:id="2063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630"/>
    <w:bookmarkStart w:name="z20823" w:id="206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631"/>
    <w:bookmarkStart w:name="z20824" w:id="2063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632"/>
    <w:bookmarkStart w:name="z20825" w:id="2063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633"/>
    <w:bookmarkStart w:name="z20826" w:id="20634"/>
    <w:p>
      <w:pPr>
        <w:spacing w:after="0"/>
        <w:ind w:left="0"/>
        <w:jc w:val="left"/>
      </w:pPr>
      <w:r>
        <w:rPr>
          <w:rFonts w:ascii="Times New Roman"/>
          <w:b/>
          <w:i w:val="false"/>
          <w:color w:val="000000"/>
        </w:rPr>
        <w:t xml:space="preserve"> 3-тарау. Басқарманың қызметін ұйымдастыру</w:t>
      </w:r>
    </w:p>
    <w:bookmarkEnd w:id="20634"/>
    <w:bookmarkStart w:name="z20827" w:id="2063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635"/>
    <w:bookmarkStart w:name="z20828" w:id="2063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636"/>
    <w:bookmarkStart w:name="z20829" w:id="2063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637"/>
    <w:bookmarkStart w:name="z20830" w:id="20638"/>
    <w:p>
      <w:pPr>
        <w:spacing w:after="0"/>
        <w:ind w:left="0"/>
        <w:jc w:val="both"/>
      </w:pPr>
      <w:r>
        <w:rPr>
          <w:rFonts w:ascii="Times New Roman"/>
          <w:b w:val="false"/>
          <w:i w:val="false"/>
          <w:color w:val="000000"/>
          <w:sz w:val="28"/>
        </w:rPr>
        <w:t>
      18. Басқарма басшысының өкілеттіктері:</w:t>
      </w:r>
    </w:p>
    <w:bookmarkEnd w:id="20638"/>
    <w:bookmarkStart w:name="z20831" w:id="2063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639"/>
    <w:bookmarkStart w:name="z20832" w:id="206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640"/>
    <w:bookmarkStart w:name="z20833" w:id="2064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641"/>
    <w:bookmarkStart w:name="z20834" w:id="206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642"/>
    <w:bookmarkStart w:name="z20835" w:id="2064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643"/>
    <w:bookmarkStart w:name="z20836" w:id="20644"/>
    <w:p>
      <w:pPr>
        <w:spacing w:after="0"/>
        <w:ind w:left="0"/>
        <w:jc w:val="left"/>
      </w:pPr>
      <w:r>
        <w:rPr>
          <w:rFonts w:ascii="Times New Roman"/>
          <w:b/>
          <w:i w:val="false"/>
          <w:color w:val="000000"/>
        </w:rPr>
        <w:t xml:space="preserve"> 4-тарау. Басқарманың мүлкі</w:t>
      </w:r>
    </w:p>
    <w:bookmarkEnd w:id="20644"/>
    <w:bookmarkStart w:name="z20837" w:id="2064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645"/>
    <w:bookmarkStart w:name="z20838" w:id="2064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646"/>
    <w:bookmarkStart w:name="z20839" w:id="2064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647"/>
    <w:bookmarkStart w:name="z20840" w:id="2064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648"/>
    <w:bookmarkStart w:name="z20841" w:id="20649"/>
    <w:p>
      <w:pPr>
        <w:spacing w:after="0"/>
        <w:ind w:left="0"/>
        <w:jc w:val="left"/>
      </w:pPr>
      <w:r>
        <w:rPr>
          <w:rFonts w:ascii="Times New Roman"/>
          <w:b/>
          <w:i w:val="false"/>
          <w:color w:val="000000"/>
        </w:rPr>
        <w:t xml:space="preserve"> 5-тарау. Басқарманы қайта ұйымдастыру және тарату</w:t>
      </w:r>
    </w:p>
    <w:bookmarkEnd w:id="20649"/>
    <w:bookmarkStart w:name="z20842" w:id="2065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6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224-қосымша</w:t>
            </w:r>
          </w:p>
        </w:tc>
      </w:tr>
    </w:tbl>
    <w:bookmarkStart w:name="z20844" w:id="2065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Семей қалалық тауарлар мен көрсетілетін қызметтердің сапасы мен қауіпсіздігін бақылау басқармасы" республикалық мемлекеттік мекемесiнің ережесі</w:t>
      </w:r>
    </w:p>
    <w:bookmarkEnd w:id="20651"/>
    <w:bookmarkStart w:name="z20845" w:id="20652"/>
    <w:p>
      <w:pPr>
        <w:spacing w:after="0"/>
        <w:ind w:left="0"/>
        <w:jc w:val="left"/>
      </w:pPr>
      <w:r>
        <w:rPr>
          <w:rFonts w:ascii="Times New Roman"/>
          <w:b/>
          <w:i w:val="false"/>
          <w:color w:val="000000"/>
        </w:rPr>
        <w:t xml:space="preserve"> 1-тарау. Жалпы ережелер</w:t>
      </w:r>
    </w:p>
    <w:bookmarkEnd w:id="20652"/>
    <w:bookmarkStart w:name="z20846" w:id="2065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Семей қалалық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653"/>
    <w:bookmarkStart w:name="z20847" w:id="2065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654"/>
    <w:bookmarkStart w:name="z20848" w:id="20655"/>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655"/>
    <w:bookmarkStart w:name="z20849" w:id="206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656"/>
    <w:bookmarkStart w:name="z20850" w:id="20657"/>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657"/>
    <w:bookmarkStart w:name="z20851" w:id="2065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658"/>
    <w:bookmarkStart w:name="z20852" w:id="20659"/>
    <w:p>
      <w:pPr>
        <w:spacing w:after="0"/>
        <w:ind w:left="0"/>
        <w:jc w:val="both"/>
      </w:pPr>
      <w:r>
        <w:rPr>
          <w:rFonts w:ascii="Times New Roman"/>
          <w:b w:val="false"/>
          <w:i w:val="false"/>
          <w:color w:val="000000"/>
          <w:sz w:val="28"/>
        </w:rPr>
        <w:t>
      7. Басқарманың орналасқан жері – 071403, Қазақстан Республикасы, Шығыс Қазақстан облысы, Семей қаласы, тұйық көше Сеченов, 9 үй.</w:t>
      </w:r>
    </w:p>
    <w:bookmarkEnd w:id="20659"/>
    <w:bookmarkStart w:name="z20853" w:id="2066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Семей қалалық тауарлар мен көрсетілетін қызметтердің сапасы мен қауіпсіздігін бақылау басқармасы" республикалық мемлекеттік мекемесi.</w:t>
      </w:r>
    </w:p>
    <w:bookmarkEnd w:id="20660"/>
    <w:bookmarkStart w:name="z20854" w:id="2066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661"/>
    <w:bookmarkStart w:name="z20855" w:id="2066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662"/>
    <w:bookmarkStart w:name="z20856" w:id="2066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663"/>
    <w:bookmarkStart w:name="z20857" w:id="20664"/>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664"/>
    <w:bookmarkStart w:name="z20858" w:id="2066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665"/>
    <w:bookmarkStart w:name="z20859" w:id="20666"/>
    <w:p>
      <w:pPr>
        <w:spacing w:after="0"/>
        <w:ind w:left="0"/>
        <w:jc w:val="both"/>
      </w:pPr>
      <w:r>
        <w:rPr>
          <w:rFonts w:ascii="Times New Roman"/>
          <w:b w:val="false"/>
          <w:i w:val="false"/>
          <w:color w:val="000000"/>
          <w:sz w:val="28"/>
        </w:rPr>
        <w:t>
      12. Міндеттері:</w:t>
      </w:r>
    </w:p>
    <w:bookmarkEnd w:id="20666"/>
    <w:bookmarkStart w:name="z20860" w:id="2066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667"/>
    <w:bookmarkStart w:name="z20861" w:id="20668"/>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668"/>
    <w:bookmarkStart w:name="z20862" w:id="20669"/>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669"/>
    <w:bookmarkStart w:name="z20863" w:id="20670"/>
    <w:p>
      <w:pPr>
        <w:spacing w:after="0"/>
        <w:ind w:left="0"/>
        <w:jc w:val="both"/>
      </w:pPr>
      <w:r>
        <w:rPr>
          <w:rFonts w:ascii="Times New Roman"/>
          <w:b w:val="false"/>
          <w:i w:val="false"/>
          <w:color w:val="000000"/>
          <w:sz w:val="28"/>
        </w:rPr>
        <w:t>
      13. Функциялары:</w:t>
      </w:r>
    </w:p>
    <w:bookmarkEnd w:id="20670"/>
    <w:bookmarkStart w:name="z20864" w:id="2067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671"/>
    <w:bookmarkStart w:name="z20865" w:id="2067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672"/>
    <w:bookmarkStart w:name="z20866" w:id="2067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673"/>
    <w:bookmarkStart w:name="z20867" w:id="2067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674"/>
    <w:bookmarkStart w:name="z20868" w:id="2067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675"/>
    <w:bookmarkStart w:name="z20869" w:id="2067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676"/>
    <w:bookmarkStart w:name="z20870" w:id="2067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677"/>
    <w:bookmarkStart w:name="z20871" w:id="2067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0678"/>
    <w:bookmarkStart w:name="z20872" w:id="20679"/>
    <w:p>
      <w:pPr>
        <w:spacing w:after="0"/>
        <w:ind w:left="0"/>
        <w:jc w:val="both"/>
      </w:pPr>
      <w:r>
        <w:rPr>
          <w:rFonts w:ascii="Times New Roman"/>
          <w:b w:val="false"/>
          <w:i w:val="false"/>
          <w:color w:val="000000"/>
          <w:sz w:val="28"/>
        </w:rPr>
        <w:t>
      9) құзыретінің шегінде мониторинг жүргізу;</w:t>
      </w:r>
    </w:p>
    <w:bookmarkEnd w:id="20679"/>
    <w:bookmarkStart w:name="z20873" w:id="20680"/>
    <w:p>
      <w:pPr>
        <w:spacing w:after="0"/>
        <w:ind w:left="0"/>
        <w:jc w:val="both"/>
      </w:pPr>
      <w:r>
        <w:rPr>
          <w:rFonts w:ascii="Times New Roman"/>
          <w:b w:val="false"/>
          <w:i w:val="false"/>
          <w:color w:val="000000"/>
          <w:sz w:val="28"/>
        </w:rPr>
        <w:t>
      10) тамақ өнімі қауіпсіздігін қамтамасыз ету;</w:t>
      </w:r>
    </w:p>
    <w:bookmarkEnd w:id="20680"/>
    <w:bookmarkStart w:name="z20874" w:id="2068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681"/>
    <w:bookmarkStart w:name="z20875" w:id="2068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682"/>
    <w:bookmarkStart w:name="z20876" w:id="2068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683"/>
    <w:bookmarkStart w:name="z20877" w:id="2068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684"/>
    <w:bookmarkStart w:name="z20878" w:id="2068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685"/>
    <w:bookmarkStart w:name="z20879" w:id="20686"/>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0686"/>
    <w:bookmarkStart w:name="z20880" w:id="2068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687"/>
    <w:bookmarkStart w:name="z20881" w:id="2068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688"/>
    <w:bookmarkStart w:name="z20882" w:id="2068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689"/>
    <w:bookmarkStart w:name="z20883" w:id="2069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690"/>
    <w:bookmarkStart w:name="z20884" w:id="2069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691"/>
    <w:bookmarkStart w:name="z20885" w:id="2069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692"/>
    <w:bookmarkStart w:name="z20886" w:id="20693"/>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0693"/>
    <w:bookmarkStart w:name="z20887" w:id="2069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694"/>
    <w:bookmarkStart w:name="z20888" w:id="2069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695"/>
    <w:bookmarkStart w:name="z21699" w:id="20696"/>
    <w:p>
      <w:pPr>
        <w:spacing w:after="0"/>
        <w:ind w:left="0"/>
        <w:jc w:val="both"/>
      </w:pPr>
      <w:r>
        <w:rPr>
          <w:rFonts w:ascii="Times New Roman"/>
          <w:b w:val="false"/>
          <w:i w:val="false"/>
          <w:color w:val="000000"/>
          <w:sz w:val="28"/>
        </w:rPr>
        <w:t xml:space="preserve">
      26) тиісті аумақта инфекциялық және паразиттік ауруларды эпидемиологиялық бақылауды жүзеге асыру; </w:t>
      </w:r>
    </w:p>
    <w:bookmarkEnd w:id="2069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Start w:name="z20889" w:id="2069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0697"/>
    <w:bookmarkStart w:name="z20890" w:id="2069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698"/>
    <w:bookmarkStart w:name="z20891" w:id="2069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699"/>
    <w:bookmarkStart w:name="z20892" w:id="20700"/>
    <w:p>
      <w:pPr>
        <w:spacing w:after="0"/>
        <w:ind w:left="0"/>
        <w:jc w:val="both"/>
      </w:pPr>
      <w:r>
        <w:rPr>
          <w:rFonts w:ascii="Times New Roman"/>
          <w:b w:val="false"/>
          <w:i w:val="false"/>
          <w:color w:val="000000"/>
          <w:sz w:val="28"/>
        </w:rPr>
        <w:t xml:space="preserve">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 </w:t>
      </w:r>
    </w:p>
    <w:bookmarkEnd w:id="20700"/>
    <w:bookmarkStart w:name="z21700" w:id="2070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701"/>
    <w:bookmarkStart w:name="z20893" w:id="2070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702"/>
    <w:bookmarkStart w:name="z20894" w:id="2070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703"/>
    <w:bookmarkStart w:name="z20895" w:id="2070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704"/>
    <w:bookmarkStart w:name="z20896" w:id="2070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705"/>
    <w:bookmarkStart w:name="z20897" w:id="2070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706"/>
    <w:bookmarkStart w:name="z20898" w:id="2070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707"/>
    <w:bookmarkStart w:name="z20899" w:id="2070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708"/>
    <w:bookmarkStart w:name="z20900" w:id="2070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709"/>
    <w:bookmarkStart w:name="z20901" w:id="2071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0710"/>
    <w:bookmarkStart w:name="z20902" w:id="20711"/>
    <w:p>
      <w:pPr>
        <w:spacing w:after="0"/>
        <w:ind w:left="0"/>
        <w:jc w:val="both"/>
      </w:pPr>
      <w:r>
        <w:rPr>
          <w:rFonts w:ascii="Times New Roman"/>
          <w:b w:val="false"/>
          <w:i w:val="false"/>
          <w:color w:val="000000"/>
          <w:sz w:val="28"/>
        </w:rPr>
        <w:t>
      42) реттелетін салада түсіндіру жұмысын ұйымдастыру;</w:t>
      </w:r>
    </w:p>
    <w:bookmarkEnd w:id="20711"/>
    <w:bookmarkStart w:name="z20903" w:id="2071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712"/>
    <w:bookmarkStart w:name="z20904" w:id="2071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713"/>
    <w:bookmarkStart w:name="z20905" w:id="20714"/>
    <w:p>
      <w:pPr>
        <w:spacing w:after="0"/>
        <w:ind w:left="0"/>
        <w:jc w:val="both"/>
      </w:pPr>
      <w:r>
        <w:rPr>
          <w:rFonts w:ascii="Times New Roman"/>
          <w:b w:val="false"/>
          <w:i w:val="false"/>
          <w:color w:val="000000"/>
          <w:sz w:val="28"/>
        </w:rPr>
        <w:t>
      14. Құқықтары мен міндеттері:</w:t>
      </w:r>
    </w:p>
    <w:bookmarkEnd w:id="20714"/>
    <w:bookmarkStart w:name="z20906" w:id="2071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715"/>
    <w:bookmarkStart w:name="z20907" w:id="2071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716"/>
    <w:bookmarkStart w:name="z20908" w:id="2071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717"/>
    <w:bookmarkStart w:name="z20909" w:id="2071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718"/>
    <w:bookmarkStart w:name="z20910" w:id="2071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 6) реттелетін салада Қазақстан Республикасы заңнамасының қолданылуына талдау жүргізу;</w:t>
      </w:r>
    </w:p>
    <w:bookmarkEnd w:id="20719"/>
    <w:bookmarkStart w:name="z20911" w:id="20720"/>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720"/>
    <w:bookmarkStart w:name="z20912" w:id="207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721"/>
    <w:bookmarkStart w:name="z20913" w:id="20722"/>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722"/>
    <w:bookmarkStart w:name="z20914" w:id="20723"/>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723"/>
    <w:bookmarkStart w:name="z20915" w:id="20724"/>
    <w:p>
      <w:pPr>
        <w:spacing w:after="0"/>
        <w:ind w:left="0"/>
        <w:jc w:val="left"/>
      </w:pPr>
      <w:r>
        <w:rPr>
          <w:rFonts w:ascii="Times New Roman"/>
          <w:b/>
          <w:i w:val="false"/>
          <w:color w:val="000000"/>
        </w:rPr>
        <w:t xml:space="preserve"> 3-тарау. Басқарманың қызметін ұйымдастыру</w:t>
      </w:r>
    </w:p>
    <w:bookmarkEnd w:id="20724"/>
    <w:bookmarkStart w:name="z20916" w:id="20725"/>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725"/>
    <w:bookmarkStart w:name="z20917" w:id="20726"/>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726"/>
    <w:bookmarkStart w:name="z20918" w:id="20727"/>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727"/>
    <w:bookmarkStart w:name="z20919" w:id="20728"/>
    <w:p>
      <w:pPr>
        <w:spacing w:after="0"/>
        <w:ind w:left="0"/>
        <w:jc w:val="both"/>
      </w:pPr>
      <w:r>
        <w:rPr>
          <w:rFonts w:ascii="Times New Roman"/>
          <w:b w:val="false"/>
          <w:i w:val="false"/>
          <w:color w:val="000000"/>
          <w:sz w:val="28"/>
        </w:rPr>
        <w:t>
      18. Басқарма басшысының өкілеттіктері:</w:t>
      </w:r>
    </w:p>
    <w:bookmarkEnd w:id="20728"/>
    <w:bookmarkStart w:name="z20920" w:id="20729"/>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729"/>
    <w:bookmarkStart w:name="z20921" w:id="2073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730"/>
    <w:bookmarkStart w:name="z20922" w:id="20731"/>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731"/>
    <w:bookmarkStart w:name="z20923" w:id="2073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732"/>
    <w:bookmarkStart w:name="z20924" w:id="20733"/>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733"/>
    <w:bookmarkStart w:name="z20925" w:id="20734"/>
    <w:p>
      <w:pPr>
        <w:spacing w:after="0"/>
        <w:ind w:left="0"/>
        <w:jc w:val="left"/>
      </w:pPr>
      <w:r>
        <w:rPr>
          <w:rFonts w:ascii="Times New Roman"/>
          <w:b/>
          <w:i w:val="false"/>
          <w:color w:val="000000"/>
        </w:rPr>
        <w:t xml:space="preserve"> 4-тарау. Басқарманың мүлкі</w:t>
      </w:r>
    </w:p>
    <w:bookmarkEnd w:id="20734"/>
    <w:bookmarkStart w:name="z20926" w:id="2073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735"/>
    <w:bookmarkStart w:name="z20927" w:id="2073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736"/>
    <w:bookmarkStart w:name="z20928" w:id="20737"/>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737"/>
    <w:bookmarkStart w:name="z20929" w:id="20738"/>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738"/>
    <w:bookmarkStart w:name="z20930" w:id="20739"/>
    <w:p>
      <w:pPr>
        <w:spacing w:after="0"/>
        <w:ind w:left="0"/>
        <w:jc w:val="left"/>
      </w:pPr>
      <w:r>
        <w:rPr>
          <w:rFonts w:ascii="Times New Roman"/>
          <w:b/>
          <w:i w:val="false"/>
          <w:color w:val="000000"/>
        </w:rPr>
        <w:t xml:space="preserve"> 5-тарау. Басқарманы қайта ұйымдастыру және тарату</w:t>
      </w:r>
    </w:p>
    <w:bookmarkEnd w:id="20739"/>
    <w:bookmarkStart w:name="z20931" w:id="2074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7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225-қосымша</w:t>
            </w:r>
          </w:p>
        </w:tc>
      </w:tr>
    </w:tbl>
    <w:bookmarkStart w:name="z20933" w:id="20741"/>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Тарбағатай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0741"/>
    <w:bookmarkStart w:name="z20934" w:id="20742"/>
    <w:p>
      <w:pPr>
        <w:spacing w:after="0"/>
        <w:ind w:left="0"/>
        <w:jc w:val="left"/>
      </w:pPr>
      <w:r>
        <w:rPr>
          <w:rFonts w:ascii="Times New Roman"/>
          <w:b/>
          <w:i w:val="false"/>
          <w:color w:val="000000"/>
        </w:rPr>
        <w:t xml:space="preserve"> 1-тарау. Жалпы ережелер</w:t>
      </w:r>
    </w:p>
    <w:bookmarkEnd w:id="20742"/>
    <w:bookmarkStart w:name="z20935" w:id="20743"/>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Тарбағатай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743"/>
    <w:bookmarkStart w:name="z20936" w:id="2074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744"/>
    <w:bookmarkStart w:name="z20937" w:id="20745"/>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745"/>
    <w:bookmarkStart w:name="z20938" w:id="207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746"/>
    <w:bookmarkStart w:name="z20939" w:id="20747"/>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747"/>
    <w:bookmarkStart w:name="z20940" w:id="20748"/>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748"/>
    <w:bookmarkStart w:name="z20941" w:id="20749"/>
    <w:p>
      <w:pPr>
        <w:spacing w:after="0"/>
        <w:ind w:left="0"/>
        <w:jc w:val="both"/>
      </w:pPr>
      <w:r>
        <w:rPr>
          <w:rFonts w:ascii="Times New Roman"/>
          <w:b w:val="false"/>
          <w:i w:val="false"/>
          <w:color w:val="000000"/>
          <w:sz w:val="28"/>
        </w:rPr>
        <w:t>
      7. Басқарманың орналасқан жері – 071500, Қазақстан Республикасы, Шығыс Қазақстан облысы, Тарбағатай ауданы, Ақсуат ауылдық округі, Ақсуат ауылы, Ы. Кабеков көшесі, 9 үй.</w:t>
      </w:r>
    </w:p>
    <w:bookmarkEnd w:id="20749"/>
    <w:bookmarkStart w:name="z20942" w:id="20750"/>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Тарбағатай аудандық тауарлар мен көрсетілетін қызметтердің сапасы мен қауіпсіздігін бақылау басқармасы" республикалық мемлекеттік мекемесi.</w:t>
      </w:r>
    </w:p>
    <w:bookmarkEnd w:id="20750"/>
    <w:bookmarkStart w:name="z20943" w:id="20751"/>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751"/>
    <w:bookmarkStart w:name="z20944" w:id="20752"/>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752"/>
    <w:bookmarkStart w:name="z20945" w:id="20753"/>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753"/>
    <w:bookmarkStart w:name="z20946" w:id="20754"/>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754"/>
    <w:bookmarkStart w:name="z20947" w:id="20755"/>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755"/>
    <w:bookmarkStart w:name="z20948" w:id="20756"/>
    <w:p>
      <w:pPr>
        <w:spacing w:after="0"/>
        <w:ind w:left="0"/>
        <w:jc w:val="both"/>
      </w:pPr>
      <w:r>
        <w:rPr>
          <w:rFonts w:ascii="Times New Roman"/>
          <w:b w:val="false"/>
          <w:i w:val="false"/>
          <w:color w:val="000000"/>
          <w:sz w:val="28"/>
        </w:rPr>
        <w:t>
      12. Міндеттері:</w:t>
      </w:r>
    </w:p>
    <w:bookmarkEnd w:id="20756"/>
    <w:bookmarkStart w:name="z20949" w:id="20757"/>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757"/>
    <w:bookmarkStart w:name="z20950" w:id="20758"/>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758"/>
    <w:bookmarkStart w:name="z20951" w:id="20759"/>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759"/>
    <w:bookmarkStart w:name="z20952" w:id="20760"/>
    <w:p>
      <w:pPr>
        <w:spacing w:after="0"/>
        <w:ind w:left="0"/>
        <w:jc w:val="both"/>
      </w:pPr>
      <w:r>
        <w:rPr>
          <w:rFonts w:ascii="Times New Roman"/>
          <w:b w:val="false"/>
          <w:i w:val="false"/>
          <w:color w:val="000000"/>
          <w:sz w:val="28"/>
        </w:rPr>
        <w:t>
      13. Функциялары:</w:t>
      </w:r>
    </w:p>
    <w:bookmarkEnd w:id="20760"/>
    <w:bookmarkStart w:name="z20953" w:id="20761"/>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761"/>
    <w:bookmarkStart w:name="z20954" w:id="20762"/>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762"/>
    <w:bookmarkStart w:name="z20955" w:id="20763"/>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763"/>
    <w:bookmarkStart w:name="z20956" w:id="20764"/>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764"/>
    <w:bookmarkStart w:name="z20957" w:id="20765"/>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765"/>
    <w:bookmarkStart w:name="z20958" w:id="20766"/>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766"/>
    <w:bookmarkStart w:name="z20959" w:id="20767"/>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767"/>
    <w:bookmarkStart w:name="z20960" w:id="20768"/>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0768"/>
    <w:bookmarkStart w:name="z20961" w:id="20769"/>
    <w:p>
      <w:pPr>
        <w:spacing w:after="0"/>
        <w:ind w:left="0"/>
        <w:jc w:val="both"/>
      </w:pPr>
      <w:r>
        <w:rPr>
          <w:rFonts w:ascii="Times New Roman"/>
          <w:b w:val="false"/>
          <w:i w:val="false"/>
          <w:color w:val="000000"/>
          <w:sz w:val="28"/>
        </w:rPr>
        <w:t>
      9) құзыретінің шегінде мониторинг жүргізу;</w:t>
      </w:r>
    </w:p>
    <w:bookmarkEnd w:id="20769"/>
    <w:bookmarkStart w:name="z20962" w:id="20770"/>
    <w:p>
      <w:pPr>
        <w:spacing w:after="0"/>
        <w:ind w:left="0"/>
        <w:jc w:val="both"/>
      </w:pPr>
      <w:r>
        <w:rPr>
          <w:rFonts w:ascii="Times New Roman"/>
          <w:b w:val="false"/>
          <w:i w:val="false"/>
          <w:color w:val="000000"/>
          <w:sz w:val="28"/>
        </w:rPr>
        <w:t>
      10) тамақ өнімі қауіпсіздігін қамтамасыз ету;</w:t>
      </w:r>
    </w:p>
    <w:bookmarkEnd w:id="20770"/>
    <w:bookmarkStart w:name="z20963" w:id="20771"/>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771"/>
    <w:bookmarkStart w:name="z20964" w:id="20772"/>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772"/>
    <w:bookmarkStart w:name="z20965" w:id="20773"/>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773"/>
    <w:bookmarkStart w:name="z20966" w:id="20774"/>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774"/>
    <w:bookmarkStart w:name="z20967" w:id="20775"/>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775"/>
    <w:bookmarkStart w:name="z20968" w:id="20776"/>
    <w:p>
      <w:pPr>
        <w:spacing w:after="0"/>
        <w:ind w:left="0"/>
        <w:jc w:val="both"/>
      </w:pPr>
      <w:r>
        <w:rPr>
          <w:rFonts w:ascii="Times New Roman"/>
          <w:b w:val="false"/>
          <w:i w:val="false"/>
          <w:color w:val="000000"/>
          <w:sz w:val="28"/>
        </w:rPr>
        <w:t xml:space="preserve">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 </w:t>
      </w:r>
    </w:p>
    <w:bookmarkEnd w:id="20776"/>
    <w:bookmarkStart w:name="z21697" w:id="20777"/>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777"/>
    <w:bookmarkStart w:name="z20969" w:id="20778"/>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778"/>
    <w:bookmarkStart w:name="z20970" w:id="20779"/>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779"/>
    <w:bookmarkStart w:name="z20971" w:id="20780"/>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780"/>
    <w:bookmarkStart w:name="z20972" w:id="20781"/>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781"/>
    <w:bookmarkStart w:name="z20973" w:id="20782"/>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782"/>
    <w:bookmarkStart w:name="z20974" w:id="20783"/>
    <w:p>
      <w:pPr>
        <w:spacing w:after="0"/>
        <w:ind w:left="0"/>
        <w:jc w:val="both"/>
      </w:pPr>
      <w:r>
        <w:rPr>
          <w:rFonts w:ascii="Times New Roman"/>
          <w:b w:val="false"/>
          <w:i w:val="false"/>
          <w:color w:val="000000"/>
          <w:sz w:val="28"/>
        </w:rPr>
        <w:t xml:space="preserve">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 </w:t>
      </w:r>
    </w:p>
    <w:bookmarkEnd w:id="20783"/>
    <w:bookmarkStart w:name="z21698" w:id="20784"/>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784"/>
    <w:bookmarkStart w:name="z20975" w:id="20785"/>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785"/>
    <w:bookmarkStart w:name="z20976" w:id="20786"/>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786"/>
    <w:bookmarkStart w:name="z20977" w:id="20787"/>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0787"/>
    <w:bookmarkStart w:name="z20978" w:id="20788"/>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0788"/>
    <w:bookmarkStart w:name="z20979" w:id="20789"/>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789"/>
    <w:bookmarkStart w:name="z20980" w:id="20790"/>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790"/>
    <w:bookmarkStart w:name="z20981" w:id="20791"/>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0791"/>
    <w:bookmarkStart w:name="z20982" w:id="20792"/>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792"/>
    <w:bookmarkStart w:name="z20983" w:id="20793"/>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793"/>
    <w:bookmarkStart w:name="z20984" w:id="20794"/>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794"/>
    <w:bookmarkStart w:name="z20985" w:id="20795"/>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795"/>
    <w:bookmarkStart w:name="z20986" w:id="20796"/>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796"/>
    <w:bookmarkStart w:name="z20987" w:id="20797"/>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797"/>
    <w:bookmarkStart w:name="z20988" w:id="20798"/>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798"/>
    <w:bookmarkStart w:name="z20989" w:id="20799"/>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799"/>
    <w:bookmarkStart w:name="z20990" w:id="20800"/>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800"/>
    <w:bookmarkStart w:name="z20991" w:id="20801"/>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0801"/>
    <w:bookmarkStart w:name="z20992" w:id="20802"/>
    <w:p>
      <w:pPr>
        <w:spacing w:after="0"/>
        <w:ind w:left="0"/>
        <w:jc w:val="both"/>
      </w:pPr>
      <w:r>
        <w:rPr>
          <w:rFonts w:ascii="Times New Roman"/>
          <w:b w:val="false"/>
          <w:i w:val="false"/>
          <w:color w:val="000000"/>
          <w:sz w:val="28"/>
        </w:rPr>
        <w:t>
      42) реттелетін салада түсіндіру жұмысын ұйымдастыру;</w:t>
      </w:r>
    </w:p>
    <w:bookmarkEnd w:id="20802"/>
    <w:bookmarkStart w:name="z20993" w:id="20803"/>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803"/>
    <w:bookmarkStart w:name="z20994" w:id="20804"/>
    <w:p>
      <w:pPr>
        <w:spacing w:after="0"/>
        <w:ind w:left="0"/>
        <w:jc w:val="both"/>
      </w:pPr>
      <w:r>
        <w:rPr>
          <w:rFonts w:ascii="Times New Roman"/>
          <w:b w:val="false"/>
          <w:i w:val="false"/>
          <w:color w:val="000000"/>
          <w:sz w:val="28"/>
        </w:rPr>
        <w:t xml:space="preserve">
      44) заңдарда, Қазақстан Республикасы Президентінің және Үкіметінің актілерінде көзделген өзге де функцияларды жүзеге асыру. </w:t>
      </w:r>
    </w:p>
    <w:bookmarkEnd w:id="20804"/>
    <w:bookmarkStart w:name="z21701" w:id="20805"/>
    <w:p>
      <w:pPr>
        <w:spacing w:after="0"/>
        <w:ind w:left="0"/>
        <w:jc w:val="both"/>
      </w:pPr>
      <w:r>
        <w:rPr>
          <w:rFonts w:ascii="Times New Roman"/>
          <w:b w:val="false"/>
          <w:i w:val="false"/>
          <w:color w:val="000000"/>
          <w:sz w:val="28"/>
        </w:rPr>
        <w:t>
      14. Құқықтары мен міндеттері:</w:t>
      </w:r>
    </w:p>
    <w:bookmarkEnd w:id="20805"/>
    <w:bookmarkStart w:name="z20995" w:id="20806"/>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806"/>
    <w:bookmarkStart w:name="z20996" w:id="20807"/>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807"/>
    <w:bookmarkStart w:name="z20997" w:id="2080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808"/>
    <w:bookmarkStart w:name="z20998" w:id="20809"/>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809"/>
    <w:bookmarkStart w:name="z20999" w:id="20810"/>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810"/>
    <w:bookmarkStart w:name="z21000" w:id="20811"/>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811"/>
    <w:bookmarkStart w:name="z21001" w:id="20812"/>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812"/>
    <w:bookmarkStart w:name="z21002" w:id="2081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813"/>
    <w:bookmarkStart w:name="z21003" w:id="20814"/>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814"/>
    <w:bookmarkStart w:name="z21004" w:id="20815"/>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815"/>
    <w:bookmarkStart w:name="z21005" w:id="20816"/>
    <w:p>
      <w:pPr>
        <w:spacing w:after="0"/>
        <w:ind w:left="0"/>
        <w:jc w:val="left"/>
      </w:pPr>
      <w:r>
        <w:rPr>
          <w:rFonts w:ascii="Times New Roman"/>
          <w:b/>
          <w:i w:val="false"/>
          <w:color w:val="000000"/>
        </w:rPr>
        <w:t xml:space="preserve"> 3-тарау. Басқарманың қызметін ұйымдастыру</w:t>
      </w:r>
    </w:p>
    <w:bookmarkEnd w:id="20816"/>
    <w:bookmarkStart w:name="z21006" w:id="20817"/>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817"/>
    <w:bookmarkStart w:name="z21007" w:id="20818"/>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818"/>
    <w:bookmarkStart w:name="z21008" w:id="20819"/>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819"/>
    <w:bookmarkStart w:name="z21009" w:id="20820"/>
    <w:p>
      <w:pPr>
        <w:spacing w:after="0"/>
        <w:ind w:left="0"/>
        <w:jc w:val="both"/>
      </w:pPr>
      <w:r>
        <w:rPr>
          <w:rFonts w:ascii="Times New Roman"/>
          <w:b w:val="false"/>
          <w:i w:val="false"/>
          <w:color w:val="000000"/>
          <w:sz w:val="28"/>
        </w:rPr>
        <w:t>
      18. Басқарма басшысының өкілеттіктері:</w:t>
      </w:r>
    </w:p>
    <w:bookmarkEnd w:id="20820"/>
    <w:bookmarkStart w:name="z21010" w:id="20821"/>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821"/>
    <w:bookmarkStart w:name="z21011" w:id="2082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822"/>
    <w:bookmarkStart w:name="z21012" w:id="20823"/>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823"/>
    <w:bookmarkStart w:name="z21013" w:id="2082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824"/>
    <w:bookmarkStart w:name="z21014" w:id="20825"/>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825"/>
    <w:bookmarkStart w:name="z21015" w:id="20826"/>
    <w:p>
      <w:pPr>
        <w:spacing w:after="0"/>
        <w:ind w:left="0"/>
        <w:jc w:val="left"/>
      </w:pPr>
      <w:r>
        <w:rPr>
          <w:rFonts w:ascii="Times New Roman"/>
          <w:b/>
          <w:i w:val="false"/>
          <w:color w:val="000000"/>
        </w:rPr>
        <w:t xml:space="preserve"> 4-тарау. Басқарманың мүлкі</w:t>
      </w:r>
    </w:p>
    <w:bookmarkEnd w:id="20826"/>
    <w:bookmarkStart w:name="z21016" w:id="20827"/>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827"/>
    <w:bookmarkStart w:name="z21017" w:id="2082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828"/>
    <w:bookmarkStart w:name="z21018" w:id="20829"/>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829"/>
    <w:bookmarkStart w:name="z21019" w:id="20830"/>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830"/>
    <w:bookmarkStart w:name="z21020" w:id="20831"/>
    <w:p>
      <w:pPr>
        <w:spacing w:after="0"/>
        <w:ind w:left="0"/>
        <w:jc w:val="left"/>
      </w:pPr>
      <w:r>
        <w:rPr>
          <w:rFonts w:ascii="Times New Roman"/>
          <w:b/>
          <w:i w:val="false"/>
          <w:color w:val="000000"/>
        </w:rPr>
        <w:t xml:space="preserve"> 5-тарау. Басқарманы қайта ұйымдастыру және тарату</w:t>
      </w:r>
    </w:p>
    <w:bookmarkEnd w:id="20831"/>
    <w:bookmarkStart w:name="z21021" w:id="2083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226-қосымша</w:t>
            </w:r>
          </w:p>
        </w:tc>
      </w:tr>
    </w:tbl>
    <w:bookmarkStart w:name="z21023" w:id="20833"/>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Ұлан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0833"/>
    <w:bookmarkStart w:name="z21024" w:id="20834"/>
    <w:p>
      <w:pPr>
        <w:spacing w:after="0"/>
        <w:ind w:left="0"/>
        <w:jc w:val="left"/>
      </w:pPr>
      <w:r>
        <w:rPr>
          <w:rFonts w:ascii="Times New Roman"/>
          <w:b/>
          <w:i w:val="false"/>
          <w:color w:val="000000"/>
        </w:rPr>
        <w:t xml:space="preserve"> 1-тарау. Жалпы ережелер</w:t>
      </w:r>
    </w:p>
    <w:bookmarkEnd w:id="20834"/>
    <w:bookmarkStart w:name="z21025" w:id="20835"/>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Ұлан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835"/>
    <w:bookmarkStart w:name="z21026" w:id="2083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836"/>
    <w:bookmarkStart w:name="z21027" w:id="20837"/>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837"/>
    <w:bookmarkStart w:name="z21028" w:id="2083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838"/>
    <w:bookmarkStart w:name="z21029" w:id="20839"/>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839"/>
    <w:bookmarkStart w:name="z21030" w:id="20840"/>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840"/>
    <w:bookmarkStart w:name="z21031" w:id="20841"/>
    <w:p>
      <w:pPr>
        <w:spacing w:after="0"/>
        <w:ind w:left="0"/>
        <w:jc w:val="both"/>
      </w:pPr>
      <w:r>
        <w:rPr>
          <w:rFonts w:ascii="Times New Roman"/>
          <w:b w:val="false"/>
          <w:i w:val="false"/>
          <w:color w:val="000000"/>
          <w:sz w:val="28"/>
        </w:rPr>
        <w:t>
      7. Басқарманың орналасқан жері – 071600, Қазақстан Республикасы, Шығыс Қазақстан облысы, Ұлан ауданы, Қасым Қайсенов кенті, Нұржау көшесі, 1 үй.</w:t>
      </w:r>
    </w:p>
    <w:bookmarkEnd w:id="20841"/>
    <w:bookmarkStart w:name="z21032" w:id="20842"/>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Ұлан аудандық тауарлар мен көрсетілетін қызметтердің сапасы мен қауіпсіздігін бақылау басқармасы" республикалық мемлекеттік мекемесi.</w:t>
      </w:r>
    </w:p>
    <w:bookmarkEnd w:id="20842"/>
    <w:bookmarkStart w:name="z21033" w:id="20843"/>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843"/>
    <w:bookmarkStart w:name="z21034" w:id="20844"/>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844"/>
    <w:bookmarkStart w:name="z21035" w:id="20845"/>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845"/>
    <w:bookmarkStart w:name="z21036" w:id="20846"/>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846"/>
    <w:bookmarkStart w:name="z21037" w:id="20847"/>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847"/>
    <w:bookmarkStart w:name="z21038" w:id="20848"/>
    <w:p>
      <w:pPr>
        <w:spacing w:after="0"/>
        <w:ind w:left="0"/>
        <w:jc w:val="both"/>
      </w:pPr>
      <w:r>
        <w:rPr>
          <w:rFonts w:ascii="Times New Roman"/>
          <w:b w:val="false"/>
          <w:i w:val="false"/>
          <w:color w:val="000000"/>
          <w:sz w:val="28"/>
        </w:rPr>
        <w:t>
      12. Міндеттері:</w:t>
      </w:r>
    </w:p>
    <w:bookmarkEnd w:id="20848"/>
    <w:bookmarkStart w:name="z21039" w:id="20849"/>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849"/>
    <w:bookmarkStart w:name="z21040" w:id="20850"/>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850"/>
    <w:bookmarkStart w:name="z21041" w:id="20851"/>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851"/>
    <w:bookmarkStart w:name="z21042" w:id="20852"/>
    <w:p>
      <w:pPr>
        <w:spacing w:after="0"/>
        <w:ind w:left="0"/>
        <w:jc w:val="both"/>
      </w:pPr>
      <w:r>
        <w:rPr>
          <w:rFonts w:ascii="Times New Roman"/>
          <w:b w:val="false"/>
          <w:i w:val="false"/>
          <w:color w:val="000000"/>
          <w:sz w:val="28"/>
        </w:rPr>
        <w:t>
      13. Функциялары:</w:t>
      </w:r>
    </w:p>
    <w:bookmarkEnd w:id="20852"/>
    <w:bookmarkStart w:name="z21043" w:id="20853"/>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853"/>
    <w:bookmarkStart w:name="z21044" w:id="20854"/>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854"/>
    <w:bookmarkStart w:name="z21045" w:id="20855"/>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855"/>
    <w:bookmarkStart w:name="z21046" w:id="20856"/>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856"/>
    <w:bookmarkStart w:name="z21047" w:id="20857"/>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857"/>
    <w:bookmarkStart w:name="z21048" w:id="20858"/>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858"/>
    <w:bookmarkStart w:name="z21049" w:id="20859"/>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859"/>
    <w:bookmarkStart w:name="z21050" w:id="20860"/>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0860"/>
    <w:bookmarkStart w:name="z21051" w:id="20861"/>
    <w:p>
      <w:pPr>
        <w:spacing w:after="0"/>
        <w:ind w:left="0"/>
        <w:jc w:val="both"/>
      </w:pPr>
      <w:r>
        <w:rPr>
          <w:rFonts w:ascii="Times New Roman"/>
          <w:b w:val="false"/>
          <w:i w:val="false"/>
          <w:color w:val="000000"/>
          <w:sz w:val="28"/>
        </w:rPr>
        <w:t>
      9) құзыретінің шегінде мониторинг жүргізу;</w:t>
      </w:r>
    </w:p>
    <w:bookmarkEnd w:id="20861"/>
    <w:bookmarkStart w:name="z21052" w:id="20862"/>
    <w:p>
      <w:pPr>
        <w:spacing w:after="0"/>
        <w:ind w:left="0"/>
        <w:jc w:val="both"/>
      </w:pPr>
      <w:r>
        <w:rPr>
          <w:rFonts w:ascii="Times New Roman"/>
          <w:b w:val="false"/>
          <w:i w:val="false"/>
          <w:color w:val="000000"/>
          <w:sz w:val="28"/>
        </w:rPr>
        <w:t>
      10) тамақ өнімі қауіпсіздігін қамтамасыз ету;</w:t>
      </w:r>
    </w:p>
    <w:bookmarkEnd w:id="20862"/>
    <w:bookmarkStart w:name="z21053" w:id="20863"/>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863"/>
    <w:bookmarkStart w:name="z21054" w:id="20864"/>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864"/>
    <w:bookmarkStart w:name="z21055" w:id="20865"/>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865"/>
    <w:bookmarkStart w:name="z21056" w:id="20866"/>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866"/>
    <w:bookmarkStart w:name="z21057" w:id="20867"/>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867"/>
    <w:bookmarkStart w:name="z21058" w:id="20868"/>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0868"/>
    <w:bookmarkStart w:name="z21059" w:id="20869"/>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869"/>
    <w:bookmarkStart w:name="z21060" w:id="20870"/>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870"/>
    <w:bookmarkStart w:name="z21061" w:id="20871"/>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871"/>
    <w:bookmarkStart w:name="z21062" w:id="20872"/>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872"/>
    <w:bookmarkStart w:name="z21063" w:id="20873"/>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873"/>
    <w:bookmarkStart w:name="z21064" w:id="20874"/>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874"/>
    <w:bookmarkStart w:name="z21065" w:id="20875"/>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0875"/>
    <w:bookmarkStart w:name="z21066" w:id="20876"/>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876"/>
    <w:bookmarkStart w:name="z21067" w:id="20877"/>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877"/>
    <w:bookmarkStart w:name="z21068" w:id="20878"/>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878"/>
    <w:bookmarkStart w:name="z21069" w:id="20879"/>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0879"/>
    <w:bookmarkStart w:name="z21070" w:id="20880"/>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0880"/>
    <w:bookmarkStart w:name="z21071" w:id="20881"/>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881"/>
    <w:bookmarkStart w:name="z21072" w:id="20882"/>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882"/>
    <w:bookmarkStart w:name="z21073" w:id="20883"/>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0883"/>
    <w:bookmarkStart w:name="z21074" w:id="20884"/>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884"/>
    <w:bookmarkStart w:name="z21075" w:id="20885"/>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885"/>
    <w:bookmarkStart w:name="z21076" w:id="20886"/>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886"/>
    <w:bookmarkStart w:name="z21077" w:id="20887"/>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887"/>
    <w:bookmarkStart w:name="z21078" w:id="20888"/>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888"/>
    <w:bookmarkStart w:name="z21079" w:id="20889"/>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889"/>
    <w:bookmarkStart w:name="z21080" w:id="20890"/>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890"/>
    <w:bookmarkStart w:name="z21081" w:id="20891"/>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891"/>
    <w:bookmarkStart w:name="z21082" w:id="20892"/>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892"/>
    <w:bookmarkStart w:name="z21083" w:id="20893"/>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0893"/>
    <w:bookmarkStart w:name="z21084" w:id="20894"/>
    <w:p>
      <w:pPr>
        <w:spacing w:after="0"/>
        <w:ind w:left="0"/>
        <w:jc w:val="both"/>
      </w:pPr>
      <w:r>
        <w:rPr>
          <w:rFonts w:ascii="Times New Roman"/>
          <w:b w:val="false"/>
          <w:i w:val="false"/>
          <w:color w:val="000000"/>
          <w:sz w:val="28"/>
        </w:rPr>
        <w:t>
      42) реттелетін салада түсіндіру жұмысын ұйымдастыру;</w:t>
      </w:r>
    </w:p>
    <w:bookmarkEnd w:id="20894"/>
    <w:bookmarkStart w:name="z21085" w:id="20895"/>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895"/>
    <w:bookmarkStart w:name="z21086" w:id="20896"/>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896"/>
    <w:bookmarkStart w:name="z21087" w:id="20897"/>
    <w:p>
      <w:pPr>
        <w:spacing w:after="0"/>
        <w:ind w:left="0"/>
        <w:jc w:val="both"/>
      </w:pPr>
      <w:r>
        <w:rPr>
          <w:rFonts w:ascii="Times New Roman"/>
          <w:b w:val="false"/>
          <w:i w:val="false"/>
          <w:color w:val="000000"/>
          <w:sz w:val="28"/>
        </w:rPr>
        <w:t>
      14. Құқықтары мен міндеттері:</w:t>
      </w:r>
    </w:p>
    <w:bookmarkEnd w:id="20897"/>
    <w:bookmarkStart w:name="z21088" w:id="20898"/>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898"/>
    <w:bookmarkStart w:name="z21089" w:id="20899"/>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899"/>
    <w:bookmarkStart w:name="z21090" w:id="2090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900"/>
    <w:bookmarkStart w:name="z21091" w:id="20901"/>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901"/>
    <w:bookmarkStart w:name="z21092" w:id="20902"/>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902"/>
    <w:bookmarkStart w:name="z21093" w:id="20903"/>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903"/>
    <w:bookmarkStart w:name="z21094" w:id="20904"/>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904"/>
    <w:bookmarkStart w:name="z21095" w:id="2090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905"/>
    <w:bookmarkStart w:name="z21096" w:id="20906"/>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906"/>
    <w:bookmarkStart w:name="z21097" w:id="20907"/>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907"/>
    <w:bookmarkStart w:name="z21098" w:id="20908"/>
    <w:p>
      <w:pPr>
        <w:spacing w:after="0"/>
        <w:ind w:left="0"/>
        <w:jc w:val="left"/>
      </w:pPr>
      <w:r>
        <w:rPr>
          <w:rFonts w:ascii="Times New Roman"/>
          <w:b/>
          <w:i w:val="false"/>
          <w:color w:val="000000"/>
        </w:rPr>
        <w:t xml:space="preserve"> 3-тарау. Басқарманың қызметін ұйымдастыру</w:t>
      </w:r>
    </w:p>
    <w:bookmarkEnd w:id="20908"/>
    <w:bookmarkStart w:name="z21099" w:id="20909"/>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0909"/>
    <w:bookmarkStart w:name="z21100" w:id="20910"/>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0910"/>
    <w:bookmarkStart w:name="z21101" w:id="20911"/>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0911"/>
    <w:bookmarkStart w:name="z21102" w:id="20912"/>
    <w:p>
      <w:pPr>
        <w:spacing w:after="0"/>
        <w:ind w:left="0"/>
        <w:jc w:val="both"/>
      </w:pPr>
      <w:r>
        <w:rPr>
          <w:rFonts w:ascii="Times New Roman"/>
          <w:b w:val="false"/>
          <w:i w:val="false"/>
          <w:color w:val="000000"/>
          <w:sz w:val="28"/>
        </w:rPr>
        <w:t>
      18. Басқарма басшысының өкілеттіктері:</w:t>
      </w:r>
    </w:p>
    <w:bookmarkEnd w:id="20912"/>
    <w:bookmarkStart w:name="z21103" w:id="20913"/>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0913"/>
    <w:bookmarkStart w:name="z21104" w:id="2091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914"/>
    <w:bookmarkStart w:name="z21105" w:id="20915"/>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0915"/>
    <w:bookmarkStart w:name="z21106" w:id="2091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916"/>
    <w:bookmarkStart w:name="z21107" w:id="20917"/>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0917"/>
    <w:bookmarkStart w:name="z21108" w:id="20918"/>
    <w:p>
      <w:pPr>
        <w:spacing w:after="0"/>
        <w:ind w:left="0"/>
        <w:jc w:val="left"/>
      </w:pPr>
      <w:r>
        <w:rPr>
          <w:rFonts w:ascii="Times New Roman"/>
          <w:b/>
          <w:i w:val="false"/>
          <w:color w:val="000000"/>
        </w:rPr>
        <w:t xml:space="preserve"> 4-тарау. Басқарманың мүлкі</w:t>
      </w:r>
    </w:p>
    <w:bookmarkEnd w:id="20918"/>
    <w:bookmarkStart w:name="z21109" w:id="2091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0919"/>
    <w:bookmarkStart w:name="z21110" w:id="2092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920"/>
    <w:bookmarkStart w:name="z21111" w:id="20921"/>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0921"/>
    <w:bookmarkStart w:name="z21112" w:id="2092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922"/>
    <w:bookmarkStart w:name="z21113" w:id="20923"/>
    <w:p>
      <w:pPr>
        <w:spacing w:after="0"/>
        <w:ind w:left="0"/>
        <w:jc w:val="left"/>
      </w:pPr>
      <w:r>
        <w:rPr>
          <w:rFonts w:ascii="Times New Roman"/>
          <w:b/>
          <w:i w:val="false"/>
          <w:color w:val="000000"/>
        </w:rPr>
        <w:t xml:space="preserve"> 5-тарау. Басқарманы қайта ұйымдастыру және тарату</w:t>
      </w:r>
    </w:p>
    <w:bookmarkEnd w:id="20923"/>
    <w:bookmarkStart w:name="z21114" w:id="2092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9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227-қосымша</w:t>
            </w:r>
          </w:p>
        </w:tc>
      </w:tr>
    </w:tbl>
    <w:bookmarkStart w:name="z21116" w:id="20925"/>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Үржар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0925"/>
    <w:bookmarkStart w:name="z21117" w:id="20926"/>
    <w:p>
      <w:pPr>
        <w:spacing w:after="0"/>
        <w:ind w:left="0"/>
        <w:jc w:val="left"/>
      </w:pPr>
      <w:r>
        <w:rPr>
          <w:rFonts w:ascii="Times New Roman"/>
          <w:b/>
          <w:i w:val="false"/>
          <w:color w:val="000000"/>
        </w:rPr>
        <w:t xml:space="preserve"> 1-тарау. Жалпы ережелер</w:t>
      </w:r>
    </w:p>
    <w:bookmarkEnd w:id="20926"/>
    <w:bookmarkStart w:name="z21118" w:id="20927"/>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Үржар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0927"/>
    <w:bookmarkStart w:name="z21119" w:id="209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0928"/>
    <w:bookmarkStart w:name="z21120" w:id="20929"/>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0929"/>
    <w:bookmarkStart w:name="z21121" w:id="209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930"/>
    <w:bookmarkStart w:name="z21122" w:id="20931"/>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0931"/>
    <w:bookmarkStart w:name="z21123" w:id="20932"/>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0932"/>
    <w:bookmarkStart w:name="z21124" w:id="20933"/>
    <w:p>
      <w:pPr>
        <w:spacing w:after="0"/>
        <w:ind w:left="0"/>
        <w:jc w:val="both"/>
      </w:pPr>
      <w:r>
        <w:rPr>
          <w:rFonts w:ascii="Times New Roman"/>
          <w:b w:val="false"/>
          <w:i w:val="false"/>
          <w:color w:val="000000"/>
          <w:sz w:val="28"/>
        </w:rPr>
        <w:t>
      7. Басқарманың орналасқан жері – 071700, Қазақстан Республикасы, Шығыс Қазақстан облысы, Үржар ауданы, Үржар ауылдық округі, Үржар ауылы, Абылай Хан даңғылы, 297 ғимарат.</w:t>
      </w:r>
    </w:p>
    <w:bookmarkEnd w:id="20933"/>
    <w:bookmarkStart w:name="z21125" w:id="20934"/>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Үржар аудандық тауарлар мен көрсетілетін қызметтердің сапасы мен қауіпсіздігін бақылау басқармасы" республикалық мемлекеттік мекемесi.</w:t>
      </w:r>
    </w:p>
    <w:bookmarkEnd w:id="20934"/>
    <w:bookmarkStart w:name="z21126" w:id="20935"/>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0935"/>
    <w:bookmarkStart w:name="z21127" w:id="20936"/>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0936"/>
    <w:bookmarkStart w:name="z21128" w:id="20937"/>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0937"/>
    <w:bookmarkStart w:name="z21129" w:id="20938"/>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938"/>
    <w:bookmarkStart w:name="z21130" w:id="20939"/>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0939"/>
    <w:bookmarkStart w:name="z21131" w:id="20940"/>
    <w:p>
      <w:pPr>
        <w:spacing w:after="0"/>
        <w:ind w:left="0"/>
        <w:jc w:val="both"/>
      </w:pPr>
      <w:r>
        <w:rPr>
          <w:rFonts w:ascii="Times New Roman"/>
          <w:b w:val="false"/>
          <w:i w:val="false"/>
          <w:color w:val="000000"/>
          <w:sz w:val="28"/>
        </w:rPr>
        <w:t>
      12. Міндеттері:</w:t>
      </w:r>
    </w:p>
    <w:bookmarkEnd w:id="20940"/>
    <w:bookmarkStart w:name="z21132" w:id="20941"/>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0941"/>
    <w:bookmarkStart w:name="z21133" w:id="20942"/>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0942"/>
    <w:bookmarkStart w:name="z21134" w:id="20943"/>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0943"/>
    <w:bookmarkStart w:name="z21135" w:id="20944"/>
    <w:p>
      <w:pPr>
        <w:spacing w:after="0"/>
        <w:ind w:left="0"/>
        <w:jc w:val="both"/>
      </w:pPr>
      <w:r>
        <w:rPr>
          <w:rFonts w:ascii="Times New Roman"/>
          <w:b w:val="false"/>
          <w:i w:val="false"/>
          <w:color w:val="000000"/>
          <w:sz w:val="28"/>
        </w:rPr>
        <w:t>
      13. Функциялары:</w:t>
      </w:r>
    </w:p>
    <w:bookmarkEnd w:id="20944"/>
    <w:bookmarkStart w:name="z21136" w:id="20945"/>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0945"/>
    <w:bookmarkStart w:name="z21137" w:id="20946"/>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0946"/>
    <w:bookmarkStart w:name="z21138" w:id="20947"/>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0947"/>
    <w:bookmarkStart w:name="z21139" w:id="20948"/>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0948"/>
    <w:bookmarkStart w:name="z21140" w:id="20949"/>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0949"/>
    <w:bookmarkStart w:name="z21141" w:id="20950"/>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0950"/>
    <w:bookmarkStart w:name="z21142" w:id="20951"/>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0951"/>
    <w:bookmarkStart w:name="z21143" w:id="20952"/>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0952"/>
    <w:bookmarkStart w:name="z21144" w:id="20953"/>
    <w:p>
      <w:pPr>
        <w:spacing w:after="0"/>
        <w:ind w:left="0"/>
        <w:jc w:val="both"/>
      </w:pPr>
      <w:r>
        <w:rPr>
          <w:rFonts w:ascii="Times New Roman"/>
          <w:b w:val="false"/>
          <w:i w:val="false"/>
          <w:color w:val="000000"/>
          <w:sz w:val="28"/>
        </w:rPr>
        <w:t>
      9) құзыретінің шегінде мониторинг жүргізу;</w:t>
      </w:r>
    </w:p>
    <w:bookmarkEnd w:id="20953"/>
    <w:bookmarkStart w:name="z21145" w:id="20954"/>
    <w:p>
      <w:pPr>
        <w:spacing w:after="0"/>
        <w:ind w:left="0"/>
        <w:jc w:val="both"/>
      </w:pPr>
      <w:r>
        <w:rPr>
          <w:rFonts w:ascii="Times New Roman"/>
          <w:b w:val="false"/>
          <w:i w:val="false"/>
          <w:color w:val="000000"/>
          <w:sz w:val="28"/>
        </w:rPr>
        <w:t>
      10) тамақ өнімі қауіпсіздігін қамтамасыз ету;</w:t>
      </w:r>
    </w:p>
    <w:bookmarkEnd w:id="20954"/>
    <w:bookmarkStart w:name="z21146" w:id="20955"/>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0955"/>
    <w:bookmarkStart w:name="z21147" w:id="20956"/>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0956"/>
    <w:bookmarkStart w:name="z21148" w:id="20957"/>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0957"/>
    <w:bookmarkStart w:name="z21149" w:id="20958"/>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0958"/>
    <w:bookmarkStart w:name="z21150" w:id="20959"/>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0959"/>
    <w:bookmarkStart w:name="z21151" w:id="20960"/>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0960"/>
    <w:bookmarkStart w:name="z21152" w:id="20961"/>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0961"/>
    <w:bookmarkStart w:name="z21153" w:id="20962"/>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0962"/>
    <w:bookmarkStart w:name="z21154" w:id="20963"/>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0963"/>
    <w:bookmarkStart w:name="z21155" w:id="20964"/>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0964"/>
    <w:bookmarkStart w:name="z21156" w:id="20965"/>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0965"/>
    <w:bookmarkStart w:name="z21157" w:id="20966"/>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0966"/>
    <w:bookmarkStart w:name="z21158" w:id="20967"/>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0967"/>
    <w:bookmarkStart w:name="z21159" w:id="20968"/>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0968"/>
    <w:bookmarkStart w:name="z21160" w:id="20969"/>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0969"/>
    <w:bookmarkStart w:name="z21161" w:id="20970"/>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0970"/>
    <w:bookmarkStart w:name="z21162" w:id="20971"/>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0971"/>
    <w:bookmarkStart w:name="z21163" w:id="20972"/>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0972"/>
    <w:bookmarkStart w:name="z21164" w:id="20973"/>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0973"/>
    <w:bookmarkStart w:name="z21165" w:id="20974"/>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0974"/>
    <w:bookmarkStart w:name="z21166" w:id="20975"/>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0975"/>
    <w:bookmarkStart w:name="z21167" w:id="20976"/>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0976"/>
    <w:bookmarkStart w:name="z21168" w:id="20977"/>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0977"/>
    <w:bookmarkStart w:name="z21169" w:id="20978"/>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0978"/>
    <w:bookmarkStart w:name="z21170" w:id="20979"/>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0979"/>
    <w:bookmarkStart w:name="z21171" w:id="20980"/>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0980"/>
    <w:bookmarkStart w:name="z21172" w:id="20981"/>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0981"/>
    <w:bookmarkStart w:name="z21173" w:id="20982"/>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0982"/>
    <w:bookmarkStart w:name="z21174" w:id="20983"/>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0983"/>
    <w:bookmarkStart w:name="z21175" w:id="20984"/>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0984"/>
    <w:bookmarkStart w:name="z21176" w:id="20985"/>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0985"/>
    <w:bookmarkStart w:name="z21177" w:id="20986"/>
    <w:p>
      <w:pPr>
        <w:spacing w:after="0"/>
        <w:ind w:left="0"/>
        <w:jc w:val="both"/>
      </w:pPr>
      <w:r>
        <w:rPr>
          <w:rFonts w:ascii="Times New Roman"/>
          <w:b w:val="false"/>
          <w:i w:val="false"/>
          <w:color w:val="000000"/>
          <w:sz w:val="28"/>
        </w:rPr>
        <w:t>
      42) реттелетін салада түсіндіру жұмысын ұйымдастыру;</w:t>
      </w:r>
    </w:p>
    <w:bookmarkEnd w:id="20986"/>
    <w:bookmarkStart w:name="z21178" w:id="20987"/>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0987"/>
    <w:bookmarkStart w:name="z21179" w:id="20988"/>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0988"/>
    <w:bookmarkStart w:name="z21180" w:id="20989"/>
    <w:p>
      <w:pPr>
        <w:spacing w:after="0"/>
        <w:ind w:left="0"/>
        <w:jc w:val="both"/>
      </w:pPr>
      <w:r>
        <w:rPr>
          <w:rFonts w:ascii="Times New Roman"/>
          <w:b w:val="false"/>
          <w:i w:val="false"/>
          <w:color w:val="000000"/>
          <w:sz w:val="28"/>
        </w:rPr>
        <w:t>
      14. Құқықтары мен міндеттері:</w:t>
      </w:r>
    </w:p>
    <w:bookmarkEnd w:id="20989"/>
    <w:bookmarkStart w:name="z21181" w:id="20990"/>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0990"/>
    <w:bookmarkStart w:name="z21182" w:id="20991"/>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0991"/>
    <w:bookmarkStart w:name="z21183" w:id="209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0992"/>
    <w:bookmarkStart w:name="z21184" w:id="20993"/>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0993"/>
    <w:bookmarkStart w:name="z21185" w:id="20994"/>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994"/>
    <w:bookmarkStart w:name="z21186" w:id="20995"/>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0995"/>
    <w:bookmarkStart w:name="z21187" w:id="20996"/>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0996"/>
    <w:bookmarkStart w:name="z21188" w:id="209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0997"/>
    <w:bookmarkStart w:name="z21189" w:id="20998"/>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0998"/>
    <w:bookmarkStart w:name="z21190" w:id="20999"/>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0999"/>
    <w:bookmarkStart w:name="z21191" w:id="21000"/>
    <w:p>
      <w:pPr>
        <w:spacing w:after="0"/>
        <w:ind w:left="0"/>
        <w:jc w:val="left"/>
      </w:pPr>
      <w:r>
        <w:rPr>
          <w:rFonts w:ascii="Times New Roman"/>
          <w:b/>
          <w:i w:val="false"/>
          <w:color w:val="000000"/>
        </w:rPr>
        <w:t xml:space="preserve"> 3-тарау. Басқарманың қызметін ұйымдастыру</w:t>
      </w:r>
    </w:p>
    <w:bookmarkEnd w:id="21000"/>
    <w:bookmarkStart w:name="z21192" w:id="21001"/>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1001"/>
    <w:bookmarkStart w:name="z21193" w:id="21002"/>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1002"/>
    <w:bookmarkStart w:name="z21194" w:id="21003"/>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1003"/>
    <w:bookmarkStart w:name="z21195" w:id="21004"/>
    <w:p>
      <w:pPr>
        <w:spacing w:after="0"/>
        <w:ind w:left="0"/>
        <w:jc w:val="both"/>
      </w:pPr>
      <w:r>
        <w:rPr>
          <w:rFonts w:ascii="Times New Roman"/>
          <w:b w:val="false"/>
          <w:i w:val="false"/>
          <w:color w:val="000000"/>
          <w:sz w:val="28"/>
        </w:rPr>
        <w:t>
      18. Басқарма басшысының өкілеттіктері:</w:t>
      </w:r>
    </w:p>
    <w:bookmarkEnd w:id="21004"/>
    <w:bookmarkStart w:name="z21196" w:id="21005"/>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1005"/>
    <w:bookmarkStart w:name="z21197" w:id="2100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006"/>
    <w:bookmarkStart w:name="z21198" w:id="21007"/>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1007"/>
    <w:bookmarkStart w:name="z21199" w:id="2100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008"/>
    <w:bookmarkStart w:name="z21200" w:id="21009"/>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1009"/>
    <w:bookmarkStart w:name="z21201" w:id="21010"/>
    <w:p>
      <w:pPr>
        <w:spacing w:after="0"/>
        <w:ind w:left="0"/>
        <w:jc w:val="left"/>
      </w:pPr>
      <w:r>
        <w:rPr>
          <w:rFonts w:ascii="Times New Roman"/>
          <w:b/>
          <w:i w:val="false"/>
          <w:color w:val="000000"/>
        </w:rPr>
        <w:t xml:space="preserve"> 4-тарау. Басқарманың мүлкі</w:t>
      </w:r>
    </w:p>
    <w:bookmarkEnd w:id="21010"/>
    <w:bookmarkStart w:name="z21202" w:id="21011"/>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1011"/>
    <w:bookmarkStart w:name="z21203" w:id="2101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012"/>
    <w:bookmarkStart w:name="z21204" w:id="21013"/>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1013"/>
    <w:bookmarkStart w:name="z21205" w:id="2101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014"/>
    <w:bookmarkStart w:name="z21206" w:id="21015"/>
    <w:p>
      <w:pPr>
        <w:spacing w:after="0"/>
        <w:ind w:left="0"/>
        <w:jc w:val="left"/>
      </w:pPr>
      <w:r>
        <w:rPr>
          <w:rFonts w:ascii="Times New Roman"/>
          <w:b/>
          <w:i w:val="false"/>
          <w:color w:val="000000"/>
        </w:rPr>
        <w:t xml:space="preserve"> 5-тарау. Басқарманы қайта ұйымдастыру және тарату</w:t>
      </w:r>
    </w:p>
    <w:bookmarkEnd w:id="21015"/>
    <w:bookmarkStart w:name="z21207" w:id="2101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0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228-қосымша</w:t>
            </w:r>
          </w:p>
        </w:tc>
      </w:tr>
    </w:tbl>
    <w:bookmarkStart w:name="z21209" w:id="21017"/>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Шемонаиха аудандық тауарлар мен көрсетілетін қызметтердің сапасы мен қауіпсіздігін бақылау басқармасы" республикалық мемлекеттік мекемесiнің ережесі</w:t>
      </w:r>
    </w:p>
    <w:bookmarkEnd w:id="21017"/>
    <w:bookmarkStart w:name="z21210" w:id="21018"/>
    <w:p>
      <w:pPr>
        <w:spacing w:after="0"/>
        <w:ind w:left="0"/>
        <w:jc w:val="left"/>
      </w:pPr>
      <w:r>
        <w:rPr>
          <w:rFonts w:ascii="Times New Roman"/>
          <w:b/>
          <w:i w:val="false"/>
          <w:color w:val="000000"/>
        </w:rPr>
        <w:t xml:space="preserve"> 1-тарау. Жалпы ережелер</w:t>
      </w:r>
    </w:p>
    <w:bookmarkEnd w:id="21018"/>
    <w:bookmarkStart w:name="z21211" w:id="21019"/>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Шемонаиха аудандық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1019"/>
    <w:bookmarkStart w:name="z21212" w:id="2102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1020"/>
    <w:bookmarkStart w:name="z21213" w:id="21021"/>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1021"/>
    <w:bookmarkStart w:name="z21214" w:id="210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022"/>
    <w:bookmarkStart w:name="z21215" w:id="21023"/>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1023"/>
    <w:bookmarkStart w:name="z21216" w:id="21024"/>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1024"/>
    <w:bookmarkStart w:name="z21217" w:id="21025"/>
    <w:p>
      <w:pPr>
        <w:spacing w:after="0"/>
        <w:ind w:left="0"/>
        <w:jc w:val="both"/>
      </w:pPr>
      <w:r>
        <w:rPr>
          <w:rFonts w:ascii="Times New Roman"/>
          <w:b w:val="false"/>
          <w:i w:val="false"/>
          <w:color w:val="000000"/>
          <w:sz w:val="28"/>
        </w:rPr>
        <w:t>
      7. Басқарманың орналасқан жері – 071800, Қазақстан Республикасы, Шығыс Қазақстан облысы, Шемонаиха ауданы, Шемонаиха қаласы, Астафьев көшесі, 38 үй.</w:t>
      </w:r>
    </w:p>
    <w:bookmarkEnd w:id="21025"/>
    <w:bookmarkStart w:name="z21218" w:id="21026"/>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Шығыс Қазақстан облысының тауарлар мен көрсетілетін қызметтердің сапасы мен қауіпсіздігін бақылау департаментінің Шемонаиха аудандық тауарлар мен көрсетілетін қызметтердің сапасы мен қауіпсіздігін бақылау басқармасы" республикалық мемлекеттік мекемесi.</w:t>
      </w:r>
    </w:p>
    <w:bookmarkEnd w:id="21026"/>
    <w:bookmarkStart w:name="z21219" w:id="21027"/>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1027"/>
    <w:bookmarkStart w:name="z21220" w:id="21028"/>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1028"/>
    <w:bookmarkStart w:name="z21221" w:id="21029"/>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1029"/>
    <w:bookmarkStart w:name="z21222" w:id="21030"/>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030"/>
    <w:bookmarkStart w:name="z21223" w:id="21031"/>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1031"/>
    <w:bookmarkStart w:name="z21224" w:id="21032"/>
    <w:p>
      <w:pPr>
        <w:spacing w:after="0"/>
        <w:ind w:left="0"/>
        <w:jc w:val="both"/>
      </w:pPr>
      <w:r>
        <w:rPr>
          <w:rFonts w:ascii="Times New Roman"/>
          <w:b w:val="false"/>
          <w:i w:val="false"/>
          <w:color w:val="000000"/>
          <w:sz w:val="28"/>
        </w:rPr>
        <w:t>
      12. Міндеттері:</w:t>
      </w:r>
    </w:p>
    <w:bookmarkEnd w:id="21032"/>
    <w:bookmarkStart w:name="z21225" w:id="21033"/>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1033"/>
    <w:bookmarkStart w:name="z21226" w:id="21034"/>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1034"/>
    <w:bookmarkStart w:name="z21227" w:id="21035"/>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1035"/>
    <w:bookmarkStart w:name="z21228" w:id="21036"/>
    <w:p>
      <w:pPr>
        <w:spacing w:after="0"/>
        <w:ind w:left="0"/>
        <w:jc w:val="both"/>
      </w:pPr>
      <w:r>
        <w:rPr>
          <w:rFonts w:ascii="Times New Roman"/>
          <w:b w:val="false"/>
          <w:i w:val="false"/>
          <w:color w:val="000000"/>
          <w:sz w:val="28"/>
        </w:rPr>
        <w:t>
      13. Функциялары:</w:t>
      </w:r>
    </w:p>
    <w:bookmarkEnd w:id="21036"/>
    <w:bookmarkStart w:name="z21229" w:id="21037"/>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1037"/>
    <w:bookmarkStart w:name="z21230" w:id="21038"/>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1038"/>
    <w:bookmarkStart w:name="z21231" w:id="21039"/>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1039"/>
    <w:bookmarkStart w:name="z21232" w:id="21040"/>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1040"/>
    <w:bookmarkStart w:name="z21233" w:id="21041"/>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1041"/>
    <w:bookmarkStart w:name="z21234" w:id="21042"/>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1042"/>
    <w:bookmarkStart w:name="z21235" w:id="21043"/>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1043"/>
    <w:bookmarkStart w:name="z21236" w:id="21044"/>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1044"/>
    <w:bookmarkStart w:name="z21237" w:id="21045"/>
    <w:p>
      <w:pPr>
        <w:spacing w:after="0"/>
        <w:ind w:left="0"/>
        <w:jc w:val="both"/>
      </w:pPr>
      <w:r>
        <w:rPr>
          <w:rFonts w:ascii="Times New Roman"/>
          <w:b w:val="false"/>
          <w:i w:val="false"/>
          <w:color w:val="000000"/>
          <w:sz w:val="28"/>
        </w:rPr>
        <w:t>
      9) құзыретінің шегінде мониторинг жүргізу;</w:t>
      </w:r>
    </w:p>
    <w:bookmarkEnd w:id="21045"/>
    <w:bookmarkStart w:name="z21238" w:id="21046"/>
    <w:p>
      <w:pPr>
        <w:spacing w:after="0"/>
        <w:ind w:left="0"/>
        <w:jc w:val="both"/>
      </w:pPr>
      <w:r>
        <w:rPr>
          <w:rFonts w:ascii="Times New Roman"/>
          <w:b w:val="false"/>
          <w:i w:val="false"/>
          <w:color w:val="000000"/>
          <w:sz w:val="28"/>
        </w:rPr>
        <w:t>
      10) тамақ өнімі қауіпсіздігін қамтамасыз ету;</w:t>
      </w:r>
    </w:p>
    <w:bookmarkEnd w:id="21046"/>
    <w:bookmarkStart w:name="z21239" w:id="21047"/>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1047"/>
    <w:bookmarkStart w:name="z21240" w:id="21048"/>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1048"/>
    <w:bookmarkStart w:name="z21241" w:id="21049"/>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1049"/>
    <w:bookmarkStart w:name="z21242" w:id="21050"/>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1050"/>
    <w:bookmarkStart w:name="z21243" w:id="21051"/>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1051"/>
    <w:bookmarkStart w:name="z21244" w:id="21052"/>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1052"/>
    <w:bookmarkStart w:name="z21245" w:id="21053"/>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1053"/>
    <w:bookmarkStart w:name="z21246" w:id="21054"/>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1054"/>
    <w:bookmarkStart w:name="z21247" w:id="21055"/>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1055"/>
    <w:bookmarkStart w:name="z21248" w:id="21056"/>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1056"/>
    <w:bookmarkStart w:name="z21249" w:id="21057"/>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1057"/>
    <w:bookmarkStart w:name="z21250" w:id="21058"/>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1058"/>
    <w:bookmarkStart w:name="z21251" w:id="21059"/>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1059"/>
    <w:bookmarkStart w:name="z21252" w:id="21060"/>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1060"/>
    <w:bookmarkStart w:name="z21253" w:id="21061"/>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1061"/>
    <w:bookmarkStart w:name="z21254" w:id="21062"/>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1062"/>
    <w:bookmarkStart w:name="z21255" w:id="21063"/>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1063"/>
    <w:bookmarkStart w:name="z21256" w:id="21064"/>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1064"/>
    <w:bookmarkStart w:name="z21257" w:id="21065"/>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1065"/>
    <w:bookmarkStart w:name="z21258" w:id="21066"/>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1066"/>
    <w:bookmarkStart w:name="z21259" w:id="21067"/>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1067"/>
    <w:bookmarkStart w:name="z21260" w:id="21068"/>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1068"/>
    <w:bookmarkStart w:name="z21261" w:id="21069"/>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1069"/>
    <w:bookmarkStart w:name="z21262" w:id="21070"/>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1070"/>
    <w:bookmarkStart w:name="z21263" w:id="21071"/>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1071"/>
    <w:bookmarkStart w:name="z21264" w:id="21072"/>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1072"/>
    <w:bookmarkStart w:name="z21265" w:id="21073"/>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1073"/>
    <w:bookmarkStart w:name="z21266" w:id="21074"/>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1074"/>
    <w:bookmarkStart w:name="z21267" w:id="21075"/>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1075"/>
    <w:bookmarkStart w:name="z21268" w:id="21076"/>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1076"/>
    <w:bookmarkStart w:name="z21269" w:id="21077"/>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1077"/>
    <w:bookmarkStart w:name="z21270" w:id="21078"/>
    <w:p>
      <w:pPr>
        <w:spacing w:after="0"/>
        <w:ind w:left="0"/>
        <w:jc w:val="both"/>
      </w:pPr>
      <w:r>
        <w:rPr>
          <w:rFonts w:ascii="Times New Roman"/>
          <w:b w:val="false"/>
          <w:i w:val="false"/>
          <w:color w:val="000000"/>
          <w:sz w:val="28"/>
        </w:rPr>
        <w:t>
      42) реттелетін салада түсіндіру жұмысын ұйымдастыру;</w:t>
      </w:r>
    </w:p>
    <w:bookmarkEnd w:id="21078"/>
    <w:bookmarkStart w:name="z21271" w:id="21079"/>
    <w:p>
      <w:pPr>
        <w:spacing w:after="0"/>
        <w:ind w:left="0"/>
        <w:jc w:val="both"/>
      </w:pPr>
      <w:r>
        <w:rPr>
          <w:rFonts w:ascii="Times New Roman"/>
          <w:b w:val="false"/>
          <w:i w:val="false"/>
          <w:color w:val="000000"/>
          <w:sz w:val="28"/>
        </w:rPr>
        <w:t>
      43) салауатты өмір салтын және дұрыс тамақтануды ұйымдастыру; 44) заңдарда, Қазақстан Республикасы Президентінің және Үкіметінің актілерінде көзделген өзге де функцияларды жүзеге асыру.</w:t>
      </w:r>
    </w:p>
    <w:bookmarkEnd w:id="21079"/>
    <w:bookmarkStart w:name="z21272" w:id="21080"/>
    <w:p>
      <w:pPr>
        <w:spacing w:after="0"/>
        <w:ind w:left="0"/>
        <w:jc w:val="both"/>
      </w:pPr>
      <w:r>
        <w:rPr>
          <w:rFonts w:ascii="Times New Roman"/>
          <w:b w:val="false"/>
          <w:i w:val="false"/>
          <w:color w:val="000000"/>
          <w:sz w:val="28"/>
        </w:rPr>
        <w:t>
      14. Құқықтары мен міндеттері:</w:t>
      </w:r>
    </w:p>
    <w:bookmarkEnd w:id="21080"/>
    <w:bookmarkStart w:name="z21273" w:id="21081"/>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1081"/>
    <w:bookmarkStart w:name="z21274" w:id="21082"/>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1082"/>
    <w:bookmarkStart w:name="z21275" w:id="2108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1083"/>
    <w:bookmarkStart w:name="z21276" w:id="21084"/>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1084"/>
    <w:bookmarkStart w:name="z21277" w:id="21085"/>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085"/>
    <w:bookmarkStart w:name="z21278" w:id="21086"/>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1086"/>
    <w:bookmarkStart w:name="z21279" w:id="21087"/>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1087"/>
    <w:bookmarkStart w:name="z21280" w:id="2108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1088"/>
    <w:bookmarkStart w:name="z21281" w:id="21089"/>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1089"/>
    <w:bookmarkStart w:name="z21282" w:id="21090"/>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1090"/>
    <w:bookmarkStart w:name="z21283" w:id="21091"/>
    <w:p>
      <w:pPr>
        <w:spacing w:after="0"/>
        <w:ind w:left="0"/>
        <w:jc w:val="left"/>
      </w:pPr>
      <w:r>
        <w:rPr>
          <w:rFonts w:ascii="Times New Roman"/>
          <w:b/>
          <w:i w:val="false"/>
          <w:color w:val="000000"/>
        </w:rPr>
        <w:t xml:space="preserve"> 3-тарау. Басқарманың қызметін ұйымдастыру</w:t>
      </w:r>
    </w:p>
    <w:bookmarkEnd w:id="21091"/>
    <w:bookmarkStart w:name="z21284" w:id="21092"/>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1092"/>
    <w:bookmarkStart w:name="z21285" w:id="21093"/>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1093"/>
    <w:bookmarkStart w:name="z21286" w:id="21094"/>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1094"/>
    <w:bookmarkStart w:name="z21287" w:id="21095"/>
    <w:p>
      <w:pPr>
        <w:spacing w:after="0"/>
        <w:ind w:left="0"/>
        <w:jc w:val="both"/>
      </w:pPr>
      <w:r>
        <w:rPr>
          <w:rFonts w:ascii="Times New Roman"/>
          <w:b w:val="false"/>
          <w:i w:val="false"/>
          <w:color w:val="000000"/>
          <w:sz w:val="28"/>
        </w:rPr>
        <w:t>
      18. Басқарма басшысының өкілеттіктері:</w:t>
      </w:r>
    </w:p>
    <w:bookmarkEnd w:id="21095"/>
    <w:bookmarkStart w:name="z21288" w:id="21096"/>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1096"/>
    <w:bookmarkStart w:name="z21289" w:id="210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097"/>
    <w:bookmarkStart w:name="z21290" w:id="21098"/>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1098"/>
    <w:bookmarkStart w:name="z21291" w:id="210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099"/>
    <w:bookmarkStart w:name="z21292" w:id="21100"/>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1100"/>
    <w:bookmarkStart w:name="z21293" w:id="21101"/>
    <w:p>
      <w:pPr>
        <w:spacing w:after="0"/>
        <w:ind w:left="0"/>
        <w:jc w:val="left"/>
      </w:pPr>
      <w:r>
        <w:rPr>
          <w:rFonts w:ascii="Times New Roman"/>
          <w:b/>
          <w:i w:val="false"/>
          <w:color w:val="000000"/>
        </w:rPr>
        <w:t xml:space="preserve"> 4-тарау. Басқарманың мүлкі</w:t>
      </w:r>
    </w:p>
    <w:bookmarkEnd w:id="21101"/>
    <w:bookmarkStart w:name="z21294" w:id="2110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1102"/>
    <w:bookmarkStart w:name="z21295" w:id="2110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103"/>
    <w:bookmarkStart w:name="z21296" w:id="21104"/>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1104"/>
    <w:bookmarkStart w:name="z21297" w:id="2110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105"/>
    <w:bookmarkStart w:name="z21298" w:id="21106"/>
    <w:p>
      <w:pPr>
        <w:spacing w:after="0"/>
        <w:ind w:left="0"/>
        <w:jc w:val="left"/>
      </w:pPr>
      <w:r>
        <w:rPr>
          <w:rFonts w:ascii="Times New Roman"/>
          <w:b/>
          <w:i w:val="false"/>
          <w:color w:val="000000"/>
        </w:rPr>
        <w:t xml:space="preserve"> 5-тарау. Басқарманы қайта ұйымдастыру және тарату</w:t>
      </w:r>
    </w:p>
    <w:bookmarkEnd w:id="21106"/>
    <w:bookmarkStart w:name="z21299" w:id="2110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229-қосымша</w:t>
            </w:r>
          </w:p>
        </w:tc>
      </w:tr>
    </w:tbl>
    <w:bookmarkStart w:name="z21301" w:id="21108"/>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Абай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21108"/>
    <w:bookmarkStart w:name="z21302" w:id="21109"/>
    <w:p>
      <w:pPr>
        <w:spacing w:after="0"/>
        <w:ind w:left="0"/>
        <w:jc w:val="left"/>
      </w:pPr>
      <w:r>
        <w:rPr>
          <w:rFonts w:ascii="Times New Roman"/>
          <w:b/>
          <w:i w:val="false"/>
          <w:color w:val="000000"/>
        </w:rPr>
        <w:t xml:space="preserve"> 1-тарау. Жалпы ережелер</w:t>
      </w:r>
    </w:p>
    <w:bookmarkEnd w:id="21109"/>
    <w:bookmarkStart w:name="z21303" w:id="21110"/>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Абай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1110"/>
    <w:bookmarkStart w:name="z21304" w:id="2111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1111"/>
    <w:bookmarkStart w:name="z21305" w:id="2111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1112"/>
    <w:bookmarkStart w:name="z21306" w:id="211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113"/>
    <w:bookmarkStart w:name="z21307" w:id="21114"/>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1114"/>
    <w:bookmarkStart w:name="z21308" w:id="21115"/>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1115"/>
    <w:bookmarkStart w:name="z21309" w:id="21116"/>
    <w:p>
      <w:pPr>
        <w:spacing w:after="0"/>
        <w:ind w:left="0"/>
        <w:jc w:val="both"/>
      </w:pPr>
      <w:r>
        <w:rPr>
          <w:rFonts w:ascii="Times New Roman"/>
          <w:b w:val="false"/>
          <w:i w:val="false"/>
          <w:color w:val="000000"/>
          <w:sz w:val="28"/>
        </w:rPr>
        <w:t>
      7. Басқарманың орналасқан жері – 160005, Қазақстан Республикасы, Шымкент қаласы, Абай ауданы, Абай даңғылы, 37 ғимарат.</w:t>
      </w:r>
    </w:p>
    <w:bookmarkEnd w:id="21116"/>
    <w:bookmarkStart w:name="z21310" w:id="21117"/>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Абай ауданы тауарлар мен көрсетілетін қызметтердің сапасы мен қауіпсіздігін бақылау басқармасы".</w:t>
      </w:r>
    </w:p>
    <w:bookmarkEnd w:id="21117"/>
    <w:bookmarkStart w:name="z21311" w:id="21118"/>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1118"/>
    <w:bookmarkStart w:name="z21312" w:id="21119"/>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1119"/>
    <w:bookmarkStart w:name="z21313" w:id="21120"/>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1120"/>
    <w:bookmarkStart w:name="z21314" w:id="21121"/>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121"/>
    <w:bookmarkStart w:name="z21315" w:id="21122"/>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1122"/>
    <w:bookmarkStart w:name="z21316" w:id="21123"/>
    <w:p>
      <w:pPr>
        <w:spacing w:after="0"/>
        <w:ind w:left="0"/>
        <w:jc w:val="both"/>
      </w:pPr>
      <w:r>
        <w:rPr>
          <w:rFonts w:ascii="Times New Roman"/>
          <w:b w:val="false"/>
          <w:i w:val="false"/>
          <w:color w:val="000000"/>
          <w:sz w:val="28"/>
        </w:rPr>
        <w:t>
      12. Міндеттері:</w:t>
      </w:r>
    </w:p>
    <w:bookmarkEnd w:id="21123"/>
    <w:bookmarkStart w:name="z21317" w:id="21124"/>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1124"/>
    <w:bookmarkStart w:name="z21318" w:id="21125"/>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1125"/>
    <w:bookmarkStart w:name="z21319" w:id="21126"/>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1126"/>
    <w:bookmarkStart w:name="z21320" w:id="21127"/>
    <w:p>
      <w:pPr>
        <w:spacing w:after="0"/>
        <w:ind w:left="0"/>
        <w:jc w:val="both"/>
      </w:pPr>
      <w:r>
        <w:rPr>
          <w:rFonts w:ascii="Times New Roman"/>
          <w:b w:val="false"/>
          <w:i w:val="false"/>
          <w:color w:val="000000"/>
          <w:sz w:val="28"/>
        </w:rPr>
        <w:t>
      13. Функциялары:</w:t>
      </w:r>
    </w:p>
    <w:bookmarkEnd w:id="21127"/>
    <w:bookmarkStart w:name="z21321" w:id="21128"/>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1128"/>
    <w:bookmarkStart w:name="z21322" w:id="21129"/>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1129"/>
    <w:bookmarkStart w:name="z21323" w:id="21130"/>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1130"/>
    <w:bookmarkStart w:name="z21324" w:id="21131"/>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1131"/>
    <w:bookmarkStart w:name="z21325" w:id="21132"/>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1132"/>
    <w:bookmarkStart w:name="z21326" w:id="21133"/>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1133"/>
    <w:bookmarkStart w:name="z21327" w:id="21134"/>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1134"/>
    <w:bookmarkStart w:name="z21328" w:id="21135"/>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1135"/>
    <w:bookmarkStart w:name="z21329" w:id="21136"/>
    <w:p>
      <w:pPr>
        <w:spacing w:after="0"/>
        <w:ind w:left="0"/>
        <w:jc w:val="both"/>
      </w:pPr>
      <w:r>
        <w:rPr>
          <w:rFonts w:ascii="Times New Roman"/>
          <w:b w:val="false"/>
          <w:i w:val="false"/>
          <w:color w:val="000000"/>
          <w:sz w:val="28"/>
        </w:rPr>
        <w:t>
      9) құзыретінің шегінде мониторинг жүргізу;</w:t>
      </w:r>
    </w:p>
    <w:bookmarkEnd w:id="21136"/>
    <w:bookmarkStart w:name="z21330" w:id="21137"/>
    <w:p>
      <w:pPr>
        <w:spacing w:after="0"/>
        <w:ind w:left="0"/>
        <w:jc w:val="both"/>
      </w:pPr>
      <w:r>
        <w:rPr>
          <w:rFonts w:ascii="Times New Roman"/>
          <w:b w:val="false"/>
          <w:i w:val="false"/>
          <w:color w:val="000000"/>
          <w:sz w:val="28"/>
        </w:rPr>
        <w:t>
      10) тамақ өнімі қауіпсіздігін қамтамасыз ету;</w:t>
      </w:r>
    </w:p>
    <w:bookmarkEnd w:id="21137"/>
    <w:bookmarkStart w:name="z21331" w:id="21138"/>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1138"/>
    <w:bookmarkStart w:name="z21332" w:id="21139"/>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1139"/>
    <w:bookmarkStart w:name="z21333" w:id="21140"/>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1140"/>
    <w:bookmarkStart w:name="z21334" w:id="21141"/>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1141"/>
    <w:bookmarkStart w:name="z21335" w:id="21142"/>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1142"/>
    <w:bookmarkStart w:name="z21336" w:id="21143"/>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1143"/>
    <w:bookmarkStart w:name="z21337" w:id="21144"/>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1144"/>
    <w:bookmarkStart w:name="z21338" w:id="21145"/>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1145"/>
    <w:bookmarkStart w:name="z21339" w:id="21146"/>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1146"/>
    <w:bookmarkStart w:name="z21340" w:id="21147"/>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1147"/>
    <w:bookmarkStart w:name="z21341" w:id="21148"/>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1148"/>
    <w:bookmarkStart w:name="z21342" w:id="21149"/>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1149"/>
    <w:bookmarkStart w:name="z21343" w:id="21150"/>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1150"/>
    <w:bookmarkStart w:name="z21344" w:id="21151"/>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1151"/>
    <w:bookmarkStart w:name="z21345" w:id="21152"/>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1152"/>
    <w:bookmarkStart w:name="z21346" w:id="21153"/>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1153"/>
    <w:bookmarkStart w:name="z21347" w:id="21154"/>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1154"/>
    <w:bookmarkStart w:name="z21348" w:id="21155"/>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1155"/>
    <w:bookmarkStart w:name="z21349" w:id="21156"/>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1156"/>
    <w:bookmarkStart w:name="z21350" w:id="21157"/>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1157"/>
    <w:bookmarkStart w:name="z21351" w:id="21158"/>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1158"/>
    <w:bookmarkStart w:name="z21352" w:id="21159"/>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1159"/>
    <w:bookmarkStart w:name="z21353" w:id="21160"/>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1160"/>
    <w:bookmarkStart w:name="z21354" w:id="21161"/>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1161"/>
    <w:bookmarkStart w:name="z21355" w:id="21162"/>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1162"/>
    <w:bookmarkStart w:name="z21356" w:id="21163"/>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1163"/>
    <w:bookmarkStart w:name="z21357" w:id="21164"/>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1164"/>
    <w:bookmarkStart w:name="z21358" w:id="21165"/>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1165"/>
    <w:bookmarkStart w:name="z21359" w:id="21166"/>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1166"/>
    <w:bookmarkStart w:name="z21360" w:id="21167"/>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1167"/>
    <w:bookmarkStart w:name="z21361" w:id="21168"/>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1168"/>
    <w:bookmarkStart w:name="z21362" w:id="21169"/>
    <w:p>
      <w:pPr>
        <w:spacing w:after="0"/>
        <w:ind w:left="0"/>
        <w:jc w:val="both"/>
      </w:pPr>
      <w:r>
        <w:rPr>
          <w:rFonts w:ascii="Times New Roman"/>
          <w:b w:val="false"/>
          <w:i w:val="false"/>
          <w:color w:val="000000"/>
          <w:sz w:val="28"/>
        </w:rPr>
        <w:t>
      42) реттелетін салада түсіндіру жұмысын ұйымдастыру;</w:t>
      </w:r>
    </w:p>
    <w:bookmarkEnd w:id="21169"/>
    <w:bookmarkStart w:name="z21363" w:id="21170"/>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1170"/>
    <w:bookmarkStart w:name="z21364" w:id="21171"/>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1171"/>
    <w:bookmarkStart w:name="z21365" w:id="21172"/>
    <w:p>
      <w:pPr>
        <w:spacing w:after="0"/>
        <w:ind w:left="0"/>
        <w:jc w:val="both"/>
      </w:pPr>
      <w:r>
        <w:rPr>
          <w:rFonts w:ascii="Times New Roman"/>
          <w:b w:val="false"/>
          <w:i w:val="false"/>
          <w:color w:val="000000"/>
          <w:sz w:val="28"/>
        </w:rPr>
        <w:t>
      14. Құқықтары мен міндеттері:</w:t>
      </w:r>
    </w:p>
    <w:bookmarkEnd w:id="21172"/>
    <w:bookmarkStart w:name="z21366" w:id="21173"/>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1173"/>
    <w:bookmarkStart w:name="z21367" w:id="21174"/>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1174"/>
    <w:bookmarkStart w:name="z21368" w:id="211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1175"/>
    <w:bookmarkStart w:name="z21369" w:id="21176"/>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1176"/>
    <w:bookmarkStart w:name="z21370" w:id="21177"/>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177"/>
    <w:bookmarkStart w:name="z21371" w:id="21178"/>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1178"/>
    <w:bookmarkStart w:name="z21372" w:id="21179"/>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1179"/>
    <w:bookmarkStart w:name="z21373" w:id="211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1180"/>
    <w:bookmarkStart w:name="z21374" w:id="21181"/>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1181"/>
    <w:bookmarkStart w:name="z21375" w:id="21182"/>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1182"/>
    <w:bookmarkStart w:name="z21376" w:id="21183"/>
    <w:p>
      <w:pPr>
        <w:spacing w:after="0"/>
        <w:ind w:left="0"/>
        <w:jc w:val="left"/>
      </w:pPr>
      <w:r>
        <w:rPr>
          <w:rFonts w:ascii="Times New Roman"/>
          <w:b/>
          <w:i w:val="false"/>
          <w:color w:val="000000"/>
        </w:rPr>
        <w:t xml:space="preserve"> 3-тарау. Басқарманың қызметін ұйымдастыру</w:t>
      </w:r>
    </w:p>
    <w:bookmarkEnd w:id="21183"/>
    <w:bookmarkStart w:name="z21377" w:id="21184"/>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1184"/>
    <w:bookmarkStart w:name="z21378" w:id="21185"/>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1185"/>
    <w:bookmarkStart w:name="z21379" w:id="21186"/>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1186"/>
    <w:bookmarkStart w:name="z21380" w:id="21187"/>
    <w:p>
      <w:pPr>
        <w:spacing w:after="0"/>
        <w:ind w:left="0"/>
        <w:jc w:val="both"/>
      </w:pPr>
      <w:r>
        <w:rPr>
          <w:rFonts w:ascii="Times New Roman"/>
          <w:b w:val="false"/>
          <w:i w:val="false"/>
          <w:color w:val="000000"/>
          <w:sz w:val="28"/>
        </w:rPr>
        <w:t>
      18. Басқарма басшысының өкілеттіктері:</w:t>
      </w:r>
    </w:p>
    <w:bookmarkEnd w:id="21187"/>
    <w:bookmarkStart w:name="z21381" w:id="21188"/>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1188"/>
    <w:bookmarkStart w:name="z21382" w:id="211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189"/>
    <w:bookmarkStart w:name="z21383" w:id="21190"/>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1190"/>
    <w:bookmarkStart w:name="z21384" w:id="211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191"/>
    <w:bookmarkStart w:name="z21385" w:id="21192"/>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1192"/>
    <w:bookmarkStart w:name="z21386" w:id="21193"/>
    <w:p>
      <w:pPr>
        <w:spacing w:after="0"/>
        <w:ind w:left="0"/>
        <w:jc w:val="left"/>
      </w:pPr>
      <w:r>
        <w:rPr>
          <w:rFonts w:ascii="Times New Roman"/>
          <w:b/>
          <w:i w:val="false"/>
          <w:color w:val="000000"/>
        </w:rPr>
        <w:t xml:space="preserve"> 4-тарау. Басқарманың мүлкі</w:t>
      </w:r>
    </w:p>
    <w:bookmarkEnd w:id="21193"/>
    <w:bookmarkStart w:name="z21387" w:id="2119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1194"/>
    <w:bookmarkStart w:name="z21388" w:id="2119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195"/>
    <w:bookmarkStart w:name="z21389" w:id="21196"/>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1196"/>
    <w:bookmarkStart w:name="z21390" w:id="2119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197"/>
    <w:bookmarkStart w:name="z21391" w:id="21198"/>
    <w:p>
      <w:pPr>
        <w:spacing w:after="0"/>
        <w:ind w:left="0"/>
        <w:jc w:val="left"/>
      </w:pPr>
      <w:r>
        <w:rPr>
          <w:rFonts w:ascii="Times New Roman"/>
          <w:b/>
          <w:i w:val="false"/>
          <w:color w:val="000000"/>
        </w:rPr>
        <w:t xml:space="preserve"> 5-тарау. Басқарманы қайта ұйымдастыру және тарату</w:t>
      </w:r>
    </w:p>
    <w:bookmarkEnd w:id="21198"/>
    <w:bookmarkStart w:name="z21392" w:id="2119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230-қосымша</w:t>
            </w:r>
          </w:p>
        </w:tc>
      </w:tr>
    </w:tbl>
    <w:bookmarkStart w:name="z21394" w:id="21200"/>
    <w:p>
      <w:pPr>
        <w:spacing w:after="0"/>
        <w:ind w:left="0"/>
        <w:jc w:val="left"/>
      </w:pPr>
      <w:r>
        <w:rPr>
          <w:rFonts w:ascii="Times New Roman"/>
          <w:b/>
          <w:i w:val="false"/>
          <w:color w:val="000000"/>
        </w:rPr>
        <w:t xml:space="preserve"> "Қазақстан Республикасы Денсаулық сақтау министрлігі Шымкент қаласы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Әл-Фараби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21200"/>
    <w:bookmarkStart w:name="z21395" w:id="21201"/>
    <w:p>
      <w:pPr>
        <w:spacing w:after="0"/>
        <w:ind w:left="0"/>
        <w:jc w:val="left"/>
      </w:pPr>
      <w:r>
        <w:rPr>
          <w:rFonts w:ascii="Times New Roman"/>
          <w:b/>
          <w:i w:val="false"/>
          <w:color w:val="000000"/>
        </w:rPr>
        <w:t xml:space="preserve"> 1-тарау. Жалпы ережелер</w:t>
      </w:r>
    </w:p>
    <w:bookmarkEnd w:id="21201"/>
    <w:bookmarkStart w:name="z21396" w:id="21202"/>
    <w:p>
      <w:pPr>
        <w:spacing w:after="0"/>
        <w:ind w:left="0"/>
        <w:jc w:val="both"/>
      </w:pPr>
      <w:r>
        <w:rPr>
          <w:rFonts w:ascii="Times New Roman"/>
          <w:b w:val="false"/>
          <w:i w:val="false"/>
          <w:color w:val="000000"/>
          <w:sz w:val="28"/>
        </w:rPr>
        <w:t>
      1. "Қазақстан Республикасы Денсаулық сақтау министрлігі Шымкент қаласы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Әл-Фараби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1202"/>
    <w:bookmarkStart w:name="z21397" w:id="212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1203"/>
    <w:bookmarkStart w:name="z21398" w:id="21204"/>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1204"/>
    <w:bookmarkStart w:name="z21399" w:id="212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205"/>
    <w:bookmarkStart w:name="z21400" w:id="21206"/>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1206"/>
    <w:bookmarkStart w:name="z21401" w:id="21207"/>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1207"/>
    <w:bookmarkStart w:name="z21402" w:id="21208"/>
    <w:p>
      <w:pPr>
        <w:spacing w:after="0"/>
        <w:ind w:left="0"/>
        <w:jc w:val="both"/>
      </w:pPr>
      <w:r>
        <w:rPr>
          <w:rFonts w:ascii="Times New Roman"/>
          <w:b w:val="false"/>
          <w:i w:val="false"/>
          <w:color w:val="000000"/>
          <w:sz w:val="28"/>
        </w:rPr>
        <w:t>
      7. Басқарманың орналасқан жері – 160005, Қазақстан Республикасы, Шымкент қаласы, Абай ауданы, Абай даңғылы, 37 ғимарат.</w:t>
      </w:r>
    </w:p>
    <w:bookmarkEnd w:id="21208"/>
    <w:bookmarkStart w:name="z21403" w:id="21209"/>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 Шымкент қаласы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Әл-Фараби ауданы тауарлар мен көрсетілетін қызметтердің сапасы мен қауіпсіздігін бақылау басқармасы".</w:t>
      </w:r>
    </w:p>
    <w:bookmarkEnd w:id="21209"/>
    <w:bookmarkStart w:name="z21404" w:id="21210"/>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1210"/>
    <w:bookmarkStart w:name="z21405" w:id="21211"/>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1211"/>
    <w:bookmarkStart w:name="z21406" w:id="21212"/>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1212"/>
    <w:bookmarkStart w:name="z21407" w:id="21213"/>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213"/>
    <w:bookmarkStart w:name="z21408" w:id="21214"/>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1214"/>
    <w:bookmarkStart w:name="z21409" w:id="21215"/>
    <w:p>
      <w:pPr>
        <w:spacing w:after="0"/>
        <w:ind w:left="0"/>
        <w:jc w:val="both"/>
      </w:pPr>
      <w:r>
        <w:rPr>
          <w:rFonts w:ascii="Times New Roman"/>
          <w:b w:val="false"/>
          <w:i w:val="false"/>
          <w:color w:val="000000"/>
          <w:sz w:val="28"/>
        </w:rPr>
        <w:t>
      12. Міндеттері:</w:t>
      </w:r>
    </w:p>
    <w:bookmarkEnd w:id="21215"/>
    <w:bookmarkStart w:name="z21410" w:id="21216"/>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1216"/>
    <w:bookmarkStart w:name="z21411" w:id="21217"/>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1217"/>
    <w:bookmarkStart w:name="z21412" w:id="21218"/>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1218"/>
    <w:bookmarkStart w:name="z21413" w:id="21219"/>
    <w:p>
      <w:pPr>
        <w:spacing w:after="0"/>
        <w:ind w:left="0"/>
        <w:jc w:val="both"/>
      </w:pPr>
      <w:r>
        <w:rPr>
          <w:rFonts w:ascii="Times New Roman"/>
          <w:b w:val="false"/>
          <w:i w:val="false"/>
          <w:color w:val="000000"/>
          <w:sz w:val="28"/>
        </w:rPr>
        <w:t>
      13. Функциялары:</w:t>
      </w:r>
    </w:p>
    <w:bookmarkEnd w:id="21219"/>
    <w:bookmarkStart w:name="z21414" w:id="21220"/>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1220"/>
    <w:bookmarkStart w:name="z21415" w:id="21221"/>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1221"/>
    <w:bookmarkStart w:name="z21416" w:id="21222"/>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1222"/>
    <w:bookmarkStart w:name="z21417" w:id="21223"/>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1223"/>
    <w:bookmarkStart w:name="z21418" w:id="21224"/>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1224"/>
    <w:bookmarkStart w:name="z21419" w:id="21225"/>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1225"/>
    <w:bookmarkStart w:name="z21420" w:id="21226"/>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1226"/>
    <w:bookmarkStart w:name="z21421" w:id="21227"/>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1227"/>
    <w:bookmarkStart w:name="z21422" w:id="21228"/>
    <w:p>
      <w:pPr>
        <w:spacing w:after="0"/>
        <w:ind w:left="0"/>
        <w:jc w:val="both"/>
      </w:pPr>
      <w:r>
        <w:rPr>
          <w:rFonts w:ascii="Times New Roman"/>
          <w:b w:val="false"/>
          <w:i w:val="false"/>
          <w:color w:val="000000"/>
          <w:sz w:val="28"/>
        </w:rPr>
        <w:t>
      9) құзыретінің шегінде мониторинг жүргізу;</w:t>
      </w:r>
    </w:p>
    <w:bookmarkEnd w:id="21228"/>
    <w:bookmarkStart w:name="z21423" w:id="21229"/>
    <w:p>
      <w:pPr>
        <w:spacing w:after="0"/>
        <w:ind w:left="0"/>
        <w:jc w:val="both"/>
      </w:pPr>
      <w:r>
        <w:rPr>
          <w:rFonts w:ascii="Times New Roman"/>
          <w:b w:val="false"/>
          <w:i w:val="false"/>
          <w:color w:val="000000"/>
          <w:sz w:val="28"/>
        </w:rPr>
        <w:t>
      10) тамақ өнімі қауіпсіздігін қамтамасыз ету;</w:t>
      </w:r>
    </w:p>
    <w:bookmarkEnd w:id="21229"/>
    <w:bookmarkStart w:name="z21424" w:id="21230"/>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1230"/>
    <w:bookmarkStart w:name="z21425" w:id="21231"/>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1231"/>
    <w:bookmarkStart w:name="z21426" w:id="21232"/>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1232"/>
    <w:bookmarkStart w:name="z21427" w:id="21233"/>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1233"/>
    <w:bookmarkStart w:name="z21428" w:id="21234"/>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1234"/>
    <w:bookmarkStart w:name="z21429" w:id="21235"/>
    <w:p>
      <w:pPr>
        <w:spacing w:after="0"/>
        <w:ind w:left="0"/>
        <w:jc w:val="both"/>
      </w:pPr>
      <w:r>
        <w:rPr>
          <w:rFonts w:ascii="Times New Roman"/>
          <w:b w:val="false"/>
          <w:i w:val="false"/>
          <w:color w:val="000000"/>
          <w:sz w:val="28"/>
        </w:rPr>
        <w:t xml:space="preserve">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 </w:t>
      </w:r>
    </w:p>
    <w:bookmarkEnd w:id="21235"/>
    <w:bookmarkStart w:name="z21702" w:id="21236"/>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1236"/>
    <w:bookmarkStart w:name="z21430" w:id="21237"/>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1237"/>
    <w:bookmarkStart w:name="z21431" w:id="21238"/>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1238"/>
    <w:bookmarkStart w:name="z21432" w:id="21239"/>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1239"/>
    <w:bookmarkStart w:name="z21433" w:id="21240"/>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1240"/>
    <w:bookmarkStart w:name="z21434" w:id="21241"/>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1241"/>
    <w:bookmarkStart w:name="z21435" w:id="21242"/>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1242"/>
    <w:bookmarkStart w:name="z21436" w:id="21243"/>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v белгіленген тәртіппен әкімшілік құқық бұзушылық туралы істерді қозғау, қарау және әкімшілік жазалар қолдану;</w:t>
      </w:r>
    </w:p>
    <w:bookmarkEnd w:id="21243"/>
    <w:bookmarkStart w:name="z21437" w:id="21244"/>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1244"/>
    <w:bookmarkStart w:name="z21438" w:id="21245"/>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1245"/>
    <w:bookmarkStart w:name="z21439" w:id="21246"/>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1246"/>
    <w:bookmarkStart w:name="z21440" w:id="21247"/>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1247"/>
    <w:bookmarkStart w:name="z21441" w:id="21248"/>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1248"/>
    <w:bookmarkStart w:name="z21442" w:id="21249"/>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1249"/>
    <w:bookmarkStart w:name="z21443" w:id="21250"/>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1250"/>
    <w:bookmarkStart w:name="z21444" w:id="21251"/>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1251"/>
    <w:bookmarkStart w:name="z21445" w:id="21252"/>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1252"/>
    <w:bookmarkStart w:name="z21446" w:id="21253"/>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1253"/>
    <w:bookmarkStart w:name="z21447" w:id="21254"/>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1254"/>
    <w:bookmarkStart w:name="z21448" w:id="21255"/>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1255"/>
    <w:bookmarkStart w:name="z21449" w:id="21256"/>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1256"/>
    <w:bookmarkStart w:name="z21450" w:id="21257"/>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1257"/>
    <w:bookmarkStart w:name="z21451" w:id="21258"/>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1258"/>
    <w:bookmarkStart w:name="z21452" w:id="21259"/>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1259"/>
    <w:bookmarkStart w:name="z21453" w:id="21260"/>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1260"/>
    <w:bookmarkStart w:name="z21454" w:id="21261"/>
    <w:p>
      <w:pPr>
        <w:spacing w:after="0"/>
        <w:ind w:left="0"/>
        <w:jc w:val="both"/>
      </w:pPr>
      <w:r>
        <w:rPr>
          <w:rFonts w:ascii="Times New Roman"/>
          <w:b w:val="false"/>
          <w:i w:val="false"/>
          <w:color w:val="000000"/>
          <w:sz w:val="28"/>
        </w:rPr>
        <w:t>
      42) реттелетін салада түсіндіру жұмысын ұйымдастыру;</w:t>
      </w:r>
    </w:p>
    <w:bookmarkEnd w:id="21261"/>
    <w:bookmarkStart w:name="z21455" w:id="21262"/>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1262"/>
    <w:bookmarkStart w:name="z21456" w:id="21263"/>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1263"/>
    <w:bookmarkStart w:name="z21457" w:id="21264"/>
    <w:p>
      <w:pPr>
        <w:spacing w:after="0"/>
        <w:ind w:left="0"/>
        <w:jc w:val="both"/>
      </w:pPr>
      <w:r>
        <w:rPr>
          <w:rFonts w:ascii="Times New Roman"/>
          <w:b w:val="false"/>
          <w:i w:val="false"/>
          <w:color w:val="000000"/>
          <w:sz w:val="28"/>
        </w:rPr>
        <w:t>
      14. Құқықтары мен міндеттері:</w:t>
      </w:r>
    </w:p>
    <w:bookmarkEnd w:id="21264"/>
    <w:bookmarkStart w:name="z21458" w:id="21265"/>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1265"/>
    <w:bookmarkStart w:name="z21459" w:id="21266"/>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1266"/>
    <w:bookmarkStart w:name="z21460" w:id="2126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1267"/>
    <w:bookmarkStart w:name="z21461" w:id="21268"/>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1268"/>
    <w:bookmarkStart w:name="z21462" w:id="21269"/>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269"/>
    <w:bookmarkStart w:name="z21463" w:id="21270"/>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1270"/>
    <w:bookmarkStart w:name="z21464" w:id="21271"/>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1271"/>
    <w:bookmarkStart w:name="z21465" w:id="2127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1272"/>
    <w:bookmarkStart w:name="z21466" w:id="21273"/>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1273"/>
    <w:bookmarkStart w:name="z21467" w:id="21274"/>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1274"/>
    <w:bookmarkStart w:name="z21468" w:id="21275"/>
    <w:p>
      <w:pPr>
        <w:spacing w:after="0"/>
        <w:ind w:left="0"/>
        <w:jc w:val="left"/>
      </w:pPr>
      <w:r>
        <w:rPr>
          <w:rFonts w:ascii="Times New Roman"/>
          <w:b/>
          <w:i w:val="false"/>
          <w:color w:val="000000"/>
        </w:rPr>
        <w:t xml:space="preserve"> 3-тарау. Басқарманың қызметін ұйымдастыру</w:t>
      </w:r>
    </w:p>
    <w:bookmarkEnd w:id="21275"/>
    <w:bookmarkStart w:name="z21469" w:id="21276"/>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1276"/>
    <w:bookmarkStart w:name="z21470" w:id="21277"/>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1277"/>
    <w:bookmarkStart w:name="z21471" w:id="21278"/>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1278"/>
    <w:bookmarkStart w:name="z21472" w:id="21279"/>
    <w:p>
      <w:pPr>
        <w:spacing w:after="0"/>
        <w:ind w:left="0"/>
        <w:jc w:val="both"/>
      </w:pPr>
      <w:r>
        <w:rPr>
          <w:rFonts w:ascii="Times New Roman"/>
          <w:b w:val="false"/>
          <w:i w:val="false"/>
          <w:color w:val="000000"/>
          <w:sz w:val="28"/>
        </w:rPr>
        <w:t>
      18. Басқарма басшысының өкілеттіктері:</w:t>
      </w:r>
    </w:p>
    <w:bookmarkEnd w:id="21279"/>
    <w:bookmarkStart w:name="z21473" w:id="21280"/>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1280"/>
    <w:bookmarkStart w:name="z21474" w:id="212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281"/>
    <w:bookmarkStart w:name="z21475" w:id="21282"/>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1282"/>
    <w:bookmarkStart w:name="z21476" w:id="212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283"/>
    <w:bookmarkStart w:name="z21477" w:id="21284"/>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1284"/>
    <w:bookmarkStart w:name="z21478" w:id="21285"/>
    <w:p>
      <w:pPr>
        <w:spacing w:after="0"/>
        <w:ind w:left="0"/>
        <w:jc w:val="left"/>
      </w:pPr>
      <w:r>
        <w:rPr>
          <w:rFonts w:ascii="Times New Roman"/>
          <w:b/>
          <w:i w:val="false"/>
          <w:color w:val="000000"/>
        </w:rPr>
        <w:t xml:space="preserve"> 4-тарау. Басқарманың мүлкі</w:t>
      </w:r>
    </w:p>
    <w:bookmarkEnd w:id="21285"/>
    <w:bookmarkStart w:name="z21479" w:id="2128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1286"/>
    <w:bookmarkStart w:name="z21480" w:id="2128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287"/>
    <w:bookmarkStart w:name="z21481" w:id="21288"/>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1288"/>
    <w:bookmarkStart w:name="z21482" w:id="21289"/>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289"/>
    <w:bookmarkStart w:name="z21483" w:id="21290"/>
    <w:p>
      <w:pPr>
        <w:spacing w:after="0"/>
        <w:ind w:left="0"/>
        <w:jc w:val="left"/>
      </w:pPr>
      <w:r>
        <w:rPr>
          <w:rFonts w:ascii="Times New Roman"/>
          <w:b/>
          <w:i w:val="false"/>
          <w:color w:val="000000"/>
        </w:rPr>
        <w:t xml:space="preserve"> 5-тарау. Басқарманы қайта ұйымдастыру және тарату</w:t>
      </w:r>
    </w:p>
    <w:bookmarkEnd w:id="21290"/>
    <w:bookmarkStart w:name="z21484" w:id="2129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231-қосымша</w:t>
            </w:r>
          </w:p>
        </w:tc>
      </w:tr>
    </w:tbl>
    <w:bookmarkStart w:name="z21486" w:id="21292"/>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комитетінің Шымкент қаласының тауарлар мен көрсетілетін қызметтердің сапасы мен қауіпсіздігін бақылау департаментінің Шымкент қаласы Еңбекші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21292"/>
    <w:bookmarkStart w:name="z21487" w:id="21293"/>
    <w:p>
      <w:pPr>
        <w:spacing w:after="0"/>
        <w:ind w:left="0"/>
        <w:jc w:val="left"/>
      </w:pPr>
      <w:r>
        <w:rPr>
          <w:rFonts w:ascii="Times New Roman"/>
          <w:b/>
          <w:i w:val="false"/>
          <w:color w:val="000000"/>
        </w:rPr>
        <w:t xml:space="preserve"> 1-тарау. Жалпы ережелер</w:t>
      </w:r>
    </w:p>
    <w:bookmarkEnd w:id="21293"/>
    <w:bookmarkStart w:name="z21488" w:id="21294"/>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комитетінің Шымкент қаласының тауарлар мен көрсетілетін қызметтердің сапасы мен қауіпсіздігін бақылау департаментінің Шымкент қаласы Еңбекші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1294"/>
    <w:bookmarkStart w:name="z21489" w:id="2129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1295"/>
    <w:bookmarkStart w:name="z21490" w:id="21296"/>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1296"/>
    <w:bookmarkStart w:name="z21491" w:id="212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297"/>
    <w:bookmarkStart w:name="z21492" w:id="21298"/>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1298"/>
    <w:bookmarkStart w:name="z21493" w:id="21299"/>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1299"/>
    <w:bookmarkStart w:name="z21494" w:id="21300"/>
    <w:p>
      <w:pPr>
        <w:spacing w:after="0"/>
        <w:ind w:left="0"/>
        <w:jc w:val="both"/>
      </w:pPr>
      <w:r>
        <w:rPr>
          <w:rFonts w:ascii="Times New Roman"/>
          <w:b w:val="false"/>
          <w:i w:val="false"/>
          <w:color w:val="000000"/>
          <w:sz w:val="28"/>
        </w:rPr>
        <w:t>
      7. Басқарманың орналасқан жері – 160011, Қазақстан Республикасы, Шымкент қаласы, Енбекші ауданы, Қаражан Аблязимов көшесі, 24 А ғимараты.</w:t>
      </w:r>
    </w:p>
    <w:bookmarkEnd w:id="21300"/>
    <w:bookmarkStart w:name="z21495" w:id="21301"/>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комитетінің Шымкент қаласының тауарлар мен көрсетілетін қызметтердің сапасы мен қауіпсіздігін бақылау департаментінің Шымкент қаласы Еңбекші ауданы тауарлар мен көрсетілетін қызметтердің сапасы мен қауіпсіздігін бақылау басқармасы".</w:t>
      </w:r>
    </w:p>
    <w:bookmarkEnd w:id="21301"/>
    <w:bookmarkStart w:name="z21496" w:id="21302"/>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1302"/>
    <w:bookmarkStart w:name="z21497" w:id="21303"/>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1303"/>
    <w:bookmarkStart w:name="z21498" w:id="21304"/>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1304"/>
    <w:bookmarkStart w:name="z21499" w:id="21305"/>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305"/>
    <w:bookmarkStart w:name="z21500" w:id="21306"/>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1306"/>
    <w:bookmarkStart w:name="z21501" w:id="21307"/>
    <w:p>
      <w:pPr>
        <w:spacing w:after="0"/>
        <w:ind w:left="0"/>
        <w:jc w:val="both"/>
      </w:pPr>
      <w:r>
        <w:rPr>
          <w:rFonts w:ascii="Times New Roman"/>
          <w:b w:val="false"/>
          <w:i w:val="false"/>
          <w:color w:val="000000"/>
          <w:sz w:val="28"/>
        </w:rPr>
        <w:t>
      12. Міндеттері:</w:t>
      </w:r>
    </w:p>
    <w:bookmarkEnd w:id="21307"/>
    <w:bookmarkStart w:name="z21502" w:id="21308"/>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1308"/>
    <w:bookmarkStart w:name="z21503" w:id="21309"/>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1309"/>
    <w:bookmarkStart w:name="z21504" w:id="21310"/>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1310"/>
    <w:bookmarkStart w:name="z21505" w:id="21311"/>
    <w:p>
      <w:pPr>
        <w:spacing w:after="0"/>
        <w:ind w:left="0"/>
        <w:jc w:val="both"/>
      </w:pPr>
      <w:r>
        <w:rPr>
          <w:rFonts w:ascii="Times New Roman"/>
          <w:b w:val="false"/>
          <w:i w:val="false"/>
          <w:color w:val="000000"/>
          <w:sz w:val="28"/>
        </w:rPr>
        <w:t>
      13. Функциялары:</w:t>
      </w:r>
    </w:p>
    <w:bookmarkEnd w:id="21311"/>
    <w:bookmarkStart w:name="z21506" w:id="21312"/>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1312"/>
    <w:bookmarkStart w:name="z21507" w:id="21313"/>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1313"/>
    <w:bookmarkStart w:name="z21508" w:id="21314"/>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1314"/>
    <w:bookmarkStart w:name="z21509" w:id="21315"/>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1315"/>
    <w:bookmarkStart w:name="z21510" w:id="21316"/>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1316"/>
    <w:bookmarkStart w:name="z21511" w:id="21317"/>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1317"/>
    <w:bookmarkStart w:name="z21512" w:id="21318"/>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1318"/>
    <w:bookmarkStart w:name="z21513" w:id="21319"/>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1319"/>
    <w:bookmarkStart w:name="z21514" w:id="21320"/>
    <w:p>
      <w:pPr>
        <w:spacing w:after="0"/>
        <w:ind w:left="0"/>
        <w:jc w:val="both"/>
      </w:pPr>
      <w:r>
        <w:rPr>
          <w:rFonts w:ascii="Times New Roman"/>
          <w:b w:val="false"/>
          <w:i w:val="false"/>
          <w:color w:val="000000"/>
          <w:sz w:val="28"/>
        </w:rPr>
        <w:t>
      9) құзыретінің шегінде мониторинг жүргізу;</w:t>
      </w:r>
    </w:p>
    <w:bookmarkEnd w:id="21320"/>
    <w:bookmarkStart w:name="z21515" w:id="21321"/>
    <w:p>
      <w:pPr>
        <w:spacing w:after="0"/>
        <w:ind w:left="0"/>
        <w:jc w:val="both"/>
      </w:pPr>
      <w:r>
        <w:rPr>
          <w:rFonts w:ascii="Times New Roman"/>
          <w:b w:val="false"/>
          <w:i w:val="false"/>
          <w:color w:val="000000"/>
          <w:sz w:val="28"/>
        </w:rPr>
        <w:t>
      10) тамақ өнімі қауіпсіздігін қамтамасыз ету;</w:t>
      </w:r>
    </w:p>
    <w:bookmarkEnd w:id="21321"/>
    <w:bookmarkStart w:name="z21516" w:id="21322"/>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1322"/>
    <w:bookmarkStart w:name="z21517" w:id="21323"/>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1323"/>
    <w:bookmarkStart w:name="z21518" w:id="21324"/>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1324"/>
    <w:bookmarkStart w:name="z21519" w:id="21325"/>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1325"/>
    <w:bookmarkStart w:name="z21520" w:id="21326"/>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1326"/>
    <w:bookmarkStart w:name="z21521" w:id="21327"/>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1327"/>
    <w:bookmarkStart w:name="z21522" w:id="21328"/>
    <w:p>
      <w:pPr>
        <w:spacing w:after="0"/>
        <w:ind w:left="0"/>
        <w:jc w:val="both"/>
      </w:pPr>
      <w:r>
        <w:rPr>
          <w:rFonts w:ascii="Times New Roman"/>
          <w:b w:val="false"/>
          <w:i w:val="false"/>
          <w:color w:val="000000"/>
          <w:sz w:val="28"/>
        </w:rPr>
        <w:t xml:space="preserve">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 </w:t>
      </w:r>
    </w:p>
    <w:bookmarkEnd w:id="21328"/>
    <w:bookmarkStart w:name="z21703" w:id="21329"/>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1329"/>
    <w:bookmarkStart w:name="z21523" w:id="21330"/>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1330"/>
    <w:bookmarkStart w:name="z21524" w:id="21331"/>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1331"/>
    <w:bookmarkStart w:name="z21525" w:id="21332"/>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1332"/>
    <w:bookmarkStart w:name="z21526" w:id="21333"/>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1333"/>
    <w:bookmarkStart w:name="z21527" w:id="21334"/>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1334"/>
    <w:bookmarkStart w:name="z21528" w:id="21335"/>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1335"/>
    <w:bookmarkStart w:name="z21529" w:id="21336"/>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1336"/>
    <w:bookmarkStart w:name="z21530" w:id="21337"/>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1337"/>
    <w:bookmarkStart w:name="z21531" w:id="21338"/>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1338"/>
    <w:bookmarkStart w:name="z21532" w:id="21339"/>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1339"/>
    <w:bookmarkStart w:name="z21533" w:id="21340"/>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1340"/>
    <w:bookmarkStart w:name="z21534" w:id="21341"/>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1341"/>
    <w:bookmarkStart w:name="z21535" w:id="21342"/>
    <w:p>
      <w:pPr>
        <w:spacing w:after="0"/>
        <w:ind w:left="0"/>
        <w:jc w:val="both"/>
      </w:pPr>
      <w:r>
        <w:rPr>
          <w:rFonts w:ascii="Times New Roman"/>
          <w:b w:val="false"/>
          <w:i w:val="false"/>
          <w:color w:val="000000"/>
          <w:sz w:val="28"/>
        </w:rPr>
        <w:t>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w:t>
      </w:r>
    </w:p>
    <w:bookmarkEnd w:id="21342"/>
    <w:bookmarkStart w:name="z21536" w:id="21343"/>
    <w:p>
      <w:pPr>
        <w:spacing w:after="0"/>
        <w:ind w:left="0"/>
        <w:jc w:val="both"/>
      </w:pPr>
      <w:r>
        <w:rPr>
          <w:rFonts w:ascii="Times New Roman"/>
          <w:b w:val="false"/>
          <w:i w:val="false"/>
          <w:color w:val="000000"/>
          <w:sz w:val="28"/>
        </w:rPr>
        <w:t xml:space="preserve">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 </w:t>
      </w:r>
    </w:p>
    <w:bookmarkEnd w:id="21343"/>
    <w:bookmarkStart w:name="z21704" w:id="21344"/>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1344"/>
    <w:bookmarkStart w:name="z21537" w:id="21345"/>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1345"/>
    <w:bookmarkStart w:name="z21538" w:id="21346"/>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1346"/>
    <w:bookmarkStart w:name="z21539" w:id="21347"/>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1347"/>
    <w:bookmarkStart w:name="z21540" w:id="21348"/>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1348"/>
    <w:bookmarkStart w:name="z21541" w:id="21349"/>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1349"/>
    <w:bookmarkStart w:name="z21542" w:id="21350"/>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1350"/>
    <w:bookmarkStart w:name="z21543" w:id="21351"/>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1351"/>
    <w:bookmarkStart w:name="z21544" w:id="21352"/>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1352"/>
    <w:bookmarkStart w:name="z21545" w:id="21353"/>
    <w:p>
      <w:pPr>
        <w:spacing w:after="0"/>
        <w:ind w:left="0"/>
        <w:jc w:val="both"/>
      </w:pPr>
      <w:r>
        <w:rPr>
          <w:rFonts w:ascii="Times New Roman"/>
          <w:b w:val="false"/>
          <w:i w:val="false"/>
          <w:color w:val="000000"/>
          <w:sz w:val="28"/>
        </w:rPr>
        <w:t>
      42) реттелетін салада түсіндіру жұмысын ұйымдастыру;</w:t>
      </w:r>
    </w:p>
    <w:bookmarkEnd w:id="21353"/>
    <w:bookmarkStart w:name="z21546" w:id="21354"/>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1354"/>
    <w:bookmarkStart w:name="z21547" w:id="21355"/>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1355"/>
    <w:bookmarkStart w:name="z21548" w:id="21356"/>
    <w:p>
      <w:pPr>
        <w:spacing w:after="0"/>
        <w:ind w:left="0"/>
        <w:jc w:val="both"/>
      </w:pPr>
      <w:r>
        <w:rPr>
          <w:rFonts w:ascii="Times New Roman"/>
          <w:b w:val="false"/>
          <w:i w:val="false"/>
          <w:color w:val="000000"/>
          <w:sz w:val="28"/>
        </w:rPr>
        <w:t>
      14. Құқықтары мен міндеттері:</w:t>
      </w:r>
    </w:p>
    <w:bookmarkEnd w:id="21356"/>
    <w:bookmarkStart w:name="z21549" w:id="21357"/>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1357"/>
    <w:bookmarkStart w:name="z21550" w:id="21358"/>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1358"/>
    <w:bookmarkStart w:name="z21551" w:id="2135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1359"/>
    <w:bookmarkStart w:name="z21552" w:id="21360"/>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1360"/>
    <w:bookmarkStart w:name="z21553" w:id="21361"/>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361"/>
    <w:bookmarkStart w:name="z21554" w:id="21362"/>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1362"/>
    <w:bookmarkStart w:name="z21555" w:id="21363"/>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1363"/>
    <w:bookmarkStart w:name="z21556" w:id="2136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1364"/>
    <w:bookmarkStart w:name="z21557" w:id="21365"/>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1365"/>
    <w:bookmarkStart w:name="z21558" w:id="21366"/>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1366"/>
    <w:bookmarkStart w:name="z21559" w:id="21367"/>
    <w:p>
      <w:pPr>
        <w:spacing w:after="0"/>
        <w:ind w:left="0"/>
        <w:jc w:val="left"/>
      </w:pPr>
      <w:r>
        <w:rPr>
          <w:rFonts w:ascii="Times New Roman"/>
          <w:b/>
          <w:i w:val="false"/>
          <w:color w:val="000000"/>
        </w:rPr>
        <w:t xml:space="preserve"> 3-тарау. Басқарманың қызметін ұйымдастыру</w:t>
      </w:r>
    </w:p>
    <w:bookmarkEnd w:id="21367"/>
    <w:bookmarkStart w:name="z21560" w:id="21368"/>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1368"/>
    <w:bookmarkStart w:name="z21561" w:id="21369"/>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1369"/>
    <w:bookmarkStart w:name="z21562" w:id="21370"/>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1370"/>
    <w:bookmarkStart w:name="z21563" w:id="21371"/>
    <w:p>
      <w:pPr>
        <w:spacing w:after="0"/>
        <w:ind w:left="0"/>
        <w:jc w:val="both"/>
      </w:pPr>
      <w:r>
        <w:rPr>
          <w:rFonts w:ascii="Times New Roman"/>
          <w:b w:val="false"/>
          <w:i w:val="false"/>
          <w:color w:val="000000"/>
          <w:sz w:val="28"/>
        </w:rPr>
        <w:t>
      18. Басқарма басшысының өкілеттіктері:</w:t>
      </w:r>
    </w:p>
    <w:bookmarkEnd w:id="21371"/>
    <w:bookmarkStart w:name="z21564" w:id="21372"/>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1372"/>
    <w:bookmarkStart w:name="z21565" w:id="213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373"/>
    <w:bookmarkStart w:name="z21566" w:id="21374"/>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1374"/>
    <w:bookmarkStart w:name="z21567" w:id="213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375"/>
    <w:bookmarkStart w:name="z21568" w:id="21376"/>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1376"/>
    <w:bookmarkStart w:name="z21569" w:id="21377"/>
    <w:p>
      <w:pPr>
        <w:spacing w:after="0"/>
        <w:ind w:left="0"/>
        <w:jc w:val="left"/>
      </w:pPr>
      <w:r>
        <w:rPr>
          <w:rFonts w:ascii="Times New Roman"/>
          <w:b/>
          <w:i w:val="false"/>
          <w:color w:val="000000"/>
        </w:rPr>
        <w:t xml:space="preserve"> 4-тарау. Басқарманың мүлкі</w:t>
      </w:r>
    </w:p>
    <w:bookmarkEnd w:id="21377"/>
    <w:bookmarkStart w:name="z21570" w:id="2137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1378"/>
    <w:bookmarkStart w:name="z21571" w:id="2137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379"/>
    <w:bookmarkStart w:name="z21572" w:id="21380"/>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1380"/>
    <w:bookmarkStart w:name="z21573" w:id="2138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381"/>
    <w:bookmarkStart w:name="z21574" w:id="21382"/>
    <w:p>
      <w:pPr>
        <w:spacing w:after="0"/>
        <w:ind w:left="0"/>
        <w:jc w:val="left"/>
      </w:pPr>
      <w:r>
        <w:rPr>
          <w:rFonts w:ascii="Times New Roman"/>
          <w:b/>
          <w:i w:val="false"/>
          <w:color w:val="000000"/>
        </w:rPr>
        <w:t xml:space="preserve"> 5-тарау. Басқарманы қайта ұйымдастыру және тарату</w:t>
      </w:r>
    </w:p>
    <w:bookmarkEnd w:id="21382"/>
    <w:bookmarkStart w:name="z21575" w:id="2138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Денсаулық сақтау </w:t>
            </w:r>
            <w:r>
              <w:br/>
            </w:r>
            <w:r>
              <w:rPr>
                <w:rFonts w:ascii="Times New Roman"/>
                <w:b w:val="false"/>
                <w:i w:val="false"/>
                <w:color w:val="000000"/>
                <w:sz w:val="20"/>
              </w:rPr>
              <w:t>министрлігінің</w:t>
            </w:r>
            <w:r>
              <w:br/>
            </w:r>
            <w:r>
              <w:rPr>
                <w:rFonts w:ascii="Times New Roman"/>
                <w:b w:val="false"/>
                <w:i w:val="false"/>
                <w:color w:val="000000"/>
                <w:sz w:val="20"/>
              </w:rPr>
              <w:t>Тауарлар мен көрсетілетін</w:t>
            </w:r>
            <w:r>
              <w:br/>
            </w:r>
            <w:r>
              <w:rPr>
                <w:rFonts w:ascii="Times New Roman"/>
                <w:b w:val="false"/>
                <w:i w:val="false"/>
                <w:color w:val="000000"/>
                <w:sz w:val="20"/>
              </w:rPr>
              <w:t>қызметтердің сапасы</w:t>
            </w:r>
            <w:r>
              <w:br/>
            </w:r>
            <w:r>
              <w:rPr>
                <w:rFonts w:ascii="Times New Roman"/>
                <w:b w:val="false"/>
                <w:i w:val="false"/>
                <w:color w:val="000000"/>
                <w:sz w:val="20"/>
              </w:rPr>
              <w:t>мен қауіпсіздігін бақылау</w:t>
            </w:r>
            <w:r>
              <w:br/>
            </w:r>
            <w:r>
              <w:rPr>
                <w:rFonts w:ascii="Times New Roman"/>
                <w:b w:val="false"/>
                <w:i w:val="false"/>
                <w:color w:val="000000"/>
                <w:sz w:val="20"/>
              </w:rPr>
              <w:t>комитеті Төрағасының</w:t>
            </w:r>
            <w:r>
              <w:br/>
            </w:r>
            <w:r>
              <w:rPr>
                <w:rFonts w:ascii="Times New Roman"/>
                <w:b w:val="false"/>
                <w:i w:val="false"/>
                <w:color w:val="000000"/>
                <w:sz w:val="20"/>
              </w:rPr>
              <w:t>2019 жылғы 3 маусымдағы</w:t>
            </w:r>
            <w:r>
              <w:br/>
            </w:r>
            <w:r>
              <w:rPr>
                <w:rFonts w:ascii="Times New Roman"/>
                <w:b w:val="false"/>
                <w:i w:val="false"/>
                <w:color w:val="000000"/>
                <w:sz w:val="20"/>
              </w:rPr>
              <w:t>№101-НҚ бұйрығына</w:t>
            </w:r>
            <w:r>
              <w:br/>
            </w:r>
            <w:r>
              <w:rPr>
                <w:rFonts w:ascii="Times New Roman"/>
                <w:b w:val="false"/>
                <w:i w:val="false"/>
                <w:color w:val="000000"/>
                <w:sz w:val="20"/>
              </w:rPr>
              <w:t>232-қосымша</w:t>
            </w:r>
          </w:p>
        </w:tc>
      </w:tr>
    </w:tbl>
    <w:bookmarkStart w:name="z21577" w:id="21384"/>
    <w:p>
      <w:pPr>
        <w:spacing w:after="0"/>
        <w:ind w:left="0"/>
        <w:jc w:val="left"/>
      </w:pPr>
      <w:r>
        <w:rPr>
          <w:rFonts w:ascii="Times New Roman"/>
          <w:b/>
          <w:i w:val="false"/>
          <w:color w:val="000000"/>
        </w:rPr>
        <w:t xml:space="preserve"> "Қазақстан Республикасы Денсаулық сақтау министрлігінің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Қаратау ауданы тауарлар мен көрсетілетін қызметтердің сапасы мен қауіпсіздігін бақылау басқармасы" республикалық мемлекеттік мекемесiнің ережесі</w:t>
      </w:r>
    </w:p>
    <w:bookmarkEnd w:id="21384"/>
    <w:bookmarkStart w:name="z21578" w:id="21385"/>
    <w:p>
      <w:pPr>
        <w:spacing w:after="0"/>
        <w:ind w:left="0"/>
        <w:jc w:val="left"/>
      </w:pPr>
      <w:r>
        <w:rPr>
          <w:rFonts w:ascii="Times New Roman"/>
          <w:b/>
          <w:i w:val="false"/>
          <w:color w:val="000000"/>
        </w:rPr>
        <w:t xml:space="preserve"> 1-тарау. Жалпы ережелер</w:t>
      </w:r>
    </w:p>
    <w:bookmarkEnd w:id="21385"/>
    <w:bookmarkStart w:name="z21579" w:id="21386"/>
    <w:p>
      <w:pPr>
        <w:spacing w:after="0"/>
        <w:ind w:left="0"/>
        <w:jc w:val="both"/>
      </w:pPr>
      <w:r>
        <w:rPr>
          <w:rFonts w:ascii="Times New Roman"/>
          <w:b w:val="false"/>
          <w:i w:val="false"/>
          <w:color w:val="000000"/>
          <w:sz w:val="28"/>
        </w:rPr>
        <w:t>
      1. "Қазақстан Республикасы Денсаулық сақтау министрлігінің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Қаратау ауданы тауарлар мен көрсетілетін қызметтердің сапасы мен қауіпсіздігін бақылау басқармасы" республикалық мемлекеттік мекемесi (бұдан әрі – Басқарма) қоғамдық денсаулық сақтау, халықтың санитариялық-эпидемиологиялық саламаттылығы, көрсетілетін медициналық қызметтердің сапасы, дәрілік заттар мен медициналық бұйымдардың айналысы, техникалық регламенттер мен нормативтік құжаттарда белгіленген талаптардың сақталуын бақылау және қадағалау салаларында, сондай-ақ тамақ өнімінің қауіпсіздігі саласында (бұдан әрі – реттелетін сала) басшылықты жүзеге асыратын, тиісті аумақта құзыретінің шегінде реттеуші, іске асыру және бақылау-қадағалау функцияларын жүзеге асыратын Қазақстан Республикасы Денсаулық сақтау министрлігінің Тауарлар мен көрсетілетін қызметтердің сапасы мен қауіпсіздігін бақылау комитетінің аумақтық бөлімшесі болып табылады.</w:t>
      </w:r>
    </w:p>
    <w:bookmarkEnd w:id="21386"/>
    <w:bookmarkStart w:name="z21580" w:id="2138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Үкіметінің актілеріне, өзге де нормативтік құқықтық актілерге, сондай-ақ осы Ережеге сәйкес жүзеге асырады.</w:t>
      </w:r>
    </w:p>
    <w:bookmarkEnd w:id="21387"/>
    <w:bookmarkStart w:name="z21581" w:id="2138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мөрі мен мөртаңбалары, белгіленген үлгідегі бланкілері болады.</w:t>
      </w:r>
    </w:p>
    <w:bookmarkEnd w:id="21388"/>
    <w:bookmarkStart w:name="z21582" w:id="2138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389"/>
    <w:bookmarkStart w:name="z21583" w:id="21390"/>
    <w:p>
      <w:pPr>
        <w:spacing w:after="0"/>
        <w:ind w:left="0"/>
        <w:jc w:val="both"/>
      </w:pPr>
      <w:r>
        <w:rPr>
          <w:rFonts w:ascii="Times New Roman"/>
          <w:b w:val="false"/>
          <w:i w:val="false"/>
          <w:color w:val="000000"/>
          <w:sz w:val="28"/>
        </w:rPr>
        <w:t>
      5. Егер Басқармаға заңнамаға сәйкес уәкілеттік берілген болса, ол мемлекет атынан азаматтық-құқықтық қатынастардың тарапы болуға құқығы бар.</w:t>
      </w:r>
    </w:p>
    <w:bookmarkEnd w:id="21390"/>
    <w:bookmarkStart w:name="z21584" w:id="21391"/>
    <w:p>
      <w:pPr>
        <w:spacing w:after="0"/>
        <w:ind w:left="0"/>
        <w:jc w:val="both"/>
      </w:pPr>
      <w:r>
        <w:rPr>
          <w:rFonts w:ascii="Times New Roman"/>
          <w:b w:val="false"/>
          <w:i w:val="false"/>
          <w:color w:val="000000"/>
          <w:sz w:val="28"/>
        </w:rPr>
        <w:t>
      6. Басқарманың құрылымы мен штат санының лимиті қолданыстағы заңнамаға сәйкес бекітіледі.</w:t>
      </w:r>
    </w:p>
    <w:bookmarkEnd w:id="21391"/>
    <w:bookmarkStart w:name="z21585" w:id="21392"/>
    <w:p>
      <w:pPr>
        <w:spacing w:after="0"/>
        <w:ind w:left="0"/>
        <w:jc w:val="both"/>
      </w:pPr>
      <w:r>
        <w:rPr>
          <w:rFonts w:ascii="Times New Roman"/>
          <w:b w:val="false"/>
          <w:i w:val="false"/>
          <w:color w:val="000000"/>
          <w:sz w:val="28"/>
        </w:rPr>
        <w:t>
      7. Басқарманың орналасқан жері – 160005, Қазақстан Республикасы, Шымкент қаласы, Абай ауданы, Абай даңғылы, 37 ғимарат.</w:t>
      </w:r>
    </w:p>
    <w:bookmarkEnd w:id="21392"/>
    <w:bookmarkStart w:name="z21586" w:id="21393"/>
    <w:p>
      <w:pPr>
        <w:spacing w:after="0"/>
        <w:ind w:left="0"/>
        <w:jc w:val="both"/>
      </w:pPr>
      <w:r>
        <w:rPr>
          <w:rFonts w:ascii="Times New Roman"/>
          <w:b w:val="false"/>
          <w:i w:val="false"/>
          <w:color w:val="000000"/>
          <w:sz w:val="28"/>
        </w:rPr>
        <w:t>
      8. Мемлекеттік органның толық атауы – "Қазақстан Республикасы Денсаулық сақтау министрлігінің Тауарлар мен көрсетілетін қызметтердің сапасы мен қауіпсіздігін бақылау комитеті Шымкент қаласының тауарлар мен көрсетілетін қызметтердің сапасы мен қауіпсіздігін бақылау департаментінің Шымкент қаласы Қаратау ауданы тауарлар мен көрсетілетін қызметтердің сапасы мен қауіпсіздігін бақылау басқармасы".</w:t>
      </w:r>
    </w:p>
    <w:bookmarkEnd w:id="21393"/>
    <w:bookmarkStart w:name="z21587" w:id="21394"/>
    <w:p>
      <w:pPr>
        <w:spacing w:after="0"/>
        <w:ind w:left="0"/>
        <w:jc w:val="both"/>
      </w:pPr>
      <w:r>
        <w:rPr>
          <w:rFonts w:ascii="Times New Roman"/>
          <w:b w:val="false"/>
          <w:i w:val="false"/>
          <w:color w:val="000000"/>
          <w:sz w:val="28"/>
        </w:rPr>
        <w:t>
      9. Осы Ереже Басқарманың құрылтай құжаты болып табылады.</w:t>
      </w:r>
    </w:p>
    <w:bookmarkEnd w:id="21394"/>
    <w:bookmarkStart w:name="z21588" w:id="21395"/>
    <w:p>
      <w:pPr>
        <w:spacing w:after="0"/>
        <w:ind w:left="0"/>
        <w:jc w:val="both"/>
      </w:pPr>
      <w:r>
        <w:rPr>
          <w:rFonts w:ascii="Times New Roman"/>
          <w:b w:val="false"/>
          <w:i w:val="false"/>
          <w:color w:val="000000"/>
          <w:sz w:val="28"/>
        </w:rPr>
        <w:t>
      10. Басқарманың қызметін қаржыландыру республикалық бюджеттен жүзеге асырылады.</w:t>
      </w:r>
    </w:p>
    <w:bookmarkEnd w:id="21395"/>
    <w:bookmarkStart w:name="z21589" w:id="21396"/>
    <w:p>
      <w:pPr>
        <w:spacing w:after="0"/>
        <w:ind w:left="0"/>
        <w:jc w:val="both"/>
      </w:pPr>
      <w:r>
        <w:rPr>
          <w:rFonts w:ascii="Times New Roman"/>
          <w:b w:val="false"/>
          <w:i w:val="false"/>
          <w:color w:val="000000"/>
          <w:sz w:val="28"/>
        </w:rPr>
        <w:t>
      11. Басқармаға Басқарманың функциялары болып табылатын міндеттерді орындау тұрғысында кәсіпкерлік субъектілерімен шарттық қатынастарға түсуге тыйым салынады.</w:t>
      </w:r>
    </w:p>
    <w:bookmarkEnd w:id="21396"/>
    <w:bookmarkStart w:name="z21590" w:id="21397"/>
    <w:p>
      <w:pPr>
        <w:spacing w:after="0"/>
        <w:ind w:left="0"/>
        <w:jc w:val="both"/>
      </w:pPr>
      <w:r>
        <w:rPr>
          <w:rFonts w:ascii="Times New Roman"/>
          <w:b w:val="false"/>
          <w:i w:val="false"/>
          <w:color w:val="000000"/>
          <w:sz w:val="28"/>
        </w:rPr>
        <w:t>
      Егер Басқармаға заңнама актілерімен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397"/>
    <w:bookmarkStart w:name="z21591" w:id="21398"/>
    <w:p>
      <w:pPr>
        <w:spacing w:after="0"/>
        <w:ind w:left="0"/>
        <w:jc w:val="left"/>
      </w:pPr>
      <w:r>
        <w:rPr>
          <w:rFonts w:ascii="Times New Roman"/>
          <w:b/>
          <w:i w:val="false"/>
          <w:color w:val="000000"/>
        </w:rPr>
        <w:t xml:space="preserve"> 2-тарау. Басқарманың негізгі міндеттері, функциялары, құқықтары мен міндеттері.</w:t>
      </w:r>
    </w:p>
    <w:bookmarkEnd w:id="21398"/>
    <w:bookmarkStart w:name="z21592" w:id="21399"/>
    <w:p>
      <w:pPr>
        <w:spacing w:after="0"/>
        <w:ind w:left="0"/>
        <w:jc w:val="both"/>
      </w:pPr>
      <w:r>
        <w:rPr>
          <w:rFonts w:ascii="Times New Roman"/>
          <w:b w:val="false"/>
          <w:i w:val="false"/>
          <w:color w:val="000000"/>
          <w:sz w:val="28"/>
        </w:rPr>
        <w:t>
      12. Міндеттері:</w:t>
      </w:r>
    </w:p>
    <w:bookmarkEnd w:id="21399"/>
    <w:bookmarkStart w:name="z21593" w:id="21400"/>
    <w:p>
      <w:pPr>
        <w:spacing w:after="0"/>
        <w:ind w:left="0"/>
        <w:jc w:val="both"/>
      </w:pPr>
      <w:r>
        <w:rPr>
          <w:rFonts w:ascii="Times New Roman"/>
          <w:b w:val="false"/>
          <w:i w:val="false"/>
          <w:color w:val="000000"/>
          <w:sz w:val="28"/>
        </w:rPr>
        <w:t>
      1) қоғамдық денсаулық сақтау, халықтың санитариялық-эпидемиологиялық саламаттылығы, медициналық көрсетілетін қызметтердің сапасын бақылау, дәрілік заттар мен медициналық бұйымдардың айналысы, тамақ өнімінің қауіпсіздігі саласындағы техникалық регламенттер мен нормативтік құжаттарда белгіленген талаптардың сақталуын бақылау және қадағалау мәселелері бойынша реттеуші, іске асыру және бақылау-қадағалау функцияларын жүзеге асыру;</w:t>
      </w:r>
    </w:p>
    <w:bookmarkEnd w:id="21400"/>
    <w:bookmarkStart w:name="z21594" w:id="21401"/>
    <w:p>
      <w:pPr>
        <w:spacing w:after="0"/>
        <w:ind w:left="0"/>
        <w:jc w:val="both"/>
      </w:pPr>
      <w:r>
        <w:rPr>
          <w:rFonts w:ascii="Times New Roman"/>
          <w:b w:val="false"/>
          <w:i w:val="false"/>
          <w:color w:val="000000"/>
          <w:sz w:val="28"/>
        </w:rPr>
        <w:t>
      2) тиісті аумақта реттелетін саладағы мемлекеттік көрсетілетін қызметтердің сапасы мен қолжетімділігін қамтамасыз ету;</w:t>
      </w:r>
    </w:p>
    <w:bookmarkEnd w:id="21401"/>
    <w:bookmarkStart w:name="z21595" w:id="21402"/>
    <w:p>
      <w:pPr>
        <w:spacing w:after="0"/>
        <w:ind w:left="0"/>
        <w:jc w:val="both"/>
      </w:pPr>
      <w:r>
        <w:rPr>
          <w:rFonts w:ascii="Times New Roman"/>
          <w:b w:val="false"/>
          <w:i w:val="false"/>
          <w:color w:val="000000"/>
          <w:sz w:val="28"/>
        </w:rPr>
        <w:t>
      3) өз құзыретінің шегінде Басқармаға жүктелген өзге де міндеттерді жүзеге асыру.</w:t>
      </w:r>
    </w:p>
    <w:bookmarkEnd w:id="21402"/>
    <w:bookmarkStart w:name="z21596" w:id="21403"/>
    <w:p>
      <w:pPr>
        <w:spacing w:after="0"/>
        <w:ind w:left="0"/>
        <w:jc w:val="both"/>
      </w:pPr>
      <w:r>
        <w:rPr>
          <w:rFonts w:ascii="Times New Roman"/>
          <w:b w:val="false"/>
          <w:i w:val="false"/>
          <w:color w:val="000000"/>
          <w:sz w:val="28"/>
        </w:rPr>
        <w:t>
      13. Функциялары:</w:t>
      </w:r>
    </w:p>
    <w:bookmarkEnd w:id="21403"/>
    <w:bookmarkStart w:name="z21597" w:id="21404"/>
    <w:p>
      <w:pPr>
        <w:spacing w:after="0"/>
        <w:ind w:left="0"/>
        <w:jc w:val="both"/>
      </w:pPr>
      <w:r>
        <w:rPr>
          <w:rFonts w:ascii="Times New Roman"/>
          <w:b w:val="false"/>
          <w:i w:val="false"/>
          <w:color w:val="000000"/>
          <w:sz w:val="28"/>
        </w:rPr>
        <w:t>
      1) өз құзыретінің шегінде тиісті аумақта реттелетін салада мемлекеттік саясатты іске асыру;</w:t>
      </w:r>
    </w:p>
    <w:bookmarkEnd w:id="21404"/>
    <w:bookmarkStart w:name="z21598" w:id="21405"/>
    <w:p>
      <w:pPr>
        <w:spacing w:after="0"/>
        <w:ind w:left="0"/>
        <w:jc w:val="both"/>
      </w:pPr>
      <w:r>
        <w:rPr>
          <w:rFonts w:ascii="Times New Roman"/>
          <w:b w:val="false"/>
          <w:i w:val="false"/>
          <w:color w:val="000000"/>
          <w:sz w:val="28"/>
        </w:rPr>
        <w:t>
      2) өз құзыретінің шегінде Қазақстан Республикасы заңдарының және өзге де нормативтік құқықтық актілердің сақталуын қамтамасыз ету;</w:t>
      </w:r>
    </w:p>
    <w:bookmarkEnd w:id="21405"/>
    <w:bookmarkStart w:name="z21599" w:id="21406"/>
    <w:p>
      <w:pPr>
        <w:spacing w:after="0"/>
        <w:ind w:left="0"/>
        <w:jc w:val="both"/>
      </w:pPr>
      <w:r>
        <w:rPr>
          <w:rFonts w:ascii="Times New Roman"/>
          <w:b w:val="false"/>
          <w:i w:val="false"/>
          <w:color w:val="000000"/>
          <w:sz w:val="28"/>
        </w:rPr>
        <w:t>
      3) тиісті аумақта халықтың санитариялық-эпидемиологиялық саламаттылығын қамтамасыз ету;</w:t>
      </w:r>
    </w:p>
    <w:bookmarkEnd w:id="21406"/>
    <w:bookmarkStart w:name="z21600" w:id="21407"/>
    <w:p>
      <w:pPr>
        <w:spacing w:after="0"/>
        <w:ind w:left="0"/>
        <w:jc w:val="both"/>
      </w:pPr>
      <w:r>
        <w:rPr>
          <w:rFonts w:ascii="Times New Roman"/>
          <w:b w:val="false"/>
          <w:i w:val="false"/>
          <w:color w:val="000000"/>
          <w:sz w:val="28"/>
        </w:rPr>
        <w:t>
      4) Қазақстан Республикасының заңнамасына сәйкес дәрілік заттар мен медициналық бұйымдарға арналған бағаларды мемлекеттік реттеуді жүзеге асыру;</w:t>
      </w:r>
    </w:p>
    <w:bookmarkEnd w:id="21407"/>
    <w:bookmarkStart w:name="z21601" w:id="21408"/>
    <w:p>
      <w:pPr>
        <w:spacing w:after="0"/>
        <w:ind w:left="0"/>
        <w:jc w:val="both"/>
      </w:pPr>
      <w:r>
        <w:rPr>
          <w:rFonts w:ascii="Times New Roman"/>
          <w:b w:val="false"/>
          <w:i w:val="false"/>
          <w:color w:val="000000"/>
          <w:sz w:val="28"/>
        </w:rPr>
        <w:t>
      5) денсаулық сақтау субъектілерінің қызметін мемлекеттік бақылауды жүзеге асыру;</w:t>
      </w:r>
    </w:p>
    <w:bookmarkEnd w:id="21408"/>
    <w:bookmarkStart w:name="z21602" w:id="21409"/>
    <w:p>
      <w:pPr>
        <w:spacing w:after="0"/>
        <w:ind w:left="0"/>
        <w:jc w:val="both"/>
      </w:pPr>
      <w:r>
        <w:rPr>
          <w:rFonts w:ascii="Times New Roman"/>
          <w:b w:val="false"/>
          <w:i w:val="false"/>
          <w:color w:val="000000"/>
          <w:sz w:val="28"/>
        </w:rPr>
        <w:t>
      6) дәрілік заттар мен медициналық бұйымдардың айналысы, халықтың санитариялық-эпидемиологиялық саламаттылығы, медициналық қызметтер көрсету саласында, сондай-ақ денсаулық сақтау саласындағы есірткі заттардың, психотроптық заттардың және прекурсорлардың айналымын мемлекеттік бақылауды жүзеге асыру;</w:t>
      </w:r>
    </w:p>
    <w:bookmarkEnd w:id="21409"/>
    <w:bookmarkStart w:name="z21603" w:id="21410"/>
    <w:p>
      <w:pPr>
        <w:spacing w:after="0"/>
        <w:ind w:left="0"/>
        <w:jc w:val="both"/>
      </w:pPr>
      <w:r>
        <w:rPr>
          <w:rFonts w:ascii="Times New Roman"/>
          <w:b w:val="false"/>
          <w:i w:val="false"/>
          <w:color w:val="000000"/>
          <w:sz w:val="28"/>
        </w:rPr>
        <w:t>
      7) дәстүрлі медицина, халықтық медицина (емшілік) қызметтерін көрсететін субъектілердің қызметін бақылау;</w:t>
      </w:r>
    </w:p>
    <w:bookmarkEnd w:id="21410"/>
    <w:bookmarkStart w:name="z21604" w:id="21411"/>
    <w:p>
      <w:pPr>
        <w:spacing w:after="0"/>
        <w:ind w:left="0"/>
        <w:jc w:val="both"/>
      </w:pPr>
      <w:r>
        <w:rPr>
          <w:rFonts w:ascii="Times New Roman"/>
          <w:b w:val="false"/>
          <w:i w:val="false"/>
          <w:color w:val="000000"/>
          <w:sz w:val="28"/>
        </w:rPr>
        <w:t>
      8) медициналық көрсетілетін қызметтердің сапасына сырттай сараптама жүргізуге қатысу;</w:t>
      </w:r>
    </w:p>
    <w:bookmarkEnd w:id="21411"/>
    <w:bookmarkStart w:name="z21605" w:id="21412"/>
    <w:p>
      <w:pPr>
        <w:spacing w:after="0"/>
        <w:ind w:left="0"/>
        <w:jc w:val="both"/>
      </w:pPr>
      <w:r>
        <w:rPr>
          <w:rFonts w:ascii="Times New Roman"/>
          <w:b w:val="false"/>
          <w:i w:val="false"/>
          <w:color w:val="000000"/>
          <w:sz w:val="28"/>
        </w:rPr>
        <w:t>
      9) құзыретінің шегінде мониторинг жүргізу;</w:t>
      </w:r>
    </w:p>
    <w:bookmarkEnd w:id="21412"/>
    <w:bookmarkStart w:name="z21606" w:id="21413"/>
    <w:p>
      <w:pPr>
        <w:spacing w:after="0"/>
        <w:ind w:left="0"/>
        <w:jc w:val="both"/>
      </w:pPr>
      <w:r>
        <w:rPr>
          <w:rFonts w:ascii="Times New Roman"/>
          <w:b w:val="false"/>
          <w:i w:val="false"/>
          <w:color w:val="000000"/>
          <w:sz w:val="28"/>
        </w:rPr>
        <w:t>
      10) тамақ өнімі қауіпсіздігін қамтамасыз ету;</w:t>
      </w:r>
    </w:p>
    <w:bookmarkEnd w:id="21413"/>
    <w:bookmarkStart w:name="z21607" w:id="21414"/>
    <w:p>
      <w:pPr>
        <w:spacing w:after="0"/>
        <w:ind w:left="0"/>
        <w:jc w:val="both"/>
      </w:pPr>
      <w:r>
        <w:rPr>
          <w:rFonts w:ascii="Times New Roman"/>
          <w:b w:val="false"/>
          <w:i w:val="false"/>
          <w:color w:val="000000"/>
          <w:sz w:val="28"/>
        </w:rPr>
        <w:t>
      11) тиісті аумақта реттелетін салада бақылауды және қадағалауды жүзеге асыру;</w:t>
      </w:r>
    </w:p>
    <w:bookmarkEnd w:id="21414"/>
    <w:bookmarkStart w:name="z21608" w:id="21415"/>
    <w:p>
      <w:pPr>
        <w:spacing w:after="0"/>
        <w:ind w:left="0"/>
        <w:jc w:val="both"/>
      </w:pPr>
      <w:r>
        <w:rPr>
          <w:rFonts w:ascii="Times New Roman"/>
          <w:b w:val="false"/>
          <w:i w:val="false"/>
          <w:color w:val="000000"/>
          <w:sz w:val="28"/>
        </w:rPr>
        <w:t>
      12) тұтынушыларға өткізілетін өнімдер мен көрсетілетін қызметтер бойынша техникалық регламенттер мен нормативтік құжаттарда белгіленген талаптардың сақталуын бақылауды жүзеге асыру;</w:t>
      </w:r>
    </w:p>
    <w:bookmarkEnd w:id="21415"/>
    <w:bookmarkStart w:name="z21609" w:id="21416"/>
    <w:p>
      <w:pPr>
        <w:spacing w:after="0"/>
        <w:ind w:left="0"/>
        <w:jc w:val="both"/>
      </w:pPr>
      <w:r>
        <w:rPr>
          <w:rFonts w:ascii="Times New Roman"/>
          <w:b w:val="false"/>
          <w:i w:val="false"/>
          <w:color w:val="000000"/>
          <w:sz w:val="28"/>
        </w:rPr>
        <w:t>
      13) реттелетін салада мемлекеттік және өзге де бағдарламалардың және жобалардың іске асырылуын қамтамасыз ету;</w:t>
      </w:r>
    </w:p>
    <w:bookmarkEnd w:id="21416"/>
    <w:bookmarkStart w:name="z21610" w:id="21417"/>
    <w:p>
      <w:pPr>
        <w:spacing w:after="0"/>
        <w:ind w:left="0"/>
        <w:jc w:val="both"/>
      </w:pPr>
      <w:r>
        <w:rPr>
          <w:rFonts w:ascii="Times New Roman"/>
          <w:b w:val="false"/>
          <w:i w:val="false"/>
          <w:color w:val="000000"/>
          <w:sz w:val="28"/>
        </w:rPr>
        <w:t>
      14) мемлекеттік органдармен, жеке және заңды тұлғалармен, үкіметтік емес ұйымдармен, халықаралық ұйымдармен, тұтынушылардың қоғамдық бірлестіктерімен реттелетін саладағы мәселелер бойынша өзара іс-қимыл жасау;</w:t>
      </w:r>
    </w:p>
    <w:bookmarkEnd w:id="21417"/>
    <w:bookmarkStart w:name="z21611" w:id="21418"/>
    <w:p>
      <w:pPr>
        <w:spacing w:after="0"/>
        <w:ind w:left="0"/>
        <w:jc w:val="both"/>
      </w:pPr>
      <w:r>
        <w:rPr>
          <w:rFonts w:ascii="Times New Roman"/>
          <w:b w:val="false"/>
          <w:i w:val="false"/>
          <w:color w:val="000000"/>
          <w:sz w:val="28"/>
        </w:rPr>
        <w:t>
      15) реттелетін салада мемлекеттік қызметтерді көрсету, рұқсат ету құжаттарын беру,олардың әрекетін тоқтата тұру, сондай-ақ Қазақстан Республикасының заңнамасына сәйкес одан айыру (кері қайтару);</w:t>
      </w:r>
    </w:p>
    <w:bookmarkEnd w:id="21418"/>
    <w:bookmarkStart w:name="z21612" w:id="21419"/>
    <w:p>
      <w:pPr>
        <w:spacing w:after="0"/>
        <w:ind w:left="0"/>
        <w:jc w:val="both"/>
      </w:pPr>
      <w:r>
        <w:rPr>
          <w:rFonts w:ascii="Times New Roman"/>
          <w:b w:val="false"/>
          <w:i w:val="false"/>
          <w:color w:val="000000"/>
          <w:sz w:val="28"/>
        </w:rPr>
        <w:t>
      16) балалар тамағы өнімдерін, тағамға тағамдық және биологиялық активті қоспаларды, генетикалық түрлендірілген объектілерді,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қолдануды тоқтата тұру немесе қолдануға тыйым салу;</w:t>
      </w:r>
    </w:p>
    <w:bookmarkEnd w:id="21419"/>
    <w:bookmarkStart w:name="z21613" w:id="21420"/>
    <w:p>
      <w:pPr>
        <w:spacing w:after="0"/>
        <w:ind w:left="0"/>
        <w:jc w:val="both"/>
      </w:pPr>
      <w:r>
        <w:rPr>
          <w:rFonts w:ascii="Times New Roman"/>
          <w:b w:val="false"/>
          <w:i w:val="false"/>
          <w:color w:val="000000"/>
          <w:sz w:val="28"/>
        </w:rPr>
        <w:t>
      17) жобаларды мемлекеттік санитариялық-эпидемиологиялық сараптауға қатысу және оны өткізу, оның нәтижелері бойынша, сондай-ақ тексерулер және (немесе) профилактикалық бақылау нәтижелері негізінде Қазақстан Республикасының заңнамасына сәйкес санитариялық-эпидемиологиялық қорытынды беру;</w:t>
      </w:r>
    </w:p>
    <w:bookmarkEnd w:id="21420"/>
    <w:bookmarkStart w:name="z21614" w:id="21421"/>
    <w:p>
      <w:pPr>
        <w:spacing w:after="0"/>
        <w:ind w:left="0"/>
        <w:jc w:val="both"/>
      </w:pPr>
      <w:r>
        <w:rPr>
          <w:rFonts w:ascii="Times New Roman"/>
          <w:b w:val="false"/>
          <w:i w:val="false"/>
          <w:color w:val="000000"/>
          <w:sz w:val="28"/>
        </w:rPr>
        <w:t>
      18) Басқарманың құзыретіне кіретін мәселелер бойынша жеке және заңды тұлғалардың өтініштерін қарау;</w:t>
      </w:r>
    </w:p>
    <w:bookmarkEnd w:id="21421"/>
    <w:bookmarkStart w:name="z21615" w:id="21422"/>
    <w:p>
      <w:pPr>
        <w:spacing w:after="0"/>
        <w:ind w:left="0"/>
        <w:jc w:val="both"/>
      </w:pPr>
      <w:r>
        <w:rPr>
          <w:rFonts w:ascii="Times New Roman"/>
          <w:b w:val="false"/>
          <w:i w:val="false"/>
          <w:color w:val="000000"/>
          <w:sz w:val="28"/>
        </w:rPr>
        <w:t>
      19) Қазақстан Республикасының заңнамасы талаптарының анықталған бұзушылықтары туралы актілерді қабылдау;</w:t>
      </w:r>
    </w:p>
    <w:bookmarkEnd w:id="21422"/>
    <w:bookmarkStart w:name="z21616" w:id="21423"/>
    <w:p>
      <w:pPr>
        <w:spacing w:after="0"/>
        <w:ind w:left="0"/>
        <w:jc w:val="both"/>
      </w:pPr>
      <w:r>
        <w:rPr>
          <w:rFonts w:ascii="Times New Roman"/>
          <w:b w:val="false"/>
          <w:i w:val="false"/>
          <w:color w:val="000000"/>
          <w:sz w:val="28"/>
        </w:rPr>
        <w:t>
      20) тиісті аумақта шаруашылық және (немесе) өзге де қызметтің және халық өмірінің ерекше шарттары бар шектеу іс-шараларын, оның ішінде карантинді енгізу;</w:t>
      </w:r>
    </w:p>
    <w:bookmarkEnd w:id="21423"/>
    <w:bookmarkStart w:name="z21617" w:id="21424"/>
    <w:p>
      <w:pPr>
        <w:spacing w:after="0"/>
        <w:ind w:left="0"/>
        <w:jc w:val="both"/>
      </w:pPr>
      <w:r>
        <w:rPr>
          <w:rFonts w:ascii="Times New Roman"/>
          <w:b w:val="false"/>
          <w:i w:val="false"/>
          <w:color w:val="000000"/>
          <w:sz w:val="28"/>
        </w:rPr>
        <w:t>
      21) реттелетін саладағы мәселелер бойынша республикалық және өңірлік семинарларды, ғылыми-практикалық конференцияларды, дөңгелек үстелдер мен басқа да іс-шараларды ұйымдастыруға және өткізуге қатысу;</w:t>
      </w:r>
    </w:p>
    <w:bookmarkEnd w:id="21424"/>
    <w:bookmarkStart w:name="z21618" w:id="21425"/>
    <w:p>
      <w:pPr>
        <w:spacing w:after="0"/>
        <w:ind w:left="0"/>
        <w:jc w:val="both"/>
      </w:pPr>
      <w:r>
        <w:rPr>
          <w:rFonts w:ascii="Times New Roman"/>
          <w:b w:val="false"/>
          <w:i w:val="false"/>
          <w:color w:val="000000"/>
          <w:sz w:val="28"/>
        </w:rPr>
        <w:t>
      22) өз құзыретінің шегінде тағамнан уланулар, инфекциялық, паразиттік және басқа да аурулар кезінде санитариялық-эпидемияға қарсы және санитариялық-профилактикалық іс-шараларды ұйымдастыру және өткізу;</w:t>
      </w:r>
    </w:p>
    <w:bookmarkEnd w:id="21425"/>
    <w:bookmarkStart w:name="z21619" w:id="21426"/>
    <w:p>
      <w:pPr>
        <w:spacing w:after="0"/>
        <w:ind w:left="0"/>
        <w:jc w:val="both"/>
      </w:pPr>
      <w:r>
        <w:rPr>
          <w:rFonts w:ascii="Times New Roman"/>
          <w:b w:val="false"/>
          <w:i w:val="false"/>
          <w:color w:val="000000"/>
          <w:sz w:val="28"/>
        </w:rPr>
        <w:t>
      23) өз құзыретінің шегінде Қазақстан Республикасының заңнамасын бұзу фактілерін қарау үшін жеке, лауазымды тұлғаларды, заңды тұлғалардың заңды өкілдерін шақыру;</w:t>
      </w:r>
    </w:p>
    <w:bookmarkEnd w:id="21426"/>
    <w:bookmarkStart w:name="z21620" w:id="21427"/>
    <w:p>
      <w:pPr>
        <w:spacing w:after="0"/>
        <w:ind w:left="0"/>
        <w:jc w:val="both"/>
      </w:pPr>
      <w:r>
        <w:rPr>
          <w:rFonts w:ascii="Times New Roman"/>
          <w:b w:val="false"/>
          <w:i w:val="false"/>
          <w:color w:val="000000"/>
          <w:sz w:val="28"/>
        </w:rPr>
        <w:t xml:space="preserve">
      24) "Әкімшілік құқық бұзушылық туралы"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белгіленген тәртіппен әкімшілік құқық бұзушылық туралы істерді қозғау, қарау және әкімшілік жазалар қолдану;</w:t>
      </w:r>
    </w:p>
    <w:bookmarkEnd w:id="21427"/>
    <w:bookmarkStart w:name="z21621" w:id="21428"/>
    <w:p>
      <w:pPr>
        <w:spacing w:after="0"/>
        <w:ind w:left="0"/>
        <w:jc w:val="both"/>
      </w:pPr>
      <w:r>
        <w:rPr>
          <w:rFonts w:ascii="Times New Roman"/>
          <w:b w:val="false"/>
          <w:i w:val="false"/>
          <w:color w:val="000000"/>
          <w:sz w:val="28"/>
        </w:rPr>
        <w:t>
      25) Қазақстан Республикасының заңнамасына сәйкес жеке кәсіпкердің немесе заңды тұлғаның қызметін немесе қызметінің жекелеген түрлерін тоқтата тұру бойынша шаралар қабылдау;</w:t>
      </w:r>
    </w:p>
    <w:bookmarkEnd w:id="21428"/>
    <w:bookmarkStart w:name="z21622" w:id="21429"/>
    <w:p>
      <w:pPr>
        <w:spacing w:after="0"/>
        <w:ind w:left="0"/>
        <w:jc w:val="both"/>
      </w:pPr>
      <w:r>
        <w:rPr>
          <w:rFonts w:ascii="Times New Roman"/>
          <w:b w:val="false"/>
          <w:i w:val="false"/>
          <w:color w:val="000000"/>
          <w:sz w:val="28"/>
        </w:rPr>
        <w:t>
      26) тиісті аумақта инфекциялық және паразиттік ауруларды эпидемиологиялық бақылауды жүзеге асыру;</w:t>
      </w:r>
    </w:p>
    <w:bookmarkEnd w:id="21429"/>
    <w:bookmarkStart w:name="z21623" w:id="21430"/>
    <w:p>
      <w:pPr>
        <w:spacing w:after="0"/>
        <w:ind w:left="0"/>
        <w:jc w:val="both"/>
      </w:pPr>
      <w:r>
        <w:rPr>
          <w:rFonts w:ascii="Times New Roman"/>
          <w:b w:val="false"/>
          <w:i w:val="false"/>
          <w:color w:val="000000"/>
          <w:sz w:val="28"/>
        </w:rPr>
        <w:t>
      27) тиісті аумаққа инфекциялық, паразиттік аурулардың, сондай-ақ адамның денсаулығы үшін әлеуетті қауіпті заттар мен өнімдердің әкелінуі мен таралуын болдырмау мақсатында автомобиль өткізу пункттерін қоспағанда, Кеден одағының кедендік шекарасымен тұспа-тұс келетін Қазақстан Республикасының Мемлекеттік шекарасы арқылы өткізу пункттерінде санитариялық-эпидемияға қарсы (профилактикалық) іс-шараларды, халықтың денсаулығы үшін қауіп төндіретін жолаушыларды, экипаждарды, поезд бригадаларын, көлік құралдарын, жүктерді санитариялық-карантиндік бақылауды ұйымдастыру және өткізу;</w:t>
      </w:r>
    </w:p>
    <w:bookmarkEnd w:id="21430"/>
    <w:bookmarkStart w:name="z21624" w:id="21431"/>
    <w:p>
      <w:pPr>
        <w:spacing w:after="0"/>
        <w:ind w:left="0"/>
        <w:jc w:val="both"/>
      </w:pPr>
      <w:r>
        <w:rPr>
          <w:rFonts w:ascii="Times New Roman"/>
          <w:b w:val="false"/>
          <w:i w:val="false"/>
          <w:color w:val="000000"/>
          <w:sz w:val="28"/>
        </w:rPr>
        <w:t>
      28) халықтың пайдалануы мен қолдануына, сондай-ақ кәсіпкерлік және (немесе) өзге де қызметте пайдалану мен қолдануға арналған өнімді Қазақстан Республикасының заңнамасында белгіленген тәртіппен Қазақстан Республикасының тиісті аумағына әкелуге, өндіруге, қолдануға және өткізуге тыйым салу;</w:t>
      </w:r>
    </w:p>
    <w:bookmarkEnd w:id="21431"/>
    <w:bookmarkStart w:name="z21625" w:id="21432"/>
    <w:p>
      <w:pPr>
        <w:spacing w:after="0"/>
        <w:ind w:left="0"/>
        <w:jc w:val="both"/>
      </w:pPr>
      <w:r>
        <w:rPr>
          <w:rFonts w:ascii="Times New Roman"/>
          <w:b w:val="false"/>
          <w:i w:val="false"/>
          <w:color w:val="000000"/>
          <w:sz w:val="28"/>
        </w:rPr>
        <w:t>
      29) адамдардың өмірі мен денсаулығы үшін қауіпті деп танылған жағдайда шикізаттың, өнімнің, химиялық заттардың, технологиялық жабдықтардың, тетіктердің, процестердің, құрал-саймандардың жаңа түрлерін өндіруге, қолдануға және өткізуге тыйым салу;</w:t>
      </w:r>
    </w:p>
    <w:bookmarkEnd w:id="21432"/>
    <w:bookmarkStart w:name="z21626" w:id="21433"/>
    <w:p>
      <w:pPr>
        <w:spacing w:after="0"/>
        <w:ind w:left="0"/>
        <w:jc w:val="both"/>
      </w:pPr>
      <w:r>
        <w:rPr>
          <w:rFonts w:ascii="Times New Roman"/>
          <w:b w:val="false"/>
          <w:i w:val="false"/>
          <w:color w:val="000000"/>
          <w:sz w:val="28"/>
        </w:rPr>
        <w:t>
      30) тиісті аумақты инфекциялық, паразиттік аурулардың әкелінуі мен таралуынан санитариялық қорғау жөніндегі іс-шараларды ұйымдастыру және өткізу;</w:t>
      </w:r>
    </w:p>
    <w:bookmarkEnd w:id="21433"/>
    <w:bookmarkStart w:name="z21627" w:id="21434"/>
    <w:p>
      <w:pPr>
        <w:spacing w:after="0"/>
        <w:ind w:left="0"/>
        <w:jc w:val="both"/>
      </w:pPr>
      <w:r>
        <w:rPr>
          <w:rFonts w:ascii="Times New Roman"/>
          <w:b w:val="false"/>
          <w:i w:val="false"/>
          <w:color w:val="000000"/>
          <w:sz w:val="28"/>
        </w:rPr>
        <w:t xml:space="preserve">
      31) тиісті аумақта йод тапшылығы ауруларының профилактикасы туралы Қазақстан Республикасының заңнамасы талаптарының орындалуын бақылауды және қадағалауды жүзеге асыру; </w:t>
      </w:r>
    </w:p>
    <w:bookmarkEnd w:id="21434"/>
    <w:bookmarkStart w:name="z21705" w:id="21435"/>
    <w:p>
      <w:pPr>
        <w:spacing w:after="0"/>
        <w:ind w:left="0"/>
        <w:jc w:val="both"/>
      </w:pPr>
      <w:r>
        <w:rPr>
          <w:rFonts w:ascii="Times New Roman"/>
          <w:b w:val="false"/>
          <w:i w:val="false"/>
          <w:color w:val="000000"/>
          <w:sz w:val="28"/>
        </w:rPr>
        <w:t>
      32) санитариялық-эпидемиологиялық сараптама жүргізу үшін сараптама объектісінің қоршаған ортаға және тұрғындардың денсаулығына әсерін бағалауды зерделеуге қажетті материалдарды сұрату, сондай-ақ осы өнімнің құнына өтемақы төлемей, сараптама жүргізу үшін қажетті көлемнен аспайтын және жеткілікті көлемдерде өнімдердің сынамаларын алу және үлгілерін іріктеп алу;</w:t>
      </w:r>
    </w:p>
    <w:bookmarkEnd w:id="21435"/>
    <w:bookmarkStart w:name="z21628" w:id="21436"/>
    <w:p>
      <w:pPr>
        <w:spacing w:after="0"/>
        <w:ind w:left="0"/>
        <w:jc w:val="both"/>
      </w:pPr>
      <w:r>
        <w:rPr>
          <w:rFonts w:ascii="Times New Roman"/>
          <w:b w:val="false"/>
          <w:i w:val="false"/>
          <w:color w:val="000000"/>
          <w:sz w:val="28"/>
        </w:rPr>
        <w:t>
      33) реттелетін саладағы Қазақстан Республикасы заңнамасының талаптарын бұзушылықтарды жою туралы нұсқамалар беру;</w:t>
      </w:r>
    </w:p>
    <w:bookmarkEnd w:id="21436"/>
    <w:bookmarkStart w:name="z21629" w:id="21437"/>
    <w:p>
      <w:pPr>
        <w:spacing w:after="0"/>
        <w:ind w:left="0"/>
        <w:jc w:val="both"/>
      </w:pPr>
      <w:r>
        <w:rPr>
          <w:rFonts w:ascii="Times New Roman"/>
          <w:b w:val="false"/>
          <w:i w:val="false"/>
          <w:color w:val="000000"/>
          <w:sz w:val="28"/>
        </w:rPr>
        <w:t>
      34) инфекциялық және паразиттік аурулардың таралуының әлеуетті көздері болып табылатын, сондай-ақ инфекциялық аурумен ауыратын науқастармен қарым-қатынаста болған адамдарды зертханалық зерттеп-тексеру нәтижелерін алғанға дейін жұмыстан шеттете отырып, медициналық зерттеп-тексеруге жіберу;</w:t>
      </w:r>
    </w:p>
    <w:bookmarkEnd w:id="21437"/>
    <w:bookmarkStart w:name="z21630" w:id="21438"/>
    <w:p>
      <w:pPr>
        <w:spacing w:after="0"/>
        <w:ind w:left="0"/>
        <w:jc w:val="both"/>
      </w:pPr>
      <w:r>
        <w:rPr>
          <w:rFonts w:ascii="Times New Roman"/>
          <w:b w:val="false"/>
          <w:i w:val="false"/>
          <w:color w:val="000000"/>
          <w:sz w:val="28"/>
        </w:rPr>
        <w:t>
      35) инфекциялық және паразиттік аурулардың көздері болып табылатын адамдарды көрсетімдері бойынша емдеуге жатқызуға жіберу;</w:t>
      </w:r>
    </w:p>
    <w:bookmarkEnd w:id="21438"/>
    <w:bookmarkStart w:name="z21631" w:id="21439"/>
    <w:p>
      <w:pPr>
        <w:spacing w:after="0"/>
        <w:ind w:left="0"/>
        <w:jc w:val="both"/>
      </w:pPr>
      <w:r>
        <w:rPr>
          <w:rFonts w:ascii="Times New Roman"/>
          <w:b w:val="false"/>
          <w:i w:val="false"/>
          <w:color w:val="000000"/>
          <w:sz w:val="28"/>
        </w:rPr>
        <w:t>
      36) Қазақстан Республикасының қолданыстағы заңнамасына сәйкес реттелетін салада тексеру және профилактикалық бақылау мен қадағалау нысанында бақылауды жүзеге асыру;</w:t>
      </w:r>
    </w:p>
    <w:bookmarkEnd w:id="21439"/>
    <w:bookmarkStart w:name="z21632" w:id="21440"/>
    <w:p>
      <w:pPr>
        <w:spacing w:after="0"/>
        <w:ind w:left="0"/>
        <w:jc w:val="both"/>
      </w:pPr>
      <w:r>
        <w:rPr>
          <w:rFonts w:ascii="Times New Roman"/>
          <w:b w:val="false"/>
          <w:i w:val="false"/>
          <w:color w:val="000000"/>
          <w:sz w:val="28"/>
        </w:rPr>
        <w:t>
      37) тиісті аумақта халықтың санитариялық-эпидемиологиялық саламаттылығы саласындағы радиациялық бақылауды жүзеге асыру;</w:t>
      </w:r>
    </w:p>
    <w:bookmarkEnd w:id="21440"/>
    <w:bookmarkStart w:name="z21633" w:id="21441"/>
    <w:p>
      <w:pPr>
        <w:spacing w:after="0"/>
        <w:ind w:left="0"/>
        <w:jc w:val="both"/>
      </w:pPr>
      <w:r>
        <w:rPr>
          <w:rFonts w:ascii="Times New Roman"/>
          <w:b w:val="false"/>
          <w:i w:val="false"/>
          <w:color w:val="000000"/>
          <w:sz w:val="28"/>
        </w:rPr>
        <w:t>
      38) инфекциялық және паразиттік аурулардың көздері болып табылатын, халықтың декреттелген топтарына жататын, сондай-ақ міндетті медициналық қарап-тексеруден уақтылы өтпеген адамдарды жұмыстан уақытша шеттету туралы қаулылар қабылдау;</w:t>
      </w:r>
    </w:p>
    <w:bookmarkEnd w:id="21441"/>
    <w:bookmarkStart w:name="z21634" w:id="21442"/>
    <w:p>
      <w:pPr>
        <w:spacing w:after="0"/>
        <w:ind w:left="0"/>
        <w:jc w:val="both"/>
      </w:pPr>
      <w:r>
        <w:rPr>
          <w:rFonts w:ascii="Times New Roman"/>
          <w:b w:val="false"/>
          <w:i w:val="false"/>
          <w:color w:val="000000"/>
          <w:sz w:val="28"/>
        </w:rPr>
        <w:t>
      39) халықты міндетті түрде вакцинациялауды, үй-жайларда және көлік құралдарында, аумақтарда, инфекциялық және паразиттік аурулар ошақтарында профилактикалық және ошақтық дезинфекция, дезинсекция және дератизация жүргізуді талап ету;</w:t>
      </w:r>
    </w:p>
    <w:bookmarkEnd w:id="21442"/>
    <w:bookmarkStart w:name="z21635" w:id="21443"/>
    <w:p>
      <w:pPr>
        <w:spacing w:after="0"/>
        <w:ind w:left="0"/>
        <w:jc w:val="both"/>
      </w:pPr>
      <w:r>
        <w:rPr>
          <w:rFonts w:ascii="Times New Roman"/>
          <w:b w:val="false"/>
          <w:i w:val="false"/>
          <w:color w:val="000000"/>
          <w:sz w:val="28"/>
        </w:rPr>
        <w:t>
      40) шектеу іс-шараларын, оның ішінде карантинді белгілеу, инфекциялық ауруларды анықтау;</w:t>
      </w:r>
    </w:p>
    <w:bookmarkEnd w:id="21443"/>
    <w:bookmarkStart w:name="z21636" w:id="21444"/>
    <w:p>
      <w:pPr>
        <w:spacing w:after="0"/>
        <w:ind w:left="0"/>
        <w:jc w:val="both"/>
      </w:pPr>
      <w:r>
        <w:rPr>
          <w:rFonts w:ascii="Times New Roman"/>
          <w:b w:val="false"/>
          <w:i w:val="false"/>
          <w:color w:val="000000"/>
          <w:sz w:val="28"/>
        </w:rPr>
        <w:t>
      41) санитариялық-қорғаныш аймақтарының көлемін белгілеу;</w:t>
      </w:r>
    </w:p>
    <w:bookmarkEnd w:id="21444"/>
    <w:bookmarkStart w:name="z21637" w:id="21445"/>
    <w:p>
      <w:pPr>
        <w:spacing w:after="0"/>
        <w:ind w:left="0"/>
        <w:jc w:val="both"/>
      </w:pPr>
      <w:r>
        <w:rPr>
          <w:rFonts w:ascii="Times New Roman"/>
          <w:b w:val="false"/>
          <w:i w:val="false"/>
          <w:color w:val="000000"/>
          <w:sz w:val="28"/>
        </w:rPr>
        <w:t>
      42) реттелетін салада түсіндіру жұмысын ұйымдастыру;</w:t>
      </w:r>
    </w:p>
    <w:bookmarkEnd w:id="21445"/>
    <w:bookmarkStart w:name="z21638" w:id="21446"/>
    <w:p>
      <w:pPr>
        <w:spacing w:after="0"/>
        <w:ind w:left="0"/>
        <w:jc w:val="both"/>
      </w:pPr>
      <w:r>
        <w:rPr>
          <w:rFonts w:ascii="Times New Roman"/>
          <w:b w:val="false"/>
          <w:i w:val="false"/>
          <w:color w:val="000000"/>
          <w:sz w:val="28"/>
        </w:rPr>
        <w:t>
      43) салауатты өмір салтын және дұрыс тамақтануды ұйымдастыру;</w:t>
      </w:r>
    </w:p>
    <w:bookmarkEnd w:id="21446"/>
    <w:bookmarkStart w:name="z21639" w:id="21447"/>
    <w:p>
      <w:pPr>
        <w:spacing w:after="0"/>
        <w:ind w:left="0"/>
        <w:jc w:val="both"/>
      </w:pPr>
      <w:r>
        <w:rPr>
          <w:rFonts w:ascii="Times New Roman"/>
          <w:b w:val="false"/>
          <w:i w:val="false"/>
          <w:color w:val="000000"/>
          <w:sz w:val="28"/>
        </w:rPr>
        <w:t>
      44) заңдарда, Қазақстан Республикасы Президентінің және Үкіметінің актілерінде көзделген өзге де функцияларды жүзеге асыру.</w:t>
      </w:r>
    </w:p>
    <w:bookmarkEnd w:id="21447"/>
    <w:bookmarkStart w:name="z21640" w:id="21448"/>
    <w:p>
      <w:pPr>
        <w:spacing w:after="0"/>
        <w:ind w:left="0"/>
        <w:jc w:val="both"/>
      </w:pPr>
      <w:r>
        <w:rPr>
          <w:rFonts w:ascii="Times New Roman"/>
          <w:b w:val="false"/>
          <w:i w:val="false"/>
          <w:color w:val="000000"/>
          <w:sz w:val="28"/>
        </w:rPr>
        <w:t>
      14. Құқықтары мен міндеттері:</w:t>
      </w:r>
    </w:p>
    <w:bookmarkEnd w:id="21448"/>
    <w:bookmarkStart w:name="z21641" w:id="21449"/>
    <w:p>
      <w:pPr>
        <w:spacing w:after="0"/>
        <w:ind w:left="0"/>
        <w:jc w:val="both"/>
      </w:pPr>
      <w:r>
        <w:rPr>
          <w:rFonts w:ascii="Times New Roman"/>
          <w:b w:val="false"/>
          <w:i w:val="false"/>
          <w:color w:val="000000"/>
          <w:sz w:val="28"/>
        </w:rPr>
        <w:t>
      1) реттелетін саладағы мәселелер бойынша мемлекеттік органдардан, лауазымды тұлғалардан, жеке және заңды тұлғалардан заңнамада белгіленген тәртіппен ақпарат сұрату және алу;</w:t>
      </w:r>
    </w:p>
    <w:bookmarkEnd w:id="21449"/>
    <w:bookmarkStart w:name="z21642" w:id="21450"/>
    <w:p>
      <w:pPr>
        <w:spacing w:after="0"/>
        <w:ind w:left="0"/>
        <w:jc w:val="both"/>
      </w:pPr>
      <w:r>
        <w:rPr>
          <w:rFonts w:ascii="Times New Roman"/>
          <w:b w:val="false"/>
          <w:i w:val="false"/>
          <w:color w:val="000000"/>
          <w:sz w:val="28"/>
        </w:rPr>
        <w:t>
      2) жеке және заңды тұлғалар Басқарманың лауазымды тұлғалары берген заңды талаптарды немесе нұсқамаларды, қаулыларды орындамаған немесе тиісінше орындамаған кезде сотқа жүгіну;</w:t>
      </w:r>
    </w:p>
    <w:bookmarkEnd w:id="21450"/>
    <w:bookmarkStart w:name="z21643" w:id="214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жұмысын жүзеге асыру;</w:t>
      </w:r>
    </w:p>
    <w:bookmarkEnd w:id="21451"/>
    <w:bookmarkStart w:name="z21644" w:id="21452"/>
    <w:p>
      <w:pPr>
        <w:spacing w:after="0"/>
        <w:ind w:left="0"/>
        <w:jc w:val="both"/>
      </w:pPr>
      <w:r>
        <w:rPr>
          <w:rFonts w:ascii="Times New Roman"/>
          <w:b w:val="false"/>
          <w:i w:val="false"/>
          <w:color w:val="000000"/>
          <w:sz w:val="28"/>
        </w:rPr>
        <w:t>
      4) өз құзыретінің шегінде консультативтік-кеңесші және сараптау комиссияларын (жұмыс топтарын) құру;</w:t>
      </w:r>
    </w:p>
    <w:bookmarkEnd w:id="21452"/>
    <w:bookmarkStart w:name="z21645" w:id="21453"/>
    <w:p>
      <w:pPr>
        <w:spacing w:after="0"/>
        <w:ind w:left="0"/>
        <w:jc w:val="both"/>
      </w:pPr>
      <w:r>
        <w:rPr>
          <w:rFonts w:ascii="Times New Roman"/>
          <w:b w:val="false"/>
          <w:i w:val="false"/>
          <w:color w:val="000000"/>
          <w:sz w:val="28"/>
        </w:rPr>
        <w:t>
      5)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453"/>
    <w:bookmarkStart w:name="z21646" w:id="21454"/>
    <w:p>
      <w:pPr>
        <w:spacing w:after="0"/>
        <w:ind w:left="0"/>
        <w:jc w:val="both"/>
      </w:pPr>
      <w:r>
        <w:rPr>
          <w:rFonts w:ascii="Times New Roman"/>
          <w:b w:val="false"/>
          <w:i w:val="false"/>
          <w:color w:val="000000"/>
          <w:sz w:val="28"/>
        </w:rPr>
        <w:t>
      6) реттелетін салада Қазақстан Республикасы заңнамасының қолданылуына талдау жүргізу;</w:t>
      </w:r>
    </w:p>
    <w:bookmarkEnd w:id="21454"/>
    <w:bookmarkStart w:name="z21647" w:id="21455"/>
    <w:p>
      <w:pPr>
        <w:spacing w:after="0"/>
        <w:ind w:left="0"/>
        <w:jc w:val="both"/>
      </w:pPr>
      <w:r>
        <w:rPr>
          <w:rFonts w:ascii="Times New Roman"/>
          <w:b w:val="false"/>
          <w:i w:val="false"/>
          <w:color w:val="000000"/>
          <w:sz w:val="28"/>
        </w:rPr>
        <w:t>
      7) заңнамада белгіленген тәртіппен басқа ұйымдардан мамандарды тексеру және сараптама жүргізуге тарту;</w:t>
      </w:r>
    </w:p>
    <w:bookmarkEnd w:id="21455"/>
    <w:bookmarkStart w:name="z21648" w:id="214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құқықтарын және заңмен қорғалатын мүдделерін сақтау;</w:t>
      </w:r>
    </w:p>
    <w:bookmarkEnd w:id="21456"/>
    <w:bookmarkStart w:name="z21649" w:id="21457"/>
    <w:p>
      <w:pPr>
        <w:spacing w:after="0"/>
        <w:ind w:left="0"/>
        <w:jc w:val="both"/>
      </w:pPr>
      <w:r>
        <w:rPr>
          <w:rFonts w:ascii="Times New Roman"/>
          <w:b w:val="false"/>
          <w:i w:val="false"/>
          <w:color w:val="000000"/>
          <w:sz w:val="28"/>
        </w:rPr>
        <w:t>
      9) құзыретінің шегінде мемлекеттік органдармен, заңды тұлғалармен, үкіметтік емес ұйымдармен, қоғамдық бірлестіктермен және халықаралық ұйымдармен меморандумдар (келісімдер) жасасу;</w:t>
      </w:r>
    </w:p>
    <w:bookmarkEnd w:id="21457"/>
    <w:bookmarkStart w:name="z21650" w:id="21458"/>
    <w:p>
      <w:pPr>
        <w:spacing w:after="0"/>
        <w:ind w:left="0"/>
        <w:jc w:val="both"/>
      </w:pPr>
      <w:r>
        <w:rPr>
          <w:rFonts w:ascii="Times New Roman"/>
          <w:b w:val="false"/>
          <w:i w:val="false"/>
          <w:color w:val="000000"/>
          <w:sz w:val="28"/>
        </w:rPr>
        <w:t>
      10) Қазақстан Республикасының қолданыстағы заңнамасында көзделген өзге де құқықтар мен міндеттерді жүзеге асыру.</w:t>
      </w:r>
    </w:p>
    <w:bookmarkEnd w:id="21458"/>
    <w:bookmarkStart w:name="z21651" w:id="21459"/>
    <w:p>
      <w:pPr>
        <w:spacing w:after="0"/>
        <w:ind w:left="0"/>
        <w:jc w:val="left"/>
      </w:pPr>
      <w:r>
        <w:rPr>
          <w:rFonts w:ascii="Times New Roman"/>
          <w:b/>
          <w:i w:val="false"/>
          <w:color w:val="000000"/>
        </w:rPr>
        <w:t xml:space="preserve"> 3-тарау. Басқарманың қызметін ұйымдастыру</w:t>
      </w:r>
    </w:p>
    <w:bookmarkEnd w:id="21459"/>
    <w:bookmarkStart w:name="z21652" w:id="21460"/>
    <w:p>
      <w:pPr>
        <w:spacing w:after="0"/>
        <w:ind w:left="0"/>
        <w:jc w:val="both"/>
      </w:pPr>
      <w:r>
        <w:rPr>
          <w:rFonts w:ascii="Times New Roman"/>
          <w:b w:val="false"/>
          <w:i w:val="false"/>
          <w:color w:val="000000"/>
          <w:sz w:val="28"/>
        </w:rPr>
        <w:t>
      15. Басқармаға басшылықты Басшы жүзеге асырады, ол Басқармаға жүктелген міндеттердің орындалуына және өз функцияларын жүзеге асыруға дербес жауапты болады.</w:t>
      </w:r>
    </w:p>
    <w:bookmarkEnd w:id="21460"/>
    <w:bookmarkStart w:name="z21653" w:id="21461"/>
    <w:p>
      <w:pPr>
        <w:spacing w:after="0"/>
        <w:ind w:left="0"/>
        <w:jc w:val="both"/>
      </w:pPr>
      <w:r>
        <w:rPr>
          <w:rFonts w:ascii="Times New Roman"/>
          <w:b w:val="false"/>
          <w:i w:val="false"/>
          <w:color w:val="000000"/>
          <w:sz w:val="28"/>
        </w:rPr>
        <w:t>
      16. Басқарманың басшысы Қазақстан Республикасының заңнамасына сәйкес қызметке тағайындалады және қызметтен босатылады.</w:t>
      </w:r>
    </w:p>
    <w:bookmarkEnd w:id="21461"/>
    <w:bookmarkStart w:name="z21654" w:id="21462"/>
    <w:p>
      <w:pPr>
        <w:spacing w:after="0"/>
        <w:ind w:left="0"/>
        <w:jc w:val="both"/>
      </w:pPr>
      <w:r>
        <w:rPr>
          <w:rFonts w:ascii="Times New Roman"/>
          <w:b w:val="false"/>
          <w:i w:val="false"/>
          <w:color w:val="000000"/>
          <w:sz w:val="28"/>
        </w:rPr>
        <w:t>
      17. Басқарма басшысының Қазақстан Республикасының заңнамасына сәйкес қызметке тағайындалатын және қызметтен босатылатын орынбасары болады/болмайды.</w:t>
      </w:r>
    </w:p>
    <w:bookmarkEnd w:id="21462"/>
    <w:bookmarkStart w:name="z21655" w:id="21463"/>
    <w:p>
      <w:pPr>
        <w:spacing w:after="0"/>
        <w:ind w:left="0"/>
        <w:jc w:val="both"/>
      </w:pPr>
      <w:r>
        <w:rPr>
          <w:rFonts w:ascii="Times New Roman"/>
          <w:b w:val="false"/>
          <w:i w:val="false"/>
          <w:color w:val="000000"/>
          <w:sz w:val="28"/>
        </w:rPr>
        <w:t>
      18. Басқарма басшысының өкілеттіктері:</w:t>
      </w:r>
    </w:p>
    <w:bookmarkEnd w:id="21463"/>
    <w:bookmarkStart w:name="z21656" w:id="21464"/>
    <w:p>
      <w:pPr>
        <w:spacing w:after="0"/>
        <w:ind w:left="0"/>
        <w:jc w:val="both"/>
      </w:pPr>
      <w:r>
        <w:rPr>
          <w:rFonts w:ascii="Times New Roman"/>
          <w:b w:val="false"/>
          <w:i w:val="false"/>
          <w:color w:val="000000"/>
          <w:sz w:val="28"/>
        </w:rPr>
        <w:t>
      1) Басқарма қызметкерлерінің міндеттерін, өкілеттіктерін және жауапкершілігін айқындайды, сондай-ақ олардың лауазымдық нұсқаулықтарын бекітуге Департаменттің басшысына жібереді;</w:t>
      </w:r>
    </w:p>
    <w:bookmarkEnd w:id="21464"/>
    <w:bookmarkStart w:name="z21657" w:id="214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465"/>
    <w:bookmarkStart w:name="z21658" w:id="21466"/>
    <w:p>
      <w:pPr>
        <w:spacing w:after="0"/>
        <w:ind w:left="0"/>
        <w:jc w:val="both"/>
      </w:pPr>
      <w:r>
        <w:rPr>
          <w:rFonts w:ascii="Times New Roman"/>
          <w:b w:val="false"/>
          <w:i w:val="false"/>
          <w:color w:val="000000"/>
          <w:sz w:val="28"/>
        </w:rPr>
        <w:t>
      3) сыбайлас жемқорлыққа қарсы іс-қимыл жасауға және Қазақстан Республикасы мемлекеттік мемлекеттік қызметшілерінің әдеп кодексі нормаларын сақтауға бағытталған шараларды қабылдайды;</w:t>
      </w:r>
    </w:p>
    <w:bookmarkEnd w:id="21466"/>
    <w:bookmarkStart w:name="z21659" w:id="214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467"/>
    <w:bookmarkStart w:name="z21660" w:id="21468"/>
    <w:p>
      <w:pPr>
        <w:spacing w:after="0"/>
        <w:ind w:left="0"/>
        <w:jc w:val="both"/>
      </w:pPr>
      <w:r>
        <w:rPr>
          <w:rFonts w:ascii="Times New Roman"/>
          <w:b w:val="false"/>
          <w:i w:val="false"/>
          <w:color w:val="000000"/>
          <w:sz w:val="28"/>
        </w:rPr>
        <w:t>
      Басқарманың басшысы болмаған кезеңде оның өкілеттіктерін орындауды қолданыстағы заңнамаға сәйкес оны алмастыратын тұлға жүзеге асырады.</w:t>
      </w:r>
    </w:p>
    <w:bookmarkEnd w:id="21468"/>
    <w:bookmarkStart w:name="z21661" w:id="21469"/>
    <w:p>
      <w:pPr>
        <w:spacing w:after="0"/>
        <w:ind w:left="0"/>
        <w:jc w:val="left"/>
      </w:pPr>
      <w:r>
        <w:rPr>
          <w:rFonts w:ascii="Times New Roman"/>
          <w:b/>
          <w:i w:val="false"/>
          <w:color w:val="000000"/>
        </w:rPr>
        <w:t xml:space="preserve"> 4-тарау. Басқарманың мүлкі</w:t>
      </w:r>
    </w:p>
    <w:bookmarkEnd w:id="21469"/>
    <w:bookmarkStart w:name="z21662" w:id="2147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құқығындағы оқшауланған мүлкi болуы мүмкін.</w:t>
      </w:r>
    </w:p>
    <w:bookmarkEnd w:id="21470"/>
    <w:bookmarkStart w:name="z21663" w:id="2147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471"/>
    <w:bookmarkStart w:name="z21664" w:id="21472"/>
    <w:p>
      <w:pPr>
        <w:spacing w:after="0"/>
        <w:ind w:left="0"/>
        <w:jc w:val="both"/>
      </w:pPr>
      <w:r>
        <w:rPr>
          <w:rFonts w:ascii="Times New Roman"/>
          <w:b w:val="false"/>
          <w:i w:val="false"/>
          <w:color w:val="000000"/>
          <w:sz w:val="28"/>
        </w:rPr>
        <w:t>
      20. Басқармаға бекiтіліп берілген мүлiк республикалық меншiкке жатады.</w:t>
      </w:r>
    </w:p>
    <w:bookmarkEnd w:id="21472"/>
    <w:bookmarkStart w:name="z21665" w:id="2147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473"/>
    <w:bookmarkStart w:name="z21666" w:id="21474"/>
    <w:p>
      <w:pPr>
        <w:spacing w:after="0"/>
        <w:ind w:left="0"/>
        <w:jc w:val="left"/>
      </w:pPr>
      <w:r>
        <w:rPr>
          <w:rFonts w:ascii="Times New Roman"/>
          <w:b/>
          <w:i w:val="false"/>
          <w:color w:val="000000"/>
        </w:rPr>
        <w:t xml:space="preserve"> 5-тарау. Басқарманы қайта ұйымдастыру және тарату</w:t>
      </w:r>
    </w:p>
    <w:bookmarkEnd w:id="21474"/>
    <w:bookmarkStart w:name="z21667" w:id="2147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147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header.xml" Type="http://schemas.openxmlformats.org/officeDocument/2006/relationships/header" Id="rId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